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people.xml" ContentType="application/vnd.openxmlformats-officedocument.wordprocessingml.people+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FAE17" w14:textId="12529C59" w:rsidR="007F3F74" w:rsidRDefault="007F3F74" w:rsidP="007F3F74">
      <w:pPr>
        <w:widowControl w:val="0"/>
        <w:pBdr>
          <w:top w:val="single" w:sz="4" w:space="1" w:color="auto"/>
          <w:left w:val="single" w:sz="4" w:space="4" w:color="auto"/>
          <w:bottom w:val="single" w:sz="4" w:space="1" w:color="auto"/>
          <w:right w:val="single" w:sz="4" w:space="4" w:color="auto"/>
        </w:pBdr>
        <w:tabs>
          <w:tab w:val="clear" w:pos="567"/>
        </w:tabs>
      </w:pPr>
      <w:bookmarkStart w:id="0" w:name="_Hlk192171339"/>
      <w:r>
        <w:t xml:space="preserve">Ce document constitue les informations sur le produit approuvées pour </w:t>
      </w:r>
      <w:r w:rsidRPr="0056072A">
        <w:rPr>
          <w:lang w:val="en-GB"/>
        </w:rPr>
        <w:t>Pyzchiva</w:t>
      </w:r>
      <w:r>
        <w:t xml:space="preserve">, les modifications apportées depuis la procédure précédente qui ont une incidence sur les informations sur le produit </w:t>
      </w:r>
      <w:r w:rsidRPr="00B46EC3">
        <w:rPr>
          <w:lang w:val="en-GB"/>
        </w:rPr>
        <w:t>(</w:t>
      </w:r>
      <w:r w:rsidRPr="007F3F74">
        <w:rPr>
          <w:lang w:val="en-GB"/>
        </w:rPr>
        <w:t>EMA/VR/0000272880</w:t>
      </w:r>
      <w:r w:rsidRPr="00B46EC3">
        <w:rPr>
          <w:lang w:val="en-GB"/>
        </w:rPr>
        <w:t>)</w:t>
      </w:r>
      <w:r>
        <w:t xml:space="preserve"> étant mises en évidence.</w:t>
      </w:r>
    </w:p>
    <w:p w14:paraId="4EC68019" w14:textId="77777777" w:rsidR="007F3F74" w:rsidRDefault="007F3F74" w:rsidP="007F3F74">
      <w:pPr>
        <w:widowControl w:val="0"/>
        <w:pBdr>
          <w:top w:val="single" w:sz="4" w:space="1" w:color="auto"/>
          <w:left w:val="single" w:sz="4" w:space="4" w:color="auto"/>
          <w:bottom w:val="single" w:sz="4" w:space="1" w:color="auto"/>
          <w:right w:val="single" w:sz="4" w:space="4" w:color="auto"/>
        </w:pBdr>
        <w:tabs>
          <w:tab w:val="clear" w:pos="567"/>
        </w:tabs>
      </w:pPr>
    </w:p>
    <w:p w14:paraId="41940D4C" w14:textId="302D0D75" w:rsidR="005F2BF9" w:rsidRDefault="007F3F74" w:rsidP="007F3F74">
      <w:pPr>
        <w:pBdr>
          <w:top w:val="single" w:sz="4" w:space="1" w:color="auto"/>
          <w:left w:val="single" w:sz="4" w:space="4" w:color="auto"/>
          <w:bottom w:val="single" w:sz="4" w:space="1" w:color="auto"/>
          <w:right w:val="single" w:sz="4" w:space="4" w:color="auto"/>
        </w:pBdr>
        <w:rPr>
          <w:noProof/>
          <w:lang w:val="fr-BE" w:eastAsia="nl-BE"/>
        </w:rPr>
      </w:pPr>
      <w:r>
        <w:t xml:space="preserve">Pour plus d’informations, voir le site web de l’Agence européenne des médicaments: </w:t>
      </w:r>
      <w:hyperlink r:id="rId11" w:history="1">
        <w:r w:rsidRPr="00E15D27">
          <w:rPr>
            <w:rStyle w:val="Hyperlink"/>
          </w:rPr>
          <w:t>https://www.ema.europa.eu/en/medicines/human/EPAR/pyzchiva</w:t>
        </w:r>
      </w:hyperlink>
      <w:bookmarkEnd w:id="0"/>
    </w:p>
    <w:p w14:paraId="67CF06B5" w14:textId="77777777" w:rsidR="005F2BF9" w:rsidRDefault="005F2BF9">
      <w:pPr>
        <w:rPr>
          <w:bCs/>
          <w:noProof/>
          <w:lang w:val="fr-BE" w:eastAsia="nl-BE"/>
        </w:rPr>
      </w:pPr>
    </w:p>
    <w:p w14:paraId="0C412F64" w14:textId="77777777" w:rsidR="005F2BF9" w:rsidRDefault="005F2BF9">
      <w:pPr>
        <w:rPr>
          <w:noProof/>
          <w:lang w:val="fr-BE" w:eastAsia="nl-BE"/>
        </w:rPr>
      </w:pPr>
    </w:p>
    <w:p w14:paraId="3BC3B671" w14:textId="77777777" w:rsidR="005F2BF9" w:rsidRDefault="005F2BF9">
      <w:pPr>
        <w:rPr>
          <w:noProof/>
          <w:lang w:val="fr-BE" w:eastAsia="nl-BE"/>
        </w:rPr>
      </w:pPr>
    </w:p>
    <w:p w14:paraId="5E3ADFD8" w14:textId="77777777" w:rsidR="005F2BF9" w:rsidRDefault="005F2BF9">
      <w:pPr>
        <w:rPr>
          <w:noProof/>
          <w:lang w:val="fr-BE" w:eastAsia="nl-BE"/>
        </w:rPr>
      </w:pPr>
    </w:p>
    <w:p w14:paraId="13AA56A9" w14:textId="77777777" w:rsidR="005F2BF9" w:rsidRDefault="005F2BF9">
      <w:pPr>
        <w:rPr>
          <w:noProof/>
          <w:lang w:val="fr-BE" w:eastAsia="nl-BE"/>
        </w:rPr>
      </w:pPr>
    </w:p>
    <w:p w14:paraId="08CB482C" w14:textId="77777777" w:rsidR="005F2BF9" w:rsidRDefault="005F2BF9">
      <w:pPr>
        <w:rPr>
          <w:noProof/>
          <w:lang w:val="fr-BE" w:eastAsia="nl-BE"/>
        </w:rPr>
      </w:pPr>
    </w:p>
    <w:p w14:paraId="799C6AFD" w14:textId="77777777" w:rsidR="005F2BF9" w:rsidRDefault="005F2BF9">
      <w:pPr>
        <w:rPr>
          <w:noProof/>
          <w:lang w:val="fr-BE" w:eastAsia="nl-BE"/>
        </w:rPr>
      </w:pPr>
    </w:p>
    <w:p w14:paraId="00C17628" w14:textId="77777777" w:rsidR="005F2BF9" w:rsidRDefault="005F2BF9">
      <w:pPr>
        <w:rPr>
          <w:noProof/>
          <w:lang w:val="fr-BE" w:eastAsia="nl-BE"/>
        </w:rPr>
      </w:pPr>
    </w:p>
    <w:p w14:paraId="18DE94F4" w14:textId="77777777" w:rsidR="005F2BF9" w:rsidRDefault="005F2BF9">
      <w:pPr>
        <w:rPr>
          <w:noProof/>
          <w:lang w:val="fr-BE" w:eastAsia="nl-BE"/>
        </w:rPr>
      </w:pPr>
    </w:p>
    <w:p w14:paraId="2E0525DE" w14:textId="77777777" w:rsidR="005F2BF9" w:rsidRDefault="005F2BF9">
      <w:pPr>
        <w:rPr>
          <w:noProof/>
          <w:lang w:val="fr-BE" w:eastAsia="nl-BE"/>
        </w:rPr>
      </w:pPr>
    </w:p>
    <w:p w14:paraId="168A70BB" w14:textId="77777777" w:rsidR="005F2BF9" w:rsidRDefault="005F2BF9">
      <w:pPr>
        <w:rPr>
          <w:noProof/>
          <w:lang w:val="fr-BE" w:eastAsia="nl-BE"/>
        </w:rPr>
      </w:pPr>
    </w:p>
    <w:p w14:paraId="5813852B" w14:textId="77777777" w:rsidR="005F2BF9" w:rsidRDefault="005F2BF9">
      <w:pPr>
        <w:rPr>
          <w:noProof/>
          <w:lang w:val="fr-BE" w:eastAsia="nl-BE"/>
        </w:rPr>
      </w:pPr>
    </w:p>
    <w:p w14:paraId="7FE8B2E6" w14:textId="77777777" w:rsidR="005F2BF9" w:rsidRDefault="005F2BF9">
      <w:pPr>
        <w:rPr>
          <w:noProof/>
          <w:lang w:val="fr-BE" w:eastAsia="nl-BE"/>
        </w:rPr>
      </w:pPr>
    </w:p>
    <w:p w14:paraId="1D2415D9" w14:textId="77777777" w:rsidR="005F2BF9" w:rsidRDefault="005F2BF9">
      <w:pPr>
        <w:rPr>
          <w:noProof/>
          <w:lang w:val="fr-BE" w:eastAsia="nl-BE"/>
        </w:rPr>
      </w:pPr>
    </w:p>
    <w:p w14:paraId="0C66D5B7" w14:textId="77777777" w:rsidR="005F2BF9" w:rsidRDefault="005F2BF9">
      <w:pPr>
        <w:rPr>
          <w:noProof/>
          <w:lang w:val="fr-BE" w:eastAsia="nl-BE"/>
        </w:rPr>
      </w:pPr>
    </w:p>
    <w:p w14:paraId="60218394" w14:textId="77777777" w:rsidR="005F2BF9" w:rsidRDefault="005F2BF9">
      <w:pPr>
        <w:rPr>
          <w:noProof/>
          <w:lang w:val="fr-BE" w:eastAsia="nl-BE"/>
        </w:rPr>
      </w:pPr>
    </w:p>
    <w:p w14:paraId="00C1A427" w14:textId="77777777" w:rsidR="005F2BF9" w:rsidRDefault="005F2BF9">
      <w:pPr>
        <w:rPr>
          <w:noProof/>
          <w:lang w:val="fr-BE" w:eastAsia="nl-BE"/>
        </w:rPr>
      </w:pPr>
    </w:p>
    <w:p w14:paraId="1FC3286A" w14:textId="77777777" w:rsidR="005F2BF9" w:rsidRDefault="005F2BF9">
      <w:pPr>
        <w:rPr>
          <w:noProof/>
          <w:lang w:val="fr-BE" w:eastAsia="nl-BE"/>
        </w:rPr>
      </w:pPr>
    </w:p>
    <w:p w14:paraId="1CF21F7C" w14:textId="77777777" w:rsidR="005F2BF9" w:rsidRDefault="005F2BF9">
      <w:pPr>
        <w:rPr>
          <w:noProof/>
          <w:lang w:val="fr-BE" w:eastAsia="nl-BE"/>
        </w:rPr>
      </w:pPr>
    </w:p>
    <w:p w14:paraId="0FAEA723" w14:textId="77777777" w:rsidR="005F2BF9" w:rsidRDefault="005F2BF9">
      <w:pPr>
        <w:rPr>
          <w:noProof/>
          <w:lang w:val="fr-BE" w:eastAsia="nl-BE"/>
        </w:rPr>
      </w:pPr>
    </w:p>
    <w:p w14:paraId="3A4EA5B2" w14:textId="77777777" w:rsidR="005F2BF9" w:rsidRDefault="005F2BF9">
      <w:pPr>
        <w:rPr>
          <w:noProof/>
          <w:lang w:val="fr-BE" w:eastAsia="nl-BE"/>
        </w:rPr>
      </w:pPr>
    </w:p>
    <w:p w14:paraId="763773CB" w14:textId="77777777" w:rsidR="002E27E8" w:rsidRDefault="002E27E8">
      <w:pPr>
        <w:suppressAutoHyphens/>
        <w:jc w:val="center"/>
        <w:outlineLvl w:val="0"/>
        <w:rPr>
          <w:b/>
          <w:noProof/>
          <w:lang w:val="fr-BE" w:eastAsia="nl-BE"/>
        </w:rPr>
      </w:pPr>
    </w:p>
    <w:p w14:paraId="486217E6" w14:textId="77777777" w:rsidR="005F2BF9" w:rsidRDefault="00E13671">
      <w:pPr>
        <w:suppressAutoHyphens/>
        <w:jc w:val="center"/>
        <w:outlineLvl w:val="0"/>
        <w:rPr>
          <w:b/>
          <w:noProof/>
          <w:lang w:val="fr-BE" w:eastAsia="nl-BE"/>
        </w:rPr>
      </w:pPr>
      <w:r>
        <w:rPr>
          <w:b/>
          <w:noProof/>
          <w:lang w:val="fr-BE" w:eastAsia="nl-BE"/>
        </w:rPr>
        <w:t>ANNEXE I</w:t>
      </w:r>
    </w:p>
    <w:p w14:paraId="763BB4C8" w14:textId="77777777" w:rsidR="005F2BF9" w:rsidRDefault="005F2BF9">
      <w:pPr>
        <w:suppressAutoHyphens/>
        <w:jc w:val="center"/>
        <w:rPr>
          <w:b/>
          <w:noProof/>
          <w:lang w:val="fr-BE" w:eastAsia="nl-BE"/>
        </w:rPr>
      </w:pPr>
    </w:p>
    <w:p w14:paraId="6B9361E0" w14:textId="77777777" w:rsidR="005F2BF9" w:rsidRDefault="00E13671">
      <w:pPr>
        <w:pStyle w:val="EUCP-Heading-1"/>
        <w:rPr>
          <w:lang w:val="fr-BE"/>
        </w:rPr>
      </w:pPr>
      <w:r>
        <w:rPr>
          <w:lang w:val="fr-BE"/>
        </w:rPr>
        <w:t>RÉSUMÉ DES CARACTÉRISTIQUES DU PRODUIT</w:t>
      </w:r>
    </w:p>
    <w:p w14:paraId="101ECD15" w14:textId="77777777" w:rsidR="00D0333D" w:rsidRDefault="00E13671">
      <w:pPr>
        <w:ind w:left="567" w:hanging="567"/>
        <w:outlineLvl w:val="1"/>
        <w:rPr>
          <w:b/>
          <w:bCs/>
          <w:noProof/>
          <w:lang w:val="fr-BE" w:eastAsia="nl-BE"/>
        </w:rPr>
      </w:pPr>
      <w:r>
        <w:rPr>
          <w:b/>
          <w:bCs/>
          <w:noProof/>
          <w:lang w:val="fr-BE" w:eastAsia="nl-BE"/>
        </w:rPr>
        <w:br w:type="page"/>
      </w:r>
    </w:p>
    <w:p w14:paraId="08AE581A" w14:textId="77777777" w:rsidR="00D0333D" w:rsidRDefault="00D0333D" w:rsidP="005747D0">
      <w:pPr>
        <w:tabs>
          <w:tab w:val="clear" w:pos="567"/>
          <w:tab w:val="left" w:pos="0"/>
        </w:tabs>
        <w:outlineLvl w:val="1"/>
        <w:rPr>
          <w:b/>
          <w:bCs/>
          <w:noProof/>
          <w:lang w:val="fr-BE" w:eastAsia="nl-BE"/>
        </w:rPr>
      </w:pPr>
      <w:r>
        <w:rPr>
          <w:noProof/>
        </w:rPr>
        <w:lastRenderedPageBreak/>
        <w:drawing>
          <wp:inline distT="0" distB="0" distL="0" distR="0" wp14:anchorId="020B31BD" wp14:editId="027FDC22">
            <wp:extent cx="200025" cy="171450"/>
            <wp:effectExtent l="0" t="0" r="0" b="0"/>
            <wp:docPr id="1038896536" name="Image 1038896536"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27080" name="Picture 1" descr="BT_1000x858px"/>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560B0A">
        <w:t xml:space="preserve">Ce médicament fait </w:t>
      </w:r>
      <w:r>
        <w:t>l</w:t>
      </w:r>
      <w:r w:rsidR="000B7180">
        <w:t>’</w:t>
      </w:r>
      <w:r>
        <w:t>objet d</w:t>
      </w:r>
      <w:r w:rsidR="000B7180">
        <w:t>’</w:t>
      </w:r>
      <w:r>
        <w:t>une</w:t>
      </w:r>
      <w:r w:rsidRPr="00560B0A">
        <w:t xml:space="preserve"> surveillance supplémentaire qui</w:t>
      </w:r>
      <w:r w:rsidRPr="00A302F5">
        <w:t xml:space="preserve"> </w:t>
      </w:r>
      <w:r w:rsidRPr="00560B0A">
        <w:t xml:space="preserve">permettra </w:t>
      </w:r>
      <w:r>
        <w:t>l</w:t>
      </w:r>
      <w:r w:rsidR="000B7180">
        <w:t>’</w:t>
      </w:r>
      <w:r>
        <w:t>identification</w:t>
      </w:r>
      <w:r w:rsidRPr="00560B0A">
        <w:t xml:space="preserve"> rapide de nouvelles informations relatives à la sécurité.</w:t>
      </w:r>
      <w:r w:rsidRPr="00A302F5">
        <w:t xml:space="preserve"> </w:t>
      </w:r>
      <w:r w:rsidRPr="00560B0A">
        <w:t>Les professionnels de la santé déclarent tout effet indésirable suspecté.</w:t>
      </w:r>
      <w:r w:rsidRPr="00A302F5">
        <w:t xml:space="preserve"> </w:t>
      </w:r>
      <w:r w:rsidRPr="00560B0A">
        <w:t>Voir rubrique 4.8 pour les modalités de déclaration des effets indésirables.</w:t>
      </w:r>
    </w:p>
    <w:p w14:paraId="23769D23" w14:textId="77777777" w:rsidR="00D0333D" w:rsidRDefault="00D0333D">
      <w:pPr>
        <w:ind w:left="567" w:hanging="567"/>
        <w:outlineLvl w:val="1"/>
        <w:rPr>
          <w:b/>
          <w:bCs/>
          <w:noProof/>
          <w:lang w:val="fr-BE" w:eastAsia="nl-BE"/>
        </w:rPr>
      </w:pPr>
    </w:p>
    <w:p w14:paraId="18770A54" w14:textId="77777777" w:rsidR="005F2BF9" w:rsidRDefault="00E13671">
      <w:pPr>
        <w:ind w:left="567" w:hanging="567"/>
        <w:outlineLvl w:val="1"/>
        <w:rPr>
          <w:b/>
          <w:bCs/>
          <w:noProof/>
          <w:lang w:val="fr-BE" w:eastAsia="nl-BE"/>
        </w:rPr>
      </w:pPr>
      <w:r>
        <w:rPr>
          <w:b/>
          <w:bCs/>
          <w:noProof/>
          <w:lang w:val="fr-BE" w:eastAsia="nl-BE"/>
        </w:rPr>
        <w:t>1.</w:t>
      </w:r>
      <w:r>
        <w:rPr>
          <w:b/>
          <w:bCs/>
          <w:noProof/>
          <w:lang w:val="fr-BE" w:eastAsia="nl-BE"/>
        </w:rPr>
        <w:tab/>
        <w:t>DÉNOMINATION DU MÉDICAMENT</w:t>
      </w:r>
    </w:p>
    <w:p w14:paraId="29D3FE5A" w14:textId="77777777" w:rsidR="005F2BF9" w:rsidRDefault="005F2BF9">
      <w:pPr>
        <w:keepNext/>
        <w:suppressAutoHyphens/>
        <w:rPr>
          <w:noProof/>
          <w:lang w:val="fr-BE" w:eastAsia="nl-BE"/>
        </w:rPr>
      </w:pPr>
    </w:p>
    <w:p w14:paraId="44D18143" w14:textId="77777777" w:rsidR="005F2BF9" w:rsidRDefault="00A766A6">
      <w:pPr>
        <w:rPr>
          <w:noProof/>
          <w:lang w:val="fr-BE" w:eastAsia="nl-BE"/>
        </w:rPr>
      </w:pPr>
      <w:r w:rsidRPr="00A766A6">
        <w:rPr>
          <w:noProof/>
          <w:lang w:val="fr-BE" w:eastAsia="nl-BE"/>
        </w:rPr>
        <w:t>Pyzchiva</w:t>
      </w:r>
      <w:r w:rsidR="00E13671">
        <w:rPr>
          <w:noProof/>
          <w:lang w:val="fr-BE" w:eastAsia="nl-BE"/>
        </w:rPr>
        <w:t xml:space="preserve"> 130 mg solution à diluer pour perfusion</w:t>
      </w:r>
    </w:p>
    <w:p w14:paraId="3458B484" w14:textId="77777777" w:rsidR="005F2BF9" w:rsidRDefault="005F2BF9">
      <w:pPr>
        <w:rPr>
          <w:noProof/>
          <w:lang w:val="fr-BE" w:eastAsia="nl-BE"/>
        </w:rPr>
      </w:pPr>
    </w:p>
    <w:p w14:paraId="4A12093D" w14:textId="77777777" w:rsidR="005F2BF9" w:rsidRDefault="005F2BF9">
      <w:pPr>
        <w:suppressAutoHyphens/>
        <w:rPr>
          <w:noProof/>
          <w:lang w:val="fr-BE" w:eastAsia="nl-BE"/>
        </w:rPr>
      </w:pPr>
    </w:p>
    <w:p w14:paraId="30F94878" w14:textId="77777777" w:rsidR="005F2BF9" w:rsidRDefault="00E13671">
      <w:pPr>
        <w:keepNext/>
        <w:suppressAutoHyphens/>
        <w:ind w:left="567" w:hanging="567"/>
        <w:outlineLvl w:val="1"/>
        <w:rPr>
          <w:b/>
          <w:noProof/>
          <w:lang w:val="fr-BE" w:eastAsia="nl-BE"/>
        </w:rPr>
      </w:pPr>
      <w:r>
        <w:rPr>
          <w:b/>
          <w:noProof/>
          <w:lang w:val="fr-BE" w:eastAsia="nl-BE"/>
        </w:rPr>
        <w:t>2.</w:t>
      </w:r>
      <w:r>
        <w:rPr>
          <w:b/>
          <w:noProof/>
          <w:lang w:val="fr-BE" w:eastAsia="nl-BE"/>
        </w:rPr>
        <w:tab/>
        <w:t>COMPOSITION QUALITATIVE ET QUANTITATIVE</w:t>
      </w:r>
    </w:p>
    <w:p w14:paraId="665DFF3B" w14:textId="77777777" w:rsidR="005F2BF9" w:rsidRDefault="005F2BF9">
      <w:pPr>
        <w:keepNext/>
        <w:suppressAutoHyphens/>
        <w:rPr>
          <w:noProof/>
          <w:lang w:val="fr-BE" w:eastAsia="nl-BE"/>
        </w:rPr>
      </w:pPr>
    </w:p>
    <w:p w14:paraId="3F1559E5" w14:textId="77777777" w:rsidR="005F2BF9" w:rsidRDefault="00E13671">
      <w:pPr>
        <w:suppressAutoHyphens/>
        <w:rPr>
          <w:noProof/>
          <w:lang w:val="fr-BE" w:eastAsia="nl-BE"/>
        </w:rPr>
      </w:pPr>
      <w:r>
        <w:rPr>
          <w:noProof/>
          <w:lang w:val="fr-BE" w:eastAsia="nl-BE"/>
        </w:rPr>
        <w:t>Chaque flacon contient 130 mg d’</w:t>
      </w:r>
      <w:r w:rsidR="008260B2">
        <w:rPr>
          <w:noProof/>
          <w:lang w:val="fr-BE" w:eastAsia="nl-BE"/>
        </w:rPr>
        <w:t>ustekinumab</w:t>
      </w:r>
      <w:r>
        <w:rPr>
          <w:noProof/>
          <w:lang w:val="fr-BE" w:eastAsia="nl-BE"/>
        </w:rPr>
        <w:t xml:space="preserve"> dans 26 mL (5 mg/mL).</w:t>
      </w:r>
    </w:p>
    <w:p w14:paraId="31266967" w14:textId="77777777" w:rsidR="005F2BF9" w:rsidRDefault="005F2BF9">
      <w:pPr>
        <w:suppressAutoHyphens/>
        <w:rPr>
          <w:noProof/>
          <w:lang w:val="fr-BE" w:eastAsia="nl-BE"/>
        </w:rPr>
      </w:pPr>
    </w:p>
    <w:p w14:paraId="29A66BA3" w14:textId="77777777" w:rsidR="005F2BF9" w:rsidRDefault="00E13671">
      <w:pPr>
        <w:suppressAutoHyphens/>
        <w:rPr>
          <w:noProof/>
          <w:lang w:val="fr-BE" w:eastAsia="nl-BE"/>
        </w:rPr>
      </w:pPr>
      <w:r>
        <w:rPr>
          <w:noProof/>
          <w:lang w:val="fr-BE" w:eastAsia="nl-BE"/>
        </w:rPr>
        <w:t>L’</w:t>
      </w:r>
      <w:r w:rsidR="008260B2">
        <w:rPr>
          <w:noProof/>
          <w:lang w:val="fr-BE" w:eastAsia="nl-BE"/>
        </w:rPr>
        <w:t>ustekinumab</w:t>
      </w:r>
      <w:r>
        <w:rPr>
          <w:noProof/>
          <w:lang w:val="fr-BE" w:eastAsia="nl-BE"/>
        </w:rPr>
        <w:t xml:space="preserve"> est un anticorps monoclonal IgG1</w:t>
      </w:r>
      <w:r>
        <w:rPr>
          <w:noProof/>
          <w:lang w:val="fr-BE"/>
        </w:rPr>
        <w:t>κ</w:t>
      </w:r>
      <w:r>
        <w:rPr>
          <w:noProof/>
          <w:lang w:val="fr-BE" w:eastAsia="nl-BE"/>
        </w:rPr>
        <w:t xml:space="preserve"> anti interleukine (IL)-12/23 entièrement humain produit par une lignée cellulaire </w:t>
      </w:r>
      <w:r w:rsidR="00B7200E" w:rsidRPr="00B7200E">
        <w:rPr>
          <w:noProof/>
          <w:lang w:val="fr-BE" w:eastAsia="nl-BE"/>
        </w:rPr>
        <w:t xml:space="preserve">issue d'ovaires de hamster de Chine </w:t>
      </w:r>
      <w:r w:rsidR="00B7200E">
        <w:rPr>
          <w:noProof/>
          <w:lang w:val="fr-BE" w:eastAsia="nl-BE"/>
        </w:rPr>
        <w:t>(</w:t>
      </w:r>
      <w:r w:rsidR="00692E97">
        <w:rPr>
          <w:noProof/>
          <w:lang w:val="fr-BE" w:eastAsia="nl-BE"/>
        </w:rPr>
        <w:t>CHO</w:t>
      </w:r>
      <w:r w:rsidR="00B7200E">
        <w:rPr>
          <w:noProof/>
          <w:lang w:val="fr-BE" w:eastAsia="nl-BE"/>
        </w:rPr>
        <w:t>)</w:t>
      </w:r>
      <w:r>
        <w:rPr>
          <w:noProof/>
          <w:lang w:val="fr-BE" w:eastAsia="nl-BE"/>
        </w:rPr>
        <w:t xml:space="preserve"> en utilisant une technique d’ADN recombinant.</w:t>
      </w:r>
    </w:p>
    <w:p w14:paraId="707C102C" w14:textId="77777777" w:rsidR="005F2BF9" w:rsidRDefault="005F2BF9">
      <w:pPr>
        <w:suppressAutoHyphens/>
        <w:rPr>
          <w:noProof/>
          <w:lang w:val="fr-BE" w:eastAsia="nl-BE"/>
        </w:rPr>
      </w:pPr>
    </w:p>
    <w:p w14:paraId="62855E85" w14:textId="77777777" w:rsidR="005F2BF9" w:rsidRDefault="00E13671">
      <w:pPr>
        <w:rPr>
          <w:noProof/>
          <w:lang w:val="fr-BE" w:eastAsia="nl-BE"/>
        </w:rPr>
      </w:pPr>
      <w:r>
        <w:rPr>
          <w:noProof/>
          <w:szCs w:val="22"/>
          <w:lang w:val="fr-BE" w:eastAsia="nl-BE"/>
        </w:rPr>
        <w:t>Pour la liste complète des excipients, voir rubrique 6.1.</w:t>
      </w:r>
    </w:p>
    <w:p w14:paraId="3187FBF2" w14:textId="77777777" w:rsidR="005F2BF9" w:rsidRDefault="005F2BF9">
      <w:pPr>
        <w:suppressAutoHyphens/>
        <w:rPr>
          <w:noProof/>
          <w:lang w:val="fr-BE" w:eastAsia="nl-BE"/>
        </w:rPr>
      </w:pPr>
    </w:p>
    <w:p w14:paraId="48D92E68" w14:textId="77777777" w:rsidR="005F2BF9" w:rsidRDefault="005F2BF9">
      <w:pPr>
        <w:suppressAutoHyphens/>
        <w:rPr>
          <w:noProof/>
          <w:lang w:val="fr-BE" w:eastAsia="nl-BE"/>
        </w:rPr>
      </w:pPr>
    </w:p>
    <w:p w14:paraId="4ED62E29" w14:textId="77777777" w:rsidR="005F2BF9" w:rsidRDefault="00E13671">
      <w:pPr>
        <w:keepNext/>
        <w:suppressAutoHyphens/>
        <w:ind w:left="567" w:hanging="567"/>
        <w:outlineLvl w:val="1"/>
        <w:rPr>
          <w:b/>
          <w:noProof/>
          <w:lang w:val="fr-BE" w:eastAsia="nl-BE"/>
        </w:rPr>
      </w:pPr>
      <w:r>
        <w:rPr>
          <w:b/>
          <w:noProof/>
          <w:lang w:val="fr-BE" w:eastAsia="nl-BE"/>
        </w:rPr>
        <w:t>3.</w:t>
      </w:r>
      <w:r>
        <w:rPr>
          <w:b/>
          <w:noProof/>
          <w:lang w:val="fr-BE" w:eastAsia="nl-BE"/>
        </w:rPr>
        <w:tab/>
        <w:t>FORME PHARMACEUTIQUE</w:t>
      </w:r>
    </w:p>
    <w:p w14:paraId="09B5C7B2" w14:textId="77777777" w:rsidR="005F2BF9" w:rsidRDefault="005F2BF9">
      <w:pPr>
        <w:keepNext/>
        <w:rPr>
          <w:noProof/>
          <w:lang w:val="fr-BE" w:eastAsia="nl-BE"/>
        </w:rPr>
      </w:pPr>
    </w:p>
    <w:p w14:paraId="1DBAA140" w14:textId="77777777" w:rsidR="005F2BF9" w:rsidRDefault="00E13671">
      <w:pPr>
        <w:suppressAutoHyphens/>
        <w:rPr>
          <w:noProof/>
          <w:lang w:val="fr-BE" w:eastAsia="nl-BE"/>
        </w:rPr>
      </w:pPr>
      <w:r>
        <w:rPr>
          <w:noProof/>
          <w:lang w:val="fr-BE" w:eastAsia="nl-BE"/>
        </w:rPr>
        <w:t>Solution à diluer pour perfusion.</w:t>
      </w:r>
    </w:p>
    <w:p w14:paraId="1BC8E6D3" w14:textId="77777777" w:rsidR="005F2BF9" w:rsidRDefault="005F2BF9">
      <w:pPr>
        <w:suppressAutoHyphens/>
        <w:rPr>
          <w:noProof/>
          <w:lang w:val="fr-BE" w:eastAsia="nl-BE"/>
        </w:rPr>
      </w:pPr>
    </w:p>
    <w:p w14:paraId="054BE693" w14:textId="77777777" w:rsidR="005F2BF9" w:rsidRDefault="00E13671">
      <w:pPr>
        <w:suppressAutoHyphens/>
        <w:rPr>
          <w:noProof/>
          <w:lang w:val="fr-BE" w:eastAsia="nl-BE"/>
        </w:rPr>
      </w:pPr>
      <w:r>
        <w:rPr>
          <w:noProof/>
          <w:lang w:val="fr-BE" w:eastAsia="nl-BE"/>
        </w:rPr>
        <w:t>La solution est limpide, incolore à jaune clair</w:t>
      </w:r>
      <w:r w:rsidR="00B7200E">
        <w:rPr>
          <w:noProof/>
          <w:lang w:val="fr-BE" w:eastAsia="nl-BE"/>
        </w:rPr>
        <w:t xml:space="preserve">, et est formulée à un pH de </w:t>
      </w:r>
      <w:r w:rsidR="00B7200E" w:rsidRPr="005807F2">
        <w:rPr>
          <w:rFonts w:eastAsia="Malgun Gothic"/>
          <w:noProof/>
          <w:lang w:eastAsia="ko-KR"/>
        </w:rPr>
        <w:t>6</w:t>
      </w:r>
      <w:r w:rsidR="00B25ACA">
        <w:rPr>
          <w:rFonts w:eastAsia="Malgun Gothic"/>
          <w:noProof/>
          <w:lang w:eastAsia="ko-KR"/>
        </w:rPr>
        <w:t>,</w:t>
      </w:r>
      <w:r w:rsidR="00B7200E" w:rsidRPr="005807F2">
        <w:rPr>
          <w:rFonts w:eastAsia="Malgun Gothic"/>
          <w:noProof/>
          <w:lang w:eastAsia="ko-KR"/>
        </w:rPr>
        <w:t>0 ±</w:t>
      </w:r>
      <w:r w:rsidR="00B7200E">
        <w:rPr>
          <w:rFonts w:eastAsia="Malgun Gothic"/>
          <w:noProof/>
          <w:lang w:eastAsia="ko-KR"/>
        </w:rPr>
        <w:t> </w:t>
      </w:r>
      <w:r w:rsidR="00B7200E" w:rsidRPr="005807F2">
        <w:rPr>
          <w:rFonts w:eastAsia="Malgun Gothic"/>
          <w:noProof/>
          <w:lang w:eastAsia="ko-KR"/>
        </w:rPr>
        <w:t>0</w:t>
      </w:r>
      <w:r w:rsidR="00B25ACA">
        <w:rPr>
          <w:rFonts w:eastAsia="Malgun Gothic"/>
          <w:noProof/>
          <w:lang w:eastAsia="ko-KR"/>
        </w:rPr>
        <w:t>,</w:t>
      </w:r>
      <w:r w:rsidR="00B7200E" w:rsidRPr="005807F2">
        <w:rPr>
          <w:rFonts w:eastAsia="Malgun Gothic"/>
          <w:noProof/>
          <w:lang w:eastAsia="ko-KR"/>
        </w:rPr>
        <w:t>3</w:t>
      </w:r>
      <w:r w:rsidR="00B25ACA">
        <w:rPr>
          <w:rFonts w:eastAsia="Malgun Gothic"/>
          <w:noProof/>
          <w:lang w:eastAsia="ko-KR"/>
        </w:rPr>
        <w:t xml:space="preserve">. L’osmolalité de la solution est de </w:t>
      </w:r>
      <w:r w:rsidR="00B25ACA" w:rsidRPr="00991617">
        <w:rPr>
          <w:rFonts w:eastAsia="Malgun Gothic"/>
          <w:noProof/>
        </w:rPr>
        <w:t>290 ± 30 mOsm/kg</w:t>
      </w:r>
      <w:r>
        <w:rPr>
          <w:noProof/>
          <w:lang w:val="fr-BE" w:eastAsia="nl-BE"/>
        </w:rPr>
        <w:t>.</w:t>
      </w:r>
    </w:p>
    <w:p w14:paraId="4BD9588A" w14:textId="77777777" w:rsidR="005F2BF9" w:rsidRDefault="005F2BF9">
      <w:pPr>
        <w:suppressAutoHyphens/>
        <w:rPr>
          <w:noProof/>
          <w:lang w:val="fr-BE" w:eastAsia="nl-BE"/>
        </w:rPr>
      </w:pPr>
    </w:p>
    <w:p w14:paraId="6C267661" w14:textId="77777777" w:rsidR="005F2BF9" w:rsidRDefault="005F2BF9">
      <w:pPr>
        <w:suppressAutoHyphens/>
        <w:rPr>
          <w:noProof/>
          <w:lang w:val="fr-BE" w:eastAsia="nl-BE"/>
        </w:rPr>
      </w:pPr>
    </w:p>
    <w:p w14:paraId="1A9855AF" w14:textId="77777777" w:rsidR="005F2BF9" w:rsidRDefault="00E13671">
      <w:pPr>
        <w:keepNext/>
        <w:suppressAutoHyphens/>
        <w:ind w:left="567" w:hanging="567"/>
        <w:outlineLvl w:val="1"/>
        <w:rPr>
          <w:b/>
          <w:noProof/>
          <w:lang w:val="fr-BE" w:eastAsia="nl-BE"/>
        </w:rPr>
      </w:pPr>
      <w:r>
        <w:rPr>
          <w:b/>
          <w:noProof/>
          <w:lang w:val="fr-BE" w:eastAsia="nl-BE"/>
        </w:rPr>
        <w:t>4.</w:t>
      </w:r>
      <w:r>
        <w:rPr>
          <w:b/>
          <w:noProof/>
          <w:lang w:val="fr-BE" w:eastAsia="nl-BE"/>
        </w:rPr>
        <w:tab/>
        <w:t>INFORMATIONS CLINIQUES</w:t>
      </w:r>
    </w:p>
    <w:p w14:paraId="611BEA85" w14:textId="77777777" w:rsidR="005F2BF9" w:rsidRDefault="005F2BF9">
      <w:pPr>
        <w:keepNext/>
        <w:suppressAutoHyphens/>
        <w:rPr>
          <w:noProof/>
          <w:lang w:val="fr-BE" w:eastAsia="nl-BE"/>
        </w:rPr>
      </w:pPr>
    </w:p>
    <w:p w14:paraId="0700E941" w14:textId="77777777" w:rsidR="005F2BF9" w:rsidRDefault="00E13671">
      <w:pPr>
        <w:keepNext/>
        <w:suppressAutoHyphens/>
        <w:ind w:left="567" w:hanging="567"/>
        <w:outlineLvl w:val="2"/>
        <w:rPr>
          <w:b/>
          <w:noProof/>
          <w:lang w:val="fr-BE" w:eastAsia="nl-BE"/>
        </w:rPr>
      </w:pPr>
      <w:r>
        <w:rPr>
          <w:b/>
          <w:noProof/>
          <w:lang w:val="fr-BE" w:eastAsia="nl-BE"/>
        </w:rPr>
        <w:t>4.1</w:t>
      </w:r>
      <w:r>
        <w:rPr>
          <w:b/>
          <w:noProof/>
          <w:lang w:val="fr-BE" w:eastAsia="nl-BE"/>
        </w:rPr>
        <w:tab/>
        <w:t>Indications thérapeutiques</w:t>
      </w:r>
    </w:p>
    <w:p w14:paraId="49011C88" w14:textId="77777777" w:rsidR="005F2BF9" w:rsidRDefault="005F2BF9">
      <w:pPr>
        <w:keepNext/>
        <w:suppressAutoHyphens/>
        <w:rPr>
          <w:noProof/>
          <w:lang w:val="fr-BE" w:eastAsia="nl-BE"/>
        </w:rPr>
      </w:pPr>
    </w:p>
    <w:p w14:paraId="4AB076E8" w14:textId="77777777" w:rsidR="005F2BF9" w:rsidRDefault="00E13671">
      <w:pPr>
        <w:keepNext/>
        <w:suppressAutoHyphens/>
        <w:rPr>
          <w:bCs/>
          <w:noProof/>
          <w:u w:val="single"/>
          <w:lang w:val="fr-BE" w:eastAsia="nl-BE"/>
        </w:rPr>
      </w:pPr>
      <w:r>
        <w:rPr>
          <w:bCs/>
          <w:noProof/>
          <w:u w:val="single"/>
          <w:lang w:val="fr-BE" w:eastAsia="nl-BE"/>
        </w:rPr>
        <w:t>Maladie de Crohn</w:t>
      </w:r>
    </w:p>
    <w:p w14:paraId="6ECE7287" w14:textId="77777777" w:rsidR="005F2BF9" w:rsidRDefault="00692E97">
      <w:pPr>
        <w:tabs>
          <w:tab w:val="clear" w:pos="567"/>
          <w:tab w:val="left" w:pos="0"/>
        </w:tabs>
        <w:suppressAutoHyphens/>
        <w:rPr>
          <w:noProof/>
          <w:lang w:val="fr-BE" w:eastAsia="nl-BE"/>
        </w:rPr>
      </w:pPr>
      <w:r w:rsidRPr="005747D0">
        <w:rPr>
          <w:iCs/>
          <w:noProof/>
        </w:rPr>
        <w:t>Pyzchiva</w:t>
      </w:r>
      <w:r w:rsidR="00E13671">
        <w:rPr>
          <w:noProof/>
          <w:lang w:val="fr-BE" w:eastAsia="nl-BE"/>
        </w:rPr>
        <w:t xml:space="preserve"> est indiqué dans le traitement de la maladie de Crohn active modérée à sévère chez les patients adultes présentant une réponse insuffisante, une perte de réponse ou une intolérance </w:t>
      </w:r>
      <w:r w:rsidR="00E13671">
        <w:rPr>
          <w:noProof/>
          <w:szCs w:val="22"/>
          <w:lang w:val="fr-BE" w:eastAsia="nl-BE"/>
        </w:rPr>
        <w:t>à un traitement conventionnel ou par</w:t>
      </w:r>
      <w:r w:rsidR="00E13671">
        <w:rPr>
          <w:noProof/>
          <w:lang w:val="fr-BE" w:eastAsia="nl-BE"/>
        </w:rPr>
        <w:t xml:space="preserve"> anti-TNFα, ou qui présentent une contre-indication médicale à ces traitements.</w:t>
      </w:r>
    </w:p>
    <w:p w14:paraId="010C937E" w14:textId="77777777" w:rsidR="005F2BF9" w:rsidRDefault="005F2BF9">
      <w:pPr>
        <w:tabs>
          <w:tab w:val="clear" w:pos="567"/>
          <w:tab w:val="left" w:pos="0"/>
        </w:tabs>
        <w:suppressAutoHyphens/>
        <w:rPr>
          <w:noProof/>
          <w:lang w:val="fr-BE" w:eastAsia="nl-BE"/>
        </w:rPr>
      </w:pPr>
    </w:p>
    <w:p w14:paraId="5A82F25B" w14:textId="77777777" w:rsidR="005F2BF9" w:rsidRDefault="005F2BF9">
      <w:pPr>
        <w:suppressAutoHyphens/>
        <w:rPr>
          <w:noProof/>
          <w:lang w:val="fr-BE" w:eastAsia="nl-BE"/>
        </w:rPr>
      </w:pPr>
    </w:p>
    <w:p w14:paraId="6C9885FE" w14:textId="77777777" w:rsidR="005F2BF9" w:rsidRDefault="00E13671">
      <w:pPr>
        <w:keepNext/>
        <w:suppressAutoHyphens/>
        <w:ind w:left="567" w:hanging="567"/>
        <w:outlineLvl w:val="2"/>
        <w:rPr>
          <w:b/>
          <w:noProof/>
          <w:lang w:val="fr-BE" w:eastAsia="nl-BE"/>
        </w:rPr>
      </w:pPr>
      <w:r>
        <w:rPr>
          <w:b/>
          <w:noProof/>
          <w:lang w:val="fr-BE" w:eastAsia="nl-BE"/>
        </w:rPr>
        <w:t>4.2</w:t>
      </w:r>
      <w:r>
        <w:rPr>
          <w:b/>
          <w:noProof/>
          <w:lang w:val="fr-BE" w:eastAsia="nl-BE"/>
        </w:rPr>
        <w:tab/>
        <w:t>Posologie et mode d’administration</w:t>
      </w:r>
    </w:p>
    <w:p w14:paraId="32594D06" w14:textId="77777777" w:rsidR="005F2BF9" w:rsidRDefault="005F2BF9">
      <w:pPr>
        <w:keepNext/>
        <w:suppressAutoHyphens/>
        <w:rPr>
          <w:noProof/>
          <w:szCs w:val="22"/>
          <w:lang w:val="fr-BE" w:eastAsia="nl-BE"/>
        </w:rPr>
      </w:pPr>
    </w:p>
    <w:p w14:paraId="26EC9A73" w14:textId="77777777" w:rsidR="005F2BF9" w:rsidRDefault="00692E97">
      <w:pPr>
        <w:suppressAutoHyphens/>
        <w:rPr>
          <w:noProof/>
          <w:szCs w:val="22"/>
          <w:lang w:val="fr-BE" w:eastAsia="nl-BE"/>
        </w:rPr>
      </w:pPr>
      <w:r w:rsidRPr="005747D0">
        <w:rPr>
          <w:iCs/>
          <w:noProof/>
        </w:rPr>
        <w:t>Pyzchiva</w:t>
      </w:r>
      <w:r w:rsidR="00E13671">
        <w:rPr>
          <w:noProof/>
          <w:lang w:val="fr-BE" w:eastAsia="nl-BE"/>
        </w:rPr>
        <w:t xml:space="preserve"> solution à diluer pour perfusion </w:t>
      </w:r>
      <w:r w:rsidR="00E13671">
        <w:rPr>
          <w:noProof/>
          <w:szCs w:val="22"/>
          <w:lang w:val="fr-BE" w:eastAsia="nl-BE"/>
        </w:rPr>
        <w:t xml:space="preserve">est destiné à une utilisation sous la responsabilité et la surveillance de médecins qualifiés en matière de diagnostic et de traitement de la maladie de Crohn. </w:t>
      </w:r>
      <w:r w:rsidRPr="005747D0">
        <w:rPr>
          <w:iCs/>
          <w:noProof/>
        </w:rPr>
        <w:t>Pyzchiva</w:t>
      </w:r>
      <w:r w:rsidR="00E13671">
        <w:rPr>
          <w:noProof/>
          <w:lang w:val="fr-BE" w:eastAsia="nl-BE"/>
        </w:rPr>
        <w:t xml:space="preserve"> solution à diluer pour perfusion doit uniquement être utilisé pour la dose d’induction par voie intraveineuse.</w:t>
      </w:r>
    </w:p>
    <w:p w14:paraId="5DEDFB40" w14:textId="77777777" w:rsidR="005F2BF9" w:rsidRDefault="005F2BF9">
      <w:pPr>
        <w:rPr>
          <w:noProof/>
          <w:lang w:val="fr-BE" w:eastAsia="nl-BE"/>
        </w:rPr>
      </w:pPr>
    </w:p>
    <w:p w14:paraId="0DCCBF6A" w14:textId="77777777" w:rsidR="005F2BF9" w:rsidRDefault="00E13671">
      <w:pPr>
        <w:keepNext/>
        <w:suppressAutoHyphens/>
        <w:rPr>
          <w:bCs/>
          <w:noProof/>
          <w:u w:val="single"/>
          <w:lang w:val="fr-BE" w:eastAsia="nl-BE"/>
        </w:rPr>
      </w:pPr>
      <w:r>
        <w:rPr>
          <w:bCs/>
          <w:noProof/>
          <w:u w:val="single"/>
          <w:lang w:val="fr-BE" w:eastAsia="nl-BE"/>
        </w:rPr>
        <w:t>Posologie</w:t>
      </w:r>
    </w:p>
    <w:p w14:paraId="02D7EDF9" w14:textId="77777777" w:rsidR="005F2BF9" w:rsidRDefault="005F2BF9">
      <w:pPr>
        <w:keepNext/>
        <w:suppressAutoHyphens/>
        <w:rPr>
          <w:noProof/>
          <w:u w:val="single"/>
          <w:lang w:val="fr-BE" w:eastAsia="nl-BE"/>
        </w:rPr>
      </w:pPr>
    </w:p>
    <w:p w14:paraId="30D1203B" w14:textId="77777777" w:rsidR="005F2BF9" w:rsidRDefault="00E13671">
      <w:pPr>
        <w:keepNext/>
        <w:suppressAutoHyphens/>
        <w:rPr>
          <w:bCs/>
          <w:noProof/>
          <w:u w:val="single"/>
          <w:lang w:val="fr-BE" w:eastAsia="nl-BE"/>
        </w:rPr>
      </w:pPr>
      <w:r>
        <w:rPr>
          <w:bCs/>
          <w:noProof/>
          <w:u w:val="single"/>
          <w:lang w:val="fr-BE" w:eastAsia="nl-BE"/>
        </w:rPr>
        <w:t>Maladie de Crohn</w:t>
      </w:r>
    </w:p>
    <w:p w14:paraId="61CE48CE" w14:textId="77777777" w:rsidR="005F2BF9" w:rsidRDefault="00E13671">
      <w:pPr>
        <w:autoSpaceDE w:val="0"/>
        <w:autoSpaceDN w:val="0"/>
        <w:adjustRightInd w:val="0"/>
        <w:rPr>
          <w:noProof/>
          <w:szCs w:val="22"/>
          <w:lang w:val="fr-BE" w:eastAsia="nl-BE"/>
        </w:rPr>
      </w:pPr>
      <w:r>
        <w:rPr>
          <w:noProof/>
          <w:lang w:val="fr-BE" w:eastAsia="nl-BE"/>
        </w:rPr>
        <w:t xml:space="preserve">Le traitement par </w:t>
      </w:r>
      <w:r w:rsidR="00692E97" w:rsidRPr="005747D0">
        <w:rPr>
          <w:iCs/>
          <w:noProof/>
        </w:rPr>
        <w:t>Pyzchiva</w:t>
      </w:r>
      <w:r>
        <w:rPr>
          <w:noProof/>
          <w:lang w:val="fr-BE" w:eastAsia="nl-BE"/>
        </w:rPr>
        <w:t xml:space="preserve"> doit être initié par une dose unique par perfusion intraveineuse déterminée en fonction du poids corporel. La solution pour perfusion doit être constituée en utilisant le nombre de flacons de </w:t>
      </w:r>
      <w:r w:rsidR="00692E97" w:rsidRPr="005747D0">
        <w:rPr>
          <w:iCs/>
          <w:noProof/>
        </w:rPr>
        <w:t>Pyzchiva</w:t>
      </w:r>
      <w:r>
        <w:rPr>
          <w:noProof/>
          <w:lang w:val="fr-BE" w:eastAsia="nl-BE"/>
        </w:rPr>
        <w:t xml:space="preserve"> 130</w:t>
      </w:r>
      <w:r>
        <w:rPr>
          <w:noProof/>
          <w:szCs w:val="22"/>
          <w:lang w:val="fr-BE" w:eastAsia="nl-BE"/>
        </w:rPr>
        <w:t> mg</w:t>
      </w:r>
      <w:r>
        <w:rPr>
          <w:noProof/>
          <w:lang w:val="fr-BE" w:eastAsia="nl-BE"/>
        </w:rPr>
        <w:t xml:space="preserve"> indiqué dans le Table</w:t>
      </w:r>
      <w:r>
        <w:rPr>
          <w:noProof/>
          <w:szCs w:val="22"/>
          <w:lang w:val="fr-BE" w:eastAsia="nl-BE"/>
        </w:rPr>
        <w:t>au </w:t>
      </w:r>
      <w:r>
        <w:rPr>
          <w:noProof/>
          <w:lang w:val="fr-BE" w:eastAsia="nl-BE"/>
        </w:rPr>
        <w:t>1 (voir rubrique 6.6 pour la préparation).</w:t>
      </w:r>
    </w:p>
    <w:p w14:paraId="41CC01B8" w14:textId="77777777" w:rsidR="005F2BF9" w:rsidRDefault="005F2BF9">
      <w:pPr>
        <w:autoSpaceDE w:val="0"/>
        <w:autoSpaceDN w:val="0"/>
        <w:adjustRightInd w:val="0"/>
        <w:rPr>
          <w:noProof/>
          <w:szCs w:val="22"/>
          <w:lang w:val="fr-BE" w:eastAsia="nl-BE"/>
        </w:rPr>
      </w:pPr>
    </w:p>
    <w:p w14:paraId="4A6AC57D" w14:textId="77777777" w:rsidR="005F2BF9" w:rsidRPr="006405CB" w:rsidRDefault="00E13671" w:rsidP="006405CB">
      <w:pPr>
        <w:keepNext/>
        <w:rPr>
          <w:b/>
          <w:bCs/>
          <w:noProof/>
          <w:lang w:val="fr-BE" w:eastAsia="nl-BE"/>
        </w:rPr>
      </w:pPr>
      <w:r w:rsidRPr="006405CB">
        <w:rPr>
          <w:b/>
          <w:bCs/>
          <w:noProof/>
          <w:lang w:val="fr-BE" w:eastAsia="nl-BE"/>
        </w:rPr>
        <w:lastRenderedPageBreak/>
        <w:t>Tableau 1</w:t>
      </w:r>
      <w:r w:rsidRPr="006405CB">
        <w:rPr>
          <w:b/>
          <w:bCs/>
          <w:noProof/>
          <w:lang w:val="fr-BE" w:eastAsia="nl-BE"/>
        </w:rPr>
        <w:tab/>
        <w:t xml:space="preserve">Dose intraveineuse initiale de </w:t>
      </w:r>
      <w:r w:rsidR="00692E97" w:rsidRPr="006405CB">
        <w:rPr>
          <w:b/>
          <w:bCs/>
          <w:noProof/>
          <w:lang w:val="fr-BE" w:eastAsia="nl-BE"/>
        </w:rPr>
        <w:t>Pyzchiva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8"/>
        <w:gridCol w:w="2292"/>
        <w:gridCol w:w="3081"/>
      </w:tblGrid>
      <w:tr w:rsidR="005F2BF9" w14:paraId="5ADC22C6" w14:textId="77777777" w:rsidTr="006405CB">
        <w:trPr>
          <w:trHeight w:val="584"/>
          <w:jc w:val="center"/>
        </w:trPr>
        <w:tc>
          <w:tcPr>
            <w:tcW w:w="2035" w:type="pct"/>
            <w:tcBorders>
              <w:top w:val="single" w:sz="4" w:space="0" w:color="auto"/>
              <w:left w:val="single" w:sz="4" w:space="0" w:color="auto"/>
              <w:bottom w:val="single" w:sz="4" w:space="0" w:color="auto"/>
              <w:right w:val="nil"/>
            </w:tcBorders>
          </w:tcPr>
          <w:p w14:paraId="7D27177C" w14:textId="77777777" w:rsidR="005F2BF9" w:rsidRDefault="00E13671">
            <w:pPr>
              <w:keepNext/>
              <w:autoSpaceDE w:val="0"/>
              <w:autoSpaceDN w:val="0"/>
              <w:adjustRightInd w:val="0"/>
              <w:rPr>
                <w:rFonts w:eastAsia="TimesNewRoman" w:cs="Calibri"/>
                <w:b/>
                <w:noProof/>
                <w:szCs w:val="22"/>
                <w:lang w:val="fr-BE" w:eastAsia="zh-CN"/>
              </w:rPr>
            </w:pPr>
            <w:r>
              <w:rPr>
                <w:rFonts w:cs="Calibri"/>
                <w:b/>
                <w:bCs/>
                <w:noProof/>
                <w:lang w:val="fr-BE" w:eastAsia="nl-BE"/>
              </w:rPr>
              <w:t>Poids corporel du patient au moment de l’administration</w:t>
            </w:r>
          </w:p>
        </w:tc>
        <w:tc>
          <w:tcPr>
            <w:tcW w:w="1265" w:type="pct"/>
            <w:tcBorders>
              <w:top w:val="single" w:sz="4" w:space="0" w:color="auto"/>
              <w:left w:val="nil"/>
              <w:bottom w:val="single" w:sz="4" w:space="0" w:color="auto"/>
              <w:right w:val="nil"/>
            </w:tcBorders>
          </w:tcPr>
          <w:p w14:paraId="5FBCF066" w14:textId="77777777" w:rsidR="005F2BF9" w:rsidRDefault="00E13671">
            <w:pPr>
              <w:keepNext/>
              <w:autoSpaceDE w:val="0"/>
              <w:autoSpaceDN w:val="0"/>
              <w:adjustRightInd w:val="0"/>
              <w:jc w:val="center"/>
              <w:rPr>
                <w:rFonts w:eastAsia="TimesNewRoman" w:cs="Calibri"/>
                <w:b/>
                <w:noProof/>
                <w:szCs w:val="22"/>
                <w:lang w:val="fr-BE" w:eastAsia="zh-CN"/>
              </w:rPr>
            </w:pPr>
            <w:r>
              <w:rPr>
                <w:rFonts w:cs="Calibri"/>
                <w:b/>
                <w:bCs/>
                <w:noProof/>
                <w:lang w:val="fr-BE" w:eastAsia="nl-BE"/>
              </w:rPr>
              <w:t>Dose recommandée</w:t>
            </w:r>
            <w:r>
              <w:rPr>
                <w:b/>
                <w:noProof/>
                <w:vertAlign w:val="superscript"/>
                <w:lang w:val="fr-BE" w:eastAsia="nl-BE"/>
              </w:rPr>
              <w:t>a</w:t>
            </w:r>
          </w:p>
        </w:tc>
        <w:tc>
          <w:tcPr>
            <w:tcW w:w="1700" w:type="pct"/>
            <w:tcBorders>
              <w:top w:val="single" w:sz="4" w:space="0" w:color="auto"/>
              <w:left w:val="nil"/>
              <w:bottom w:val="single" w:sz="4" w:space="0" w:color="auto"/>
              <w:right w:val="single" w:sz="4" w:space="0" w:color="auto"/>
            </w:tcBorders>
          </w:tcPr>
          <w:p w14:paraId="6E5F58BC" w14:textId="77777777" w:rsidR="005F2BF9" w:rsidRDefault="00E13671">
            <w:pPr>
              <w:keepNext/>
              <w:autoSpaceDE w:val="0"/>
              <w:autoSpaceDN w:val="0"/>
              <w:adjustRightInd w:val="0"/>
              <w:jc w:val="center"/>
              <w:rPr>
                <w:rFonts w:eastAsia="TimesNewRoman" w:cs="Calibri"/>
                <w:b/>
                <w:noProof/>
                <w:szCs w:val="22"/>
                <w:lang w:val="fr-BE" w:eastAsia="zh-CN"/>
              </w:rPr>
            </w:pPr>
            <w:r>
              <w:rPr>
                <w:rFonts w:cs="Calibri"/>
                <w:b/>
                <w:bCs/>
                <w:noProof/>
                <w:lang w:val="fr-BE" w:eastAsia="nl-BE"/>
              </w:rPr>
              <w:t>Nombre de flacons de 130</w:t>
            </w:r>
            <w:r>
              <w:rPr>
                <w:b/>
                <w:noProof/>
                <w:szCs w:val="22"/>
                <w:lang w:val="fr-BE" w:eastAsia="nl-BE"/>
              </w:rPr>
              <w:t> mg</w:t>
            </w:r>
            <w:r>
              <w:rPr>
                <w:rFonts w:cs="Calibri"/>
                <w:b/>
                <w:bCs/>
                <w:noProof/>
                <w:lang w:val="fr-BE" w:eastAsia="nl-BE"/>
              </w:rPr>
              <w:t xml:space="preserve"> de </w:t>
            </w:r>
            <w:r w:rsidR="00B72AC8">
              <w:rPr>
                <w:rFonts w:cs="Calibri"/>
                <w:b/>
                <w:bCs/>
                <w:noProof/>
                <w:lang w:val="fr-BE" w:eastAsia="nl-BE"/>
              </w:rPr>
              <w:t>Pyzchiva</w:t>
            </w:r>
          </w:p>
        </w:tc>
      </w:tr>
      <w:tr w:rsidR="005F2BF9" w14:paraId="184A41B7" w14:textId="77777777" w:rsidTr="006405CB">
        <w:trPr>
          <w:jc w:val="center"/>
        </w:trPr>
        <w:tc>
          <w:tcPr>
            <w:tcW w:w="2035" w:type="pct"/>
            <w:tcBorders>
              <w:top w:val="single" w:sz="4" w:space="0" w:color="auto"/>
              <w:left w:val="single" w:sz="4" w:space="0" w:color="auto"/>
              <w:bottom w:val="nil"/>
              <w:right w:val="nil"/>
            </w:tcBorders>
          </w:tcPr>
          <w:p w14:paraId="4A2EF725" w14:textId="77777777" w:rsidR="005F2BF9" w:rsidRDefault="00E13671">
            <w:pPr>
              <w:rPr>
                <w:noProof/>
                <w:lang w:val="fr-BE" w:eastAsia="nl-BE"/>
              </w:rPr>
            </w:pPr>
            <w:r>
              <w:rPr>
                <w:noProof/>
                <w:lang w:val="fr-BE" w:eastAsia="nl-BE"/>
              </w:rPr>
              <w:t>≤</w:t>
            </w:r>
            <w:r>
              <w:rPr>
                <w:noProof/>
                <w:szCs w:val="22"/>
                <w:lang w:val="fr-BE" w:eastAsia="nl-BE"/>
              </w:rPr>
              <w:t> </w:t>
            </w:r>
            <w:r>
              <w:rPr>
                <w:noProof/>
                <w:lang w:val="fr-BE" w:eastAsia="nl-BE"/>
              </w:rPr>
              <w:t>55</w:t>
            </w:r>
            <w:r>
              <w:rPr>
                <w:noProof/>
                <w:szCs w:val="22"/>
                <w:lang w:val="fr-BE" w:eastAsia="nl-BE"/>
              </w:rPr>
              <w:t> </w:t>
            </w:r>
            <w:r>
              <w:rPr>
                <w:noProof/>
                <w:lang w:val="fr-BE" w:eastAsia="nl-BE"/>
              </w:rPr>
              <w:t>kg</w:t>
            </w:r>
          </w:p>
        </w:tc>
        <w:tc>
          <w:tcPr>
            <w:tcW w:w="1265" w:type="pct"/>
            <w:tcBorders>
              <w:top w:val="single" w:sz="4" w:space="0" w:color="auto"/>
              <w:left w:val="nil"/>
              <w:bottom w:val="nil"/>
              <w:right w:val="nil"/>
            </w:tcBorders>
          </w:tcPr>
          <w:p w14:paraId="06CC31E4" w14:textId="77777777" w:rsidR="005F2BF9" w:rsidRDefault="00E13671">
            <w:pPr>
              <w:widowControl w:val="0"/>
              <w:jc w:val="center"/>
              <w:rPr>
                <w:noProof/>
                <w:lang w:val="fr-BE" w:eastAsia="nl-BE"/>
              </w:rPr>
            </w:pPr>
            <w:r>
              <w:rPr>
                <w:noProof/>
                <w:lang w:val="fr-BE" w:eastAsia="nl-BE"/>
              </w:rPr>
              <w:t>260</w:t>
            </w:r>
            <w:r>
              <w:rPr>
                <w:noProof/>
                <w:szCs w:val="22"/>
                <w:lang w:val="fr-BE" w:eastAsia="nl-BE"/>
              </w:rPr>
              <w:t> mg</w:t>
            </w:r>
          </w:p>
        </w:tc>
        <w:tc>
          <w:tcPr>
            <w:tcW w:w="1700" w:type="pct"/>
            <w:tcBorders>
              <w:top w:val="single" w:sz="4" w:space="0" w:color="auto"/>
              <w:left w:val="nil"/>
              <w:bottom w:val="nil"/>
              <w:right w:val="single" w:sz="4" w:space="0" w:color="auto"/>
            </w:tcBorders>
          </w:tcPr>
          <w:p w14:paraId="62A2BD6F" w14:textId="77777777" w:rsidR="005F2BF9" w:rsidRDefault="00E13671">
            <w:pPr>
              <w:widowControl w:val="0"/>
              <w:jc w:val="center"/>
              <w:rPr>
                <w:noProof/>
                <w:lang w:val="fr-BE" w:eastAsia="nl-BE"/>
              </w:rPr>
            </w:pPr>
            <w:r>
              <w:rPr>
                <w:noProof/>
                <w:lang w:val="fr-BE" w:eastAsia="nl-BE"/>
              </w:rPr>
              <w:t>2</w:t>
            </w:r>
          </w:p>
        </w:tc>
      </w:tr>
      <w:tr w:rsidR="005F2BF9" w14:paraId="5176D351" w14:textId="77777777" w:rsidTr="006405CB">
        <w:trPr>
          <w:jc w:val="center"/>
        </w:trPr>
        <w:tc>
          <w:tcPr>
            <w:tcW w:w="2035" w:type="pct"/>
            <w:tcBorders>
              <w:top w:val="nil"/>
              <w:left w:val="single" w:sz="4" w:space="0" w:color="auto"/>
              <w:bottom w:val="nil"/>
              <w:right w:val="nil"/>
            </w:tcBorders>
          </w:tcPr>
          <w:p w14:paraId="73C7BCA7" w14:textId="77777777" w:rsidR="005F2BF9" w:rsidRDefault="00E13671">
            <w:pPr>
              <w:rPr>
                <w:noProof/>
                <w:lang w:val="fr-BE" w:eastAsia="nl-BE"/>
              </w:rPr>
            </w:pPr>
            <w:r>
              <w:rPr>
                <w:noProof/>
                <w:lang w:val="fr-BE" w:eastAsia="nl-BE"/>
              </w:rPr>
              <w:t>&gt;</w:t>
            </w:r>
            <w:r>
              <w:rPr>
                <w:noProof/>
                <w:szCs w:val="22"/>
                <w:lang w:val="fr-BE" w:eastAsia="nl-BE"/>
              </w:rPr>
              <w:t> </w:t>
            </w:r>
            <w:r>
              <w:rPr>
                <w:noProof/>
                <w:lang w:val="fr-BE" w:eastAsia="nl-BE"/>
              </w:rPr>
              <w:t>55</w:t>
            </w:r>
            <w:r>
              <w:rPr>
                <w:noProof/>
                <w:szCs w:val="22"/>
                <w:lang w:val="fr-BE" w:eastAsia="nl-BE"/>
              </w:rPr>
              <w:t> </w:t>
            </w:r>
            <w:r>
              <w:rPr>
                <w:noProof/>
                <w:lang w:val="fr-BE" w:eastAsia="nl-BE"/>
              </w:rPr>
              <w:t>kg à ≤</w:t>
            </w:r>
            <w:r>
              <w:rPr>
                <w:noProof/>
                <w:szCs w:val="22"/>
                <w:lang w:val="fr-BE" w:eastAsia="nl-BE"/>
              </w:rPr>
              <w:t> </w:t>
            </w:r>
            <w:r>
              <w:rPr>
                <w:noProof/>
                <w:lang w:val="fr-BE" w:eastAsia="nl-BE"/>
              </w:rPr>
              <w:t>85</w:t>
            </w:r>
            <w:r>
              <w:rPr>
                <w:noProof/>
                <w:szCs w:val="22"/>
                <w:lang w:val="fr-BE" w:eastAsia="nl-BE"/>
              </w:rPr>
              <w:t> </w:t>
            </w:r>
            <w:r>
              <w:rPr>
                <w:noProof/>
                <w:lang w:val="fr-BE" w:eastAsia="nl-BE"/>
              </w:rPr>
              <w:t>kg</w:t>
            </w:r>
          </w:p>
        </w:tc>
        <w:tc>
          <w:tcPr>
            <w:tcW w:w="1265" w:type="pct"/>
            <w:tcBorders>
              <w:top w:val="nil"/>
              <w:left w:val="nil"/>
              <w:bottom w:val="nil"/>
              <w:right w:val="nil"/>
            </w:tcBorders>
          </w:tcPr>
          <w:p w14:paraId="509D5531" w14:textId="77777777" w:rsidR="005F2BF9" w:rsidRDefault="00E13671">
            <w:pPr>
              <w:widowControl w:val="0"/>
              <w:jc w:val="center"/>
              <w:rPr>
                <w:noProof/>
                <w:lang w:val="fr-BE" w:eastAsia="nl-BE"/>
              </w:rPr>
            </w:pPr>
            <w:r>
              <w:rPr>
                <w:noProof/>
                <w:lang w:val="fr-BE" w:eastAsia="nl-BE"/>
              </w:rPr>
              <w:t>390</w:t>
            </w:r>
            <w:r>
              <w:rPr>
                <w:noProof/>
                <w:szCs w:val="22"/>
                <w:lang w:val="fr-BE" w:eastAsia="nl-BE"/>
              </w:rPr>
              <w:t> mg</w:t>
            </w:r>
          </w:p>
        </w:tc>
        <w:tc>
          <w:tcPr>
            <w:tcW w:w="1700" w:type="pct"/>
            <w:tcBorders>
              <w:top w:val="nil"/>
              <w:left w:val="nil"/>
              <w:bottom w:val="nil"/>
              <w:right w:val="single" w:sz="4" w:space="0" w:color="auto"/>
            </w:tcBorders>
          </w:tcPr>
          <w:p w14:paraId="3EDA22D3" w14:textId="77777777" w:rsidR="005F2BF9" w:rsidRDefault="00E13671">
            <w:pPr>
              <w:widowControl w:val="0"/>
              <w:jc w:val="center"/>
              <w:rPr>
                <w:noProof/>
                <w:lang w:val="fr-BE" w:eastAsia="nl-BE"/>
              </w:rPr>
            </w:pPr>
            <w:r>
              <w:rPr>
                <w:noProof/>
                <w:lang w:val="fr-BE" w:eastAsia="nl-BE"/>
              </w:rPr>
              <w:t>3</w:t>
            </w:r>
          </w:p>
        </w:tc>
      </w:tr>
      <w:tr w:rsidR="005F2BF9" w14:paraId="18B01AA0" w14:textId="77777777" w:rsidTr="006405CB">
        <w:trPr>
          <w:jc w:val="center"/>
        </w:trPr>
        <w:tc>
          <w:tcPr>
            <w:tcW w:w="2035" w:type="pct"/>
            <w:tcBorders>
              <w:top w:val="nil"/>
              <w:left w:val="single" w:sz="4" w:space="0" w:color="auto"/>
              <w:bottom w:val="single" w:sz="4" w:space="0" w:color="auto"/>
              <w:right w:val="nil"/>
            </w:tcBorders>
          </w:tcPr>
          <w:p w14:paraId="56959C06" w14:textId="77777777" w:rsidR="005F2BF9" w:rsidRDefault="00E13671">
            <w:pPr>
              <w:rPr>
                <w:noProof/>
                <w:lang w:val="fr-BE" w:eastAsia="nl-BE"/>
              </w:rPr>
            </w:pPr>
            <w:r>
              <w:rPr>
                <w:noProof/>
                <w:lang w:val="fr-BE" w:eastAsia="nl-BE"/>
              </w:rPr>
              <w:t>&gt;</w:t>
            </w:r>
            <w:r>
              <w:rPr>
                <w:noProof/>
                <w:szCs w:val="22"/>
                <w:lang w:val="fr-BE" w:eastAsia="nl-BE"/>
              </w:rPr>
              <w:t> </w:t>
            </w:r>
            <w:r>
              <w:rPr>
                <w:noProof/>
                <w:lang w:val="fr-BE" w:eastAsia="nl-BE"/>
              </w:rPr>
              <w:t>85</w:t>
            </w:r>
            <w:r>
              <w:rPr>
                <w:noProof/>
                <w:szCs w:val="22"/>
                <w:lang w:val="fr-BE" w:eastAsia="nl-BE"/>
              </w:rPr>
              <w:t> </w:t>
            </w:r>
            <w:r>
              <w:rPr>
                <w:noProof/>
                <w:lang w:val="fr-BE" w:eastAsia="nl-BE"/>
              </w:rPr>
              <w:t>kg</w:t>
            </w:r>
          </w:p>
        </w:tc>
        <w:tc>
          <w:tcPr>
            <w:tcW w:w="1265" w:type="pct"/>
            <w:tcBorders>
              <w:top w:val="nil"/>
              <w:left w:val="nil"/>
              <w:bottom w:val="single" w:sz="4" w:space="0" w:color="auto"/>
              <w:right w:val="nil"/>
            </w:tcBorders>
          </w:tcPr>
          <w:p w14:paraId="448F649A" w14:textId="77777777" w:rsidR="005F2BF9" w:rsidRDefault="00E13671">
            <w:pPr>
              <w:widowControl w:val="0"/>
              <w:jc w:val="center"/>
              <w:rPr>
                <w:noProof/>
                <w:lang w:val="fr-BE" w:eastAsia="nl-BE"/>
              </w:rPr>
            </w:pPr>
            <w:r>
              <w:rPr>
                <w:noProof/>
                <w:lang w:val="fr-BE" w:eastAsia="nl-BE"/>
              </w:rPr>
              <w:t>520</w:t>
            </w:r>
            <w:r>
              <w:rPr>
                <w:noProof/>
                <w:szCs w:val="22"/>
                <w:lang w:val="fr-BE" w:eastAsia="nl-BE"/>
              </w:rPr>
              <w:t> mg</w:t>
            </w:r>
          </w:p>
        </w:tc>
        <w:tc>
          <w:tcPr>
            <w:tcW w:w="1700" w:type="pct"/>
            <w:tcBorders>
              <w:top w:val="nil"/>
              <w:left w:val="nil"/>
              <w:bottom w:val="single" w:sz="4" w:space="0" w:color="auto"/>
              <w:right w:val="single" w:sz="4" w:space="0" w:color="auto"/>
            </w:tcBorders>
          </w:tcPr>
          <w:p w14:paraId="4C133A4B" w14:textId="77777777" w:rsidR="005F2BF9" w:rsidRDefault="00E13671">
            <w:pPr>
              <w:widowControl w:val="0"/>
              <w:jc w:val="center"/>
              <w:rPr>
                <w:noProof/>
                <w:lang w:val="fr-BE" w:eastAsia="nl-BE"/>
              </w:rPr>
            </w:pPr>
            <w:r>
              <w:rPr>
                <w:noProof/>
                <w:lang w:val="fr-BE" w:eastAsia="nl-BE"/>
              </w:rPr>
              <w:t>4</w:t>
            </w:r>
          </w:p>
        </w:tc>
      </w:tr>
      <w:tr w:rsidR="005F2BF9" w14:paraId="38CE3840" w14:textId="77777777" w:rsidTr="006405CB">
        <w:trPr>
          <w:jc w:val="center"/>
        </w:trPr>
        <w:tc>
          <w:tcPr>
            <w:tcW w:w="5000" w:type="pct"/>
            <w:gridSpan w:val="3"/>
            <w:tcBorders>
              <w:top w:val="single" w:sz="4" w:space="0" w:color="auto"/>
              <w:left w:val="nil"/>
              <w:bottom w:val="nil"/>
              <w:right w:val="nil"/>
            </w:tcBorders>
          </w:tcPr>
          <w:p w14:paraId="36FA3BA0" w14:textId="77777777" w:rsidR="005F2BF9" w:rsidRDefault="00E13671">
            <w:pPr>
              <w:autoSpaceDE w:val="0"/>
              <w:autoSpaceDN w:val="0"/>
              <w:adjustRightInd w:val="0"/>
              <w:ind w:left="284" w:hanging="284"/>
              <w:rPr>
                <w:noProof/>
                <w:lang w:val="fr-BE" w:eastAsia="nl-BE"/>
              </w:rPr>
            </w:pPr>
            <w:r>
              <w:rPr>
                <w:rFonts w:cs="Calibri"/>
                <w:noProof/>
                <w:vertAlign w:val="superscript"/>
                <w:lang w:val="fr-BE" w:eastAsia="nl-BE"/>
              </w:rPr>
              <w:t>a</w:t>
            </w:r>
            <w:r>
              <w:rPr>
                <w:rFonts w:cs="Calibri"/>
                <w:noProof/>
                <w:vertAlign w:val="superscript"/>
                <w:lang w:val="fr-BE" w:eastAsia="nl-BE"/>
              </w:rPr>
              <w:tab/>
            </w:r>
            <w:r>
              <w:rPr>
                <w:rFonts w:cs="Calibri"/>
                <w:noProof/>
                <w:sz w:val="18"/>
                <w:szCs w:val="18"/>
                <w:lang w:val="fr-BE" w:eastAsia="nl-BE"/>
              </w:rPr>
              <w:t>Environ 6 mg/kg</w:t>
            </w:r>
          </w:p>
        </w:tc>
      </w:tr>
    </w:tbl>
    <w:p w14:paraId="5A50C1E5" w14:textId="77777777" w:rsidR="005F2BF9" w:rsidRDefault="005F2BF9">
      <w:pPr>
        <w:tabs>
          <w:tab w:val="clear" w:pos="567"/>
        </w:tabs>
        <w:autoSpaceDE w:val="0"/>
        <w:autoSpaceDN w:val="0"/>
        <w:adjustRightInd w:val="0"/>
        <w:rPr>
          <w:noProof/>
          <w:lang w:val="fr-BE" w:eastAsia="nl-BE"/>
        </w:rPr>
      </w:pPr>
    </w:p>
    <w:p w14:paraId="672B5571" w14:textId="77777777" w:rsidR="005F2BF9" w:rsidRDefault="00E13671">
      <w:pPr>
        <w:rPr>
          <w:noProof/>
          <w:szCs w:val="22"/>
          <w:lang w:val="fr-BE" w:eastAsia="nl-BE"/>
        </w:rPr>
      </w:pPr>
      <w:r>
        <w:rPr>
          <w:noProof/>
          <w:szCs w:val="22"/>
          <w:lang w:val="fr-BE" w:eastAsia="nl-BE"/>
        </w:rPr>
        <w:t xml:space="preserve">La première dose sous-cutanée doit être administrée à la semaine 8 après la dose intraveineuse. Pour le schéma posologique des injections sous-cutanées suivantes, voir rubrique 4.2 </w:t>
      </w:r>
      <w:r w:rsidR="00584F3E">
        <w:rPr>
          <w:noProof/>
          <w:szCs w:val="22"/>
          <w:lang w:val="fr-BE" w:eastAsia="nl-BE"/>
        </w:rPr>
        <w:t>d</w:t>
      </w:r>
      <w:r w:rsidR="00692E97">
        <w:rPr>
          <w:noProof/>
          <w:szCs w:val="22"/>
          <w:lang w:val="fr-BE" w:eastAsia="nl-BE"/>
        </w:rPr>
        <w:t>u</w:t>
      </w:r>
      <w:r w:rsidR="00584F3E">
        <w:rPr>
          <w:noProof/>
          <w:szCs w:val="22"/>
          <w:lang w:val="fr-BE" w:eastAsia="nl-BE"/>
        </w:rPr>
        <w:t xml:space="preserve"> </w:t>
      </w:r>
      <w:r>
        <w:rPr>
          <w:noProof/>
          <w:szCs w:val="22"/>
          <w:lang w:val="fr-BE" w:eastAsia="nl-BE"/>
        </w:rPr>
        <w:t xml:space="preserve">RCP de </w:t>
      </w:r>
      <w:r w:rsidR="00756BEB">
        <w:rPr>
          <w:noProof/>
          <w:szCs w:val="22"/>
          <w:lang w:val="fr-BE" w:eastAsia="nl-BE"/>
        </w:rPr>
        <w:t>Pyzchiva solution injectable</w:t>
      </w:r>
      <w:r w:rsidR="007D2A23">
        <w:rPr>
          <w:noProof/>
          <w:szCs w:val="22"/>
          <w:lang w:val="fr-BE" w:eastAsia="nl-BE"/>
        </w:rPr>
        <w:t xml:space="preserve"> </w:t>
      </w:r>
      <w:r>
        <w:rPr>
          <w:noProof/>
          <w:szCs w:val="22"/>
          <w:lang w:val="fr-BE" w:eastAsia="nl-BE"/>
        </w:rPr>
        <w:t>en seringue préremplie</w:t>
      </w:r>
      <w:r w:rsidR="007D2A23">
        <w:rPr>
          <w:noProof/>
          <w:szCs w:val="22"/>
          <w:lang w:val="fr-BE" w:eastAsia="nl-BE"/>
        </w:rPr>
        <w:t xml:space="preserve"> ou en stylo prérempli</w:t>
      </w:r>
      <w:r>
        <w:rPr>
          <w:noProof/>
          <w:szCs w:val="22"/>
          <w:lang w:val="fr-BE" w:eastAsia="nl-BE"/>
        </w:rPr>
        <w:t>.</w:t>
      </w:r>
    </w:p>
    <w:p w14:paraId="0479B56F" w14:textId="77777777" w:rsidR="005F2BF9" w:rsidRDefault="005F2BF9">
      <w:pPr>
        <w:rPr>
          <w:noProof/>
          <w:lang w:val="fr-BE" w:eastAsia="nl-BE"/>
        </w:rPr>
      </w:pPr>
    </w:p>
    <w:p w14:paraId="4C320D95" w14:textId="77777777" w:rsidR="005F2BF9" w:rsidRDefault="00E13671">
      <w:pPr>
        <w:keepNext/>
        <w:rPr>
          <w:i/>
          <w:iCs/>
          <w:noProof/>
          <w:lang w:val="fr-BE" w:eastAsia="nl-BE"/>
        </w:rPr>
      </w:pPr>
      <w:r>
        <w:rPr>
          <w:i/>
          <w:iCs/>
          <w:noProof/>
          <w:lang w:val="fr-BE" w:eastAsia="nl-BE"/>
        </w:rPr>
        <w:t>Sujets âgés (≥ 65 ans)</w:t>
      </w:r>
    </w:p>
    <w:p w14:paraId="373FF80D" w14:textId="77777777" w:rsidR="005F2BF9" w:rsidRDefault="00E13671">
      <w:pPr>
        <w:rPr>
          <w:bCs/>
          <w:noProof/>
          <w:lang w:val="fr-BE" w:eastAsia="nl-BE"/>
        </w:rPr>
      </w:pPr>
      <w:r>
        <w:rPr>
          <w:bCs/>
          <w:noProof/>
          <w:lang w:val="fr-BE" w:eastAsia="nl-BE"/>
        </w:rPr>
        <w:t>Il n</w:t>
      </w:r>
      <w:r w:rsidR="000B7180">
        <w:rPr>
          <w:bCs/>
          <w:noProof/>
          <w:lang w:val="fr-BE" w:eastAsia="nl-BE"/>
        </w:rPr>
        <w:t>’</w:t>
      </w:r>
      <w:r>
        <w:rPr>
          <w:bCs/>
          <w:noProof/>
          <w:lang w:val="fr-BE" w:eastAsia="nl-BE"/>
        </w:rPr>
        <w:t>est pas nécessaire d</w:t>
      </w:r>
      <w:r w:rsidR="000B7180">
        <w:rPr>
          <w:bCs/>
          <w:noProof/>
          <w:lang w:val="fr-BE" w:eastAsia="nl-BE"/>
        </w:rPr>
        <w:t>’</w:t>
      </w:r>
      <w:r>
        <w:rPr>
          <w:bCs/>
          <w:noProof/>
          <w:lang w:val="fr-BE" w:eastAsia="nl-BE"/>
        </w:rPr>
        <w:t>adapter la posologie chez les sujets âgés (voir rubrique 4.4).</w:t>
      </w:r>
    </w:p>
    <w:p w14:paraId="2C1BEC48" w14:textId="77777777" w:rsidR="005F2BF9" w:rsidRDefault="005F2BF9">
      <w:pPr>
        <w:rPr>
          <w:bCs/>
          <w:noProof/>
          <w:lang w:val="fr-BE" w:eastAsia="nl-BE"/>
        </w:rPr>
      </w:pPr>
    </w:p>
    <w:p w14:paraId="46444CAA" w14:textId="77777777" w:rsidR="005F2BF9" w:rsidRDefault="00E13671">
      <w:pPr>
        <w:keepNext/>
        <w:rPr>
          <w:i/>
          <w:iCs/>
          <w:noProof/>
          <w:lang w:val="fr-BE" w:eastAsia="nl-BE"/>
        </w:rPr>
      </w:pPr>
      <w:r>
        <w:rPr>
          <w:i/>
          <w:iCs/>
          <w:noProof/>
          <w:lang w:val="fr-BE" w:eastAsia="nl-BE"/>
        </w:rPr>
        <w:t>Insuffisance rénale et hépatique</w:t>
      </w:r>
    </w:p>
    <w:p w14:paraId="453DECAD" w14:textId="77777777" w:rsidR="005F2BF9" w:rsidRDefault="007534AE">
      <w:pPr>
        <w:rPr>
          <w:bCs/>
          <w:noProof/>
          <w:lang w:val="fr-BE" w:eastAsia="nl-BE"/>
        </w:rPr>
      </w:pPr>
      <w:r>
        <w:rPr>
          <w:bCs/>
          <w:noProof/>
          <w:lang w:val="fr-BE" w:eastAsia="nl-BE"/>
        </w:rPr>
        <w:t>L’</w:t>
      </w:r>
      <w:r w:rsidR="008260B2">
        <w:rPr>
          <w:bCs/>
          <w:noProof/>
          <w:lang w:val="fr-BE" w:eastAsia="nl-BE"/>
        </w:rPr>
        <w:t>ustekinumab</w:t>
      </w:r>
      <w:r w:rsidR="00E13671">
        <w:rPr>
          <w:bCs/>
          <w:noProof/>
          <w:lang w:val="fr-BE" w:eastAsia="nl-BE"/>
        </w:rPr>
        <w:t xml:space="preserve"> n’a pas été étudié chez ces populations de patients. Aucune recommandation posologique ne peut être faite.</w:t>
      </w:r>
    </w:p>
    <w:p w14:paraId="73AD774B" w14:textId="77777777" w:rsidR="005F2BF9" w:rsidRDefault="005F2BF9">
      <w:pPr>
        <w:rPr>
          <w:bCs/>
          <w:noProof/>
          <w:lang w:val="fr-BE" w:eastAsia="nl-BE"/>
        </w:rPr>
      </w:pPr>
    </w:p>
    <w:p w14:paraId="60C67F44" w14:textId="77777777" w:rsidR="005F2BF9" w:rsidRDefault="00E13671">
      <w:pPr>
        <w:keepNext/>
        <w:rPr>
          <w:bCs/>
          <w:i/>
          <w:iCs/>
          <w:noProof/>
          <w:lang w:val="fr-BE" w:eastAsia="nl-BE"/>
        </w:rPr>
      </w:pPr>
      <w:r>
        <w:rPr>
          <w:bCs/>
          <w:i/>
          <w:iCs/>
          <w:noProof/>
          <w:lang w:val="fr-BE" w:eastAsia="nl-BE"/>
        </w:rPr>
        <w:t>Population pédiatrique</w:t>
      </w:r>
    </w:p>
    <w:p w14:paraId="3A0D39D5" w14:textId="77777777" w:rsidR="005F2BF9" w:rsidRDefault="00E13671">
      <w:pPr>
        <w:rPr>
          <w:bCs/>
          <w:noProof/>
          <w:lang w:val="fr-BE" w:eastAsia="nl-BE"/>
        </w:rPr>
      </w:pPr>
      <w:r>
        <w:rPr>
          <w:bCs/>
          <w:noProof/>
          <w:lang w:val="fr-BE" w:eastAsia="nl-BE"/>
        </w:rPr>
        <w:t>La sécurité et l’efficacité d</w:t>
      </w:r>
      <w:r w:rsidR="00286A95">
        <w:rPr>
          <w:bCs/>
          <w:noProof/>
          <w:lang w:val="fr-BE" w:eastAsia="nl-BE"/>
        </w:rPr>
        <w:t>’</w:t>
      </w:r>
      <w:r w:rsidR="008260B2">
        <w:rPr>
          <w:bCs/>
          <w:noProof/>
          <w:lang w:val="fr-BE" w:eastAsia="nl-BE"/>
        </w:rPr>
        <w:t>ustekinumab</w:t>
      </w:r>
      <w:r>
        <w:rPr>
          <w:bCs/>
          <w:noProof/>
          <w:lang w:val="fr-BE" w:eastAsia="nl-BE"/>
        </w:rPr>
        <w:t xml:space="preserve"> dans le traitement de la maladie de Crohn</w:t>
      </w:r>
      <w:r>
        <w:rPr>
          <w:noProof/>
          <w:lang w:val="fr-BE"/>
        </w:rPr>
        <w:t xml:space="preserve"> </w:t>
      </w:r>
      <w:r>
        <w:rPr>
          <w:bCs/>
          <w:noProof/>
          <w:lang w:val="fr-BE" w:eastAsia="nl-BE"/>
        </w:rPr>
        <w:t>chez les enfants âgés de moins de 18 ans n’ont pas encore été établies. Aucune donnée n’est disponible.</w:t>
      </w:r>
    </w:p>
    <w:p w14:paraId="287069F6" w14:textId="77777777" w:rsidR="005F2BF9" w:rsidRDefault="005F2BF9">
      <w:pPr>
        <w:rPr>
          <w:bCs/>
          <w:noProof/>
          <w:lang w:val="fr-BE" w:eastAsia="nl-BE"/>
        </w:rPr>
      </w:pPr>
    </w:p>
    <w:p w14:paraId="7B9DC413" w14:textId="77777777" w:rsidR="005F2BF9" w:rsidRDefault="00E13671">
      <w:pPr>
        <w:keepNext/>
        <w:rPr>
          <w:noProof/>
          <w:u w:val="single"/>
          <w:lang w:val="fr-BE" w:eastAsia="nl-BE"/>
        </w:rPr>
      </w:pPr>
      <w:r>
        <w:rPr>
          <w:noProof/>
          <w:u w:val="single"/>
          <w:lang w:val="fr-BE" w:eastAsia="nl-BE"/>
        </w:rPr>
        <w:t>Mode d’administration</w:t>
      </w:r>
    </w:p>
    <w:p w14:paraId="6E781891" w14:textId="77777777" w:rsidR="005F2BF9" w:rsidRDefault="00EE7F12">
      <w:pPr>
        <w:rPr>
          <w:bCs/>
          <w:noProof/>
          <w:lang w:val="fr-BE" w:eastAsia="nl-BE"/>
        </w:rPr>
      </w:pPr>
      <w:r w:rsidRPr="00EE7F12">
        <w:rPr>
          <w:noProof/>
          <w:lang w:val="fr-BE" w:eastAsia="nl-BE"/>
        </w:rPr>
        <w:t>Pyzchiva</w:t>
      </w:r>
      <w:r w:rsidR="00E13671">
        <w:rPr>
          <w:noProof/>
          <w:lang w:val="fr-BE" w:eastAsia="nl-BE"/>
        </w:rPr>
        <w:t xml:space="preserve"> 130 mg est exclusivement destiné à l’administration par voie intraveineuse. Il doit être administré sur une période d’au moins une heure.</w:t>
      </w:r>
    </w:p>
    <w:p w14:paraId="105362B2" w14:textId="77777777" w:rsidR="005F2BF9" w:rsidRDefault="00E13671">
      <w:pPr>
        <w:rPr>
          <w:bCs/>
          <w:noProof/>
          <w:lang w:val="fr-BE" w:eastAsia="nl-BE"/>
        </w:rPr>
      </w:pPr>
      <w:r>
        <w:rPr>
          <w:bCs/>
          <w:noProof/>
          <w:lang w:val="fr-BE" w:eastAsia="nl-BE"/>
        </w:rPr>
        <w:t>Pour les instructions sur la dilution du médicament avant administration, voir rubrique 6.6.</w:t>
      </w:r>
    </w:p>
    <w:p w14:paraId="69FE0F6B" w14:textId="77777777" w:rsidR="005F2BF9" w:rsidRDefault="005F2BF9">
      <w:pPr>
        <w:rPr>
          <w:noProof/>
          <w:lang w:val="fr-BE" w:eastAsia="nl-BE"/>
        </w:rPr>
      </w:pPr>
    </w:p>
    <w:p w14:paraId="52A26405" w14:textId="77777777" w:rsidR="005F2BF9" w:rsidRDefault="00E13671">
      <w:pPr>
        <w:keepNext/>
        <w:suppressAutoHyphens/>
        <w:ind w:left="567" w:hanging="567"/>
        <w:outlineLvl w:val="2"/>
        <w:rPr>
          <w:b/>
          <w:noProof/>
          <w:lang w:val="fr-BE" w:eastAsia="nl-BE"/>
        </w:rPr>
      </w:pPr>
      <w:r>
        <w:rPr>
          <w:b/>
          <w:noProof/>
          <w:lang w:val="fr-BE" w:eastAsia="nl-BE"/>
        </w:rPr>
        <w:t>4.3</w:t>
      </w:r>
      <w:r>
        <w:rPr>
          <w:b/>
          <w:noProof/>
          <w:lang w:val="fr-BE" w:eastAsia="nl-BE"/>
        </w:rPr>
        <w:tab/>
        <w:t>Contre-indications</w:t>
      </w:r>
    </w:p>
    <w:p w14:paraId="3AE40017" w14:textId="77777777" w:rsidR="005F2BF9" w:rsidRDefault="005F2BF9">
      <w:pPr>
        <w:keepNext/>
        <w:suppressAutoHyphens/>
        <w:rPr>
          <w:noProof/>
          <w:lang w:val="fr-BE" w:eastAsia="nl-BE"/>
        </w:rPr>
      </w:pPr>
    </w:p>
    <w:p w14:paraId="57E437E3" w14:textId="77777777" w:rsidR="005F2BF9" w:rsidRDefault="00E13671">
      <w:pPr>
        <w:suppressAutoHyphens/>
        <w:rPr>
          <w:noProof/>
          <w:lang w:val="fr-BE" w:eastAsia="nl-BE"/>
        </w:rPr>
      </w:pPr>
      <w:r>
        <w:rPr>
          <w:noProof/>
          <w:lang w:val="fr-BE" w:eastAsia="nl-BE"/>
        </w:rPr>
        <w:t>Hypersensibilité à la substance active ou à l’un des excipients mentionnés à la rubrique 6.1.</w:t>
      </w:r>
    </w:p>
    <w:p w14:paraId="6940EEE2" w14:textId="77777777" w:rsidR="005F2BF9" w:rsidRDefault="005F2BF9">
      <w:pPr>
        <w:suppressAutoHyphens/>
        <w:rPr>
          <w:noProof/>
          <w:lang w:val="fr-BE" w:eastAsia="nl-BE"/>
        </w:rPr>
      </w:pPr>
    </w:p>
    <w:p w14:paraId="7B1931C2" w14:textId="77777777" w:rsidR="005F2BF9" w:rsidRDefault="00E13671">
      <w:pPr>
        <w:suppressAutoHyphens/>
        <w:rPr>
          <w:noProof/>
          <w:lang w:val="fr-BE" w:eastAsia="nl-BE"/>
        </w:rPr>
      </w:pPr>
      <w:r>
        <w:rPr>
          <w:noProof/>
          <w:lang w:val="fr-BE" w:eastAsia="nl-BE"/>
        </w:rPr>
        <w:t>Infection active et cliniquement importante (par exemple une tuberculose active ; voir rubrique 4.4).</w:t>
      </w:r>
    </w:p>
    <w:p w14:paraId="1096E1A1" w14:textId="77777777" w:rsidR="005F2BF9" w:rsidRDefault="005F2BF9">
      <w:pPr>
        <w:suppressAutoHyphens/>
        <w:rPr>
          <w:noProof/>
          <w:lang w:val="fr-BE" w:eastAsia="nl-BE"/>
        </w:rPr>
      </w:pPr>
    </w:p>
    <w:p w14:paraId="075AA499" w14:textId="77777777" w:rsidR="005F2BF9" w:rsidRDefault="00E13671">
      <w:pPr>
        <w:keepNext/>
        <w:ind w:left="567" w:hanging="567"/>
        <w:outlineLvl w:val="2"/>
        <w:rPr>
          <w:b/>
          <w:bCs/>
          <w:noProof/>
          <w:lang w:val="fr-BE" w:eastAsia="nl-BE"/>
        </w:rPr>
      </w:pPr>
      <w:r>
        <w:rPr>
          <w:b/>
          <w:bCs/>
          <w:noProof/>
          <w:lang w:val="fr-BE" w:eastAsia="nl-BE"/>
        </w:rPr>
        <w:t>4.4</w:t>
      </w:r>
      <w:r>
        <w:rPr>
          <w:b/>
          <w:bCs/>
          <w:noProof/>
          <w:lang w:val="fr-BE" w:eastAsia="nl-BE"/>
        </w:rPr>
        <w:tab/>
        <w:t>Mises en garde spéciales et précautions d’emploi</w:t>
      </w:r>
    </w:p>
    <w:p w14:paraId="3B694385" w14:textId="77777777" w:rsidR="005F2BF9" w:rsidRDefault="005F2BF9">
      <w:pPr>
        <w:keepNext/>
        <w:rPr>
          <w:noProof/>
          <w:lang w:val="fr-BE" w:eastAsia="nl-BE"/>
        </w:rPr>
      </w:pPr>
    </w:p>
    <w:p w14:paraId="50501929" w14:textId="77777777" w:rsidR="005F2BF9" w:rsidRDefault="00E13671">
      <w:pPr>
        <w:keepNext/>
        <w:rPr>
          <w:noProof/>
          <w:u w:val="single"/>
          <w:lang w:val="fr-BE" w:eastAsia="nl-BE"/>
        </w:rPr>
      </w:pPr>
      <w:r>
        <w:rPr>
          <w:noProof/>
          <w:u w:val="single"/>
          <w:lang w:val="fr-BE" w:eastAsia="nl-BE"/>
        </w:rPr>
        <w:t>Traçabilité</w:t>
      </w:r>
    </w:p>
    <w:p w14:paraId="2BE21D8D" w14:textId="77777777" w:rsidR="005F2BF9" w:rsidRDefault="00A76CC0">
      <w:pPr>
        <w:rPr>
          <w:noProof/>
          <w:lang w:val="fr-BE" w:eastAsia="nl-BE"/>
        </w:rPr>
      </w:pPr>
      <w:r w:rsidRPr="00A76CC0">
        <w:rPr>
          <w:noProof/>
          <w:lang w:val="fr-BE" w:eastAsia="nl-BE"/>
        </w:rPr>
        <w:t>Afin d'améliorer la traçabilité des médicaments biologiques, le nom et le numéro de lot du produit administré doivent être clairement enregistrés</w:t>
      </w:r>
      <w:r w:rsidR="00E13671">
        <w:rPr>
          <w:noProof/>
          <w:lang w:val="fr-BE" w:eastAsia="nl-BE"/>
        </w:rPr>
        <w:t>.</w:t>
      </w:r>
    </w:p>
    <w:p w14:paraId="1C947408" w14:textId="77777777" w:rsidR="005F2BF9" w:rsidRDefault="005F2BF9">
      <w:pPr>
        <w:rPr>
          <w:noProof/>
          <w:u w:val="single"/>
          <w:lang w:val="fr-BE" w:eastAsia="nl-BE"/>
        </w:rPr>
      </w:pPr>
    </w:p>
    <w:p w14:paraId="0634072A" w14:textId="77777777" w:rsidR="005F2BF9" w:rsidRDefault="00E13671">
      <w:pPr>
        <w:keepNext/>
        <w:rPr>
          <w:noProof/>
          <w:u w:val="single"/>
          <w:lang w:val="fr-BE" w:eastAsia="nl-BE"/>
        </w:rPr>
      </w:pPr>
      <w:r>
        <w:rPr>
          <w:noProof/>
          <w:u w:val="single"/>
          <w:lang w:val="fr-BE" w:eastAsia="nl-BE"/>
        </w:rPr>
        <w:t>Infections</w:t>
      </w:r>
    </w:p>
    <w:p w14:paraId="150388D6" w14:textId="77777777" w:rsidR="005F2BF9" w:rsidRDefault="00E13671">
      <w:pPr>
        <w:suppressAutoHyphens/>
        <w:rPr>
          <w:bCs/>
          <w:noProof/>
          <w:lang w:val="fr-BE" w:eastAsia="nl-BE"/>
        </w:rPr>
      </w:pPr>
      <w:r>
        <w:rPr>
          <w:bCs/>
          <w:noProof/>
          <w:lang w:val="fr-BE" w:eastAsia="nl-BE"/>
        </w:rPr>
        <w:t>L’</w:t>
      </w:r>
      <w:r w:rsidR="008260B2">
        <w:rPr>
          <w:bCs/>
          <w:noProof/>
          <w:lang w:val="fr-BE" w:eastAsia="nl-BE"/>
        </w:rPr>
        <w:t>ustekinumab</w:t>
      </w:r>
      <w:r>
        <w:rPr>
          <w:bCs/>
          <w:noProof/>
          <w:lang w:val="fr-BE" w:eastAsia="nl-BE"/>
        </w:rPr>
        <w:t xml:space="preserve"> peut potentiellement augmenter le risque d’infections et réactiver des infections latentes. Lors des études cliniques et dans une étude observationnelle après mise sur le marché chez des patients atteints de psoriasis, de graves infections bactériennes, fongiques et virales ont été observées chez des patients recevant </w:t>
      </w:r>
      <w:r w:rsidR="00E7480C">
        <w:rPr>
          <w:bCs/>
          <w:noProof/>
          <w:lang w:val="fr-BE" w:eastAsia="nl-BE"/>
        </w:rPr>
        <w:t>l’</w:t>
      </w:r>
      <w:r w:rsidR="008260B2">
        <w:rPr>
          <w:bCs/>
          <w:noProof/>
          <w:lang w:val="fr-BE" w:eastAsia="nl-BE"/>
        </w:rPr>
        <w:t>ustekinumab</w:t>
      </w:r>
      <w:r>
        <w:rPr>
          <w:bCs/>
          <w:noProof/>
          <w:lang w:val="fr-BE" w:eastAsia="nl-BE"/>
        </w:rPr>
        <w:t xml:space="preserve"> (voir rubrique 4.8).</w:t>
      </w:r>
    </w:p>
    <w:p w14:paraId="43A54485" w14:textId="77777777" w:rsidR="005F2BF9" w:rsidRDefault="005F2BF9">
      <w:pPr>
        <w:suppressAutoHyphens/>
        <w:rPr>
          <w:bCs/>
          <w:noProof/>
          <w:lang w:val="fr-BE" w:eastAsia="nl-BE"/>
        </w:rPr>
      </w:pPr>
    </w:p>
    <w:p w14:paraId="364286CC" w14:textId="77777777" w:rsidR="005F2BF9" w:rsidRDefault="00E13671">
      <w:pPr>
        <w:suppressAutoHyphens/>
        <w:rPr>
          <w:bCs/>
          <w:noProof/>
          <w:lang w:val="fr-BE" w:eastAsia="nl-BE"/>
        </w:rPr>
      </w:pPr>
      <w:r>
        <w:rPr>
          <w:bCs/>
          <w:noProof/>
          <w:lang w:val="fr-BE" w:eastAsia="nl-BE"/>
        </w:rPr>
        <w:t>Des infections opportunistes</w:t>
      </w:r>
      <w:bookmarkStart w:id="1" w:name="_Hlk113641552"/>
      <w:r>
        <w:rPr>
          <w:bCs/>
          <w:noProof/>
          <w:lang w:val="fr-BE" w:eastAsia="nl-BE"/>
        </w:rPr>
        <w:t xml:space="preserve">, notamment une réactivation de la tuberculose, d’autres infections bactériennes opportunistes (dont infection mycobactérienne atypique, méningite à listeria, pneumonie à legionella, et nocardiose), des infections fongiques opportunistes, des infections virales opportunistes (dont encéphalite causée par Herpes simplex 2), et des infections parasitaires (dont toxoplasmose oculaire) </w:t>
      </w:r>
      <w:bookmarkEnd w:id="1"/>
      <w:r>
        <w:rPr>
          <w:bCs/>
          <w:noProof/>
          <w:lang w:val="fr-BE" w:eastAsia="nl-BE"/>
        </w:rPr>
        <w:t xml:space="preserve">ont été rapportées chez les patients traités par </w:t>
      </w:r>
      <w:r w:rsidR="008260B2">
        <w:rPr>
          <w:bCs/>
          <w:noProof/>
          <w:lang w:val="fr-BE" w:eastAsia="nl-BE"/>
        </w:rPr>
        <w:t>ustekinumab</w:t>
      </w:r>
      <w:r>
        <w:rPr>
          <w:bCs/>
          <w:noProof/>
          <w:lang w:val="fr-BE" w:eastAsia="nl-BE"/>
        </w:rPr>
        <w:t>.</w:t>
      </w:r>
    </w:p>
    <w:p w14:paraId="313A09D7" w14:textId="77777777" w:rsidR="005F2BF9" w:rsidRDefault="005F2BF9">
      <w:pPr>
        <w:suppressAutoHyphens/>
        <w:rPr>
          <w:bCs/>
          <w:noProof/>
          <w:lang w:val="fr-BE" w:eastAsia="nl-BE"/>
        </w:rPr>
      </w:pPr>
    </w:p>
    <w:p w14:paraId="1A984CC2" w14:textId="77777777" w:rsidR="005F2BF9" w:rsidRDefault="00E13671">
      <w:pPr>
        <w:suppressAutoHyphens/>
        <w:rPr>
          <w:bCs/>
          <w:noProof/>
          <w:lang w:val="fr-BE" w:eastAsia="nl-BE"/>
        </w:rPr>
      </w:pPr>
      <w:r>
        <w:rPr>
          <w:bCs/>
          <w:noProof/>
          <w:lang w:val="fr-BE" w:eastAsia="nl-BE"/>
        </w:rPr>
        <w:t>Des précautions doivent être prises lorsque l’utilisation d</w:t>
      </w:r>
      <w:r w:rsidR="003B48CF">
        <w:rPr>
          <w:bCs/>
          <w:noProof/>
          <w:lang w:val="fr-BE" w:eastAsia="nl-BE"/>
        </w:rPr>
        <w:t>’</w:t>
      </w:r>
      <w:r w:rsidR="008260B2">
        <w:rPr>
          <w:bCs/>
          <w:noProof/>
          <w:lang w:val="fr-BE" w:eastAsia="nl-BE"/>
        </w:rPr>
        <w:t>ustekinumab</w:t>
      </w:r>
      <w:r>
        <w:rPr>
          <w:bCs/>
          <w:noProof/>
          <w:lang w:val="fr-BE" w:eastAsia="nl-BE"/>
        </w:rPr>
        <w:t xml:space="preserve"> est envisagée chez les patients présentant une infection chronique ou des antécédents d’infections récurrentes (voir rubrique 4.3).</w:t>
      </w:r>
    </w:p>
    <w:p w14:paraId="5FC5652C" w14:textId="77777777" w:rsidR="005F2BF9" w:rsidRDefault="005F2BF9">
      <w:pPr>
        <w:rPr>
          <w:noProof/>
          <w:lang w:val="fr-BE" w:eastAsia="nl-BE"/>
        </w:rPr>
      </w:pPr>
    </w:p>
    <w:p w14:paraId="32C739C1" w14:textId="77777777" w:rsidR="005F2BF9" w:rsidRDefault="00E13671">
      <w:pPr>
        <w:suppressAutoHyphens/>
        <w:rPr>
          <w:bCs/>
          <w:noProof/>
          <w:lang w:val="fr-BE" w:eastAsia="nl-BE"/>
        </w:rPr>
      </w:pPr>
      <w:r>
        <w:rPr>
          <w:bCs/>
          <w:noProof/>
          <w:lang w:val="fr-BE" w:eastAsia="nl-BE"/>
        </w:rPr>
        <w:t xml:space="preserve">Avant d’initier le traitement par </w:t>
      </w:r>
      <w:r w:rsidR="008260B2">
        <w:rPr>
          <w:bCs/>
          <w:noProof/>
          <w:lang w:val="fr-BE" w:eastAsia="nl-BE"/>
        </w:rPr>
        <w:t>ustekinumab</w:t>
      </w:r>
      <w:r>
        <w:rPr>
          <w:bCs/>
          <w:noProof/>
          <w:lang w:val="fr-BE" w:eastAsia="nl-BE"/>
        </w:rPr>
        <w:t xml:space="preserve">, les patients doivent être examinés pour dépister une infection tuberculeuse. </w:t>
      </w:r>
      <w:r w:rsidR="00700392">
        <w:rPr>
          <w:bCs/>
          <w:noProof/>
          <w:lang w:val="fr-BE" w:eastAsia="nl-BE"/>
        </w:rPr>
        <w:t>L’</w:t>
      </w:r>
      <w:r w:rsidR="008260B2">
        <w:rPr>
          <w:bCs/>
          <w:noProof/>
          <w:lang w:val="fr-BE" w:eastAsia="nl-BE"/>
        </w:rPr>
        <w:t>ustekinumab</w:t>
      </w:r>
      <w:r>
        <w:rPr>
          <w:bCs/>
          <w:noProof/>
          <w:lang w:val="fr-BE" w:eastAsia="nl-BE"/>
        </w:rPr>
        <w:t xml:space="preserve"> ne doit pas être administré à des patients présentant une </w:t>
      </w:r>
      <w:r>
        <w:rPr>
          <w:bCs/>
          <w:noProof/>
          <w:lang w:val="fr-BE" w:eastAsia="nl-BE"/>
        </w:rPr>
        <w:lastRenderedPageBreak/>
        <w:t>tuberculose active (voir rubrique 4.3). Le traitement d’une tuberculose latente doit être initié avant l’administration d</w:t>
      </w:r>
      <w:r w:rsidR="00253AEA">
        <w:rPr>
          <w:bCs/>
          <w:noProof/>
          <w:lang w:val="fr-BE" w:eastAsia="nl-BE"/>
        </w:rPr>
        <w:t>’</w:t>
      </w:r>
      <w:r w:rsidR="008260B2">
        <w:rPr>
          <w:bCs/>
          <w:noProof/>
          <w:lang w:val="fr-BE" w:eastAsia="nl-BE"/>
        </w:rPr>
        <w:t>ustekinumab</w:t>
      </w:r>
      <w:r>
        <w:rPr>
          <w:bCs/>
          <w:noProof/>
          <w:lang w:val="fr-BE" w:eastAsia="nl-BE"/>
        </w:rPr>
        <w:t>. Un traitement anti-tuberculeux doit également être envisagé avant l’initiation d</w:t>
      </w:r>
      <w:r w:rsidR="00253AEA">
        <w:rPr>
          <w:bCs/>
          <w:noProof/>
          <w:lang w:val="fr-BE" w:eastAsia="nl-BE"/>
        </w:rPr>
        <w:t>’</w:t>
      </w:r>
      <w:r w:rsidR="008260B2">
        <w:rPr>
          <w:bCs/>
          <w:noProof/>
          <w:lang w:val="fr-BE" w:eastAsia="nl-BE"/>
        </w:rPr>
        <w:t>ustekinumab</w:t>
      </w:r>
      <w:r>
        <w:rPr>
          <w:bCs/>
          <w:noProof/>
          <w:lang w:val="fr-BE" w:eastAsia="nl-BE"/>
        </w:rPr>
        <w:t xml:space="preserve"> chez les patients ayant des antécédents de tuberculose latente ou active pour lesquels le suivi d’un traitement adapté ne peut être confirmé. Les patients recevant </w:t>
      </w:r>
      <w:r w:rsidR="00253AEA">
        <w:rPr>
          <w:bCs/>
          <w:noProof/>
          <w:lang w:val="fr-BE" w:eastAsia="nl-BE"/>
        </w:rPr>
        <w:t>l’</w:t>
      </w:r>
      <w:r w:rsidR="008260B2">
        <w:rPr>
          <w:bCs/>
          <w:noProof/>
          <w:lang w:val="fr-BE" w:eastAsia="nl-BE"/>
        </w:rPr>
        <w:t>ustekinumab</w:t>
      </w:r>
      <w:r>
        <w:rPr>
          <w:bCs/>
          <w:noProof/>
          <w:lang w:val="fr-BE" w:eastAsia="nl-BE"/>
        </w:rPr>
        <w:t xml:space="preserve"> doivent être étroitement surveillés pour dépister les signes et symptômes de tuberculose active pendant et après le traitement.</w:t>
      </w:r>
    </w:p>
    <w:p w14:paraId="1FFF62C1" w14:textId="77777777" w:rsidR="005F2BF9" w:rsidRDefault="005F2BF9">
      <w:pPr>
        <w:rPr>
          <w:noProof/>
          <w:lang w:val="fr-BE" w:eastAsia="nl-BE"/>
        </w:rPr>
      </w:pPr>
    </w:p>
    <w:p w14:paraId="237C3E16" w14:textId="77777777" w:rsidR="005F2BF9" w:rsidRDefault="00E13671">
      <w:pPr>
        <w:suppressAutoHyphens/>
        <w:rPr>
          <w:bCs/>
          <w:noProof/>
          <w:lang w:val="fr-BE" w:eastAsia="nl-BE"/>
        </w:rPr>
      </w:pPr>
      <w:r>
        <w:rPr>
          <w:bCs/>
          <w:noProof/>
          <w:lang w:val="fr-BE" w:eastAsia="nl-BE"/>
        </w:rPr>
        <w:t xml:space="preserve">Les patients doivent être informés de la nécessité de consulter un médecin en cas de survenue de signes ou symptômes évocateurs d’une infection. Si un patient développe une infection grave, le patient devra être étroitement surveillé et </w:t>
      </w:r>
      <w:r w:rsidR="0014067C">
        <w:rPr>
          <w:bCs/>
          <w:noProof/>
          <w:lang w:val="fr-BE" w:eastAsia="nl-BE"/>
        </w:rPr>
        <w:t>l’</w:t>
      </w:r>
      <w:r w:rsidR="008260B2">
        <w:rPr>
          <w:bCs/>
          <w:noProof/>
          <w:lang w:val="fr-BE" w:eastAsia="nl-BE"/>
        </w:rPr>
        <w:t>ustekinumab</w:t>
      </w:r>
      <w:r w:rsidR="0014067C">
        <w:rPr>
          <w:bCs/>
          <w:noProof/>
          <w:lang w:val="fr-BE" w:eastAsia="nl-BE"/>
        </w:rPr>
        <w:t xml:space="preserve"> </w:t>
      </w:r>
      <w:r>
        <w:rPr>
          <w:bCs/>
          <w:noProof/>
          <w:lang w:val="fr-BE" w:eastAsia="nl-BE"/>
        </w:rPr>
        <w:t>ne devra pas être administré avant la guérison de l’infection.</w:t>
      </w:r>
    </w:p>
    <w:p w14:paraId="70669FC4" w14:textId="77777777" w:rsidR="005F2BF9" w:rsidRDefault="005F2BF9">
      <w:pPr>
        <w:suppressAutoHyphens/>
        <w:rPr>
          <w:bCs/>
          <w:noProof/>
          <w:lang w:val="fr-BE" w:eastAsia="nl-BE"/>
        </w:rPr>
      </w:pPr>
    </w:p>
    <w:p w14:paraId="2C0C10E0" w14:textId="77777777" w:rsidR="005F2BF9" w:rsidRDefault="00E13671">
      <w:pPr>
        <w:keepNext/>
        <w:suppressAutoHyphens/>
        <w:rPr>
          <w:noProof/>
          <w:u w:val="single"/>
          <w:lang w:val="fr-BE" w:eastAsia="nl-BE"/>
        </w:rPr>
      </w:pPr>
      <w:r>
        <w:rPr>
          <w:noProof/>
          <w:u w:val="single"/>
          <w:lang w:val="fr-BE" w:eastAsia="nl-BE"/>
        </w:rPr>
        <w:t>Tumeurs malignes</w:t>
      </w:r>
    </w:p>
    <w:p w14:paraId="65F01FCA" w14:textId="77777777" w:rsidR="005F2BF9" w:rsidRDefault="00E13671">
      <w:pPr>
        <w:suppressAutoHyphens/>
        <w:rPr>
          <w:bCs/>
          <w:noProof/>
          <w:lang w:val="fr-BE" w:eastAsia="nl-BE"/>
        </w:rPr>
      </w:pPr>
      <w:r>
        <w:rPr>
          <w:bCs/>
          <w:noProof/>
          <w:lang w:val="fr-BE" w:eastAsia="nl-BE"/>
        </w:rPr>
        <w:t>Les immunosuppresseurs comme l’</w:t>
      </w:r>
      <w:r w:rsidR="008260B2">
        <w:rPr>
          <w:bCs/>
          <w:noProof/>
          <w:lang w:val="fr-BE" w:eastAsia="nl-BE"/>
        </w:rPr>
        <w:t>ustekinumab</w:t>
      </w:r>
      <w:r>
        <w:rPr>
          <w:bCs/>
          <w:noProof/>
          <w:lang w:val="fr-BE" w:eastAsia="nl-BE"/>
        </w:rPr>
        <w:t xml:space="preserve"> sont susceptibles d’augmenter le risque de tumeurs malignes. </w:t>
      </w:r>
      <w:bookmarkStart w:id="2" w:name="_Hlk130892638"/>
      <w:r>
        <w:rPr>
          <w:bCs/>
          <w:noProof/>
          <w:lang w:val="fr-BE" w:eastAsia="nl-BE"/>
        </w:rPr>
        <w:t xml:space="preserve">Certains patients ayant reçu </w:t>
      </w:r>
      <w:r w:rsidR="00BB104A">
        <w:rPr>
          <w:bCs/>
          <w:noProof/>
          <w:lang w:val="fr-BE" w:eastAsia="nl-BE"/>
        </w:rPr>
        <w:t>l’</w:t>
      </w:r>
      <w:r w:rsidR="008260B2">
        <w:rPr>
          <w:bCs/>
          <w:noProof/>
          <w:lang w:val="fr-BE" w:eastAsia="nl-BE"/>
        </w:rPr>
        <w:t>ustekinumab</w:t>
      </w:r>
      <w:r w:rsidR="00BB104A">
        <w:rPr>
          <w:bCs/>
          <w:noProof/>
          <w:lang w:val="fr-BE" w:eastAsia="nl-BE"/>
        </w:rPr>
        <w:t xml:space="preserve"> </w:t>
      </w:r>
      <w:r>
        <w:rPr>
          <w:bCs/>
          <w:noProof/>
          <w:lang w:val="fr-BE" w:eastAsia="nl-BE"/>
        </w:rPr>
        <w:t xml:space="preserve">au cours d’études cliniques et des patients atteints de psoriasis dans une étude observationnelle après mise sur le marché ont développé des tumeurs malignes cutanées et non-cutanées </w:t>
      </w:r>
      <w:bookmarkEnd w:id="2"/>
      <w:r>
        <w:rPr>
          <w:bCs/>
          <w:noProof/>
          <w:lang w:val="fr-BE" w:eastAsia="nl-BE"/>
        </w:rPr>
        <w:t>(voir rubrique 4.8). Le risque de tumeur maligne peut être supérieur chez les patients atteints de psoriasis qui ont été traités avec d’autres médicaments biologiques au cours de leur maladie.</w:t>
      </w:r>
    </w:p>
    <w:p w14:paraId="48006DFC" w14:textId="77777777" w:rsidR="005F2BF9" w:rsidRDefault="005F2BF9">
      <w:pPr>
        <w:rPr>
          <w:noProof/>
          <w:lang w:val="fr-BE" w:eastAsia="nl-BE"/>
        </w:rPr>
      </w:pPr>
    </w:p>
    <w:p w14:paraId="53884213" w14:textId="77777777" w:rsidR="005F2BF9" w:rsidRDefault="00E13671">
      <w:pPr>
        <w:suppressAutoHyphens/>
        <w:rPr>
          <w:bCs/>
          <w:noProof/>
          <w:lang w:val="fr-BE" w:eastAsia="nl-BE"/>
        </w:rPr>
      </w:pPr>
      <w:r>
        <w:rPr>
          <w:bCs/>
          <w:noProof/>
          <w:lang w:val="fr-BE" w:eastAsia="nl-BE"/>
        </w:rPr>
        <w:t xml:space="preserve">Aucune étude n’a été conduite chez des patients avec antécédents de tumeur maligne ou chez des patients ayant continué leur traitement alors qu’ils avaient développé une tumeur maligne sous </w:t>
      </w:r>
      <w:r w:rsidR="008260B2">
        <w:rPr>
          <w:bCs/>
          <w:noProof/>
          <w:lang w:val="fr-BE" w:eastAsia="nl-BE"/>
        </w:rPr>
        <w:t>ustekinumab</w:t>
      </w:r>
      <w:r>
        <w:rPr>
          <w:bCs/>
          <w:noProof/>
          <w:lang w:val="fr-BE" w:eastAsia="nl-BE"/>
        </w:rPr>
        <w:t xml:space="preserve">. En conséquence, des précautions doivent être prises lorsqu’un traitement par </w:t>
      </w:r>
      <w:r w:rsidR="008260B2">
        <w:rPr>
          <w:bCs/>
          <w:noProof/>
          <w:lang w:val="fr-BE" w:eastAsia="nl-BE"/>
        </w:rPr>
        <w:t>ustekinumab</w:t>
      </w:r>
      <w:r>
        <w:rPr>
          <w:bCs/>
          <w:noProof/>
          <w:lang w:val="fr-BE" w:eastAsia="nl-BE"/>
        </w:rPr>
        <w:t xml:space="preserve"> est envisagé chez ces patients.</w:t>
      </w:r>
    </w:p>
    <w:p w14:paraId="2D5BB177" w14:textId="77777777" w:rsidR="005F2BF9" w:rsidRDefault="005F2BF9">
      <w:pPr>
        <w:suppressAutoHyphens/>
        <w:rPr>
          <w:bCs/>
          <w:noProof/>
          <w:lang w:val="fr-BE" w:eastAsia="nl-BE"/>
        </w:rPr>
      </w:pPr>
    </w:p>
    <w:p w14:paraId="31B3DE8D" w14:textId="77777777" w:rsidR="005F2BF9" w:rsidRDefault="00E13671">
      <w:pPr>
        <w:suppressAutoHyphens/>
        <w:rPr>
          <w:bCs/>
          <w:noProof/>
          <w:lang w:val="fr-BE" w:eastAsia="nl-BE"/>
        </w:rPr>
      </w:pPr>
      <w:r>
        <w:rPr>
          <w:bCs/>
          <w:noProof/>
          <w:lang w:val="fr-BE" w:eastAsia="nl-BE"/>
        </w:rPr>
        <w:t>Tous les patients doivent être surveillés pour éviter l’apparition d’un cancer de la peau, en particulier ceux âgés de plus de 60 ans, ceux avec des antécédents médicaux de traitements prolongés par immunosuppresseurs ou ceux ayant des antécédents de traitement par puvathérapie (voir rubrique 4.8).</w:t>
      </w:r>
    </w:p>
    <w:p w14:paraId="5C6D832A" w14:textId="77777777" w:rsidR="005F2BF9" w:rsidRDefault="005F2BF9">
      <w:pPr>
        <w:suppressAutoHyphens/>
        <w:rPr>
          <w:bCs/>
          <w:noProof/>
          <w:lang w:val="fr-BE" w:eastAsia="nl-BE"/>
        </w:rPr>
      </w:pPr>
    </w:p>
    <w:p w14:paraId="704DC815" w14:textId="77777777" w:rsidR="005F2BF9" w:rsidRDefault="00E13671">
      <w:pPr>
        <w:keepNext/>
        <w:suppressAutoHyphens/>
        <w:rPr>
          <w:noProof/>
          <w:u w:val="single"/>
          <w:lang w:val="fr-BE" w:eastAsia="nl-BE"/>
        </w:rPr>
      </w:pPr>
      <w:r>
        <w:rPr>
          <w:noProof/>
          <w:u w:val="single"/>
          <w:lang w:val="fr-BE" w:eastAsia="nl-BE"/>
        </w:rPr>
        <w:t>Réactions d’hypersensibilité systémique et respiratoire</w:t>
      </w:r>
    </w:p>
    <w:p w14:paraId="7301C80F" w14:textId="77777777" w:rsidR="005F2BF9" w:rsidRDefault="00E13671">
      <w:pPr>
        <w:keepNext/>
        <w:suppressAutoHyphens/>
        <w:rPr>
          <w:i/>
          <w:noProof/>
          <w:lang w:val="fr-BE" w:eastAsia="nl-BE"/>
        </w:rPr>
      </w:pPr>
      <w:r>
        <w:rPr>
          <w:i/>
          <w:noProof/>
          <w:lang w:val="fr-BE" w:eastAsia="nl-BE"/>
        </w:rPr>
        <w:t>Systémique</w:t>
      </w:r>
    </w:p>
    <w:p w14:paraId="2664E029" w14:textId="77777777" w:rsidR="005F2BF9" w:rsidRDefault="00E13671">
      <w:pPr>
        <w:rPr>
          <w:bCs/>
          <w:noProof/>
          <w:lang w:val="fr-BE" w:eastAsia="nl-BE"/>
        </w:rPr>
      </w:pPr>
      <w:r>
        <w:rPr>
          <w:noProof/>
          <w:lang w:val="fr-BE" w:eastAsia="nl-BE"/>
        </w:rPr>
        <w:t>Des réactions d’hypersensibilité graves ont été rapportées depuis la</w:t>
      </w:r>
      <w:r>
        <w:rPr>
          <w:i/>
          <w:noProof/>
          <w:lang w:val="fr-BE" w:eastAsia="nl-BE"/>
        </w:rPr>
        <w:t xml:space="preserve"> </w:t>
      </w:r>
      <w:r>
        <w:rPr>
          <w:bCs/>
          <w:noProof/>
          <w:lang w:val="fr-BE" w:eastAsia="nl-BE"/>
        </w:rPr>
        <w:t>mise sur le marché du produit</w:t>
      </w:r>
      <w:r>
        <w:rPr>
          <w:noProof/>
          <w:lang w:val="fr-BE" w:eastAsia="nl-BE"/>
        </w:rPr>
        <w:t xml:space="preserve">, dans certains cas plusieurs jours après le traitement. Des anaphylaxies et angioedèmes sont survenus. </w:t>
      </w:r>
      <w:r>
        <w:rPr>
          <w:bCs/>
          <w:noProof/>
          <w:lang w:val="fr-BE" w:eastAsia="nl-BE"/>
        </w:rPr>
        <w:t>En cas de survenue d’une réaction anaphylactique ou d’une autre réaction d’hypersensibilité grave, un traitement approprié doit être instauré et l’administration d</w:t>
      </w:r>
      <w:r w:rsidR="007967C4">
        <w:rPr>
          <w:bCs/>
          <w:noProof/>
          <w:lang w:val="fr-BE" w:eastAsia="nl-BE"/>
        </w:rPr>
        <w:t>’</w:t>
      </w:r>
      <w:r w:rsidR="008260B2">
        <w:rPr>
          <w:bCs/>
          <w:noProof/>
          <w:lang w:val="fr-BE" w:eastAsia="nl-BE"/>
        </w:rPr>
        <w:t>ustekinumab</w:t>
      </w:r>
      <w:r>
        <w:rPr>
          <w:bCs/>
          <w:noProof/>
          <w:lang w:val="fr-BE" w:eastAsia="nl-BE"/>
        </w:rPr>
        <w:t xml:space="preserve"> doit être interrompue (voir rubrique 4.8).</w:t>
      </w:r>
    </w:p>
    <w:p w14:paraId="06F8505A" w14:textId="77777777" w:rsidR="005F2BF9" w:rsidRDefault="005F2BF9">
      <w:pPr>
        <w:rPr>
          <w:bCs/>
          <w:noProof/>
          <w:lang w:val="fr-BE" w:eastAsia="nl-BE"/>
        </w:rPr>
      </w:pPr>
    </w:p>
    <w:p w14:paraId="7F2F3CCC" w14:textId="77777777" w:rsidR="005F2BF9" w:rsidRPr="00B44304" w:rsidRDefault="00E13671">
      <w:pPr>
        <w:keepNext/>
        <w:rPr>
          <w:bCs/>
          <w:i/>
          <w:iCs/>
          <w:noProof/>
          <w:lang w:val="fr-BE" w:eastAsia="nl-BE"/>
        </w:rPr>
      </w:pPr>
      <w:r w:rsidRPr="00B44304">
        <w:rPr>
          <w:bCs/>
          <w:i/>
          <w:iCs/>
          <w:noProof/>
          <w:lang w:val="fr-BE" w:eastAsia="nl-BE"/>
        </w:rPr>
        <w:t>Réactions liées à la perfusion</w:t>
      </w:r>
    </w:p>
    <w:p w14:paraId="523C4F7A" w14:textId="77777777" w:rsidR="005F2BF9" w:rsidRDefault="00E13671">
      <w:pPr>
        <w:rPr>
          <w:bCs/>
          <w:noProof/>
          <w:lang w:val="fr-BE" w:eastAsia="nl-BE"/>
        </w:rPr>
      </w:pPr>
      <w:r>
        <w:rPr>
          <w:bCs/>
          <w:noProof/>
          <w:lang w:val="fr-BE" w:eastAsia="nl-BE"/>
        </w:rPr>
        <w:t>Des réactions liées à la perfusion ont été observées dans des études cliniques (voir rubrique 4.8). De graves réactions liées à la perfusion, notamment des réactions anaphylactiques, ont été rapportées depuis la mise sur le marché du produit. En cas de survenue d’une réaction grave ou mettant en jeu le pronostic vital, un traitement approprié doit être instauré et l’administration de l’</w:t>
      </w:r>
      <w:r w:rsidR="008260B2">
        <w:rPr>
          <w:bCs/>
          <w:noProof/>
          <w:lang w:val="fr-BE" w:eastAsia="nl-BE"/>
        </w:rPr>
        <w:t>ustekinumab</w:t>
      </w:r>
      <w:r>
        <w:rPr>
          <w:bCs/>
          <w:noProof/>
          <w:lang w:val="fr-BE" w:eastAsia="nl-BE"/>
        </w:rPr>
        <w:t xml:space="preserve"> doit être interrompue.</w:t>
      </w:r>
    </w:p>
    <w:p w14:paraId="6EC1CE6A" w14:textId="77777777" w:rsidR="005F2BF9" w:rsidRDefault="005F2BF9">
      <w:pPr>
        <w:rPr>
          <w:bCs/>
          <w:noProof/>
          <w:lang w:val="fr-BE" w:eastAsia="nl-BE"/>
        </w:rPr>
      </w:pPr>
    </w:p>
    <w:p w14:paraId="1C18A335" w14:textId="77777777" w:rsidR="005F2BF9" w:rsidRDefault="00E13671">
      <w:pPr>
        <w:keepNext/>
        <w:suppressAutoHyphens/>
        <w:rPr>
          <w:bCs/>
          <w:i/>
          <w:noProof/>
          <w:lang w:val="fr-BE" w:eastAsia="nl-BE"/>
        </w:rPr>
      </w:pPr>
      <w:r>
        <w:rPr>
          <w:bCs/>
          <w:i/>
          <w:noProof/>
          <w:lang w:val="fr-BE" w:eastAsia="nl-BE"/>
        </w:rPr>
        <w:t>Respiratoire</w:t>
      </w:r>
    </w:p>
    <w:p w14:paraId="7839F4E7" w14:textId="77777777" w:rsidR="005F2BF9" w:rsidRDefault="00E13671">
      <w:pPr>
        <w:rPr>
          <w:bCs/>
          <w:noProof/>
          <w:lang w:val="fr-BE" w:eastAsia="nl-BE"/>
        </w:rPr>
      </w:pPr>
      <w:r>
        <w:rPr>
          <w:bCs/>
          <w:noProof/>
          <w:lang w:val="fr-BE" w:eastAsia="nl-BE"/>
        </w:rPr>
        <w:t>Des cas d’alvéolite allergique, de pneumopathie à éosinophiles, et de pneumopathie organisée non infectieuse ont été rapportés depuis la mise sur le marché d’</w:t>
      </w:r>
      <w:r w:rsidR="008260B2">
        <w:rPr>
          <w:bCs/>
          <w:noProof/>
          <w:lang w:val="fr-BE" w:eastAsia="nl-BE"/>
        </w:rPr>
        <w:t>ustekinumab</w:t>
      </w:r>
      <w:r>
        <w:rPr>
          <w:bCs/>
          <w:noProof/>
          <w:lang w:val="fr-BE" w:eastAsia="nl-BE"/>
        </w:rPr>
        <w:t>. Les symptômes cliniques comprenaient toux, dyspnée, infiltrats interstitiels après une à trois administrations. Les complications graves incluaient insuffisance respiratoire et prolongation d’hospitalisation. Une amélioration a été rapportée après arrêt de l’</w:t>
      </w:r>
      <w:r w:rsidR="008260B2">
        <w:rPr>
          <w:bCs/>
          <w:noProof/>
          <w:lang w:val="fr-BE" w:eastAsia="nl-BE"/>
        </w:rPr>
        <w:t>ustekinumab</w:t>
      </w:r>
      <w:r>
        <w:rPr>
          <w:bCs/>
          <w:noProof/>
          <w:lang w:val="fr-BE" w:eastAsia="nl-BE"/>
        </w:rPr>
        <w:t xml:space="preserve"> et aussi dans certains cas après administration de corticoïdes. Si l’infection a été exclue et le diagnostic confirmé, l’administration de l’</w:t>
      </w:r>
      <w:r w:rsidR="008260B2">
        <w:rPr>
          <w:bCs/>
          <w:noProof/>
          <w:lang w:val="fr-BE" w:eastAsia="nl-BE"/>
        </w:rPr>
        <w:t>ustekinumab</w:t>
      </w:r>
      <w:r>
        <w:rPr>
          <w:bCs/>
          <w:noProof/>
          <w:lang w:val="fr-BE" w:eastAsia="nl-BE"/>
        </w:rPr>
        <w:t xml:space="preserve"> doit être interrompue et un traitement approprié doit être instauré (voir rubrique 4.8).</w:t>
      </w:r>
    </w:p>
    <w:p w14:paraId="62753B26" w14:textId="77777777" w:rsidR="005F2BF9" w:rsidRDefault="005F2BF9">
      <w:pPr>
        <w:rPr>
          <w:bCs/>
          <w:noProof/>
          <w:lang w:val="fr-BE" w:eastAsia="nl-BE"/>
        </w:rPr>
      </w:pPr>
    </w:p>
    <w:p w14:paraId="466B1D1C" w14:textId="77777777" w:rsidR="005F2BF9" w:rsidRDefault="00E13671">
      <w:pPr>
        <w:keepNext/>
        <w:suppressAutoHyphens/>
        <w:rPr>
          <w:bCs/>
          <w:noProof/>
          <w:u w:val="single"/>
          <w:lang w:val="fr-BE" w:eastAsia="nl-BE"/>
        </w:rPr>
      </w:pPr>
      <w:r>
        <w:rPr>
          <w:bCs/>
          <w:noProof/>
          <w:u w:val="single"/>
          <w:lang w:val="fr-BE" w:eastAsia="nl-BE"/>
        </w:rPr>
        <w:t>Événements cardiovasculaires</w:t>
      </w:r>
    </w:p>
    <w:p w14:paraId="1648A220" w14:textId="77777777" w:rsidR="005F2BF9" w:rsidRDefault="00E13671">
      <w:pPr>
        <w:rPr>
          <w:bCs/>
          <w:noProof/>
          <w:lang w:val="fr-BE" w:eastAsia="nl-BE"/>
        </w:rPr>
      </w:pPr>
      <w:r>
        <w:rPr>
          <w:bCs/>
          <w:noProof/>
          <w:lang w:val="fr-BE" w:eastAsia="nl-BE"/>
        </w:rPr>
        <w:t xml:space="preserve">Des événements cardiovasculaires dont infarctus du myocarde et accident vasculaire cérébral ont été observés chez des patients atteints de psoriasis exposés à </w:t>
      </w:r>
      <w:r w:rsidR="005F2336">
        <w:rPr>
          <w:bCs/>
          <w:noProof/>
          <w:lang w:val="fr-BE" w:eastAsia="nl-BE"/>
        </w:rPr>
        <w:t>l’</w:t>
      </w:r>
      <w:r w:rsidR="008260B2">
        <w:rPr>
          <w:bCs/>
          <w:noProof/>
          <w:lang w:val="fr-BE" w:eastAsia="nl-BE"/>
        </w:rPr>
        <w:t>ustekinumab</w:t>
      </w:r>
      <w:r w:rsidR="005F2336">
        <w:rPr>
          <w:bCs/>
          <w:noProof/>
          <w:lang w:val="fr-BE" w:eastAsia="nl-BE"/>
        </w:rPr>
        <w:t xml:space="preserve"> </w:t>
      </w:r>
      <w:r>
        <w:rPr>
          <w:bCs/>
          <w:noProof/>
          <w:lang w:val="fr-BE" w:eastAsia="nl-BE"/>
        </w:rPr>
        <w:t xml:space="preserve">dans une étude </w:t>
      </w:r>
      <w:r>
        <w:rPr>
          <w:bCs/>
          <w:noProof/>
          <w:lang w:val="fr-BE" w:eastAsia="nl-BE"/>
        </w:rPr>
        <w:lastRenderedPageBreak/>
        <w:t xml:space="preserve">observationnelle après mise sur le marché. Les facteurs de risque de maladie cardiovasculaire doivent être régulièrement évalués au cours du traitement par </w:t>
      </w:r>
      <w:r w:rsidR="008260B2">
        <w:rPr>
          <w:bCs/>
          <w:noProof/>
          <w:lang w:val="fr-BE" w:eastAsia="nl-BE"/>
        </w:rPr>
        <w:t>ustekinumab</w:t>
      </w:r>
      <w:r>
        <w:rPr>
          <w:bCs/>
          <w:noProof/>
          <w:lang w:val="fr-BE" w:eastAsia="nl-BE"/>
        </w:rPr>
        <w:t>.</w:t>
      </w:r>
    </w:p>
    <w:p w14:paraId="7B806F20" w14:textId="77777777" w:rsidR="005F2BF9" w:rsidRDefault="005F2BF9">
      <w:pPr>
        <w:suppressAutoHyphens/>
        <w:rPr>
          <w:bCs/>
          <w:noProof/>
          <w:lang w:val="fr-BE" w:eastAsia="nl-BE"/>
        </w:rPr>
      </w:pPr>
    </w:p>
    <w:p w14:paraId="09342619" w14:textId="77777777" w:rsidR="005F2BF9" w:rsidRDefault="00E13671">
      <w:pPr>
        <w:keepNext/>
        <w:rPr>
          <w:noProof/>
          <w:u w:val="single"/>
          <w:lang w:val="fr-BE" w:eastAsia="nl-BE"/>
        </w:rPr>
      </w:pPr>
      <w:r>
        <w:rPr>
          <w:noProof/>
          <w:u w:val="single"/>
          <w:lang w:val="fr-BE" w:eastAsia="nl-BE"/>
        </w:rPr>
        <w:t>Vaccinations</w:t>
      </w:r>
    </w:p>
    <w:p w14:paraId="30A65025" w14:textId="77777777" w:rsidR="005F2BF9" w:rsidRDefault="00E13671">
      <w:pPr>
        <w:rPr>
          <w:noProof/>
          <w:lang w:val="fr-BE" w:eastAsia="nl-BE"/>
        </w:rPr>
      </w:pPr>
      <w:r>
        <w:rPr>
          <w:noProof/>
          <w:lang w:val="fr-BE" w:eastAsia="nl-BE"/>
        </w:rPr>
        <w:t xml:space="preserve">Il est recommandé que les vaccins vivants viraux ou bactériens (tel que Bacille de Calmette-Guérin (BCG)) ne soient pas administrés de manière concomitante à </w:t>
      </w:r>
      <w:r w:rsidR="00E66DD1">
        <w:rPr>
          <w:noProof/>
          <w:lang w:val="fr-BE" w:eastAsia="nl-BE"/>
        </w:rPr>
        <w:t>l’</w:t>
      </w:r>
      <w:r w:rsidR="008260B2">
        <w:rPr>
          <w:bCs/>
          <w:noProof/>
          <w:lang w:val="fr-BE" w:eastAsia="nl-BE"/>
        </w:rPr>
        <w:t>ustekinumab</w:t>
      </w:r>
      <w:r>
        <w:rPr>
          <w:noProof/>
          <w:lang w:val="fr-BE" w:eastAsia="nl-BE"/>
        </w:rPr>
        <w:t xml:space="preserve">. Aucune étude spécifique n’a été conduite chez des patients qui ont reçu récemment un traitement par un vaccin vivant viral ou bactérien. Aucune donnée n’est disponible sur la transmission secondaire d’infection par vaccins vivants chez les patients recevant </w:t>
      </w:r>
      <w:r w:rsidR="0072161A">
        <w:rPr>
          <w:noProof/>
          <w:lang w:val="fr-BE" w:eastAsia="nl-BE"/>
        </w:rPr>
        <w:t>l’</w:t>
      </w:r>
      <w:r w:rsidR="008260B2">
        <w:rPr>
          <w:bCs/>
          <w:noProof/>
          <w:lang w:val="fr-BE" w:eastAsia="nl-BE"/>
        </w:rPr>
        <w:t>ustekinumab</w:t>
      </w:r>
      <w:r>
        <w:rPr>
          <w:noProof/>
          <w:lang w:val="fr-BE" w:eastAsia="nl-BE"/>
        </w:rPr>
        <w:t xml:space="preserve">. Avant toute vaccination par un traitement vivant viral ou bactérien, le traitement par </w:t>
      </w:r>
      <w:r w:rsidR="008260B2">
        <w:rPr>
          <w:bCs/>
          <w:noProof/>
          <w:lang w:val="fr-BE" w:eastAsia="nl-BE"/>
        </w:rPr>
        <w:t>ustekinumab</w:t>
      </w:r>
      <w:r>
        <w:rPr>
          <w:noProof/>
          <w:lang w:val="fr-BE" w:eastAsia="nl-BE"/>
        </w:rPr>
        <w:t xml:space="preserve"> doit être arrêté au moins 15 semaines avant et peut être repris au moins 2 semaines après la vaccination. Les prescripteurs doivent consulter le Résumé des Caractéristiques du Produit des vaccins spécifiques pour toute information supplémentaire ou recommandations sur l’utilisation concomitante d’agents immunosuppresseurs après vaccination.</w:t>
      </w:r>
    </w:p>
    <w:p w14:paraId="775D64B8" w14:textId="77777777" w:rsidR="005F2BF9" w:rsidRDefault="005F2BF9">
      <w:pPr>
        <w:rPr>
          <w:noProof/>
          <w:lang w:val="fr-BE" w:eastAsia="nl-BE"/>
        </w:rPr>
      </w:pPr>
    </w:p>
    <w:p w14:paraId="54EDD968" w14:textId="77777777" w:rsidR="005F2BF9" w:rsidRDefault="00E13671">
      <w:pPr>
        <w:rPr>
          <w:noProof/>
          <w:lang w:val="fr-BE" w:eastAsia="nl-BE"/>
        </w:rPr>
      </w:pPr>
      <w:r>
        <w:rPr>
          <w:noProof/>
          <w:lang w:val="fr-BE" w:eastAsia="nl-BE"/>
        </w:rPr>
        <w:t>L’administration de vaccins vivants (tel que le vaccin BCG) aux nourrissons exposés à l’</w:t>
      </w:r>
      <w:r w:rsidR="008260B2">
        <w:rPr>
          <w:noProof/>
          <w:lang w:val="fr-BE" w:eastAsia="nl-BE"/>
        </w:rPr>
        <w:t>ustekinumab</w:t>
      </w:r>
      <w:r>
        <w:rPr>
          <w:noProof/>
          <w:lang w:val="fr-BE" w:eastAsia="nl-BE"/>
        </w:rPr>
        <w:t xml:space="preserve"> </w:t>
      </w:r>
      <w:r>
        <w:rPr>
          <w:i/>
          <w:iCs/>
          <w:noProof/>
          <w:lang w:val="fr-BE" w:eastAsia="nl-BE"/>
        </w:rPr>
        <w:t>in utero</w:t>
      </w:r>
      <w:r>
        <w:rPr>
          <w:noProof/>
          <w:lang w:val="fr-BE" w:eastAsia="nl-BE"/>
        </w:rPr>
        <w:t xml:space="preserve"> n’est pas recommandée au cours des </w:t>
      </w:r>
      <w:r w:rsidR="004D7B6C" w:rsidRPr="004D7B6C">
        <w:rPr>
          <w:noProof/>
          <w:lang w:val="fr-BE" w:eastAsia="nl-BE"/>
        </w:rPr>
        <w:t>douze</w:t>
      </w:r>
      <w:r>
        <w:rPr>
          <w:noProof/>
          <w:lang w:val="fr-BE" w:eastAsia="nl-BE"/>
        </w:rPr>
        <w:t xml:space="preserve"> mois suivant la naissance ou jusqu’à ce que les taux sériques d’</w:t>
      </w:r>
      <w:r w:rsidR="008260B2">
        <w:rPr>
          <w:noProof/>
          <w:lang w:val="fr-BE" w:eastAsia="nl-BE"/>
        </w:rPr>
        <w:t>ustekinumab</w:t>
      </w:r>
      <w:r>
        <w:rPr>
          <w:noProof/>
          <w:lang w:val="fr-BE" w:eastAsia="nl-BE"/>
        </w:rPr>
        <w:t xml:space="preserve"> soient indétectables chez le nourrisson (voir rubriques 4.5 et 4.6). En cas de bénéfice clinique évident pour le nourrisson, l’administration d’un vaccin vivant peut être envisagée de manière plus précoce si les taux sériques d’</w:t>
      </w:r>
      <w:r w:rsidR="008260B2">
        <w:rPr>
          <w:noProof/>
          <w:lang w:val="fr-BE" w:eastAsia="nl-BE"/>
        </w:rPr>
        <w:t>ustekinumab</w:t>
      </w:r>
      <w:r>
        <w:rPr>
          <w:noProof/>
          <w:lang w:val="fr-BE" w:eastAsia="nl-BE"/>
        </w:rPr>
        <w:t xml:space="preserve"> chez le nourrisson sont indétectables.</w:t>
      </w:r>
    </w:p>
    <w:p w14:paraId="43BA60A5" w14:textId="77777777" w:rsidR="005F2BF9" w:rsidRDefault="005F2BF9">
      <w:pPr>
        <w:rPr>
          <w:noProof/>
          <w:lang w:val="fr-BE" w:eastAsia="nl-BE"/>
        </w:rPr>
      </w:pPr>
    </w:p>
    <w:p w14:paraId="601A6910" w14:textId="77777777" w:rsidR="005F2BF9" w:rsidRDefault="00E13671">
      <w:pPr>
        <w:rPr>
          <w:noProof/>
          <w:lang w:val="fr-BE" w:eastAsia="nl-BE"/>
        </w:rPr>
      </w:pPr>
      <w:r>
        <w:rPr>
          <w:noProof/>
          <w:lang w:val="fr-BE" w:eastAsia="nl-BE"/>
        </w:rPr>
        <w:t xml:space="preserve">Les patients recevant </w:t>
      </w:r>
      <w:r w:rsidR="00FA1B64">
        <w:rPr>
          <w:noProof/>
          <w:lang w:val="fr-BE" w:eastAsia="nl-BE"/>
        </w:rPr>
        <w:t>l’</w:t>
      </w:r>
      <w:r w:rsidR="008260B2">
        <w:rPr>
          <w:bCs/>
          <w:noProof/>
          <w:lang w:val="fr-BE" w:eastAsia="nl-BE"/>
        </w:rPr>
        <w:t>ustekinumab</w:t>
      </w:r>
      <w:r w:rsidR="00FA1B64">
        <w:rPr>
          <w:noProof/>
          <w:lang w:val="fr-BE" w:eastAsia="nl-BE"/>
        </w:rPr>
        <w:t xml:space="preserve"> </w:t>
      </w:r>
      <w:r>
        <w:rPr>
          <w:noProof/>
          <w:lang w:val="fr-BE" w:eastAsia="nl-BE"/>
        </w:rPr>
        <w:t>peuvent recevoir de façon concomitante des vaccins inactivés ou non vivants.</w:t>
      </w:r>
    </w:p>
    <w:p w14:paraId="703D83D2" w14:textId="77777777" w:rsidR="005F2BF9" w:rsidRDefault="005F2BF9">
      <w:pPr>
        <w:rPr>
          <w:noProof/>
          <w:lang w:val="fr-BE" w:eastAsia="nl-BE"/>
        </w:rPr>
      </w:pPr>
    </w:p>
    <w:p w14:paraId="02F6F68B" w14:textId="77777777" w:rsidR="005F2BF9" w:rsidRDefault="00E13671">
      <w:pPr>
        <w:rPr>
          <w:noProof/>
          <w:lang w:val="fr-BE" w:eastAsia="nl-BE"/>
        </w:rPr>
      </w:pPr>
      <w:r>
        <w:rPr>
          <w:noProof/>
          <w:lang w:val="fr-BE" w:eastAsia="nl-BE"/>
        </w:rPr>
        <w:t xml:space="preserve">Le traitement au long cours par </w:t>
      </w:r>
      <w:r w:rsidR="008260B2">
        <w:rPr>
          <w:bCs/>
          <w:noProof/>
          <w:lang w:val="fr-BE" w:eastAsia="nl-BE"/>
        </w:rPr>
        <w:t>ustekinumab</w:t>
      </w:r>
      <w:r>
        <w:rPr>
          <w:noProof/>
          <w:lang w:val="fr-BE" w:eastAsia="nl-BE"/>
        </w:rPr>
        <w:t xml:space="preserve"> ne réprime pas la réponse immunitaire humorale aux vaccins pneumococcique polysaccharidique et anti-tétanique (voir rubrique 5.1).</w:t>
      </w:r>
    </w:p>
    <w:p w14:paraId="575CF1A9" w14:textId="77777777" w:rsidR="005F2BF9" w:rsidRDefault="005F2BF9">
      <w:pPr>
        <w:rPr>
          <w:noProof/>
          <w:lang w:val="fr-BE" w:eastAsia="nl-BE"/>
        </w:rPr>
      </w:pPr>
    </w:p>
    <w:p w14:paraId="23AFBEF5" w14:textId="77777777" w:rsidR="005F2BF9" w:rsidRDefault="00E13671">
      <w:pPr>
        <w:keepNext/>
        <w:rPr>
          <w:noProof/>
          <w:u w:val="single"/>
          <w:lang w:val="fr-BE" w:eastAsia="nl-BE"/>
        </w:rPr>
      </w:pPr>
      <w:r>
        <w:rPr>
          <w:noProof/>
          <w:u w:val="single"/>
          <w:lang w:val="fr-BE" w:eastAsia="nl-BE"/>
        </w:rPr>
        <w:t>Traitement immunosuppresseur concomitant</w:t>
      </w:r>
    </w:p>
    <w:p w14:paraId="283D9053" w14:textId="77777777" w:rsidR="005F2BF9" w:rsidRDefault="00E13671">
      <w:pPr>
        <w:rPr>
          <w:noProof/>
          <w:lang w:val="fr-BE" w:eastAsia="nl-BE"/>
        </w:rPr>
      </w:pPr>
      <w:r>
        <w:rPr>
          <w:noProof/>
          <w:lang w:val="fr-BE" w:eastAsia="nl-BE"/>
        </w:rPr>
        <w:t xml:space="preserve">Dans les études sur le psoriasis, la sécurité et l’efficacité de </w:t>
      </w:r>
      <w:r w:rsidR="007B56FC">
        <w:rPr>
          <w:noProof/>
          <w:lang w:val="fr-BE" w:eastAsia="nl-BE"/>
        </w:rPr>
        <w:t>l’</w:t>
      </w:r>
      <w:r w:rsidR="008260B2">
        <w:rPr>
          <w:bCs/>
          <w:noProof/>
          <w:lang w:val="fr-BE" w:eastAsia="nl-BE"/>
        </w:rPr>
        <w:t>ustekinumab</w:t>
      </w:r>
      <w:r w:rsidR="007B56FC">
        <w:rPr>
          <w:noProof/>
          <w:lang w:val="fr-BE" w:eastAsia="nl-BE"/>
        </w:rPr>
        <w:t xml:space="preserve"> </w:t>
      </w:r>
      <w:r>
        <w:rPr>
          <w:noProof/>
          <w:lang w:val="fr-BE" w:eastAsia="nl-BE"/>
        </w:rPr>
        <w:t xml:space="preserve">en association avec des immunosuppresseurs, y compris des traitements biologiques, ou de la photothérapie n’ont pas été évaluées. Dans les études sur le rhumatisme psoriasique, il n’est pas apparu que l’utilisation concomitante de méthotrexate (MTX) influence la sécurité ou l’efficacité de </w:t>
      </w:r>
      <w:r w:rsidR="007B56FC">
        <w:rPr>
          <w:noProof/>
          <w:lang w:val="fr-BE" w:eastAsia="nl-BE"/>
        </w:rPr>
        <w:t>l’</w:t>
      </w:r>
      <w:r w:rsidR="008260B2">
        <w:rPr>
          <w:bCs/>
          <w:noProof/>
          <w:lang w:val="fr-BE" w:eastAsia="nl-BE"/>
        </w:rPr>
        <w:t>ustekinumab</w:t>
      </w:r>
      <w:r>
        <w:rPr>
          <w:noProof/>
          <w:lang w:val="fr-BE" w:eastAsia="nl-BE"/>
        </w:rPr>
        <w:t xml:space="preserve">. Dans les études sur la maladie de Crohn et la </w:t>
      </w:r>
      <w:r>
        <w:rPr>
          <w:noProof/>
          <w:lang w:val="fr-BE"/>
        </w:rPr>
        <w:t>rectocolite hémorragique</w:t>
      </w:r>
      <w:r>
        <w:rPr>
          <w:noProof/>
          <w:lang w:val="fr-BE" w:eastAsia="nl-BE"/>
        </w:rPr>
        <w:t xml:space="preserve">, l’utilisation concomitante d’agents immunosuppresseurs ou de corticoïdes n’a pas semblé influencer la sécurité ou l’efficacité de </w:t>
      </w:r>
      <w:r w:rsidR="007B56FC">
        <w:rPr>
          <w:noProof/>
          <w:lang w:val="fr-BE" w:eastAsia="nl-BE"/>
        </w:rPr>
        <w:t>l’</w:t>
      </w:r>
      <w:r w:rsidR="008260B2">
        <w:rPr>
          <w:bCs/>
          <w:noProof/>
          <w:lang w:val="fr-BE" w:eastAsia="nl-BE"/>
        </w:rPr>
        <w:t>ustekinumab</w:t>
      </w:r>
      <w:r>
        <w:rPr>
          <w:noProof/>
          <w:lang w:val="fr-BE" w:eastAsia="nl-BE"/>
        </w:rPr>
        <w:t xml:space="preserve">. Des précautions doivent être prises avant l’utilisation concomitante d’autres immunosuppresseurs avec </w:t>
      </w:r>
      <w:r w:rsidR="007B56FC">
        <w:rPr>
          <w:noProof/>
          <w:lang w:val="fr-BE" w:eastAsia="nl-BE"/>
        </w:rPr>
        <w:t>l’</w:t>
      </w:r>
      <w:r w:rsidR="007B56FC">
        <w:rPr>
          <w:bCs/>
          <w:noProof/>
          <w:lang w:val="fr-BE" w:eastAsia="nl-BE"/>
        </w:rPr>
        <w:t>u</w:t>
      </w:r>
      <w:r w:rsidR="007B56FC" w:rsidRPr="00286A95">
        <w:rPr>
          <w:bCs/>
          <w:noProof/>
          <w:lang w:val="fr-BE" w:eastAsia="nl-BE"/>
        </w:rPr>
        <w:t>stékinumab</w:t>
      </w:r>
      <w:r>
        <w:rPr>
          <w:noProof/>
          <w:lang w:val="fr-BE" w:eastAsia="nl-BE"/>
        </w:rPr>
        <w:t>ou lors du relais après d’autres immunosuppresseurs biologiques (voir rubrique 4.5).</w:t>
      </w:r>
    </w:p>
    <w:p w14:paraId="5CD69964" w14:textId="77777777" w:rsidR="005F2BF9" w:rsidRDefault="005F2BF9">
      <w:pPr>
        <w:rPr>
          <w:noProof/>
          <w:lang w:val="fr-BE" w:eastAsia="nl-BE"/>
        </w:rPr>
      </w:pPr>
    </w:p>
    <w:p w14:paraId="2FC777FB" w14:textId="77777777" w:rsidR="005F2BF9" w:rsidRDefault="00E13671">
      <w:pPr>
        <w:keepNext/>
        <w:rPr>
          <w:noProof/>
          <w:u w:val="single"/>
          <w:lang w:val="fr-BE" w:eastAsia="nl-BE"/>
        </w:rPr>
      </w:pPr>
      <w:r>
        <w:rPr>
          <w:noProof/>
          <w:u w:val="single"/>
          <w:lang w:val="fr-BE" w:eastAsia="nl-BE"/>
        </w:rPr>
        <w:t>Immunothérapie</w:t>
      </w:r>
    </w:p>
    <w:p w14:paraId="1252AC2E" w14:textId="77777777" w:rsidR="005F2BF9" w:rsidRDefault="00EB57B3">
      <w:pPr>
        <w:rPr>
          <w:noProof/>
          <w:lang w:val="fr-BE" w:eastAsia="nl-BE"/>
        </w:rPr>
      </w:pPr>
      <w:r>
        <w:rPr>
          <w:bCs/>
          <w:noProof/>
          <w:lang w:val="fr-BE" w:eastAsia="nl-BE"/>
        </w:rPr>
        <w:t>L’</w:t>
      </w:r>
      <w:r w:rsidR="008260B2">
        <w:rPr>
          <w:bCs/>
          <w:noProof/>
          <w:lang w:val="fr-BE" w:eastAsia="nl-BE"/>
        </w:rPr>
        <w:t>ustekinumab</w:t>
      </w:r>
      <w:r w:rsidR="00E13671">
        <w:rPr>
          <w:noProof/>
          <w:lang w:val="fr-BE" w:eastAsia="nl-BE"/>
        </w:rPr>
        <w:t xml:space="preserve"> n’a pas été évalué chez des patients qui ont été désensibilisés pour leur allergie. On ne sait pas si </w:t>
      </w:r>
      <w:r>
        <w:rPr>
          <w:noProof/>
          <w:lang w:val="fr-BE" w:eastAsia="nl-BE"/>
        </w:rPr>
        <w:t>l’</w:t>
      </w:r>
      <w:r w:rsidR="008260B2">
        <w:rPr>
          <w:bCs/>
          <w:noProof/>
          <w:lang w:val="fr-BE" w:eastAsia="nl-BE"/>
        </w:rPr>
        <w:t>ustekinumab</w:t>
      </w:r>
      <w:r w:rsidR="00E13671">
        <w:rPr>
          <w:noProof/>
          <w:lang w:val="fr-BE" w:eastAsia="nl-BE"/>
        </w:rPr>
        <w:t xml:space="preserve"> peut interférer avec un traitement de désensibilisation pour allergie.</w:t>
      </w:r>
    </w:p>
    <w:p w14:paraId="08A42BF1" w14:textId="77777777" w:rsidR="005F2BF9" w:rsidRDefault="005F2BF9">
      <w:pPr>
        <w:rPr>
          <w:noProof/>
          <w:lang w:val="fr-BE" w:eastAsia="nl-BE"/>
        </w:rPr>
      </w:pPr>
    </w:p>
    <w:p w14:paraId="1D367E1E" w14:textId="77777777" w:rsidR="005F2BF9" w:rsidRDefault="00E13671">
      <w:pPr>
        <w:keepNext/>
        <w:rPr>
          <w:noProof/>
          <w:u w:val="single"/>
          <w:lang w:val="fr-BE" w:eastAsia="nl-BE"/>
        </w:rPr>
      </w:pPr>
      <w:r>
        <w:rPr>
          <w:noProof/>
          <w:u w:val="single"/>
          <w:lang w:val="fr-BE" w:eastAsia="nl-BE"/>
        </w:rPr>
        <w:t>Affections graves de la peau</w:t>
      </w:r>
    </w:p>
    <w:p w14:paraId="4E90F5E7" w14:textId="77777777" w:rsidR="005F2BF9" w:rsidRDefault="00E13671">
      <w:pPr>
        <w:rPr>
          <w:noProof/>
          <w:lang w:val="fr-BE" w:eastAsia="nl-BE"/>
        </w:rPr>
      </w:pPr>
      <w:r>
        <w:rPr>
          <w:noProof/>
          <w:lang w:val="fr-BE" w:eastAsia="nl-BE"/>
        </w:rPr>
        <w:t xml:space="preserve">Chez les patients atteints de psoriasis, une érythrodermie a été rapportée à la suite d’un traitement par </w:t>
      </w:r>
      <w:r w:rsidR="008260B2">
        <w:rPr>
          <w:noProof/>
          <w:lang w:val="fr-BE" w:eastAsia="nl-BE"/>
        </w:rPr>
        <w:t>ustekinumab</w:t>
      </w:r>
      <w:r>
        <w:rPr>
          <w:noProof/>
          <w:lang w:val="fr-BE" w:eastAsia="nl-BE"/>
        </w:rPr>
        <w:t xml:space="preserve"> (voir rubrique 4.8). Dans le cadre de l’évolution naturelle de leur maladie, les patients atteints de psoriasis en plaques peuvent développer un psoriasis érythrodermique avec des symptômes pouvant être cliniquement indifférenciables d’une érythrodermie. Dans le cadre du suivi des patients atteints de psoriasis, les médecins doivent être vigilants en cas de symptômes de psoriasis érythrodermique ou d’érythrodermie. Si ces symptômes apparaissent, un traitement approprié doit être instauré. </w:t>
      </w:r>
      <w:r w:rsidR="00A20F3B">
        <w:rPr>
          <w:noProof/>
          <w:lang w:val="fr-BE" w:eastAsia="nl-BE"/>
        </w:rPr>
        <w:t>L’</w:t>
      </w:r>
      <w:r w:rsidR="008260B2">
        <w:rPr>
          <w:bCs/>
          <w:noProof/>
          <w:lang w:val="fr-BE" w:eastAsia="nl-BE"/>
        </w:rPr>
        <w:t>ustekinumab</w:t>
      </w:r>
      <w:r w:rsidR="00A20F3B">
        <w:rPr>
          <w:noProof/>
          <w:lang w:val="fr-BE" w:eastAsia="nl-BE"/>
        </w:rPr>
        <w:t xml:space="preserve"> </w:t>
      </w:r>
      <w:r>
        <w:rPr>
          <w:noProof/>
          <w:lang w:val="fr-BE" w:eastAsia="nl-BE"/>
        </w:rPr>
        <w:t>doit être arrêté en cas de suspicion de réaction médicamenteuse.</w:t>
      </w:r>
    </w:p>
    <w:p w14:paraId="2A3670D1" w14:textId="77777777" w:rsidR="005F2BF9" w:rsidRDefault="005F2BF9">
      <w:pPr>
        <w:rPr>
          <w:noProof/>
          <w:lang w:val="fr-BE" w:eastAsia="nl-BE"/>
        </w:rPr>
      </w:pPr>
    </w:p>
    <w:p w14:paraId="0592C9DC" w14:textId="77777777" w:rsidR="005F2BF9" w:rsidRDefault="00E13671">
      <w:pPr>
        <w:keepNext/>
        <w:rPr>
          <w:noProof/>
          <w:u w:val="single"/>
          <w:lang w:val="fr-BE" w:eastAsia="nl-BE"/>
        </w:rPr>
      </w:pPr>
      <w:r>
        <w:rPr>
          <w:noProof/>
          <w:u w:val="single"/>
          <w:lang w:val="fr-BE" w:eastAsia="nl-BE"/>
        </w:rPr>
        <w:t>Affections liées au lupus</w:t>
      </w:r>
    </w:p>
    <w:p w14:paraId="6B56BEC8" w14:textId="77777777" w:rsidR="005F2BF9" w:rsidRDefault="00E13671">
      <w:pPr>
        <w:rPr>
          <w:noProof/>
          <w:lang w:val="fr-BE" w:eastAsia="nl-BE"/>
        </w:rPr>
      </w:pPr>
      <w:r>
        <w:rPr>
          <w:noProof/>
          <w:lang w:val="fr-BE" w:eastAsia="nl-BE"/>
        </w:rPr>
        <w:t xml:space="preserve">Des cas d’affections liées au lupus ont été rapportés chez des patients traités par </w:t>
      </w:r>
      <w:r w:rsidR="008260B2">
        <w:rPr>
          <w:noProof/>
          <w:lang w:val="fr-BE" w:eastAsia="nl-BE"/>
        </w:rPr>
        <w:t>ustekinumab</w:t>
      </w:r>
      <w:r>
        <w:rPr>
          <w:noProof/>
          <w:lang w:val="fr-BE" w:eastAsia="nl-BE"/>
        </w:rPr>
        <w:t>, notamment un lupus érythémateux cutané et un syndrome de type lupus. Si des lésions apparaissent, en particulier sur des zones de peau exposées au soleil ou si elles sont accompagnées d’arthralgies, le patient doit immédiatement consulter un médecin. Si le diagnostic d’une affection liée au lupus est confirmé, l’</w:t>
      </w:r>
      <w:r w:rsidR="008260B2">
        <w:rPr>
          <w:noProof/>
          <w:lang w:val="fr-BE" w:eastAsia="nl-BE"/>
        </w:rPr>
        <w:t>ustekinumab</w:t>
      </w:r>
      <w:r>
        <w:rPr>
          <w:noProof/>
          <w:lang w:val="fr-BE" w:eastAsia="nl-BE"/>
        </w:rPr>
        <w:t xml:space="preserve"> doit être arrêté et un traitement approprié initié.</w:t>
      </w:r>
    </w:p>
    <w:p w14:paraId="79E1F1E5" w14:textId="77777777" w:rsidR="005F2BF9" w:rsidRDefault="005F2BF9">
      <w:pPr>
        <w:rPr>
          <w:noProof/>
          <w:lang w:val="fr-BE" w:eastAsia="nl-BE"/>
        </w:rPr>
      </w:pPr>
    </w:p>
    <w:p w14:paraId="6C09C61D" w14:textId="77777777" w:rsidR="005F2BF9" w:rsidRDefault="00E13671">
      <w:pPr>
        <w:keepNext/>
        <w:rPr>
          <w:noProof/>
          <w:u w:val="single"/>
          <w:lang w:val="fr-BE" w:eastAsia="nl-BE"/>
        </w:rPr>
      </w:pPr>
      <w:r>
        <w:rPr>
          <w:noProof/>
          <w:u w:val="single"/>
          <w:lang w:val="fr-BE" w:eastAsia="nl-BE"/>
        </w:rPr>
        <w:t>Populations particulières</w:t>
      </w:r>
    </w:p>
    <w:p w14:paraId="4E024457" w14:textId="77777777" w:rsidR="005F2BF9" w:rsidRDefault="00E13671">
      <w:pPr>
        <w:rPr>
          <w:i/>
          <w:noProof/>
          <w:lang w:val="fr-BE" w:eastAsia="nl-BE"/>
        </w:rPr>
      </w:pPr>
      <w:r>
        <w:rPr>
          <w:i/>
          <w:noProof/>
          <w:lang w:val="fr-BE" w:eastAsia="nl-BE"/>
        </w:rPr>
        <w:t>Sujets âgés</w:t>
      </w:r>
    </w:p>
    <w:p w14:paraId="4804968C" w14:textId="77777777" w:rsidR="005F2BF9" w:rsidRDefault="00E13671">
      <w:pPr>
        <w:rPr>
          <w:noProof/>
          <w:lang w:val="fr-BE" w:eastAsia="nl-BE"/>
        </w:rPr>
      </w:pPr>
      <w:r>
        <w:rPr>
          <w:noProof/>
          <w:lang w:val="fr-BE" w:eastAsia="nl-BE"/>
        </w:rPr>
        <w:t xml:space="preserve">Chez les sujets âgés de 65 ans et plus ayant reçu </w:t>
      </w:r>
      <w:r w:rsidR="001C7F04">
        <w:rPr>
          <w:noProof/>
          <w:lang w:val="fr-BE" w:eastAsia="nl-BE"/>
        </w:rPr>
        <w:t>l’</w:t>
      </w:r>
      <w:r w:rsidR="008260B2">
        <w:rPr>
          <w:noProof/>
          <w:lang w:val="fr-BE" w:eastAsia="nl-BE"/>
        </w:rPr>
        <w:t>ustekinumab</w:t>
      </w:r>
      <w:r>
        <w:rPr>
          <w:noProof/>
          <w:lang w:val="fr-BE" w:eastAsia="nl-BE"/>
        </w:rPr>
        <w:t>, aucune différence globale concernant l’efficacité et la sécurité n’a été observée en comparaison avec les sujets plus jeunes dans le cadre d’études cliniques dans des indications approuvées, cependant le nombre de patients âgés de 65 ans et plus n’est pas suffisant pour déterminer s’ils répondent différemment des patients plus jeunes. De façon générale, en raison d’une incidence plus élevée d’infections dans la population âgée, la prudence est recommandée pendant le traitement des sujets âgés.</w:t>
      </w:r>
    </w:p>
    <w:p w14:paraId="731043A3" w14:textId="77777777" w:rsidR="005F2BF9" w:rsidRDefault="005F2BF9">
      <w:pPr>
        <w:rPr>
          <w:noProof/>
          <w:lang w:val="fr-BE" w:eastAsia="nl-BE"/>
        </w:rPr>
      </w:pPr>
    </w:p>
    <w:p w14:paraId="51FFA8B1" w14:textId="77777777" w:rsidR="005F2BF9" w:rsidRDefault="00E13671">
      <w:pPr>
        <w:keepNext/>
        <w:rPr>
          <w:noProof/>
          <w:u w:val="single"/>
          <w:lang w:val="fr-BE" w:eastAsia="nl-BE"/>
        </w:rPr>
      </w:pPr>
      <w:r>
        <w:rPr>
          <w:noProof/>
          <w:u w:val="single"/>
          <w:lang w:val="fr-BE" w:eastAsia="nl-BE"/>
        </w:rPr>
        <w:t>Teneur en sodium</w:t>
      </w:r>
    </w:p>
    <w:p w14:paraId="57F77E78" w14:textId="77777777" w:rsidR="005F2BF9" w:rsidRDefault="001C7F04">
      <w:pPr>
        <w:rPr>
          <w:noProof/>
          <w:lang w:val="fr-BE" w:eastAsia="nl-BE"/>
        </w:rPr>
      </w:pPr>
      <w:r>
        <w:rPr>
          <w:noProof/>
          <w:lang w:val="fr-BE" w:eastAsia="nl-BE"/>
        </w:rPr>
        <w:t>L’</w:t>
      </w:r>
      <w:r w:rsidR="008260B2">
        <w:rPr>
          <w:bCs/>
          <w:noProof/>
          <w:lang w:val="fr-BE" w:eastAsia="nl-BE"/>
        </w:rPr>
        <w:t>ustekinumab</w:t>
      </w:r>
      <w:r>
        <w:rPr>
          <w:noProof/>
          <w:lang w:val="fr-BE" w:eastAsia="nl-BE"/>
        </w:rPr>
        <w:t xml:space="preserve"> </w:t>
      </w:r>
      <w:r w:rsidR="00E13671">
        <w:rPr>
          <w:noProof/>
          <w:lang w:val="fr-BE" w:eastAsia="nl-BE"/>
        </w:rPr>
        <w:t xml:space="preserve">contient moins d’1 mmol (23 mg) de sodium par dose, c’est-à-dire essentiellement « sans sodium ». </w:t>
      </w:r>
      <w:r>
        <w:rPr>
          <w:noProof/>
          <w:lang w:val="fr-BE" w:eastAsia="nl-BE"/>
        </w:rPr>
        <w:t>L’</w:t>
      </w:r>
      <w:r w:rsidR="008260B2">
        <w:rPr>
          <w:bCs/>
          <w:noProof/>
          <w:lang w:val="fr-BE" w:eastAsia="nl-BE"/>
        </w:rPr>
        <w:t>ustekinumab</w:t>
      </w:r>
      <w:r w:rsidR="00E13671">
        <w:rPr>
          <w:noProof/>
          <w:lang w:val="fr-BE" w:eastAsia="nl-BE"/>
        </w:rPr>
        <w:t xml:space="preserve"> est cependant dilué avec une solution pour perfusion de chlorure de sodium à 9 mg/mL (0,9 %). Cela doit être pris en compte chez les patients suivant un régime hyposodé (voir rubrique 6.6).</w:t>
      </w:r>
    </w:p>
    <w:p w14:paraId="74E2486E" w14:textId="77777777" w:rsidR="00360FAC" w:rsidRDefault="00360FAC" w:rsidP="00360FAC">
      <w:pPr>
        <w:rPr>
          <w:noProof/>
          <w:lang w:val="fr-BE" w:eastAsia="nl-BE"/>
        </w:rPr>
      </w:pPr>
    </w:p>
    <w:p w14:paraId="280198C7" w14:textId="77777777" w:rsidR="00360FAC" w:rsidRPr="00105AE0" w:rsidRDefault="00360FAC" w:rsidP="00360FAC">
      <w:pPr>
        <w:keepNext/>
        <w:rPr>
          <w:noProof/>
          <w:u w:val="single"/>
          <w:lang w:val="fr-BE" w:eastAsia="nl-BE"/>
        </w:rPr>
      </w:pPr>
      <w:r w:rsidRPr="00105AE0">
        <w:rPr>
          <w:noProof/>
          <w:u w:val="single"/>
          <w:lang w:val="fr-BE" w:eastAsia="nl-BE"/>
        </w:rPr>
        <w:t>Polysorbate</w:t>
      </w:r>
      <w:r>
        <w:rPr>
          <w:noProof/>
          <w:u w:val="single"/>
          <w:lang w:val="fr-BE" w:eastAsia="nl-BE"/>
        </w:rPr>
        <w:t> </w:t>
      </w:r>
      <w:r w:rsidRPr="00105AE0">
        <w:rPr>
          <w:noProof/>
          <w:u w:val="single"/>
          <w:lang w:val="fr-BE" w:eastAsia="nl-BE"/>
        </w:rPr>
        <w:t>80</w:t>
      </w:r>
    </w:p>
    <w:p w14:paraId="604EC4A9" w14:textId="77777777" w:rsidR="00360FAC" w:rsidRDefault="00360FAC" w:rsidP="00360FAC">
      <w:pPr>
        <w:rPr>
          <w:noProof/>
          <w:lang w:val="fr-BE" w:eastAsia="nl-BE"/>
        </w:rPr>
      </w:pPr>
      <w:r>
        <w:rPr>
          <w:noProof/>
          <w:lang w:val="fr-BE" w:eastAsia="nl-BE"/>
        </w:rPr>
        <w:t>L’</w:t>
      </w:r>
      <w:r>
        <w:rPr>
          <w:bCs/>
          <w:noProof/>
          <w:lang w:val="fr-BE" w:eastAsia="nl-BE"/>
        </w:rPr>
        <w:t>ustekinumab</w:t>
      </w:r>
      <w:r>
        <w:rPr>
          <w:noProof/>
          <w:lang w:val="fr-BE" w:eastAsia="nl-BE"/>
        </w:rPr>
        <w:t xml:space="preserve"> contient 10,4 mg de polysorbate 80 (E433) par dose équivalent à 0,40 mg/mL. Les polysorbates peuvent provoquer des réactions allergiques.</w:t>
      </w:r>
    </w:p>
    <w:p w14:paraId="4D489754" w14:textId="77777777" w:rsidR="00360FAC" w:rsidRDefault="00360FAC">
      <w:pPr>
        <w:rPr>
          <w:noProof/>
          <w:lang w:val="fr-BE" w:eastAsia="nl-BE"/>
        </w:rPr>
      </w:pPr>
    </w:p>
    <w:p w14:paraId="53CB288E" w14:textId="77777777" w:rsidR="005F2BF9" w:rsidRDefault="00E13671">
      <w:pPr>
        <w:keepNext/>
        <w:suppressAutoHyphens/>
        <w:ind w:left="567" w:hanging="567"/>
        <w:outlineLvl w:val="2"/>
        <w:rPr>
          <w:b/>
          <w:noProof/>
          <w:lang w:val="fr-BE" w:eastAsia="nl-BE"/>
        </w:rPr>
      </w:pPr>
      <w:r>
        <w:rPr>
          <w:b/>
          <w:noProof/>
          <w:lang w:val="fr-BE" w:eastAsia="nl-BE"/>
        </w:rPr>
        <w:t>4.5</w:t>
      </w:r>
      <w:r>
        <w:rPr>
          <w:b/>
          <w:noProof/>
          <w:lang w:val="fr-BE" w:eastAsia="nl-BE"/>
        </w:rPr>
        <w:tab/>
        <w:t>Interactions avec d’autres médicaments et autres formes d’interactions</w:t>
      </w:r>
    </w:p>
    <w:p w14:paraId="33DFC0BB" w14:textId="77777777" w:rsidR="005F2BF9" w:rsidRDefault="005F2BF9">
      <w:pPr>
        <w:keepNext/>
        <w:suppressAutoHyphens/>
        <w:rPr>
          <w:noProof/>
          <w:lang w:val="fr-BE" w:eastAsia="nl-BE"/>
        </w:rPr>
      </w:pPr>
    </w:p>
    <w:p w14:paraId="29F1840D" w14:textId="77777777" w:rsidR="005F2BF9" w:rsidRDefault="00E13671">
      <w:pPr>
        <w:rPr>
          <w:noProof/>
          <w:lang w:val="fr-BE" w:eastAsia="nl-BE"/>
        </w:rPr>
      </w:pPr>
      <w:r>
        <w:rPr>
          <w:noProof/>
          <w:lang w:val="fr-BE" w:eastAsia="nl-BE"/>
        </w:rPr>
        <w:t xml:space="preserve">Les vaccins vivants ne doivent pas être donnés de manière concomitante avec </w:t>
      </w:r>
      <w:r w:rsidR="001C7F04">
        <w:rPr>
          <w:noProof/>
          <w:lang w:val="fr-BE" w:eastAsia="nl-BE"/>
        </w:rPr>
        <w:t>l’</w:t>
      </w:r>
      <w:r w:rsidR="008260B2">
        <w:rPr>
          <w:bCs/>
          <w:noProof/>
          <w:lang w:val="fr-BE" w:eastAsia="nl-BE"/>
        </w:rPr>
        <w:t>ustekinumab</w:t>
      </w:r>
      <w:r>
        <w:rPr>
          <w:noProof/>
          <w:lang w:val="fr-BE" w:eastAsia="nl-BE"/>
        </w:rPr>
        <w:t>.</w:t>
      </w:r>
    </w:p>
    <w:p w14:paraId="3163B074" w14:textId="77777777" w:rsidR="005F2BF9" w:rsidRDefault="005F2BF9">
      <w:pPr>
        <w:rPr>
          <w:noProof/>
          <w:lang w:val="fr-BE" w:eastAsia="nl-BE"/>
        </w:rPr>
      </w:pPr>
    </w:p>
    <w:p w14:paraId="587521CA" w14:textId="77777777" w:rsidR="005F2BF9" w:rsidRDefault="00E13671">
      <w:pPr>
        <w:rPr>
          <w:noProof/>
          <w:lang w:val="fr-BE" w:eastAsia="nl-BE"/>
        </w:rPr>
      </w:pPr>
      <w:bookmarkStart w:id="3" w:name="_Hlk118889322"/>
      <w:r>
        <w:rPr>
          <w:noProof/>
          <w:lang w:val="fr-BE" w:eastAsia="nl-BE"/>
        </w:rPr>
        <w:t>L’administration de vaccins vivants (tel que le vaccin BCG) aux nourrissons exposés à l’</w:t>
      </w:r>
      <w:r w:rsidR="008260B2">
        <w:rPr>
          <w:noProof/>
          <w:lang w:val="fr-BE" w:eastAsia="nl-BE"/>
        </w:rPr>
        <w:t>ustekinumab</w:t>
      </w:r>
      <w:r>
        <w:rPr>
          <w:noProof/>
          <w:lang w:val="fr-BE" w:eastAsia="nl-BE"/>
        </w:rPr>
        <w:t xml:space="preserve"> </w:t>
      </w:r>
      <w:r>
        <w:rPr>
          <w:i/>
          <w:iCs/>
          <w:noProof/>
          <w:lang w:val="fr-BE" w:eastAsia="nl-BE"/>
        </w:rPr>
        <w:t>in utero</w:t>
      </w:r>
      <w:r>
        <w:rPr>
          <w:noProof/>
          <w:lang w:val="fr-BE" w:eastAsia="nl-BE"/>
        </w:rPr>
        <w:t xml:space="preserve"> n’est pas recommandée au cours des </w:t>
      </w:r>
      <w:r w:rsidR="004D7B6C" w:rsidRPr="004D7B6C">
        <w:rPr>
          <w:noProof/>
          <w:lang w:val="fr-BE" w:eastAsia="nl-BE"/>
        </w:rPr>
        <w:t>douze</w:t>
      </w:r>
      <w:r>
        <w:rPr>
          <w:noProof/>
          <w:lang w:val="fr-BE" w:eastAsia="nl-BE"/>
        </w:rPr>
        <w:t xml:space="preserve"> mois suivant la naissance ou jusqu’à ce que les taux sériques d’</w:t>
      </w:r>
      <w:r w:rsidR="008260B2">
        <w:rPr>
          <w:noProof/>
          <w:lang w:val="fr-BE" w:eastAsia="nl-BE"/>
        </w:rPr>
        <w:t>ustekinumab</w:t>
      </w:r>
      <w:r>
        <w:rPr>
          <w:noProof/>
          <w:lang w:val="fr-BE" w:eastAsia="nl-BE"/>
        </w:rPr>
        <w:t xml:space="preserve"> soient indétectables chez le nourrisson (voir rubriques 4.4 et 4.6). En cas de bénéfice clinique évident pour le nourrisson, l’administration d’un vaccin vivant peut être envisagée de manière plus précoce si les taux sériques d’</w:t>
      </w:r>
      <w:r w:rsidR="008260B2">
        <w:rPr>
          <w:noProof/>
          <w:lang w:val="fr-BE" w:eastAsia="nl-BE"/>
        </w:rPr>
        <w:t>ustekinumab</w:t>
      </w:r>
      <w:r>
        <w:rPr>
          <w:noProof/>
          <w:lang w:val="fr-BE" w:eastAsia="nl-BE"/>
        </w:rPr>
        <w:t xml:space="preserve"> chez le nourrisson sont indétectables.</w:t>
      </w:r>
    </w:p>
    <w:bookmarkEnd w:id="3"/>
    <w:p w14:paraId="209E1F72" w14:textId="77777777" w:rsidR="005F2BF9" w:rsidRDefault="005F2BF9">
      <w:pPr>
        <w:rPr>
          <w:noProof/>
          <w:lang w:val="fr-BE" w:eastAsia="nl-BE"/>
        </w:rPr>
      </w:pPr>
    </w:p>
    <w:p w14:paraId="63E4E57A" w14:textId="570CA08C" w:rsidR="00360FAC" w:rsidRDefault="00360FAC" w:rsidP="00360FAC">
      <w:pPr>
        <w:rPr>
          <w:noProof/>
          <w:lang w:val="fr-BE" w:eastAsia="nl-BE"/>
        </w:rPr>
      </w:pPr>
      <w:r>
        <w:rPr>
          <w:noProof/>
          <w:lang w:val="fr-BE" w:eastAsia="nl-BE"/>
        </w:rPr>
        <w:t xml:space="preserve">Dans les analyses pharmacocinétiques de population des études de phase 3, l’effet des médicaments les plus souvent utilisés de façon concomitante chez des patients présentant un psoriasis (incluant paracétamol, ibuprofène, acide acétylsalicylique, metformine, atorvastatine, lévothyroxine) sur la pharmacocinétique de l’ustekinumab a été exploré. Il n’y a pas eu d’élément suggérant une interaction avec ces médicaments co-administrés. Cette analyse est fondée sur l’observation d’au moins 100 patients (&gt; 5% de la population étudiée) traités concomitamment par ces médicaments pendant au moins 90% de la période étudiée. La pharmacocinétique de l’ustekinumab n’a pas été modifiée par l’utilisation concomitante de MTX, d’AINS, de 6-mercaptopurine, d’azathioprine et de corticoïdes oraux chez les patients atteints de rhumatisme psoriasique, de la maladie de Crohn ou de rectocolite hémorragique, ou par une exposition préalable à des agents anti-TNFα </w:t>
      </w:r>
      <w:r>
        <w:rPr>
          <w:noProof/>
          <w:lang w:val="fr-BE"/>
        </w:rPr>
        <w:t>chez les patients atteints de rhumatisme psoriasique ou de la maladie de Crohn, ou par une exposition préalable à des agents biologiques (c’est-à-dire agents anti-TNFα et/ou vedolizumab) chez les patients atteints de rectocolite hémorragique</w:t>
      </w:r>
      <w:r>
        <w:rPr>
          <w:noProof/>
          <w:lang w:val="fr-BE" w:eastAsia="nl-BE"/>
        </w:rPr>
        <w:t>.</w:t>
      </w:r>
    </w:p>
    <w:p w14:paraId="5F445BC6" w14:textId="77777777" w:rsidR="00360FAC" w:rsidRDefault="00360FAC" w:rsidP="00360FAC">
      <w:pPr>
        <w:rPr>
          <w:noProof/>
          <w:lang w:val="fr-BE" w:eastAsia="nl-BE"/>
        </w:rPr>
      </w:pPr>
    </w:p>
    <w:p w14:paraId="5C81AEB1" w14:textId="77777777" w:rsidR="00360FAC" w:rsidRDefault="00360FAC" w:rsidP="00360FAC">
      <w:pPr>
        <w:rPr>
          <w:noProof/>
          <w:lang w:val="fr-BE" w:eastAsia="nl-BE"/>
        </w:rPr>
      </w:pPr>
      <w:r>
        <w:rPr>
          <w:noProof/>
          <w:lang w:val="fr-BE" w:eastAsia="nl-BE"/>
        </w:rPr>
        <w:t xml:space="preserve">Les résultats d’une étude </w:t>
      </w:r>
      <w:r>
        <w:rPr>
          <w:i/>
          <w:noProof/>
          <w:lang w:val="fr-BE" w:eastAsia="nl-BE"/>
        </w:rPr>
        <w:t>in vitro</w:t>
      </w:r>
      <w:r>
        <w:rPr>
          <w:noProof/>
          <w:lang w:val="fr-BE" w:eastAsia="nl-BE"/>
        </w:rPr>
        <w:t xml:space="preserve"> et </w:t>
      </w:r>
      <w:r w:rsidRPr="66D3B994">
        <w:rPr>
          <w:noProof/>
          <w:lang w:val="fr-BE" w:eastAsia="nl-BE"/>
        </w:rPr>
        <w:t>d’une étude de phase</w:t>
      </w:r>
      <w:r>
        <w:rPr>
          <w:noProof/>
          <w:lang w:val="fr-BE" w:eastAsia="nl-BE"/>
        </w:rPr>
        <w:t> </w:t>
      </w:r>
      <w:r w:rsidRPr="66D3B994">
        <w:rPr>
          <w:noProof/>
          <w:lang w:val="fr-BE" w:eastAsia="nl-BE"/>
        </w:rPr>
        <w:t>1 chez des sujets att</w:t>
      </w:r>
      <w:r>
        <w:rPr>
          <w:noProof/>
          <w:lang w:val="fr-BE" w:eastAsia="nl-BE"/>
        </w:rPr>
        <w:t>eint</w:t>
      </w:r>
      <w:r w:rsidRPr="66D3B994">
        <w:rPr>
          <w:noProof/>
          <w:lang w:val="fr-BE" w:eastAsia="nl-BE"/>
        </w:rPr>
        <w:t>s de maladie de Crohn active</w:t>
      </w:r>
      <w:r>
        <w:rPr>
          <w:noProof/>
          <w:lang w:val="fr-BE" w:eastAsia="nl-BE"/>
        </w:rPr>
        <w:t xml:space="preserve"> ne suggèrent pas qu’il soit nécessaire d’ajuster la posologie chez les patients recevant de manière concomitante des substrats du CYP450 (voir rubrique 5.2).</w:t>
      </w:r>
    </w:p>
    <w:p w14:paraId="77687519" w14:textId="77777777" w:rsidR="005F2BF9" w:rsidRDefault="005F2BF9">
      <w:pPr>
        <w:rPr>
          <w:noProof/>
          <w:lang w:val="fr-BE" w:eastAsia="nl-BE"/>
        </w:rPr>
      </w:pPr>
    </w:p>
    <w:p w14:paraId="7D612EE6" w14:textId="77777777" w:rsidR="005F2BF9" w:rsidRDefault="00E13671">
      <w:pPr>
        <w:rPr>
          <w:noProof/>
          <w:lang w:val="fr-BE" w:eastAsia="nl-BE"/>
        </w:rPr>
      </w:pPr>
      <w:r>
        <w:rPr>
          <w:noProof/>
          <w:lang w:val="fr-BE" w:eastAsia="nl-BE"/>
        </w:rPr>
        <w:t xml:space="preserve">Dans les études sur le psoriasis, la sécurité et l’efficacité de </w:t>
      </w:r>
      <w:r w:rsidR="0025242A">
        <w:rPr>
          <w:noProof/>
          <w:lang w:val="fr-BE" w:eastAsia="nl-BE"/>
        </w:rPr>
        <w:t>l’</w:t>
      </w:r>
      <w:r w:rsidR="008260B2">
        <w:rPr>
          <w:bCs/>
          <w:noProof/>
          <w:lang w:val="fr-BE" w:eastAsia="nl-BE"/>
        </w:rPr>
        <w:t>ustekinumab</w:t>
      </w:r>
      <w:r>
        <w:rPr>
          <w:noProof/>
          <w:lang w:val="fr-BE" w:eastAsia="nl-BE"/>
        </w:rPr>
        <w:t xml:space="preserve"> en association avec des immunosuppresseurs, y compris des traitements biologiques, ou la photothérapie n’ont pas été évaluées. Dans les études sur le rhumatisme psoriasique, l’utilisation concomitante de MTX n’a pas semblé influencer la sécurité ou l’efficacité d</w:t>
      </w:r>
      <w:r w:rsidR="0025242A">
        <w:rPr>
          <w:noProof/>
          <w:lang w:val="fr-BE" w:eastAsia="nl-BE"/>
        </w:rPr>
        <w:t>’</w:t>
      </w:r>
      <w:r w:rsidR="008260B2">
        <w:rPr>
          <w:bCs/>
          <w:noProof/>
          <w:lang w:val="fr-BE" w:eastAsia="nl-BE"/>
        </w:rPr>
        <w:t>ustekinumab</w:t>
      </w:r>
      <w:r>
        <w:rPr>
          <w:noProof/>
          <w:lang w:val="fr-BE" w:eastAsia="nl-BE"/>
        </w:rPr>
        <w:t xml:space="preserve">. Dans les études sur la maladie de Crohn et la rectocolite hémorragique, l’utilisation concomitante d’agents immunosuppresseurs ou de corticoïdes n’a pas semblé influencer la sécurité ou l’efficacité de </w:t>
      </w:r>
      <w:r w:rsidR="0025242A">
        <w:rPr>
          <w:noProof/>
          <w:lang w:val="fr-BE" w:eastAsia="nl-BE"/>
        </w:rPr>
        <w:t>l’</w:t>
      </w:r>
      <w:r w:rsidR="008260B2">
        <w:rPr>
          <w:bCs/>
          <w:noProof/>
          <w:lang w:val="fr-BE" w:eastAsia="nl-BE"/>
        </w:rPr>
        <w:t>ustekinumab</w:t>
      </w:r>
      <w:r>
        <w:rPr>
          <w:noProof/>
          <w:lang w:val="fr-BE" w:eastAsia="nl-BE"/>
        </w:rPr>
        <w:t xml:space="preserve"> (voir rubrique 4.4).</w:t>
      </w:r>
    </w:p>
    <w:p w14:paraId="14512046" w14:textId="77777777" w:rsidR="005F2BF9" w:rsidRDefault="005F2BF9">
      <w:pPr>
        <w:rPr>
          <w:noProof/>
          <w:lang w:val="fr-BE" w:eastAsia="nl-BE"/>
        </w:rPr>
      </w:pPr>
    </w:p>
    <w:p w14:paraId="074FD481" w14:textId="77777777" w:rsidR="005F2BF9" w:rsidRDefault="00E13671">
      <w:pPr>
        <w:keepNext/>
        <w:ind w:left="567" w:hanging="567"/>
        <w:outlineLvl w:val="2"/>
        <w:rPr>
          <w:b/>
          <w:bCs/>
          <w:noProof/>
          <w:lang w:val="fr-BE" w:eastAsia="nl-BE"/>
        </w:rPr>
      </w:pPr>
      <w:r>
        <w:rPr>
          <w:b/>
          <w:bCs/>
          <w:noProof/>
          <w:lang w:val="fr-BE" w:eastAsia="nl-BE"/>
        </w:rPr>
        <w:lastRenderedPageBreak/>
        <w:t>4.6</w:t>
      </w:r>
      <w:r>
        <w:rPr>
          <w:b/>
          <w:bCs/>
          <w:noProof/>
          <w:lang w:val="fr-BE" w:eastAsia="nl-BE"/>
        </w:rPr>
        <w:tab/>
        <w:t>Fertilité, grossesse et allaitement</w:t>
      </w:r>
    </w:p>
    <w:p w14:paraId="1C981FBF" w14:textId="77777777" w:rsidR="005F2BF9" w:rsidRDefault="005F2BF9">
      <w:pPr>
        <w:keepNext/>
        <w:suppressAutoHyphens/>
        <w:rPr>
          <w:noProof/>
          <w:lang w:val="fr-BE" w:eastAsia="nl-BE"/>
        </w:rPr>
      </w:pPr>
    </w:p>
    <w:p w14:paraId="1306B5C9" w14:textId="77777777" w:rsidR="005F2BF9" w:rsidRDefault="00E13671">
      <w:pPr>
        <w:keepNext/>
        <w:rPr>
          <w:bCs/>
          <w:iCs/>
          <w:noProof/>
          <w:u w:val="single"/>
          <w:lang w:val="fr-BE" w:eastAsia="nl-BE"/>
        </w:rPr>
      </w:pPr>
      <w:r>
        <w:rPr>
          <w:bCs/>
          <w:iCs/>
          <w:noProof/>
          <w:u w:val="single"/>
          <w:lang w:val="fr-BE" w:eastAsia="nl-BE"/>
        </w:rPr>
        <w:t>Femmes en âge de procréer</w:t>
      </w:r>
    </w:p>
    <w:p w14:paraId="037899DE" w14:textId="77777777" w:rsidR="005F2BF9" w:rsidRDefault="00E13671">
      <w:pPr>
        <w:rPr>
          <w:iCs/>
          <w:noProof/>
          <w:lang w:val="fr-BE" w:eastAsia="nl-BE"/>
        </w:rPr>
      </w:pPr>
      <w:r>
        <w:rPr>
          <w:iCs/>
          <w:noProof/>
          <w:lang w:val="fr-BE" w:eastAsia="nl-BE"/>
        </w:rPr>
        <w:t>Les femmes en âge de procréer doivent utiliser une méthode contraceptive efficace pendant le traitement et au moins pendant les 15 semaines qui suivent l’arrêt du traitement.</w:t>
      </w:r>
    </w:p>
    <w:p w14:paraId="44B395D1" w14:textId="77777777" w:rsidR="005F2BF9" w:rsidRDefault="005F2BF9">
      <w:pPr>
        <w:rPr>
          <w:bCs/>
          <w:iCs/>
          <w:noProof/>
          <w:u w:val="single"/>
          <w:lang w:val="fr-BE" w:eastAsia="nl-BE"/>
        </w:rPr>
      </w:pPr>
    </w:p>
    <w:p w14:paraId="3887474C" w14:textId="77777777" w:rsidR="005F2BF9" w:rsidRDefault="00E13671">
      <w:pPr>
        <w:keepNext/>
        <w:rPr>
          <w:bCs/>
          <w:iCs/>
          <w:noProof/>
          <w:u w:val="single"/>
          <w:lang w:val="fr-BE" w:eastAsia="nl-BE"/>
        </w:rPr>
      </w:pPr>
      <w:r>
        <w:rPr>
          <w:bCs/>
          <w:iCs/>
          <w:noProof/>
          <w:u w:val="single"/>
          <w:lang w:val="fr-BE" w:eastAsia="nl-BE"/>
        </w:rPr>
        <w:t>Grossesse</w:t>
      </w:r>
    </w:p>
    <w:p w14:paraId="38C6F651" w14:textId="77777777" w:rsidR="0086120E" w:rsidRPr="00250FB9" w:rsidRDefault="0086120E" w:rsidP="0086120E">
      <w:pPr>
        <w:rPr>
          <w:iCs/>
          <w:lang w:eastAsia="nl-BE"/>
        </w:rPr>
      </w:pPr>
      <w:r w:rsidRPr="00250FB9">
        <w:rPr>
          <w:iCs/>
          <w:lang w:eastAsia="nl-BE"/>
        </w:rPr>
        <w:t xml:space="preserve">Les données, recueillies de manière prospective après exposition à </w:t>
      </w:r>
      <w:r w:rsidRPr="00250FB9">
        <w:rPr>
          <w:lang w:eastAsia="nl-BE"/>
        </w:rPr>
        <w:t>l’ustekinumab</w:t>
      </w:r>
      <w:r w:rsidRPr="00250FB9">
        <w:rPr>
          <w:iCs/>
          <w:lang w:eastAsia="nl-BE"/>
        </w:rPr>
        <w:t>, issues d’un nombre modéré de grossesses avec une évolution connue, incluant plus de 450 grossesses exposées au cours du premier trimestre, n’indiquent pas de risque accru de malformations congénitales majeures chez le nouveau-né.</w:t>
      </w:r>
    </w:p>
    <w:p w14:paraId="43E454BF" w14:textId="77777777" w:rsidR="0086120E" w:rsidRDefault="0086120E">
      <w:pPr>
        <w:rPr>
          <w:iCs/>
          <w:noProof/>
          <w:lang w:val="fr-BE" w:eastAsia="nl-BE"/>
        </w:rPr>
      </w:pPr>
    </w:p>
    <w:p w14:paraId="2993FCA1" w14:textId="77777777" w:rsidR="0086120E" w:rsidRDefault="00E13671">
      <w:pPr>
        <w:rPr>
          <w:iCs/>
          <w:noProof/>
          <w:lang w:val="fr-BE" w:eastAsia="nl-BE"/>
        </w:rPr>
      </w:pPr>
      <w:r>
        <w:rPr>
          <w:iCs/>
          <w:noProof/>
          <w:lang w:val="fr-BE" w:eastAsia="nl-BE"/>
        </w:rPr>
        <w:t xml:space="preserve">Les études effectuées chez l’animal n’ont pas mis en évidence d’effets délétères directs ou indirects sur la gestation, le développement embryonnaire/fœtal, la parturition ou le développement post-natal (voir rubrique 5.3). </w:t>
      </w:r>
    </w:p>
    <w:p w14:paraId="2D4F6CC7" w14:textId="77777777" w:rsidR="0086120E" w:rsidRDefault="0086120E">
      <w:pPr>
        <w:rPr>
          <w:iCs/>
          <w:noProof/>
          <w:lang w:val="fr-BE" w:eastAsia="nl-BE"/>
        </w:rPr>
      </w:pPr>
    </w:p>
    <w:p w14:paraId="5B0CE249" w14:textId="77777777" w:rsidR="005F2BF9" w:rsidRDefault="0086120E">
      <w:pPr>
        <w:rPr>
          <w:iCs/>
          <w:noProof/>
          <w:lang w:val="fr-BE" w:eastAsia="nl-BE"/>
        </w:rPr>
      </w:pPr>
      <w:r w:rsidRPr="00250FB9">
        <w:rPr>
          <w:iCs/>
          <w:lang w:eastAsia="nl-BE"/>
        </w:rPr>
        <w:t xml:space="preserve">Cependant, l’expérience clinique disponible est limitée. </w:t>
      </w:r>
      <w:r w:rsidR="00E13671">
        <w:rPr>
          <w:iCs/>
          <w:noProof/>
          <w:lang w:val="fr-BE" w:eastAsia="nl-BE"/>
        </w:rPr>
        <w:t xml:space="preserve">Par mesure de précaution, il est préférable d’éviter l’utilisation de </w:t>
      </w:r>
      <w:r w:rsidR="00020DAE">
        <w:rPr>
          <w:iCs/>
          <w:noProof/>
          <w:lang w:val="fr-BE" w:eastAsia="nl-BE"/>
        </w:rPr>
        <w:t>l’</w:t>
      </w:r>
      <w:r w:rsidR="008260B2">
        <w:rPr>
          <w:bCs/>
          <w:noProof/>
          <w:lang w:val="fr-BE" w:eastAsia="nl-BE"/>
        </w:rPr>
        <w:t>ustekinumab</w:t>
      </w:r>
      <w:r w:rsidR="00020DAE">
        <w:rPr>
          <w:iCs/>
          <w:noProof/>
          <w:lang w:val="fr-BE" w:eastAsia="nl-BE"/>
        </w:rPr>
        <w:t xml:space="preserve"> </w:t>
      </w:r>
      <w:r w:rsidR="00E13671">
        <w:rPr>
          <w:iCs/>
          <w:noProof/>
          <w:lang w:val="fr-BE" w:eastAsia="nl-BE"/>
        </w:rPr>
        <w:t>pendant la grossesse.</w:t>
      </w:r>
    </w:p>
    <w:p w14:paraId="1851FC1D" w14:textId="77777777" w:rsidR="005F2BF9" w:rsidRDefault="005F2BF9">
      <w:pPr>
        <w:rPr>
          <w:iCs/>
          <w:noProof/>
          <w:lang w:val="fr-BE" w:eastAsia="nl-BE"/>
        </w:rPr>
      </w:pPr>
    </w:p>
    <w:p w14:paraId="1C41A61A" w14:textId="77777777" w:rsidR="005F2BF9" w:rsidRDefault="00E13671">
      <w:pPr>
        <w:rPr>
          <w:iCs/>
          <w:noProof/>
          <w:lang w:val="fr-BE" w:eastAsia="nl-BE"/>
        </w:rPr>
      </w:pPr>
      <w:r>
        <w:rPr>
          <w:iCs/>
          <w:noProof/>
          <w:lang w:val="fr-BE" w:eastAsia="nl-BE"/>
        </w:rPr>
        <w:t>L’</w:t>
      </w:r>
      <w:r w:rsidR="008260B2">
        <w:rPr>
          <w:iCs/>
          <w:noProof/>
          <w:lang w:val="fr-BE" w:eastAsia="nl-BE"/>
        </w:rPr>
        <w:t>ustekinumab</w:t>
      </w:r>
      <w:r>
        <w:rPr>
          <w:iCs/>
          <w:noProof/>
          <w:lang w:val="fr-BE" w:eastAsia="nl-BE"/>
        </w:rPr>
        <w:t xml:space="preserve"> traverse la barrière placentaire, il a été détecté dans le sérum de nourrissons nés de patientes traitées par </w:t>
      </w:r>
      <w:r w:rsidR="008260B2">
        <w:rPr>
          <w:iCs/>
          <w:noProof/>
          <w:lang w:val="fr-BE" w:eastAsia="nl-BE"/>
        </w:rPr>
        <w:t>ustekinumab</w:t>
      </w:r>
      <w:r>
        <w:rPr>
          <w:iCs/>
          <w:noProof/>
          <w:lang w:val="fr-BE" w:eastAsia="nl-BE"/>
        </w:rPr>
        <w:t xml:space="preserve"> au cours de la grossesse. L’impact clinique en est inconnu, toutefois, le risque d’infection des nourrissons exposés à l’</w:t>
      </w:r>
      <w:r w:rsidR="008260B2">
        <w:rPr>
          <w:iCs/>
          <w:noProof/>
          <w:lang w:val="fr-BE" w:eastAsia="nl-BE"/>
        </w:rPr>
        <w:t>ustekinumab</w:t>
      </w:r>
      <w:r>
        <w:rPr>
          <w:iCs/>
          <w:noProof/>
          <w:lang w:val="fr-BE" w:eastAsia="nl-BE"/>
        </w:rPr>
        <w:t xml:space="preserve"> </w:t>
      </w:r>
      <w:r>
        <w:rPr>
          <w:i/>
          <w:noProof/>
          <w:lang w:val="fr-BE" w:eastAsia="nl-BE"/>
        </w:rPr>
        <w:t>in utero</w:t>
      </w:r>
      <w:r>
        <w:rPr>
          <w:iCs/>
          <w:noProof/>
          <w:lang w:val="fr-BE" w:eastAsia="nl-BE"/>
        </w:rPr>
        <w:t xml:space="preserve"> peut être augmenté après la naissance.</w:t>
      </w:r>
      <w:r w:rsidR="00893F2E">
        <w:rPr>
          <w:iCs/>
          <w:noProof/>
          <w:lang w:val="fr-BE" w:eastAsia="nl-BE"/>
        </w:rPr>
        <w:t xml:space="preserve"> </w:t>
      </w:r>
      <w:r>
        <w:rPr>
          <w:iCs/>
          <w:noProof/>
          <w:lang w:val="fr-BE" w:eastAsia="nl-BE"/>
        </w:rPr>
        <w:t xml:space="preserve">L’administration de vaccins vivants (tel que le vaccin BCG) </w:t>
      </w:r>
      <w:r>
        <w:rPr>
          <w:noProof/>
          <w:lang w:val="fr-BE" w:eastAsia="nl-BE"/>
        </w:rPr>
        <w:t>aux nourrissons exposés à l’</w:t>
      </w:r>
      <w:r w:rsidR="008260B2">
        <w:rPr>
          <w:noProof/>
          <w:lang w:val="fr-BE" w:eastAsia="nl-BE"/>
        </w:rPr>
        <w:t>ustekinumab</w:t>
      </w:r>
      <w:r>
        <w:rPr>
          <w:noProof/>
          <w:lang w:val="fr-BE" w:eastAsia="nl-BE"/>
        </w:rPr>
        <w:t xml:space="preserve"> </w:t>
      </w:r>
      <w:r>
        <w:rPr>
          <w:i/>
          <w:iCs/>
          <w:noProof/>
          <w:lang w:val="fr-BE" w:eastAsia="nl-BE"/>
        </w:rPr>
        <w:t>in utero</w:t>
      </w:r>
      <w:r>
        <w:rPr>
          <w:noProof/>
          <w:lang w:val="fr-BE" w:eastAsia="nl-BE"/>
        </w:rPr>
        <w:t xml:space="preserve"> n’est pas recommandée au cours des </w:t>
      </w:r>
      <w:r w:rsidR="004D7B6C" w:rsidRPr="004D7B6C">
        <w:rPr>
          <w:noProof/>
          <w:lang w:val="fr-BE" w:eastAsia="nl-BE"/>
        </w:rPr>
        <w:t>douze</w:t>
      </w:r>
      <w:r>
        <w:rPr>
          <w:noProof/>
          <w:lang w:val="fr-BE" w:eastAsia="nl-BE"/>
        </w:rPr>
        <w:t xml:space="preserve"> mois suivant la naissance ou jusqu’à ce que les taux sériques d’</w:t>
      </w:r>
      <w:r w:rsidR="008260B2">
        <w:rPr>
          <w:noProof/>
          <w:lang w:val="fr-BE" w:eastAsia="nl-BE"/>
        </w:rPr>
        <w:t>ustekinumab</w:t>
      </w:r>
      <w:r>
        <w:rPr>
          <w:noProof/>
          <w:lang w:val="fr-BE" w:eastAsia="nl-BE"/>
        </w:rPr>
        <w:t xml:space="preserve"> soient indétectables chez le nourrisson (voir rubriques 4.4 et 4.5). En cas de bénéfice clinique évident pour le nourrisson, l’administration d’un vaccin vivant peut être envisagée de manière plus précoce si les taux sériques d’</w:t>
      </w:r>
      <w:r w:rsidR="008260B2">
        <w:rPr>
          <w:noProof/>
          <w:lang w:val="fr-BE" w:eastAsia="nl-BE"/>
        </w:rPr>
        <w:t>ustekinumab</w:t>
      </w:r>
      <w:r>
        <w:rPr>
          <w:noProof/>
          <w:lang w:val="fr-BE" w:eastAsia="nl-BE"/>
        </w:rPr>
        <w:t xml:space="preserve"> chez le nourrisson sont indétectables.</w:t>
      </w:r>
    </w:p>
    <w:p w14:paraId="1D8DE473" w14:textId="77777777" w:rsidR="005F2BF9" w:rsidRDefault="005F2BF9">
      <w:pPr>
        <w:rPr>
          <w:iCs/>
          <w:noProof/>
          <w:lang w:val="fr-BE" w:eastAsia="nl-BE"/>
        </w:rPr>
      </w:pPr>
    </w:p>
    <w:p w14:paraId="6781E1AC" w14:textId="77777777" w:rsidR="005F2BF9" w:rsidRDefault="00E13671">
      <w:pPr>
        <w:keepNext/>
        <w:rPr>
          <w:noProof/>
          <w:u w:val="single"/>
          <w:lang w:val="fr-BE" w:eastAsia="nl-BE"/>
        </w:rPr>
      </w:pPr>
      <w:r>
        <w:rPr>
          <w:noProof/>
          <w:u w:val="single"/>
          <w:lang w:val="fr-BE" w:eastAsia="nl-BE"/>
        </w:rPr>
        <w:t>Allaitement</w:t>
      </w:r>
    </w:p>
    <w:p w14:paraId="7CBB71C7" w14:textId="77777777" w:rsidR="005F2BF9" w:rsidRDefault="00E13671">
      <w:pPr>
        <w:rPr>
          <w:noProof/>
          <w:lang w:val="fr-BE" w:eastAsia="nl-BE"/>
        </w:rPr>
      </w:pPr>
      <w:r>
        <w:rPr>
          <w:noProof/>
          <w:lang w:val="fr-BE" w:eastAsia="nl-BE"/>
        </w:rPr>
        <w:t>Les données issues de la littérature sont limitées et suggèrent que l’</w:t>
      </w:r>
      <w:r w:rsidR="008260B2">
        <w:rPr>
          <w:noProof/>
          <w:lang w:val="fr-BE" w:eastAsia="nl-BE"/>
        </w:rPr>
        <w:t>ustekinumab</w:t>
      </w:r>
      <w:r>
        <w:rPr>
          <w:noProof/>
          <w:lang w:val="fr-BE" w:eastAsia="nl-BE"/>
        </w:rPr>
        <w:t xml:space="preserve"> est excrété en très faible quantité dans le lait maternel humain. On ne sait pas si l’</w:t>
      </w:r>
      <w:r w:rsidR="008260B2">
        <w:rPr>
          <w:noProof/>
          <w:lang w:val="fr-BE" w:eastAsia="nl-BE"/>
        </w:rPr>
        <w:t>ustekinumab</w:t>
      </w:r>
      <w:r>
        <w:rPr>
          <w:noProof/>
          <w:lang w:val="fr-BE" w:eastAsia="nl-BE"/>
        </w:rPr>
        <w:t xml:space="preserve"> passe dans la circulation systémique après ingestion. A cause du risque potentiel d’effets indésirables de l’</w:t>
      </w:r>
      <w:r w:rsidR="008260B2">
        <w:rPr>
          <w:noProof/>
          <w:lang w:val="fr-BE" w:eastAsia="nl-BE"/>
        </w:rPr>
        <w:t>ustekinumab</w:t>
      </w:r>
      <w:r>
        <w:rPr>
          <w:noProof/>
          <w:lang w:val="fr-BE" w:eastAsia="nl-BE"/>
        </w:rPr>
        <w:t xml:space="preserve"> chez les nourrissons allaités, l’arrêt de l’allaitement </w:t>
      </w:r>
      <w:r>
        <w:rPr>
          <w:iCs/>
          <w:noProof/>
          <w:lang w:val="fr-BE" w:eastAsia="nl-BE"/>
        </w:rPr>
        <w:t xml:space="preserve">pendant le traitement et pendant les 15 semaines qui suivent </w:t>
      </w:r>
      <w:r>
        <w:rPr>
          <w:noProof/>
          <w:lang w:val="fr-BE" w:eastAsia="nl-BE"/>
        </w:rPr>
        <w:t xml:space="preserve">l’arrêt du traitement par </w:t>
      </w:r>
      <w:r w:rsidR="008260B2">
        <w:rPr>
          <w:bCs/>
          <w:noProof/>
          <w:lang w:val="fr-BE" w:eastAsia="nl-BE"/>
        </w:rPr>
        <w:t>ustekinumab</w:t>
      </w:r>
      <w:r>
        <w:rPr>
          <w:noProof/>
          <w:lang w:val="fr-BE" w:eastAsia="nl-BE"/>
        </w:rPr>
        <w:t xml:space="preserve"> doit être évalué, en tenant compte du bénéfice de l’allaitement pour l’enfant et de celui du traitement par </w:t>
      </w:r>
      <w:r w:rsidR="008260B2">
        <w:rPr>
          <w:bCs/>
          <w:noProof/>
          <w:lang w:val="fr-BE" w:eastAsia="nl-BE"/>
        </w:rPr>
        <w:t>ustekinumab</w:t>
      </w:r>
      <w:r>
        <w:rPr>
          <w:noProof/>
          <w:lang w:val="fr-BE" w:eastAsia="nl-BE"/>
        </w:rPr>
        <w:t xml:space="preserve"> pour la femme.</w:t>
      </w:r>
    </w:p>
    <w:p w14:paraId="3E08C785" w14:textId="77777777" w:rsidR="005F2BF9" w:rsidRDefault="005F2BF9">
      <w:pPr>
        <w:suppressAutoHyphens/>
        <w:rPr>
          <w:noProof/>
          <w:lang w:val="fr-BE" w:eastAsia="nl-BE"/>
        </w:rPr>
      </w:pPr>
    </w:p>
    <w:p w14:paraId="71DB0644" w14:textId="77777777" w:rsidR="005F2BF9" w:rsidRDefault="00E13671">
      <w:pPr>
        <w:keepNext/>
        <w:suppressAutoHyphens/>
        <w:rPr>
          <w:noProof/>
          <w:u w:val="single"/>
          <w:lang w:val="fr-BE" w:eastAsia="nl-BE"/>
        </w:rPr>
      </w:pPr>
      <w:r>
        <w:rPr>
          <w:noProof/>
          <w:u w:val="single"/>
          <w:lang w:val="fr-BE" w:eastAsia="nl-BE"/>
        </w:rPr>
        <w:t>Fertilité</w:t>
      </w:r>
    </w:p>
    <w:p w14:paraId="7A8C4D72" w14:textId="77777777" w:rsidR="005F2BF9" w:rsidRDefault="00E13671">
      <w:pPr>
        <w:suppressAutoHyphens/>
        <w:rPr>
          <w:noProof/>
          <w:lang w:val="fr-BE" w:eastAsia="nl-BE"/>
        </w:rPr>
      </w:pPr>
      <w:r>
        <w:rPr>
          <w:noProof/>
          <w:lang w:val="fr-BE" w:eastAsia="nl-BE"/>
        </w:rPr>
        <w:t>L’effet de l’</w:t>
      </w:r>
      <w:r w:rsidR="008260B2">
        <w:rPr>
          <w:noProof/>
          <w:lang w:val="fr-BE" w:eastAsia="nl-BE"/>
        </w:rPr>
        <w:t>ustekinumab</w:t>
      </w:r>
      <w:r>
        <w:rPr>
          <w:noProof/>
          <w:lang w:val="fr-BE" w:eastAsia="nl-BE"/>
        </w:rPr>
        <w:t xml:space="preserve"> sur la fertilité humaine n’a pas été évalué (voir rubrique 5.3).</w:t>
      </w:r>
    </w:p>
    <w:p w14:paraId="7383FA3C" w14:textId="77777777" w:rsidR="005F2BF9" w:rsidRDefault="005F2BF9">
      <w:pPr>
        <w:suppressAutoHyphens/>
        <w:rPr>
          <w:noProof/>
          <w:lang w:val="fr-BE" w:eastAsia="nl-BE"/>
        </w:rPr>
      </w:pPr>
    </w:p>
    <w:p w14:paraId="2923B853" w14:textId="77777777" w:rsidR="005F2BF9" w:rsidRDefault="00E13671">
      <w:pPr>
        <w:keepNext/>
        <w:suppressAutoHyphens/>
        <w:ind w:left="567" w:hanging="567"/>
        <w:outlineLvl w:val="2"/>
        <w:rPr>
          <w:b/>
          <w:noProof/>
          <w:lang w:val="fr-BE" w:eastAsia="nl-BE"/>
        </w:rPr>
      </w:pPr>
      <w:r>
        <w:rPr>
          <w:b/>
          <w:noProof/>
          <w:lang w:val="fr-BE" w:eastAsia="nl-BE"/>
        </w:rPr>
        <w:t>4.7</w:t>
      </w:r>
      <w:r>
        <w:rPr>
          <w:b/>
          <w:noProof/>
          <w:lang w:val="fr-BE" w:eastAsia="nl-BE"/>
        </w:rPr>
        <w:tab/>
        <w:t>Effets sur l’aptitude à conduire des véhicules et à utiliser des machines</w:t>
      </w:r>
    </w:p>
    <w:p w14:paraId="5A630A9D" w14:textId="77777777" w:rsidR="005F2BF9" w:rsidRDefault="005F2BF9">
      <w:pPr>
        <w:keepNext/>
        <w:suppressAutoHyphens/>
        <w:rPr>
          <w:noProof/>
          <w:lang w:val="fr-BE" w:eastAsia="nl-BE"/>
        </w:rPr>
      </w:pPr>
    </w:p>
    <w:p w14:paraId="249B074C" w14:textId="77777777" w:rsidR="005F2BF9" w:rsidRDefault="00FF2D79">
      <w:pPr>
        <w:rPr>
          <w:noProof/>
          <w:szCs w:val="22"/>
          <w:lang w:val="fr-BE" w:eastAsia="nl-BE"/>
        </w:rPr>
      </w:pPr>
      <w:r>
        <w:rPr>
          <w:noProof/>
          <w:szCs w:val="22"/>
          <w:lang w:val="fr-BE" w:eastAsia="nl-BE"/>
        </w:rPr>
        <w:t>L’</w:t>
      </w:r>
      <w:r w:rsidR="008260B2">
        <w:rPr>
          <w:bCs/>
          <w:noProof/>
          <w:lang w:val="fr-BE" w:eastAsia="nl-BE"/>
        </w:rPr>
        <w:t>ustekinumab</w:t>
      </w:r>
      <w:r>
        <w:rPr>
          <w:noProof/>
          <w:szCs w:val="22"/>
          <w:lang w:val="fr-BE" w:eastAsia="nl-BE"/>
        </w:rPr>
        <w:t xml:space="preserve"> </w:t>
      </w:r>
      <w:r w:rsidR="00E13671">
        <w:rPr>
          <w:noProof/>
          <w:szCs w:val="22"/>
          <w:lang w:val="fr-BE" w:eastAsia="nl-BE"/>
        </w:rPr>
        <w:t>n’a aucun effet ou qu’un effet négligeable sur l’aptitude à conduire des véhicules et à utiliser des machines.</w:t>
      </w:r>
    </w:p>
    <w:p w14:paraId="6A73B56A" w14:textId="77777777" w:rsidR="005F2BF9" w:rsidRDefault="005F2BF9">
      <w:pPr>
        <w:rPr>
          <w:noProof/>
          <w:lang w:val="fr-BE" w:eastAsia="nl-BE"/>
        </w:rPr>
      </w:pPr>
    </w:p>
    <w:p w14:paraId="7403964C" w14:textId="77777777" w:rsidR="005F2BF9" w:rsidRDefault="00E13671">
      <w:pPr>
        <w:keepNext/>
        <w:ind w:left="567" w:hanging="567"/>
        <w:outlineLvl w:val="2"/>
        <w:rPr>
          <w:b/>
          <w:bCs/>
          <w:noProof/>
          <w:lang w:val="fr-BE" w:eastAsia="nl-BE"/>
        </w:rPr>
      </w:pPr>
      <w:r>
        <w:rPr>
          <w:b/>
          <w:bCs/>
          <w:noProof/>
          <w:lang w:val="fr-BE" w:eastAsia="nl-BE"/>
        </w:rPr>
        <w:t>4.8</w:t>
      </w:r>
      <w:r>
        <w:rPr>
          <w:b/>
          <w:bCs/>
          <w:noProof/>
          <w:lang w:val="fr-BE" w:eastAsia="nl-BE"/>
        </w:rPr>
        <w:tab/>
        <w:t>Effets indésirables</w:t>
      </w:r>
    </w:p>
    <w:p w14:paraId="48A9C5F0" w14:textId="77777777" w:rsidR="005F2BF9" w:rsidRDefault="005F2BF9">
      <w:pPr>
        <w:keepNext/>
        <w:rPr>
          <w:noProof/>
          <w:lang w:val="fr-BE" w:eastAsia="nl-BE"/>
        </w:rPr>
      </w:pPr>
    </w:p>
    <w:p w14:paraId="341B6A6B" w14:textId="77777777" w:rsidR="005F2BF9" w:rsidRDefault="00E13671">
      <w:pPr>
        <w:keepNext/>
        <w:rPr>
          <w:iCs/>
          <w:noProof/>
          <w:u w:val="single"/>
          <w:lang w:val="fr-BE" w:eastAsia="nl-BE"/>
        </w:rPr>
      </w:pPr>
      <w:r>
        <w:rPr>
          <w:iCs/>
          <w:noProof/>
          <w:u w:val="single"/>
          <w:lang w:val="fr-BE" w:eastAsia="nl-BE"/>
        </w:rPr>
        <w:t>Résumé du profil de sécurité</w:t>
      </w:r>
    </w:p>
    <w:p w14:paraId="058DEAB9" w14:textId="3848EC87" w:rsidR="00360FAC" w:rsidRDefault="00360FAC" w:rsidP="00360FAC">
      <w:pPr>
        <w:widowControl w:val="0"/>
        <w:rPr>
          <w:bCs/>
          <w:noProof/>
          <w:lang w:val="fr-BE" w:eastAsia="nl-BE"/>
        </w:rPr>
      </w:pPr>
      <w:r>
        <w:rPr>
          <w:bCs/>
          <w:noProof/>
          <w:lang w:val="fr-BE" w:eastAsia="nl-BE"/>
        </w:rPr>
        <w:t xml:space="preserve">Les données de sécurité décrites ci-dessous reflètent l’exposition de sujets adultes à l’ustekinumab dans 14 études de </w:t>
      </w:r>
      <w:r>
        <w:rPr>
          <w:noProof/>
          <w:lang w:val="fr-BE" w:eastAsia="nl-BE"/>
        </w:rPr>
        <w:t>phase 2 et de phase 3</w:t>
      </w:r>
      <w:r>
        <w:rPr>
          <w:bCs/>
          <w:noProof/>
          <w:lang w:val="fr-BE" w:eastAsia="nl-BE"/>
        </w:rPr>
        <w:t xml:space="preserve"> menées chez 6 710 patients (4 135 atteints de psoriasis et/ou de rhumatisme psoriasique, 1 749 atteints de maladie de Crohn et 826 patients atteints de </w:t>
      </w:r>
      <w:r>
        <w:rPr>
          <w:iCs/>
          <w:noProof/>
          <w:lang w:val="fr-BE"/>
        </w:rPr>
        <w:t>rectocolite hémorragique</w:t>
      </w:r>
      <w:r>
        <w:rPr>
          <w:bCs/>
          <w:noProof/>
          <w:lang w:val="fr-BE" w:eastAsia="nl-BE"/>
        </w:rPr>
        <w:t xml:space="preserve">). Cela inclut l’exposition à l’ustekinumab dans les phases contrôlées et non contrôlées des études cliniques </w:t>
      </w:r>
      <w:r w:rsidRPr="66D3B994">
        <w:rPr>
          <w:noProof/>
          <w:lang w:val="fr-BE" w:eastAsia="nl-BE"/>
        </w:rPr>
        <w:t xml:space="preserve">chez les patients atteints de psoriasis, </w:t>
      </w:r>
      <w:r>
        <w:rPr>
          <w:noProof/>
          <w:lang w:val="fr-BE" w:eastAsia="nl-BE"/>
        </w:rPr>
        <w:t xml:space="preserve">de </w:t>
      </w:r>
      <w:r w:rsidRPr="66D3B994">
        <w:rPr>
          <w:noProof/>
          <w:lang w:val="fr-BE" w:eastAsia="nl-BE"/>
        </w:rPr>
        <w:t xml:space="preserve">rhumatisme psoriasique, </w:t>
      </w:r>
      <w:r>
        <w:rPr>
          <w:noProof/>
          <w:lang w:val="fr-BE" w:eastAsia="nl-BE"/>
        </w:rPr>
        <w:t xml:space="preserve">de </w:t>
      </w:r>
      <w:r w:rsidRPr="66D3B994">
        <w:rPr>
          <w:noProof/>
          <w:lang w:val="fr-BE" w:eastAsia="nl-BE"/>
        </w:rPr>
        <w:t xml:space="preserve">maladie de Crohn ou </w:t>
      </w:r>
      <w:r>
        <w:rPr>
          <w:noProof/>
          <w:lang w:val="fr-BE" w:eastAsia="nl-BE"/>
        </w:rPr>
        <w:t xml:space="preserve">de </w:t>
      </w:r>
      <w:r w:rsidRPr="66D3B994">
        <w:rPr>
          <w:noProof/>
          <w:lang w:val="fr-BE" w:eastAsia="nl-BE"/>
        </w:rPr>
        <w:t xml:space="preserve">rectocolite hémorragique </w:t>
      </w:r>
      <w:r>
        <w:rPr>
          <w:bCs/>
          <w:noProof/>
          <w:lang w:val="fr-BE" w:eastAsia="nl-BE"/>
        </w:rPr>
        <w:t xml:space="preserve">pendant au moins 6 mois (4 577 patients) </w:t>
      </w:r>
      <w:r w:rsidRPr="66D3B994">
        <w:rPr>
          <w:noProof/>
          <w:lang w:val="fr-BE" w:eastAsia="nl-BE"/>
        </w:rPr>
        <w:t>ou au moins 1</w:t>
      </w:r>
      <w:r>
        <w:rPr>
          <w:noProof/>
          <w:lang w:val="fr-BE" w:eastAsia="nl-BE"/>
        </w:rPr>
        <w:t> </w:t>
      </w:r>
      <w:r w:rsidRPr="66D3B994">
        <w:rPr>
          <w:noProof/>
          <w:lang w:val="fr-BE" w:eastAsia="nl-BE"/>
        </w:rPr>
        <w:t>an (3 648</w:t>
      </w:r>
      <w:r>
        <w:rPr>
          <w:noProof/>
          <w:lang w:val="fr-BE" w:eastAsia="nl-BE"/>
        </w:rPr>
        <w:t> </w:t>
      </w:r>
      <w:r w:rsidRPr="66D3B994">
        <w:rPr>
          <w:noProof/>
          <w:lang w:val="fr-BE" w:eastAsia="nl-BE"/>
        </w:rPr>
        <w:t xml:space="preserve">patients). </w:t>
      </w:r>
      <w:r w:rsidRPr="004F309F">
        <w:rPr>
          <w:noProof/>
          <w:lang w:eastAsia="nl-BE"/>
        </w:rPr>
        <w:t>2</w:t>
      </w:r>
      <w:r>
        <w:rPr>
          <w:noProof/>
          <w:lang w:eastAsia="nl-BE"/>
        </w:rPr>
        <w:t> </w:t>
      </w:r>
      <w:r w:rsidRPr="004F309F">
        <w:rPr>
          <w:noProof/>
          <w:lang w:eastAsia="nl-BE"/>
        </w:rPr>
        <w:t>194</w:t>
      </w:r>
      <w:r>
        <w:rPr>
          <w:noProof/>
          <w:lang w:eastAsia="nl-BE"/>
        </w:rPr>
        <w:t> </w:t>
      </w:r>
      <w:r w:rsidRPr="004F309F">
        <w:rPr>
          <w:noProof/>
          <w:lang w:eastAsia="nl-BE"/>
        </w:rPr>
        <w:t>patients atteints de psoriasis, de maladie de Crohn ou de rectocolite hémorragique, ont été exposés pendant au moins 4</w:t>
      </w:r>
      <w:r>
        <w:rPr>
          <w:noProof/>
          <w:lang w:eastAsia="nl-BE"/>
        </w:rPr>
        <w:t> </w:t>
      </w:r>
      <w:r w:rsidRPr="004F309F">
        <w:rPr>
          <w:noProof/>
          <w:lang w:eastAsia="nl-BE"/>
        </w:rPr>
        <w:t>ans tandis que 1</w:t>
      </w:r>
      <w:r>
        <w:rPr>
          <w:noProof/>
          <w:lang w:eastAsia="nl-BE"/>
        </w:rPr>
        <w:t> </w:t>
      </w:r>
      <w:r w:rsidRPr="004F309F">
        <w:rPr>
          <w:noProof/>
          <w:lang w:eastAsia="nl-BE"/>
        </w:rPr>
        <w:t>148</w:t>
      </w:r>
      <w:r>
        <w:rPr>
          <w:noProof/>
          <w:lang w:eastAsia="nl-BE"/>
        </w:rPr>
        <w:t> </w:t>
      </w:r>
      <w:r w:rsidRPr="004F309F">
        <w:rPr>
          <w:noProof/>
          <w:lang w:eastAsia="nl-BE"/>
        </w:rPr>
        <w:t>patients atteints de psoriasis ou de maladie de Crohn ont été exposés pendant au moins 5</w:t>
      </w:r>
      <w:r>
        <w:rPr>
          <w:noProof/>
          <w:lang w:eastAsia="nl-BE"/>
        </w:rPr>
        <w:t> </w:t>
      </w:r>
      <w:r w:rsidRPr="004F309F">
        <w:rPr>
          <w:noProof/>
          <w:lang w:eastAsia="nl-BE"/>
        </w:rPr>
        <w:t>ans</w:t>
      </w:r>
      <w:r>
        <w:rPr>
          <w:bCs/>
          <w:noProof/>
          <w:lang w:val="fr-BE" w:eastAsia="nl-BE"/>
        </w:rPr>
        <w:t>.</w:t>
      </w:r>
    </w:p>
    <w:p w14:paraId="7BBB031F" w14:textId="77777777" w:rsidR="005F2BF9" w:rsidRDefault="005F2BF9">
      <w:pPr>
        <w:rPr>
          <w:iCs/>
          <w:noProof/>
          <w:lang w:val="fr-BE" w:eastAsia="nl-BE"/>
        </w:rPr>
      </w:pPr>
    </w:p>
    <w:p w14:paraId="5073B472" w14:textId="77777777" w:rsidR="005F2BF9" w:rsidRDefault="00E13671">
      <w:pPr>
        <w:keepNext/>
        <w:rPr>
          <w:iCs/>
          <w:noProof/>
          <w:u w:val="single"/>
          <w:lang w:val="fr-BE" w:eastAsia="nl-BE"/>
        </w:rPr>
      </w:pPr>
      <w:r>
        <w:rPr>
          <w:iCs/>
          <w:noProof/>
          <w:u w:val="single"/>
          <w:lang w:val="fr-BE" w:eastAsia="nl-BE"/>
        </w:rPr>
        <w:t>Tableau des effets indésirables</w:t>
      </w:r>
    </w:p>
    <w:p w14:paraId="01DE60BF" w14:textId="77777777" w:rsidR="005F2BF9" w:rsidRDefault="00E13671">
      <w:pPr>
        <w:widowControl w:val="0"/>
        <w:rPr>
          <w:bCs/>
          <w:noProof/>
          <w:lang w:val="fr-BE" w:eastAsia="nl-BE"/>
        </w:rPr>
      </w:pPr>
      <w:r>
        <w:rPr>
          <w:bCs/>
          <w:noProof/>
          <w:lang w:val="fr-BE" w:eastAsia="nl-BE"/>
        </w:rPr>
        <w:t>Les données de sécurité décrites ci-dessous reflètent l’exposition de sujets adultes à l’</w:t>
      </w:r>
      <w:r w:rsidR="008260B2">
        <w:rPr>
          <w:bCs/>
          <w:noProof/>
          <w:lang w:val="fr-BE" w:eastAsia="nl-BE"/>
        </w:rPr>
        <w:t>ustekinumab</w:t>
      </w:r>
      <w:r>
        <w:rPr>
          <w:bCs/>
          <w:noProof/>
          <w:lang w:val="fr-BE" w:eastAsia="nl-BE"/>
        </w:rPr>
        <w:t xml:space="preserve"> dans 14 études de </w:t>
      </w:r>
      <w:r>
        <w:rPr>
          <w:noProof/>
          <w:lang w:val="fr-BE" w:eastAsia="nl-BE"/>
        </w:rPr>
        <w:t>phase 2 et de phase 3</w:t>
      </w:r>
      <w:r>
        <w:rPr>
          <w:bCs/>
          <w:noProof/>
          <w:lang w:val="fr-BE" w:eastAsia="nl-BE"/>
        </w:rPr>
        <w:t xml:space="preserve"> menées chez 6 709 patients (4 135 atteints de psoriasis et/ou de rhumatisme psoriasique, 1 749 atteints de maladie de Crohn et 825 atteints de </w:t>
      </w:r>
      <w:r>
        <w:rPr>
          <w:iCs/>
          <w:noProof/>
          <w:lang w:val="fr-BE"/>
        </w:rPr>
        <w:t>rectocolite hémorragique</w:t>
      </w:r>
      <w:r>
        <w:rPr>
          <w:bCs/>
          <w:noProof/>
          <w:lang w:val="fr-BE" w:eastAsia="nl-BE"/>
        </w:rPr>
        <w:t xml:space="preserve">). Cela inclut l’exposition à </w:t>
      </w:r>
      <w:r w:rsidR="00A31770">
        <w:rPr>
          <w:bCs/>
          <w:noProof/>
          <w:lang w:val="fr-BE" w:eastAsia="nl-BE"/>
        </w:rPr>
        <w:t>l’</w:t>
      </w:r>
      <w:r w:rsidR="008260B2">
        <w:rPr>
          <w:bCs/>
          <w:noProof/>
          <w:lang w:val="fr-BE" w:eastAsia="nl-BE"/>
        </w:rPr>
        <w:t>ustekinumab</w:t>
      </w:r>
      <w:r w:rsidR="00A31770">
        <w:rPr>
          <w:bCs/>
          <w:noProof/>
          <w:lang w:val="fr-BE" w:eastAsia="nl-BE"/>
        </w:rPr>
        <w:t xml:space="preserve"> </w:t>
      </w:r>
      <w:r>
        <w:rPr>
          <w:bCs/>
          <w:noProof/>
          <w:lang w:val="fr-BE" w:eastAsia="nl-BE"/>
        </w:rPr>
        <w:t>dans les phases contrôlées et non contrôlées des études cliniques pendant au moins 6 mois ou 1 an (respectivement 4 577 et 3 253</w:t>
      </w:r>
      <w:r>
        <w:rPr>
          <w:noProof/>
          <w:szCs w:val="22"/>
          <w:lang w:val="fr-BE" w:eastAsia="nl-BE"/>
        </w:rPr>
        <w:t> </w:t>
      </w:r>
      <w:r>
        <w:rPr>
          <w:bCs/>
          <w:noProof/>
          <w:lang w:val="fr-BE" w:eastAsia="nl-BE"/>
        </w:rPr>
        <w:t xml:space="preserve">patients atteints de psoriasis, de rhumatisme psoriasique, de maladie de Crohn ou de </w:t>
      </w:r>
      <w:r>
        <w:rPr>
          <w:iCs/>
          <w:noProof/>
          <w:lang w:val="fr-BE"/>
        </w:rPr>
        <w:t>rectocolite hémorragique</w:t>
      </w:r>
      <w:r>
        <w:rPr>
          <w:bCs/>
          <w:noProof/>
          <w:lang w:val="fr-BE" w:eastAsia="nl-BE"/>
        </w:rPr>
        <w:t>) et l’exposition pendant au moins 4 ou 5</w:t>
      </w:r>
      <w:r>
        <w:rPr>
          <w:noProof/>
          <w:szCs w:val="22"/>
          <w:lang w:val="fr-BE" w:eastAsia="nl-BE"/>
        </w:rPr>
        <w:t> ans</w:t>
      </w:r>
      <w:r>
        <w:rPr>
          <w:bCs/>
          <w:noProof/>
          <w:lang w:val="fr-BE" w:eastAsia="nl-BE"/>
        </w:rPr>
        <w:t xml:space="preserve"> (respectivement 1 482 et 838 patients atteints de psoriasis).</w:t>
      </w:r>
    </w:p>
    <w:p w14:paraId="4B321F02" w14:textId="77777777" w:rsidR="005F2BF9" w:rsidRDefault="005F2BF9">
      <w:pPr>
        <w:rPr>
          <w:noProof/>
          <w:lang w:val="fr-BE" w:eastAsia="nl-BE"/>
        </w:rPr>
      </w:pPr>
    </w:p>
    <w:p w14:paraId="5CDC5C3B" w14:textId="77777777" w:rsidR="005F2BF9" w:rsidRDefault="00E13671">
      <w:pPr>
        <w:rPr>
          <w:noProof/>
          <w:lang w:val="fr-BE" w:eastAsia="nl-BE"/>
        </w:rPr>
      </w:pPr>
      <w:r>
        <w:rPr>
          <w:bCs/>
          <w:noProof/>
          <w:lang w:val="fr-BE" w:eastAsia="nl-BE"/>
        </w:rPr>
        <w:t xml:space="preserve">Le Tableau 2 fournit une liste des effets indésirables observés chez des adultes dans les études cliniques sur le psoriasis, le rhumatisme psoriasique, la maladie de Crohn et la </w:t>
      </w:r>
      <w:r>
        <w:rPr>
          <w:iCs/>
          <w:noProof/>
          <w:lang w:val="fr-BE"/>
        </w:rPr>
        <w:t>rectocolite hémorragique</w:t>
      </w:r>
      <w:r>
        <w:rPr>
          <w:bCs/>
          <w:noProof/>
          <w:lang w:val="fr-BE" w:eastAsia="nl-BE"/>
        </w:rPr>
        <w:t xml:space="preserve">, ainsi que les effets indésirables déclarés depuis la mise sur le marché du produit. </w:t>
      </w:r>
      <w:r>
        <w:rPr>
          <w:noProof/>
          <w:szCs w:val="18"/>
          <w:lang w:val="fr-BE" w:eastAsia="nl-BE"/>
        </w:rPr>
        <w:t>Les effets indésirables sont classés par Classes de Systèmes d’Organes et par fréquence, en utilisant les catégories suivantes : Très fréquent (≥ 1/10), Fréquent (≥ 1/100 à &lt; 1/10), Peu fréquent (≥ 1/1 000 à &lt; 1/100), Rare (≥ 1/10 000 à &lt; 1/1 000), Très rare (&lt; 1/10 000), fréquence indéterminée (ne peut être estimée sur la base des données disponibles).</w:t>
      </w:r>
      <w:r>
        <w:rPr>
          <w:noProof/>
          <w:lang w:val="fr-BE" w:eastAsia="nl-BE"/>
        </w:rPr>
        <w:t xml:space="preserve"> Au sein de chaque groupe de fréquence, les effets indésirables doivent être présentés suivant un ordre décroissant de gravité.</w:t>
      </w:r>
    </w:p>
    <w:p w14:paraId="0CCB1F60" w14:textId="77777777" w:rsidR="005F2BF9" w:rsidRDefault="005F2BF9">
      <w:pPr>
        <w:rPr>
          <w:noProof/>
          <w:lang w:val="fr-BE" w:eastAsia="nl-BE"/>
        </w:rPr>
      </w:pPr>
    </w:p>
    <w:p w14:paraId="677F547A" w14:textId="77777777" w:rsidR="005F2BF9" w:rsidRPr="006405CB" w:rsidRDefault="00E13671">
      <w:pPr>
        <w:keepNext/>
        <w:rPr>
          <w:b/>
          <w:bCs/>
          <w:iCs/>
          <w:noProof/>
          <w:lang w:val="fr-BE" w:eastAsia="nl-BE"/>
        </w:rPr>
      </w:pPr>
      <w:r w:rsidRPr="006405CB">
        <w:rPr>
          <w:b/>
          <w:bCs/>
          <w:iCs/>
          <w:noProof/>
          <w:lang w:val="fr-BE" w:eastAsia="nl-BE"/>
        </w:rPr>
        <w:t>Tableau 2</w:t>
      </w:r>
      <w:r w:rsidRPr="006405CB">
        <w:rPr>
          <w:b/>
          <w:bCs/>
          <w:iCs/>
          <w:noProof/>
          <w:lang w:val="fr-BE" w:eastAsia="nl-BE"/>
        </w:rPr>
        <w:tab/>
        <w:t>Liste des effets indésirables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tblBorders>
        <w:tblLayout w:type="fixed"/>
        <w:tblLook w:val="0000" w:firstRow="0" w:lastRow="0" w:firstColumn="0" w:lastColumn="0" w:noHBand="0" w:noVBand="0"/>
      </w:tblPr>
      <w:tblGrid>
        <w:gridCol w:w="2841"/>
        <w:gridCol w:w="6231"/>
      </w:tblGrid>
      <w:tr w:rsidR="005F2BF9" w14:paraId="6045ED2D" w14:textId="77777777">
        <w:trPr>
          <w:cantSplit/>
          <w:jc w:val="center"/>
        </w:trPr>
        <w:tc>
          <w:tcPr>
            <w:tcW w:w="2841" w:type="dxa"/>
          </w:tcPr>
          <w:p w14:paraId="1AD8CBC7" w14:textId="77777777" w:rsidR="005F2BF9" w:rsidRDefault="00E13671">
            <w:pPr>
              <w:keepNext/>
              <w:rPr>
                <w:b/>
                <w:bCs/>
                <w:noProof/>
                <w:lang w:val="fr-BE" w:eastAsia="nl-BE"/>
              </w:rPr>
            </w:pPr>
            <w:r>
              <w:rPr>
                <w:b/>
                <w:bCs/>
                <w:noProof/>
                <w:lang w:val="fr-BE" w:eastAsia="nl-BE"/>
              </w:rPr>
              <w:t>Classes de Systèmes d’Organes</w:t>
            </w:r>
          </w:p>
        </w:tc>
        <w:tc>
          <w:tcPr>
            <w:tcW w:w="6231" w:type="dxa"/>
          </w:tcPr>
          <w:p w14:paraId="0A0E43A6" w14:textId="77777777" w:rsidR="005F2BF9" w:rsidRDefault="00E13671">
            <w:pPr>
              <w:keepNext/>
              <w:rPr>
                <w:b/>
                <w:bCs/>
                <w:noProof/>
                <w:lang w:val="fr-BE" w:eastAsia="nl-BE"/>
              </w:rPr>
            </w:pPr>
            <w:r>
              <w:rPr>
                <w:b/>
                <w:bCs/>
                <w:noProof/>
                <w:lang w:val="fr-BE" w:eastAsia="nl-BE"/>
              </w:rPr>
              <w:t>Fréquence : Effet indésirable</w:t>
            </w:r>
          </w:p>
        </w:tc>
      </w:tr>
      <w:tr w:rsidR="005F2BF9" w14:paraId="2D7FF70F" w14:textId="77777777">
        <w:trPr>
          <w:cantSplit/>
          <w:jc w:val="center"/>
        </w:trPr>
        <w:tc>
          <w:tcPr>
            <w:tcW w:w="2841" w:type="dxa"/>
          </w:tcPr>
          <w:p w14:paraId="75A8C830" w14:textId="77777777" w:rsidR="005F2BF9" w:rsidRDefault="00E13671">
            <w:pPr>
              <w:rPr>
                <w:noProof/>
                <w:lang w:val="fr-BE" w:eastAsia="nl-BE"/>
              </w:rPr>
            </w:pPr>
            <w:r>
              <w:rPr>
                <w:noProof/>
                <w:lang w:val="fr-BE" w:eastAsia="nl-BE"/>
              </w:rPr>
              <w:t>Infections et infestations</w:t>
            </w:r>
          </w:p>
        </w:tc>
        <w:tc>
          <w:tcPr>
            <w:tcW w:w="6231" w:type="dxa"/>
          </w:tcPr>
          <w:p w14:paraId="6714C867" w14:textId="77777777" w:rsidR="005F2BF9" w:rsidRDefault="00E13671">
            <w:pPr>
              <w:rPr>
                <w:noProof/>
                <w:lang w:val="fr-BE" w:eastAsia="nl-BE"/>
              </w:rPr>
            </w:pPr>
            <w:r>
              <w:rPr>
                <w:noProof/>
                <w:lang w:val="fr-BE" w:eastAsia="nl-BE"/>
              </w:rPr>
              <w:t>Fréquent : Infection des voies respiratoires supérieures, rhinopharyngite, sinusite</w:t>
            </w:r>
          </w:p>
          <w:p w14:paraId="23591812" w14:textId="77777777" w:rsidR="005F2BF9" w:rsidRDefault="00E13671">
            <w:pPr>
              <w:rPr>
                <w:noProof/>
                <w:lang w:val="fr-BE" w:eastAsia="nl-BE"/>
              </w:rPr>
            </w:pPr>
            <w:r>
              <w:rPr>
                <w:noProof/>
                <w:lang w:val="fr-BE" w:eastAsia="nl-BE"/>
              </w:rPr>
              <w:t>Peu fréquent : Cellulite, infections dentaires, zona, infection des voies respiratoires inférieures, infection virale des voies respiratoires supérieures, infection mycotique vulvovaginale</w:t>
            </w:r>
          </w:p>
          <w:p w14:paraId="2BFD3FA9" w14:textId="77777777" w:rsidR="005F2BF9" w:rsidRDefault="005F2BF9">
            <w:pPr>
              <w:pStyle w:val="Header"/>
              <w:widowControl/>
              <w:tabs>
                <w:tab w:val="clear" w:pos="4153"/>
                <w:tab w:val="clear" w:pos="8306"/>
                <w:tab w:val="left" w:pos="2552"/>
              </w:tabs>
              <w:rPr>
                <w:rFonts w:ascii="Times New Roman" w:hAnsi="Times New Roman"/>
                <w:noProof/>
                <w:lang w:val="fr-BE" w:eastAsia="nl-BE"/>
              </w:rPr>
            </w:pPr>
          </w:p>
        </w:tc>
      </w:tr>
      <w:tr w:rsidR="005F2BF9" w14:paraId="47673BFD" w14:textId="77777777">
        <w:trPr>
          <w:cantSplit/>
          <w:jc w:val="center"/>
        </w:trPr>
        <w:tc>
          <w:tcPr>
            <w:tcW w:w="2841" w:type="dxa"/>
          </w:tcPr>
          <w:p w14:paraId="2135CAED" w14:textId="77777777" w:rsidR="005F2BF9" w:rsidRDefault="00E13671">
            <w:pPr>
              <w:rPr>
                <w:noProof/>
                <w:lang w:val="fr-BE" w:eastAsia="nl-BE"/>
              </w:rPr>
            </w:pPr>
            <w:r>
              <w:rPr>
                <w:noProof/>
                <w:lang w:val="fr-BE" w:eastAsia="nl-BE"/>
              </w:rPr>
              <w:t>Affections du système immunitaire</w:t>
            </w:r>
          </w:p>
        </w:tc>
        <w:tc>
          <w:tcPr>
            <w:tcW w:w="6231" w:type="dxa"/>
          </w:tcPr>
          <w:p w14:paraId="27B69CB9" w14:textId="77777777" w:rsidR="005F2BF9" w:rsidRDefault="00E13671">
            <w:pPr>
              <w:rPr>
                <w:noProof/>
                <w:lang w:val="fr-BE" w:eastAsia="nl-BE"/>
              </w:rPr>
            </w:pPr>
            <w:r>
              <w:rPr>
                <w:noProof/>
                <w:lang w:val="fr-BE" w:eastAsia="nl-BE"/>
              </w:rPr>
              <w:t>Peu fréquent : Réactions d’hypersensibilité (incluant rash, urticaire)</w:t>
            </w:r>
          </w:p>
          <w:p w14:paraId="23A728A5" w14:textId="77777777" w:rsidR="005F2BF9" w:rsidRDefault="00E13671">
            <w:pPr>
              <w:rPr>
                <w:noProof/>
                <w:lang w:val="fr-BE" w:eastAsia="nl-BE"/>
              </w:rPr>
            </w:pPr>
            <w:r>
              <w:rPr>
                <w:noProof/>
                <w:lang w:val="fr-BE" w:eastAsia="nl-BE"/>
              </w:rPr>
              <w:t>Rare : Réactions d’hypersensibilité graves (incluant anaphylaxie, angioedème)</w:t>
            </w:r>
          </w:p>
          <w:p w14:paraId="5ECF07B3" w14:textId="77777777" w:rsidR="005F2BF9" w:rsidRDefault="005F2BF9">
            <w:pPr>
              <w:rPr>
                <w:noProof/>
                <w:lang w:val="fr-BE" w:eastAsia="nl-BE"/>
              </w:rPr>
            </w:pPr>
          </w:p>
        </w:tc>
      </w:tr>
      <w:tr w:rsidR="005F2BF9" w14:paraId="1A61823D" w14:textId="77777777">
        <w:trPr>
          <w:cantSplit/>
          <w:jc w:val="center"/>
        </w:trPr>
        <w:tc>
          <w:tcPr>
            <w:tcW w:w="2841" w:type="dxa"/>
          </w:tcPr>
          <w:p w14:paraId="5E752A35" w14:textId="77777777" w:rsidR="005F2BF9" w:rsidRDefault="00E13671">
            <w:pPr>
              <w:rPr>
                <w:noProof/>
                <w:lang w:val="fr-BE" w:eastAsia="nl-BE"/>
              </w:rPr>
            </w:pPr>
            <w:r>
              <w:rPr>
                <w:noProof/>
                <w:lang w:val="fr-BE" w:eastAsia="nl-BE"/>
              </w:rPr>
              <w:t>Affections psychiatriques</w:t>
            </w:r>
          </w:p>
        </w:tc>
        <w:tc>
          <w:tcPr>
            <w:tcW w:w="6231" w:type="dxa"/>
          </w:tcPr>
          <w:p w14:paraId="4FE1102A" w14:textId="77777777" w:rsidR="005F2BF9" w:rsidRDefault="00E13671">
            <w:pPr>
              <w:rPr>
                <w:noProof/>
                <w:lang w:val="fr-BE" w:eastAsia="nl-BE"/>
              </w:rPr>
            </w:pPr>
            <w:r>
              <w:rPr>
                <w:noProof/>
                <w:lang w:val="fr-BE" w:eastAsia="nl-BE"/>
              </w:rPr>
              <w:t>Peu fréquent : Dépression</w:t>
            </w:r>
          </w:p>
          <w:p w14:paraId="0835FE18" w14:textId="77777777" w:rsidR="005F2BF9" w:rsidRDefault="005F2BF9">
            <w:pPr>
              <w:rPr>
                <w:noProof/>
                <w:lang w:val="fr-BE" w:eastAsia="nl-BE"/>
              </w:rPr>
            </w:pPr>
          </w:p>
        </w:tc>
      </w:tr>
      <w:tr w:rsidR="005F2BF9" w14:paraId="43F35A39" w14:textId="77777777">
        <w:trPr>
          <w:cantSplit/>
          <w:jc w:val="center"/>
        </w:trPr>
        <w:tc>
          <w:tcPr>
            <w:tcW w:w="2841" w:type="dxa"/>
          </w:tcPr>
          <w:p w14:paraId="29CE1562" w14:textId="77777777" w:rsidR="005F2BF9" w:rsidRDefault="00E13671">
            <w:pPr>
              <w:rPr>
                <w:noProof/>
                <w:lang w:val="fr-BE" w:eastAsia="nl-BE"/>
              </w:rPr>
            </w:pPr>
            <w:r>
              <w:rPr>
                <w:noProof/>
                <w:lang w:val="fr-BE" w:eastAsia="nl-BE"/>
              </w:rPr>
              <w:t>Affections du système nerveux</w:t>
            </w:r>
          </w:p>
        </w:tc>
        <w:tc>
          <w:tcPr>
            <w:tcW w:w="6231" w:type="dxa"/>
          </w:tcPr>
          <w:p w14:paraId="6217256B" w14:textId="77777777" w:rsidR="005F2BF9" w:rsidRDefault="00E13671">
            <w:pPr>
              <w:rPr>
                <w:noProof/>
                <w:lang w:val="fr-BE" w:eastAsia="nl-BE"/>
              </w:rPr>
            </w:pPr>
            <w:r>
              <w:rPr>
                <w:noProof/>
                <w:lang w:val="fr-BE" w:eastAsia="nl-BE"/>
              </w:rPr>
              <w:t>Fréquent : Vertiges, céphalée</w:t>
            </w:r>
          </w:p>
          <w:p w14:paraId="2D036B64" w14:textId="77777777" w:rsidR="005F2BF9" w:rsidRDefault="00E13671">
            <w:pPr>
              <w:rPr>
                <w:noProof/>
                <w:lang w:val="fr-BE" w:eastAsia="nl-BE"/>
              </w:rPr>
            </w:pPr>
            <w:r>
              <w:rPr>
                <w:noProof/>
                <w:lang w:val="fr-BE" w:eastAsia="nl-BE"/>
              </w:rPr>
              <w:t>Peu fréquent : Paralysie faciale</w:t>
            </w:r>
          </w:p>
          <w:p w14:paraId="773B95EB" w14:textId="77777777" w:rsidR="005F2BF9" w:rsidRDefault="005F2BF9">
            <w:pPr>
              <w:rPr>
                <w:noProof/>
                <w:lang w:val="fr-BE" w:eastAsia="nl-BE"/>
              </w:rPr>
            </w:pPr>
          </w:p>
        </w:tc>
      </w:tr>
      <w:tr w:rsidR="005F2BF9" w14:paraId="48296AED" w14:textId="77777777">
        <w:trPr>
          <w:cantSplit/>
          <w:jc w:val="center"/>
        </w:trPr>
        <w:tc>
          <w:tcPr>
            <w:tcW w:w="2841" w:type="dxa"/>
          </w:tcPr>
          <w:p w14:paraId="69D90E4D" w14:textId="77777777" w:rsidR="005F2BF9" w:rsidRDefault="00E13671">
            <w:pPr>
              <w:rPr>
                <w:noProof/>
                <w:lang w:val="fr-BE" w:eastAsia="nl-BE"/>
              </w:rPr>
            </w:pPr>
            <w:r>
              <w:rPr>
                <w:noProof/>
                <w:lang w:val="fr-BE" w:eastAsia="nl-BE"/>
              </w:rPr>
              <w:t>Affections respiratoires, thoraciques et médiastinales</w:t>
            </w:r>
          </w:p>
        </w:tc>
        <w:tc>
          <w:tcPr>
            <w:tcW w:w="6231" w:type="dxa"/>
          </w:tcPr>
          <w:p w14:paraId="470698C2" w14:textId="77777777" w:rsidR="005F2BF9" w:rsidRDefault="00E13671">
            <w:pPr>
              <w:rPr>
                <w:noProof/>
                <w:lang w:val="fr-BE" w:eastAsia="nl-BE"/>
              </w:rPr>
            </w:pPr>
            <w:r>
              <w:rPr>
                <w:noProof/>
                <w:lang w:val="fr-BE" w:eastAsia="nl-BE"/>
              </w:rPr>
              <w:t>Fréquent : Douleur oropharyngée</w:t>
            </w:r>
          </w:p>
          <w:p w14:paraId="631F1CD2" w14:textId="77777777" w:rsidR="005F2BF9" w:rsidRDefault="00E13671">
            <w:pPr>
              <w:rPr>
                <w:noProof/>
                <w:lang w:val="fr-BE" w:eastAsia="nl-BE"/>
              </w:rPr>
            </w:pPr>
            <w:r>
              <w:rPr>
                <w:noProof/>
                <w:lang w:val="fr-BE" w:eastAsia="nl-BE"/>
              </w:rPr>
              <w:t>Peu fréquent : Congestion nasale</w:t>
            </w:r>
          </w:p>
          <w:p w14:paraId="3BA19608" w14:textId="77777777" w:rsidR="005F2BF9" w:rsidRDefault="00E13671">
            <w:pPr>
              <w:rPr>
                <w:bCs/>
                <w:noProof/>
                <w:lang w:val="fr-BE"/>
              </w:rPr>
            </w:pPr>
            <w:bookmarkStart w:id="4" w:name="_Hlk531258734"/>
            <w:r>
              <w:rPr>
                <w:noProof/>
                <w:lang w:val="fr-BE" w:eastAsia="nl-BE"/>
              </w:rPr>
              <w:t xml:space="preserve">Rare : </w:t>
            </w:r>
            <w:r>
              <w:rPr>
                <w:bCs/>
                <w:noProof/>
                <w:lang w:val="fr-BE" w:eastAsia="nl-BE"/>
              </w:rPr>
              <w:t>Alvéolite allergique, pneumopathie à éosinophiles</w:t>
            </w:r>
            <w:bookmarkEnd w:id="4"/>
          </w:p>
          <w:p w14:paraId="41058068" w14:textId="77777777" w:rsidR="005F2BF9" w:rsidRDefault="00E13671">
            <w:pPr>
              <w:rPr>
                <w:bCs/>
                <w:noProof/>
                <w:lang w:val="fr-BE"/>
              </w:rPr>
            </w:pPr>
            <w:r>
              <w:rPr>
                <w:bCs/>
                <w:noProof/>
                <w:lang w:val="fr-BE"/>
              </w:rPr>
              <w:t>Très rare : Pneumopathie organisée*</w:t>
            </w:r>
          </w:p>
          <w:p w14:paraId="0B1BE4E9" w14:textId="77777777" w:rsidR="005F2BF9" w:rsidRDefault="005F2BF9">
            <w:pPr>
              <w:rPr>
                <w:noProof/>
                <w:lang w:val="fr-BE" w:eastAsia="nl-BE"/>
              </w:rPr>
            </w:pPr>
          </w:p>
        </w:tc>
      </w:tr>
      <w:tr w:rsidR="005F2BF9" w14:paraId="76270F87" w14:textId="77777777">
        <w:trPr>
          <w:cantSplit/>
          <w:jc w:val="center"/>
        </w:trPr>
        <w:tc>
          <w:tcPr>
            <w:tcW w:w="2841" w:type="dxa"/>
          </w:tcPr>
          <w:p w14:paraId="77F7ED59" w14:textId="77777777" w:rsidR="005F2BF9" w:rsidRDefault="00E13671">
            <w:pPr>
              <w:rPr>
                <w:noProof/>
                <w:lang w:val="fr-BE" w:eastAsia="nl-BE"/>
              </w:rPr>
            </w:pPr>
            <w:r>
              <w:rPr>
                <w:noProof/>
                <w:lang w:val="fr-BE" w:eastAsia="nl-BE"/>
              </w:rPr>
              <w:t>Affections gastro-intestinales</w:t>
            </w:r>
          </w:p>
        </w:tc>
        <w:tc>
          <w:tcPr>
            <w:tcW w:w="6231" w:type="dxa"/>
          </w:tcPr>
          <w:p w14:paraId="7D5954B5" w14:textId="77777777" w:rsidR="005F2BF9" w:rsidRDefault="00E13671">
            <w:pPr>
              <w:rPr>
                <w:noProof/>
                <w:lang w:val="fr-BE" w:eastAsia="nl-BE"/>
              </w:rPr>
            </w:pPr>
            <w:r>
              <w:rPr>
                <w:noProof/>
                <w:lang w:val="fr-BE" w:eastAsia="nl-BE"/>
              </w:rPr>
              <w:t>Fréquent : Diarrhée, nausée, vomissements</w:t>
            </w:r>
          </w:p>
          <w:p w14:paraId="67139AD0" w14:textId="77777777" w:rsidR="005F2BF9" w:rsidRDefault="00E13671">
            <w:pPr>
              <w:rPr>
                <w:noProof/>
                <w:lang w:val="fr-BE" w:eastAsia="nl-BE"/>
              </w:rPr>
            </w:pPr>
            <w:r>
              <w:rPr>
                <w:noProof/>
                <w:lang w:val="fr-BE" w:eastAsia="nl-BE"/>
              </w:rPr>
              <w:t xml:space="preserve"> </w:t>
            </w:r>
          </w:p>
        </w:tc>
      </w:tr>
      <w:tr w:rsidR="005F2BF9" w14:paraId="1BF92CFD" w14:textId="77777777">
        <w:trPr>
          <w:cantSplit/>
          <w:jc w:val="center"/>
        </w:trPr>
        <w:tc>
          <w:tcPr>
            <w:tcW w:w="2841" w:type="dxa"/>
          </w:tcPr>
          <w:p w14:paraId="538B9272" w14:textId="77777777" w:rsidR="005F2BF9" w:rsidRDefault="00E13671">
            <w:pPr>
              <w:rPr>
                <w:noProof/>
                <w:lang w:val="fr-BE" w:eastAsia="nl-BE"/>
              </w:rPr>
            </w:pPr>
            <w:r>
              <w:rPr>
                <w:noProof/>
                <w:lang w:val="fr-BE" w:eastAsia="nl-BE"/>
              </w:rPr>
              <w:t>Affections de la peau et du tissu sous-cutané</w:t>
            </w:r>
          </w:p>
        </w:tc>
        <w:tc>
          <w:tcPr>
            <w:tcW w:w="6231" w:type="dxa"/>
          </w:tcPr>
          <w:p w14:paraId="2C7E088A" w14:textId="77777777" w:rsidR="005F2BF9" w:rsidRDefault="00E13671">
            <w:pPr>
              <w:rPr>
                <w:noProof/>
                <w:lang w:val="fr-BE" w:eastAsia="nl-BE"/>
              </w:rPr>
            </w:pPr>
            <w:r>
              <w:rPr>
                <w:noProof/>
                <w:lang w:val="fr-BE" w:eastAsia="nl-BE"/>
              </w:rPr>
              <w:t>Fréquent : Prurit</w:t>
            </w:r>
          </w:p>
          <w:p w14:paraId="7A1A69E6" w14:textId="77777777" w:rsidR="005F2BF9" w:rsidRDefault="00E13671">
            <w:pPr>
              <w:rPr>
                <w:noProof/>
                <w:lang w:val="fr-BE" w:eastAsia="nl-BE"/>
              </w:rPr>
            </w:pPr>
            <w:r>
              <w:rPr>
                <w:noProof/>
                <w:lang w:val="fr-BE" w:eastAsia="nl-BE"/>
              </w:rPr>
              <w:t>Peu fréquent : Psoriasis pustuleux, desquamation cutanée, acné</w:t>
            </w:r>
          </w:p>
          <w:p w14:paraId="625D9F9A" w14:textId="77777777" w:rsidR="005F2BF9" w:rsidRDefault="00E13671">
            <w:pPr>
              <w:rPr>
                <w:noProof/>
                <w:lang w:val="fr-BE" w:eastAsia="nl-BE"/>
              </w:rPr>
            </w:pPr>
            <w:r>
              <w:rPr>
                <w:noProof/>
                <w:lang w:val="fr-BE" w:eastAsia="nl-BE"/>
              </w:rPr>
              <w:t>Rare : Erythrodermie, vascularite d’hypersensibilité</w:t>
            </w:r>
          </w:p>
          <w:p w14:paraId="3CC0CB4F" w14:textId="77777777" w:rsidR="005F2BF9" w:rsidRDefault="00E13671">
            <w:pPr>
              <w:rPr>
                <w:noProof/>
                <w:lang w:val="fr-BE" w:eastAsia="nl-BE"/>
              </w:rPr>
            </w:pPr>
            <w:r>
              <w:rPr>
                <w:noProof/>
                <w:lang w:val="fr-BE" w:eastAsia="nl-BE"/>
              </w:rPr>
              <w:t>Très rare : Pemphigoïde bulleuse, lupus érythémateux cutané</w:t>
            </w:r>
          </w:p>
          <w:p w14:paraId="4B4472E9" w14:textId="77777777" w:rsidR="005F2BF9" w:rsidRDefault="005F2BF9">
            <w:pPr>
              <w:rPr>
                <w:noProof/>
                <w:lang w:val="fr-BE" w:eastAsia="nl-BE"/>
              </w:rPr>
            </w:pPr>
          </w:p>
        </w:tc>
      </w:tr>
      <w:tr w:rsidR="005F2BF9" w14:paraId="2D79D3C0" w14:textId="77777777">
        <w:trPr>
          <w:cantSplit/>
          <w:jc w:val="center"/>
        </w:trPr>
        <w:tc>
          <w:tcPr>
            <w:tcW w:w="2841" w:type="dxa"/>
          </w:tcPr>
          <w:p w14:paraId="413F9F4E" w14:textId="77777777" w:rsidR="005F2BF9" w:rsidRDefault="00E13671">
            <w:pPr>
              <w:rPr>
                <w:noProof/>
                <w:lang w:val="fr-BE" w:eastAsia="nl-BE"/>
              </w:rPr>
            </w:pPr>
            <w:r>
              <w:rPr>
                <w:noProof/>
                <w:lang w:val="fr-BE" w:eastAsia="nl-BE"/>
              </w:rPr>
              <w:t>Affections musculo-squelettiques et systémiques</w:t>
            </w:r>
          </w:p>
        </w:tc>
        <w:tc>
          <w:tcPr>
            <w:tcW w:w="6231" w:type="dxa"/>
          </w:tcPr>
          <w:p w14:paraId="40CF526C" w14:textId="77777777" w:rsidR="005F2BF9" w:rsidRDefault="00E13671">
            <w:pPr>
              <w:rPr>
                <w:noProof/>
                <w:lang w:val="fr-BE" w:eastAsia="nl-BE"/>
              </w:rPr>
            </w:pPr>
            <w:r>
              <w:rPr>
                <w:noProof/>
                <w:lang w:val="fr-BE" w:eastAsia="nl-BE"/>
              </w:rPr>
              <w:t>Fréquent : Dorsalgie, myalgie, arthralgie</w:t>
            </w:r>
          </w:p>
          <w:p w14:paraId="6C99BFF7" w14:textId="77777777" w:rsidR="005F2BF9" w:rsidRDefault="00E13671">
            <w:pPr>
              <w:rPr>
                <w:noProof/>
                <w:lang w:val="fr-BE" w:eastAsia="nl-BE"/>
              </w:rPr>
            </w:pPr>
            <w:r>
              <w:rPr>
                <w:noProof/>
                <w:lang w:val="fr-BE" w:eastAsia="nl-BE"/>
              </w:rPr>
              <w:t>Très rare : Syndrome de type lupus</w:t>
            </w:r>
          </w:p>
          <w:p w14:paraId="6166528D" w14:textId="77777777" w:rsidR="005F2BF9" w:rsidRDefault="005F2BF9">
            <w:pPr>
              <w:rPr>
                <w:noProof/>
                <w:lang w:val="fr-BE" w:eastAsia="nl-BE"/>
              </w:rPr>
            </w:pPr>
          </w:p>
        </w:tc>
      </w:tr>
      <w:tr w:rsidR="005F2BF9" w14:paraId="52FA5E7B" w14:textId="77777777">
        <w:trPr>
          <w:cantSplit/>
          <w:jc w:val="center"/>
        </w:trPr>
        <w:tc>
          <w:tcPr>
            <w:tcW w:w="2841" w:type="dxa"/>
            <w:tcBorders>
              <w:bottom w:val="single" w:sz="6" w:space="0" w:color="000000"/>
            </w:tcBorders>
          </w:tcPr>
          <w:p w14:paraId="35BD2F23" w14:textId="77777777" w:rsidR="005F2BF9" w:rsidRDefault="00E13671">
            <w:pPr>
              <w:rPr>
                <w:noProof/>
                <w:lang w:val="fr-BE" w:eastAsia="nl-BE"/>
              </w:rPr>
            </w:pPr>
            <w:r>
              <w:rPr>
                <w:noProof/>
                <w:lang w:val="fr-BE" w:eastAsia="nl-BE"/>
              </w:rPr>
              <w:lastRenderedPageBreak/>
              <w:t>Troubles généraux et anomalies au site d’administration</w:t>
            </w:r>
          </w:p>
        </w:tc>
        <w:tc>
          <w:tcPr>
            <w:tcW w:w="6231" w:type="dxa"/>
            <w:tcBorders>
              <w:bottom w:val="single" w:sz="6" w:space="0" w:color="000000"/>
            </w:tcBorders>
          </w:tcPr>
          <w:p w14:paraId="35C62902" w14:textId="77777777" w:rsidR="005F2BF9" w:rsidRDefault="00E13671">
            <w:pPr>
              <w:rPr>
                <w:noProof/>
                <w:lang w:val="fr-BE" w:eastAsia="nl-BE"/>
              </w:rPr>
            </w:pPr>
            <w:r>
              <w:rPr>
                <w:noProof/>
                <w:lang w:val="fr-BE" w:eastAsia="nl-BE"/>
              </w:rPr>
              <w:t>Fréquent : Fatigue, érythème au site d’injection, douleur au site d’injection</w:t>
            </w:r>
          </w:p>
          <w:p w14:paraId="0E1FFCA9" w14:textId="77777777" w:rsidR="005F2BF9" w:rsidRDefault="00E13671">
            <w:pPr>
              <w:rPr>
                <w:noProof/>
                <w:lang w:val="fr-BE" w:eastAsia="nl-BE"/>
              </w:rPr>
            </w:pPr>
            <w:r>
              <w:rPr>
                <w:noProof/>
                <w:lang w:val="fr-BE" w:eastAsia="nl-BE"/>
              </w:rPr>
              <w:t>Peu fréquent : Réactions au site d’injection (incluant hémorragie, hématome, induration, gonflement et prurit), asthénie</w:t>
            </w:r>
          </w:p>
          <w:p w14:paraId="7C2C8515" w14:textId="77777777" w:rsidR="005F2BF9" w:rsidRDefault="005F2BF9">
            <w:pPr>
              <w:pStyle w:val="Header"/>
              <w:widowControl/>
              <w:tabs>
                <w:tab w:val="clear" w:pos="4153"/>
                <w:tab w:val="clear" w:pos="8306"/>
              </w:tabs>
              <w:rPr>
                <w:rFonts w:ascii="Times New Roman" w:hAnsi="Times New Roman"/>
                <w:noProof/>
                <w:lang w:val="fr-BE" w:eastAsia="nl-BE"/>
              </w:rPr>
            </w:pPr>
          </w:p>
        </w:tc>
      </w:tr>
      <w:tr w:rsidR="005F2BF9" w14:paraId="38C36C64" w14:textId="77777777">
        <w:trPr>
          <w:cantSplit/>
          <w:jc w:val="center"/>
        </w:trPr>
        <w:tc>
          <w:tcPr>
            <w:tcW w:w="9072" w:type="dxa"/>
            <w:gridSpan w:val="2"/>
            <w:tcBorders>
              <w:left w:val="nil"/>
              <w:bottom w:val="nil"/>
              <w:right w:val="nil"/>
            </w:tcBorders>
          </w:tcPr>
          <w:p w14:paraId="6A07653B" w14:textId="77777777" w:rsidR="005F2BF9" w:rsidRDefault="00E13671">
            <w:pPr>
              <w:widowControl w:val="0"/>
              <w:ind w:left="284" w:hanging="284"/>
              <w:rPr>
                <w:noProof/>
                <w:lang w:val="fr-BE" w:eastAsia="nl-BE"/>
              </w:rPr>
            </w:pPr>
            <w:r>
              <w:rPr>
                <w:bCs/>
                <w:noProof/>
                <w:sz w:val="18"/>
                <w:szCs w:val="18"/>
                <w:lang w:val="fr-BE"/>
              </w:rPr>
              <w:t>*</w:t>
            </w:r>
            <w:r>
              <w:rPr>
                <w:bCs/>
                <w:noProof/>
                <w:sz w:val="18"/>
                <w:szCs w:val="18"/>
                <w:lang w:val="fr-BE"/>
              </w:rPr>
              <w:tab/>
              <w:t>Voir rubrique 4.4, Réactions d’hypersensibilité systémique et respiratoire.</w:t>
            </w:r>
          </w:p>
        </w:tc>
      </w:tr>
    </w:tbl>
    <w:p w14:paraId="3C21F7A5" w14:textId="77777777" w:rsidR="005F2BF9" w:rsidRDefault="005F2BF9">
      <w:pPr>
        <w:rPr>
          <w:noProof/>
          <w:lang w:val="fr-BE" w:eastAsia="nl-BE"/>
        </w:rPr>
      </w:pPr>
    </w:p>
    <w:p w14:paraId="7E263B12" w14:textId="77777777" w:rsidR="005F2BF9" w:rsidRDefault="00E13671">
      <w:pPr>
        <w:keepNext/>
        <w:suppressAutoHyphens/>
        <w:rPr>
          <w:bCs/>
          <w:noProof/>
          <w:u w:val="single"/>
          <w:lang w:val="fr-BE" w:eastAsia="nl-BE"/>
        </w:rPr>
      </w:pPr>
      <w:r>
        <w:rPr>
          <w:bCs/>
          <w:noProof/>
          <w:u w:val="single"/>
          <w:lang w:val="fr-BE" w:eastAsia="nl-BE"/>
        </w:rPr>
        <w:t>Description de certains effets indésirables</w:t>
      </w:r>
    </w:p>
    <w:p w14:paraId="1BB52258" w14:textId="77777777" w:rsidR="005F2BF9" w:rsidRDefault="005F2BF9">
      <w:pPr>
        <w:keepNext/>
        <w:suppressAutoHyphens/>
        <w:rPr>
          <w:bCs/>
          <w:noProof/>
          <w:u w:val="single"/>
          <w:lang w:val="fr-BE" w:eastAsia="nl-BE"/>
        </w:rPr>
      </w:pPr>
    </w:p>
    <w:p w14:paraId="0EF346BD" w14:textId="77777777" w:rsidR="005F2BF9" w:rsidRDefault="00E13671">
      <w:pPr>
        <w:keepNext/>
        <w:suppressAutoHyphens/>
        <w:rPr>
          <w:bCs/>
          <w:noProof/>
          <w:u w:val="single"/>
          <w:lang w:val="fr-BE" w:eastAsia="nl-BE"/>
        </w:rPr>
      </w:pPr>
      <w:r>
        <w:rPr>
          <w:bCs/>
          <w:noProof/>
          <w:u w:val="single"/>
          <w:lang w:val="fr-BE" w:eastAsia="nl-BE"/>
        </w:rPr>
        <w:t>Infections</w:t>
      </w:r>
    </w:p>
    <w:p w14:paraId="25ED800D" w14:textId="77777777" w:rsidR="005F2BF9" w:rsidRDefault="00E13671">
      <w:pPr>
        <w:suppressAutoHyphens/>
        <w:rPr>
          <w:noProof/>
          <w:lang w:val="fr-BE" w:eastAsia="nl-BE"/>
        </w:rPr>
      </w:pPr>
      <w:r>
        <w:rPr>
          <w:noProof/>
          <w:lang w:val="fr-BE" w:eastAsia="nl-BE"/>
        </w:rPr>
        <w:t xml:space="preserve">Dans les études contrôlées versus placebo chez des patients atteints de psoriasis, de rhumatisme psoriasique, de la maladie de Crohn et de la </w:t>
      </w:r>
      <w:r>
        <w:rPr>
          <w:iCs/>
          <w:noProof/>
          <w:lang w:val="fr-BE"/>
        </w:rPr>
        <w:t>rectocolite hémorragique</w:t>
      </w:r>
      <w:r>
        <w:rPr>
          <w:noProof/>
          <w:lang w:val="fr-BE" w:eastAsia="nl-BE"/>
        </w:rPr>
        <w:t xml:space="preserve">, le taux d’infections ou infections graves, a été similaire entre le groupe de patients traités par </w:t>
      </w:r>
      <w:r>
        <w:rPr>
          <w:iCs/>
          <w:noProof/>
          <w:lang w:val="fr-BE" w:eastAsia="nl-BE"/>
        </w:rPr>
        <w:t>l’</w:t>
      </w:r>
      <w:r w:rsidR="008260B2">
        <w:rPr>
          <w:iCs/>
          <w:noProof/>
          <w:lang w:val="fr-BE" w:eastAsia="nl-BE"/>
        </w:rPr>
        <w:t>ustekinumab</w:t>
      </w:r>
      <w:r>
        <w:rPr>
          <w:noProof/>
          <w:lang w:val="fr-BE" w:eastAsia="nl-BE"/>
        </w:rPr>
        <w:t xml:space="preserve"> et celui recevant le placebo. Dans les phases contrôlées </w:t>
      </w:r>
      <w:r>
        <w:rPr>
          <w:i/>
          <w:noProof/>
          <w:lang w:val="fr-BE" w:eastAsia="nl-BE"/>
        </w:rPr>
        <w:t>versus</w:t>
      </w:r>
      <w:r>
        <w:rPr>
          <w:noProof/>
          <w:lang w:val="fr-BE" w:eastAsia="nl-BE"/>
        </w:rPr>
        <w:t xml:space="preserve"> placebo de ces études cliniques, le taux d’infections a été de 1,36 par patient-année dans le groupe de patients traités par </w:t>
      </w:r>
      <w:r w:rsidR="008260B2">
        <w:rPr>
          <w:iCs/>
          <w:noProof/>
          <w:lang w:val="fr-BE" w:eastAsia="nl-BE"/>
        </w:rPr>
        <w:t>ustekinumab</w:t>
      </w:r>
      <w:r>
        <w:rPr>
          <w:noProof/>
          <w:lang w:val="fr-BE" w:eastAsia="nl-BE"/>
        </w:rPr>
        <w:t xml:space="preserve"> et de 1,34 dans le groupe de patients traités par placebo. La fréquence des infections graves a été de 0,03 par patient-année de suivi chez les patients traités par </w:t>
      </w:r>
      <w:r w:rsidR="008260B2">
        <w:rPr>
          <w:iCs/>
          <w:noProof/>
          <w:lang w:val="fr-BE" w:eastAsia="nl-BE"/>
        </w:rPr>
        <w:t>ustekinumab</w:t>
      </w:r>
      <w:r>
        <w:rPr>
          <w:noProof/>
          <w:lang w:val="fr-BE" w:eastAsia="nl-BE"/>
        </w:rPr>
        <w:t xml:space="preserve"> (30 infections graves pour 930 patient-années de suivi) et de 0,03 chez les patients traités par placebo (15 infections graves pour 434 patient-années de suivi) (voir rubrique 4.4).</w:t>
      </w:r>
    </w:p>
    <w:p w14:paraId="23563FD3" w14:textId="77777777" w:rsidR="005F2BF9" w:rsidRDefault="005F2BF9">
      <w:pPr>
        <w:rPr>
          <w:noProof/>
          <w:lang w:val="fr-BE" w:eastAsia="nl-BE"/>
        </w:rPr>
      </w:pPr>
    </w:p>
    <w:p w14:paraId="317FFC13" w14:textId="7F01E596" w:rsidR="00360FAC" w:rsidRDefault="00360FAC" w:rsidP="00360FAC">
      <w:pPr>
        <w:rPr>
          <w:noProof/>
          <w:lang w:val="fr-BE" w:eastAsia="nl-BE"/>
        </w:rPr>
      </w:pPr>
      <w:r>
        <w:rPr>
          <w:noProof/>
          <w:lang w:val="fr-BE" w:eastAsia="nl-BE"/>
        </w:rPr>
        <w:t xml:space="preserve">Dans les phases contrôlées et non-contrôlées des études cliniques sur le psoriasis, le rhumatisme psoriasique, la maladie de Crohn et la </w:t>
      </w:r>
      <w:r>
        <w:rPr>
          <w:iCs/>
          <w:noProof/>
          <w:lang w:val="fr-BE"/>
        </w:rPr>
        <w:t>rectocolite hémorragique</w:t>
      </w:r>
      <w:r>
        <w:rPr>
          <w:noProof/>
          <w:lang w:val="fr-BE" w:eastAsia="nl-BE"/>
        </w:rPr>
        <w:t xml:space="preserve">, représentant 15 227 patient-années d’exposition </w:t>
      </w:r>
      <w:r w:rsidRPr="66D3B994">
        <w:rPr>
          <w:noProof/>
          <w:lang w:val="fr-BE" w:eastAsia="nl-BE"/>
        </w:rPr>
        <w:t xml:space="preserve">à l’ustekinumab </w:t>
      </w:r>
      <w:r>
        <w:rPr>
          <w:noProof/>
          <w:lang w:val="fr-BE" w:eastAsia="nl-BE"/>
        </w:rPr>
        <w:t>chez 6 710 patients, le suivi médian était de 1,2 année ; 1,7 année pour les études dans le</w:t>
      </w:r>
      <w:r w:rsidRPr="66D3B994">
        <w:rPr>
          <w:noProof/>
          <w:lang w:val="fr-BE" w:eastAsia="nl-BE"/>
        </w:rPr>
        <w:t>s maladies psoriasiques</w:t>
      </w:r>
      <w:r>
        <w:rPr>
          <w:noProof/>
          <w:lang w:val="fr-BE" w:eastAsia="nl-BE"/>
        </w:rPr>
        <w:t>, 0,6</w:t>
      </w:r>
      <w:r>
        <w:rPr>
          <w:bCs/>
          <w:noProof/>
          <w:szCs w:val="16"/>
          <w:lang w:val="fr-BE" w:eastAsia="nl-BE"/>
        </w:rPr>
        <w:t> année pour les études dans la maladie de Crohn et 2,3</w:t>
      </w:r>
      <w:r>
        <w:rPr>
          <w:noProof/>
          <w:lang w:val="fr-BE" w:eastAsia="nl-BE"/>
        </w:rPr>
        <w:t xml:space="preserve"> années pour les études dans la </w:t>
      </w:r>
      <w:r>
        <w:rPr>
          <w:iCs/>
          <w:noProof/>
          <w:lang w:val="fr-BE"/>
        </w:rPr>
        <w:t>rectocolite hémorragique</w:t>
      </w:r>
      <w:r>
        <w:rPr>
          <w:noProof/>
          <w:lang w:val="fr-BE" w:eastAsia="nl-BE"/>
        </w:rPr>
        <w:t xml:space="preserve">. Concernant les patients traités par l’ustekinumab, la fréquence des infections a été de 0,85 par patient-année de suivi et celle des infections graves de 0,02 par patient-année (289 infections graves pour 15 227 patient-années de suivi), les infections graves rapportées incluaient pneumonie, abcès anal, cellulite, diverticulite, </w:t>
      </w:r>
      <w:r>
        <w:rPr>
          <w:bCs/>
          <w:noProof/>
          <w:lang w:val="fr-BE" w:eastAsia="nl-BE"/>
        </w:rPr>
        <w:t>gastro-entérite et infections virales.</w:t>
      </w:r>
    </w:p>
    <w:p w14:paraId="7FCAA885" w14:textId="77777777" w:rsidR="005F2BF9" w:rsidRDefault="005F2BF9">
      <w:pPr>
        <w:suppressAutoHyphens/>
        <w:rPr>
          <w:noProof/>
          <w:lang w:val="fr-BE" w:eastAsia="nl-BE"/>
        </w:rPr>
      </w:pPr>
    </w:p>
    <w:p w14:paraId="1CAFF7F2" w14:textId="77777777" w:rsidR="005F2BF9" w:rsidRDefault="00E13671">
      <w:pPr>
        <w:suppressAutoHyphens/>
        <w:rPr>
          <w:noProof/>
          <w:lang w:val="fr-BE" w:eastAsia="nl-BE"/>
        </w:rPr>
      </w:pPr>
      <w:r>
        <w:rPr>
          <w:noProof/>
          <w:lang w:val="fr-BE" w:eastAsia="nl-BE"/>
        </w:rPr>
        <w:t>Dans les études cliniques, les patients atteints d’une tuberculose latente traités simultanément avec de l’isoniazide n’ont pas développé de tuberculose.</w:t>
      </w:r>
    </w:p>
    <w:p w14:paraId="25C7BBAF" w14:textId="77777777" w:rsidR="005F2BF9" w:rsidRDefault="005F2BF9">
      <w:pPr>
        <w:rPr>
          <w:noProof/>
          <w:lang w:val="fr-BE" w:eastAsia="nl-BE"/>
        </w:rPr>
      </w:pPr>
    </w:p>
    <w:p w14:paraId="7A77E7F6" w14:textId="77777777" w:rsidR="005F2BF9" w:rsidRDefault="00E13671">
      <w:pPr>
        <w:keepNext/>
        <w:rPr>
          <w:noProof/>
          <w:u w:val="single"/>
          <w:lang w:val="fr-BE" w:eastAsia="nl-BE"/>
        </w:rPr>
      </w:pPr>
      <w:r>
        <w:rPr>
          <w:noProof/>
          <w:u w:val="single"/>
          <w:lang w:val="fr-BE" w:eastAsia="nl-BE"/>
        </w:rPr>
        <w:t>Tumeurs malignes</w:t>
      </w:r>
    </w:p>
    <w:p w14:paraId="650ABBD4" w14:textId="77777777" w:rsidR="005F2BF9" w:rsidRDefault="00E13671">
      <w:pPr>
        <w:rPr>
          <w:noProof/>
          <w:lang w:val="fr-BE" w:eastAsia="nl-BE"/>
        </w:rPr>
      </w:pPr>
      <w:r>
        <w:rPr>
          <w:noProof/>
          <w:lang w:val="fr-BE" w:eastAsia="nl-BE"/>
        </w:rPr>
        <w:t xml:space="preserve">Dans les phases contrôlées versus placebo des études cliniques dans le psoriasis, le rhumatisme psoriasique, la maladie de Crohn et la </w:t>
      </w:r>
      <w:r>
        <w:rPr>
          <w:iCs/>
          <w:noProof/>
          <w:lang w:val="fr-BE"/>
        </w:rPr>
        <w:t>rectocolite hémorragique</w:t>
      </w:r>
      <w:r>
        <w:rPr>
          <w:noProof/>
          <w:lang w:val="fr-BE" w:eastAsia="nl-BE"/>
        </w:rPr>
        <w:t xml:space="preserve">, l’incidence des tumeurs malignes à l’exception des cancers de la peau non-mélanome a été de 0,11 pour 100 patient-années chez les patients traités par </w:t>
      </w:r>
      <w:r w:rsidR="008260B2">
        <w:rPr>
          <w:noProof/>
          <w:lang w:val="fr-BE" w:eastAsia="nl-BE"/>
        </w:rPr>
        <w:t>ustekinumab</w:t>
      </w:r>
      <w:r>
        <w:rPr>
          <w:noProof/>
          <w:lang w:val="fr-BE" w:eastAsia="nl-BE"/>
        </w:rPr>
        <w:t xml:space="preserve"> (1 patient pour 929 patient-années de suivi) comparé à 0, 23 chez les patients traités par placebo (1 patient pour 434 patient-années de suivi). L’incidence des cancers de la peau non-mélanome a été de 0,43 pour 100 patient-années de suivi chez les patients traités par </w:t>
      </w:r>
      <w:r w:rsidR="008260B2">
        <w:rPr>
          <w:noProof/>
          <w:lang w:val="fr-BE" w:eastAsia="nl-BE"/>
        </w:rPr>
        <w:t>ustekinumab</w:t>
      </w:r>
      <w:r>
        <w:rPr>
          <w:noProof/>
          <w:lang w:val="fr-BE" w:eastAsia="nl-BE"/>
        </w:rPr>
        <w:t xml:space="preserve"> (4 patients pour 929 patient-années de suivi) comparé à 0,46 chez les patients traités par placebo (2 patients pour 433 patient-années de suivi).</w:t>
      </w:r>
    </w:p>
    <w:p w14:paraId="67D4B0C5" w14:textId="77777777" w:rsidR="005F2BF9" w:rsidRDefault="005F2BF9">
      <w:pPr>
        <w:rPr>
          <w:noProof/>
          <w:lang w:val="fr-BE" w:eastAsia="nl-BE"/>
        </w:rPr>
      </w:pPr>
    </w:p>
    <w:p w14:paraId="210BA522" w14:textId="26B3AA2E" w:rsidR="00360FAC" w:rsidRDefault="00360FAC" w:rsidP="00360FAC">
      <w:pPr>
        <w:suppressAutoHyphens/>
        <w:rPr>
          <w:noProof/>
          <w:lang w:val="fr-BE" w:eastAsia="nl-BE"/>
        </w:rPr>
      </w:pPr>
      <w:r>
        <w:rPr>
          <w:noProof/>
          <w:lang w:val="fr-BE" w:eastAsia="nl-BE"/>
        </w:rPr>
        <w:t xml:space="preserve">Dans les phases contrôlées et non-contrôlées des études cliniques dans le psoriasis, le rhumatisme psoriasique, la maladie de Crohn et la </w:t>
      </w:r>
      <w:r>
        <w:rPr>
          <w:iCs/>
          <w:noProof/>
          <w:lang w:val="fr-BE"/>
        </w:rPr>
        <w:t>rectocolite hémorragique</w:t>
      </w:r>
      <w:r>
        <w:rPr>
          <w:noProof/>
          <w:lang w:val="fr-BE" w:eastAsia="nl-BE"/>
        </w:rPr>
        <w:t xml:space="preserve">, représentant 15 205 patient-années d’exposition </w:t>
      </w:r>
      <w:r w:rsidRPr="66D3B994">
        <w:rPr>
          <w:noProof/>
          <w:lang w:val="fr-BE" w:eastAsia="nl-BE"/>
        </w:rPr>
        <w:t xml:space="preserve">à l’ustekinumab </w:t>
      </w:r>
      <w:r>
        <w:rPr>
          <w:noProof/>
          <w:lang w:val="fr-BE" w:eastAsia="nl-BE"/>
        </w:rPr>
        <w:t>chez 6 710 patients, le suivi médian était de 1,2 année ; 1,7 année pour les études dans les maladies psoriasiques, 0,6</w:t>
      </w:r>
      <w:r>
        <w:rPr>
          <w:bCs/>
          <w:noProof/>
          <w:szCs w:val="16"/>
          <w:lang w:val="fr-BE" w:eastAsia="nl-BE"/>
        </w:rPr>
        <w:t> année pour les études dans la maladie de Crohn et 2,3</w:t>
      </w:r>
      <w:r>
        <w:rPr>
          <w:noProof/>
          <w:lang w:val="fr-BE" w:eastAsia="nl-BE"/>
        </w:rPr>
        <w:t xml:space="preserve"> années pour les études dans la </w:t>
      </w:r>
      <w:r>
        <w:rPr>
          <w:iCs/>
          <w:noProof/>
          <w:lang w:val="fr-BE"/>
        </w:rPr>
        <w:t>rectocolite hémorragique</w:t>
      </w:r>
      <w:r>
        <w:rPr>
          <w:noProof/>
          <w:lang w:val="fr-BE" w:eastAsia="nl-BE"/>
        </w:rPr>
        <w:t xml:space="preserve">. Des tumeurs malignes, excluant les cancers de la peau non-mélanome ont été rapportées chez 76 patients pour 15 205 patient-années de suivi (incidence de 0,50 pour 100 patient-années de suivi pour les patients traités par ustekinumab). L’incidence des tumeurs malignes rapportées chez les patients traités par ustekinumab était comparable à l’incidence attendue dans la population générale (ratio standardisé d’incidence = 0,94 [intervalle de confiance à 95% : 0,73, 1,18], ajusté à l’âge, au sexe et à l’ethnie). Les tumeurs malignes les plus fréquemment rapportées, autre que le cancer de la peau non-mélanome, étaient le cancer de la prostate, le mélanome, le cancer colorectal et le cancer du sein. L’incidence des cancers de la peau non-mélanome était de 0,46 pour 100 patient-années de suivi chez les patients traités par ustekinumab (69 patients pour 15 165 patient-années de suivi). Le ratio de patients atteints de cancer de la peau </w:t>
      </w:r>
      <w:r>
        <w:rPr>
          <w:noProof/>
          <w:lang w:val="fr-BE" w:eastAsia="nl-BE"/>
        </w:rPr>
        <w:lastRenderedPageBreak/>
        <w:t>basocellulaire versus spinocellulaire (3:1) est comparable au ratio attendu dans la population générale (voir rubrique 4.4).</w:t>
      </w:r>
    </w:p>
    <w:p w14:paraId="22045DE0" w14:textId="77777777" w:rsidR="005F2BF9" w:rsidRDefault="005F2BF9">
      <w:pPr>
        <w:suppressAutoHyphens/>
        <w:rPr>
          <w:noProof/>
          <w:lang w:val="fr-BE" w:eastAsia="nl-BE"/>
        </w:rPr>
      </w:pPr>
    </w:p>
    <w:p w14:paraId="1C92175E" w14:textId="77777777" w:rsidR="005F2BF9" w:rsidRDefault="00E13671">
      <w:pPr>
        <w:keepNext/>
        <w:suppressAutoHyphens/>
        <w:rPr>
          <w:bCs/>
          <w:noProof/>
          <w:u w:val="single"/>
          <w:lang w:val="fr-BE" w:eastAsia="nl-BE"/>
        </w:rPr>
      </w:pPr>
      <w:r>
        <w:rPr>
          <w:bCs/>
          <w:noProof/>
          <w:u w:val="single"/>
          <w:lang w:val="fr-BE" w:eastAsia="nl-BE"/>
        </w:rPr>
        <w:t>Hypersensibilité et réactions liées à la perfusion</w:t>
      </w:r>
    </w:p>
    <w:p w14:paraId="2B974572" w14:textId="77777777" w:rsidR="005F2BF9" w:rsidRDefault="00A52556">
      <w:pPr>
        <w:widowControl w:val="0"/>
        <w:rPr>
          <w:bCs/>
          <w:noProof/>
          <w:lang w:val="fr-BE" w:eastAsia="nl-BE"/>
        </w:rPr>
      </w:pPr>
      <w:r>
        <w:rPr>
          <w:bCs/>
          <w:noProof/>
          <w:lang w:val="fr-BE" w:eastAsia="nl-BE"/>
        </w:rPr>
        <w:t>Au cours des études d’induction intraveineuse dans</w:t>
      </w:r>
      <w:r w:rsidR="00E13671">
        <w:rPr>
          <w:bCs/>
          <w:noProof/>
          <w:lang w:val="fr-BE" w:eastAsia="nl-BE"/>
        </w:rPr>
        <w:t xml:space="preserve"> la maladie de Crohn et la </w:t>
      </w:r>
      <w:r w:rsidR="00E13671">
        <w:rPr>
          <w:iCs/>
          <w:noProof/>
          <w:lang w:val="fr-BE"/>
        </w:rPr>
        <w:t>rectocolite hémorragique</w:t>
      </w:r>
      <w:r w:rsidR="00E13671">
        <w:rPr>
          <w:bCs/>
          <w:noProof/>
          <w:lang w:val="fr-BE" w:eastAsia="nl-BE"/>
        </w:rPr>
        <w:t>, aucun événement de type anaphylaxie ou autre réaction grave liée à la perfusion n’a été rapporté après l’administration de la dose unique en intraveineuse. Dans ces études, 2,2% des 785 patients traités par placebo et 1,9% des 790</w:t>
      </w:r>
      <w:r w:rsidR="00E13671">
        <w:rPr>
          <w:noProof/>
          <w:szCs w:val="22"/>
          <w:lang w:val="fr-BE" w:eastAsia="nl-BE"/>
        </w:rPr>
        <w:t> </w:t>
      </w:r>
      <w:r w:rsidR="00E13671">
        <w:rPr>
          <w:bCs/>
          <w:noProof/>
          <w:lang w:val="fr-BE" w:eastAsia="nl-BE"/>
        </w:rPr>
        <w:t>patients traités par la dose recommandée d’</w:t>
      </w:r>
      <w:r w:rsidR="008260B2">
        <w:rPr>
          <w:bCs/>
          <w:noProof/>
          <w:lang w:val="fr-BE" w:eastAsia="nl-BE"/>
        </w:rPr>
        <w:t>ustekinumab</w:t>
      </w:r>
      <w:r w:rsidR="00E13671">
        <w:rPr>
          <w:bCs/>
          <w:noProof/>
          <w:lang w:val="fr-BE" w:eastAsia="nl-BE"/>
        </w:rPr>
        <w:t xml:space="preserve"> ont rapporté des événements indésirables survenus pendant ou dans l’heure suivant la perfusion. De graves réactions liées à la perfusion, notamment des réactions anaphylactiques, ont été rapportées depuis la mise sur le marché du produit (voir rubrique 4.4).</w:t>
      </w:r>
    </w:p>
    <w:p w14:paraId="654FE726" w14:textId="77777777" w:rsidR="005F2BF9" w:rsidRDefault="005F2BF9">
      <w:pPr>
        <w:rPr>
          <w:noProof/>
          <w:u w:val="single"/>
          <w:lang w:val="fr-BE" w:eastAsia="nl-BE"/>
        </w:rPr>
      </w:pPr>
    </w:p>
    <w:p w14:paraId="45639A9C" w14:textId="77777777" w:rsidR="005F2BF9" w:rsidRDefault="00E13671">
      <w:pPr>
        <w:keepNext/>
        <w:widowControl w:val="0"/>
        <w:rPr>
          <w:noProof/>
          <w:u w:val="single"/>
          <w:lang w:val="fr-BE" w:eastAsia="nl-BE"/>
        </w:rPr>
      </w:pPr>
      <w:r>
        <w:rPr>
          <w:noProof/>
          <w:u w:val="single"/>
          <w:lang w:val="fr-BE" w:eastAsia="nl-BE"/>
        </w:rPr>
        <w:t>Population pédiatrique</w:t>
      </w:r>
    </w:p>
    <w:p w14:paraId="192F2B8A" w14:textId="77777777" w:rsidR="005F2BF9" w:rsidRDefault="00E13671">
      <w:pPr>
        <w:keepNext/>
        <w:widowControl w:val="0"/>
        <w:rPr>
          <w:i/>
          <w:iCs/>
          <w:noProof/>
          <w:szCs w:val="22"/>
          <w:lang w:val="fr-BE" w:eastAsia="nl-BE"/>
        </w:rPr>
      </w:pPr>
      <w:r>
        <w:rPr>
          <w:i/>
          <w:iCs/>
          <w:noProof/>
          <w:szCs w:val="22"/>
          <w:lang w:val="fr-BE" w:eastAsia="nl-BE"/>
        </w:rPr>
        <w:t>Patients pédiatriques de 6 ans et plus atteints de psoriasis en plaques</w:t>
      </w:r>
    </w:p>
    <w:p w14:paraId="41A610F1" w14:textId="77777777" w:rsidR="005F2BF9" w:rsidRDefault="00E13671">
      <w:pPr>
        <w:widowControl w:val="0"/>
        <w:rPr>
          <w:bCs/>
          <w:noProof/>
          <w:lang w:val="fr-BE" w:eastAsia="nl-BE"/>
        </w:rPr>
      </w:pPr>
      <w:r>
        <w:rPr>
          <w:noProof/>
          <w:szCs w:val="24"/>
          <w:lang w:val="fr-BE" w:eastAsia="nl-BE"/>
        </w:rPr>
        <w:t>La sécurité de l’</w:t>
      </w:r>
      <w:r w:rsidR="008260B2">
        <w:rPr>
          <w:noProof/>
          <w:szCs w:val="24"/>
          <w:lang w:val="fr-BE" w:eastAsia="nl-BE"/>
        </w:rPr>
        <w:t>ustekinumab</w:t>
      </w:r>
      <w:r>
        <w:rPr>
          <w:noProof/>
          <w:szCs w:val="24"/>
          <w:lang w:val="fr-BE" w:eastAsia="nl-BE"/>
        </w:rPr>
        <w:t xml:space="preserve"> a été étudiée dans deux études de phase 3 portant sur des patients pédiatriques atteints de psoriasis en plaques modéré à sévère. La première étude portait sur 110 patients âgés de 12 à 17 ans traités sur une durée allant jusqu’à 60 semaines et la seconde étude portait sur 44 patients âgés de 6 à 11 ans traités sur une durée allant jusqu’à 56 semaines. En général, les évènements indésirables rapportés dans ces deux études avec des données de sécurité allant jusqu’à 1 an étaient similaires à ceux observés dans les précédentes études menées chez des patients adultes atteints de psoriasis en plaques.</w:t>
      </w:r>
    </w:p>
    <w:p w14:paraId="1AE4D627" w14:textId="77777777" w:rsidR="005F2BF9" w:rsidRDefault="005F2BF9">
      <w:pPr>
        <w:rPr>
          <w:noProof/>
          <w:lang w:val="fr-BE" w:eastAsia="nl-BE"/>
        </w:rPr>
      </w:pPr>
    </w:p>
    <w:p w14:paraId="57F85F86" w14:textId="77777777" w:rsidR="005F2BF9" w:rsidRDefault="00E13671">
      <w:pPr>
        <w:keepNext/>
        <w:autoSpaceDE w:val="0"/>
        <w:autoSpaceDN w:val="0"/>
        <w:adjustRightInd w:val="0"/>
        <w:rPr>
          <w:noProof/>
          <w:szCs w:val="22"/>
          <w:u w:val="single"/>
          <w:lang w:val="fr-BE" w:eastAsia="nl-BE"/>
        </w:rPr>
      </w:pPr>
      <w:r>
        <w:rPr>
          <w:noProof/>
          <w:szCs w:val="22"/>
          <w:u w:val="single"/>
          <w:lang w:val="fr-BE" w:eastAsia="nl-BE"/>
        </w:rPr>
        <w:t>Déclaration des effets indésirables suspectés</w:t>
      </w:r>
    </w:p>
    <w:p w14:paraId="6E756AD9" w14:textId="77777777" w:rsidR="005F2BF9" w:rsidRDefault="00E13671">
      <w:pPr>
        <w:rPr>
          <w:noProof/>
          <w:szCs w:val="22"/>
          <w:lang w:val="fr-BE" w:eastAsia="nl-BE"/>
        </w:rPr>
      </w:pPr>
      <w:r>
        <w:rPr>
          <w:noProof/>
          <w:szCs w:val="22"/>
          <w:lang w:val="fr-BE" w:eastAsia="nl-BE"/>
        </w:rPr>
        <w:t xml:space="preserve">La déclaration des effets indésirables suspectés après autorisation du médicament est importante. Elle permet une surveillance continue du rapport bénéfice/risque du médicament. Les professionnels de santé </w:t>
      </w:r>
      <w:r>
        <w:rPr>
          <w:noProof/>
          <w:lang w:val="fr-BE" w:eastAsia="nl-BE"/>
        </w:rPr>
        <w:t xml:space="preserve">déclarent </w:t>
      </w:r>
      <w:r>
        <w:rPr>
          <w:noProof/>
          <w:szCs w:val="22"/>
          <w:lang w:val="fr-BE" w:eastAsia="nl-BE"/>
        </w:rPr>
        <w:t xml:space="preserve">tout effet indésirable suspecté via </w:t>
      </w:r>
      <w:r>
        <w:rPr>
          <w:noProof/>
          <w:highlight w:val="lightGray"/>
          <w:lang w:val="fr-BE"/>
        </w:rPr>
        <w:t>le système national de déclaration – voir</w:t>
      </w:r>
      <w:r>
        <w:rPr>
          <w:noProof/>
          <w:lang w:val="fr-BE"/>
        </w:rPr>
        <w:t xml:space="preserve"> </w:t>
      </w:r>
      <w:hyperlink r:id="rId13" w:history="1">
        <w:r>
          <w:rPr>
            <w:rStyle w:val="Hyperlink"/>
            <w:noProof/>
            <w:szCs w:val="22"/>
            <w:shd w:val="clear" w:color="auto" w:fill="D9D9D9"/>
            <w:lang w:val="fr-BE" w:eastAsia="nl-BE"/>
          </w:rPr>
          <w:t>Annexe V</w:t>
        </w:r>
      </w:hyperlink>
      <w:r>
        <w:rPr>
          <w:noProof/>
          <w:szCs w:val="22"/>
          <w:lang w:val="fr-BE" w:eastAsia="nl-BE"/>
        </w:rPr>
        <w:t>.</w:t>
      </w:r>
    </w:p>
    <w:p w14:paraId="2990F880" w14:textId="77777777" w:rsidR="005F2BF9" w:rsidRDefault="005F2BF9">
      <w:pPr>
        <w:rPr>
          <w:noProof/>
          <w:lang w:val="fr-BE" w:eastAsia="nl-BE"/>
        </w:rPr>
      </w:pPr>
    </w:p>
    <w:p w14:paraId="399A0F1B" w14:textId="77777777" w:rsidR="005F2BF9" w:rsidRDefault="00E13671">
      <w:pPr>
        <w:keepNext/>
        <w:suppressAutoHyphens/>
        <w:ind w:left="567" w:hanging="567"/>
        <w:outlineLvl w:val="2"/>
        <w:rPr>
          <w:b/>
          <w:noProof/>
          <w:lang w:val="fr-BE" w:eastAsia="nl-BE"/>
        </w:rPr>
      </w:pPr>
      <w:r>
        <w:rPr>
          <w:b/>
          <w:noProof/>
          <w:lang w:val="fr-BE" w:eastAsia="nl-BE"/>
        </w:rPr>
        <w:t>4.9</w:t>
      </w:r>
      <w:r>
        <w:rPr>
          <w:b/>
          <w:noProof/>
          <w:lang w:val="fr-BE" w:eastAsia="nl-BE"/>
        </w:rPr>
        <w:tab/>
        <w:t>Surdosage</w:t>
      </w:r>
    </w:p>
    <w:p w14:paraId="66425905" w14:textId="77777777" w:rsidR="005F2BF9" w:rsidRDefault="005F2BF9">
      <w:pPr>
        <w:keepNext/>
        <w:suppressAutoHyphens/>
        <w:rPr>
          <w:noProof/>
          <w:lang w:val="fr-BE" w:eastAsia="nl-BE"/>
        </w:rPr>
      </w:pPr>
    </w:p>
    <w:p w14:paraId="1A5E0955" w14:textId="77777777" w:rsidR="005F2BF9" w:rsidRDefault="00E13671">
      <w:pPr>
        <w:suppressAutoHyphens/>
        <w:rPr>
          <w:noProof/>
          <w:lang w:val="fr-BE" w:eastAsia="nl-BE"/>
        </w:rPr>
      </w:pPr>
      <w:r>
        <w:rPr>
          <w:noProof/>
          <w:lang w:val="fr-BE" w:eastAsia="nl-BE"/>
        </w:rPr>
        <w:t>Des doses uniques allant jusqu’à 6 mg/kg ont été administrées par voie intraveineuse au cours des études cliniques sans toxicité dose-limitante. En cas de surdosage, il est recommandé que le patient soit surveillé afin de détecter tout signe ou symptôme évoquant des effets indésirables et qu’un traitement symptomatique approprié soit immédiatement instauré.</w:t>
      </w:r>
    </w:p>
    <w:p w14:paraId="2498C6AA" w14:textId="77777777" w:rsidR="005F2BF9" w:rsidRDefault="005F2BF9">
      <w:pPr>
        <w:suppressAutoHyphens/>
        <w:rPr>
          <w:noProof/>
          <w:lang w:val="fr-BE" w:eastAsia="nl-BE"/>
        </w:rPr>
      </w:pPr>
    </w:p>
    <w:p w14:paraId="140A37DC" w14:textId="77777777" w:rsidR="005F2BF9" w:rsidRDefault="005F2BF9">
      <w:pPr>
        <w:suppressAutoHyphens/>
        <w:rPr>
          <w:noProof/>
          <w:lang w:val="fr-BE" w:eastAsia="nl-BE"/>
        </w:rPr>
      </w:pPr>
    </w:p>
    <w:p w14:paraId="670DAD10" w14:textId="77777777" w:rsidR="005F2BF9" w:rsidRDefault="00E13671">
      <w:pPr>
        <w:keepNext/>
        <w:ind w:left="567" w:hanging="567"/>
        <w:outlineLvl w:val="1"/>
        <w:rPr>
          <w:b/>
          <w:bCs/>
          <w:noProof/>
          <w:lang w:val="fr-BE" w:eastAsia="nl-BE"/>
        </w:rPr>
      </w:pPr>
      <w:r>
        <w:rPr>
          <w:b/>
          <w:bCs/>
          <w:noProof/>
          <w:lang w:val="fr-BE" w:eastAsia="nl-BE"/>
        </w:rPr>
        <w:t>5.</w:t>
      </w:r>
      <w:r>
        <w:rPr>
          <w:b/>
          <w:bCs/>
          <w:noProof/>
          <w:lang w:val="fr-BE" w:eastAsia="nl-BE"/>
        </w:rPr>
        <w:tab/>
        <w:t>PROPRIETÉS PHARMACOLOGIQUES</w:t>
      </w:r>
    </w:p>
    <w:p w14:paraId="12B53D38" w14:textId="77777777" w:rsidR="005F2BF9" w:rsidRDefault="005F2BF9">
      <w:pPr>
        <w:keepNext/>
        <w:suppressAutoHyphens/>
        <w:rPr>
          <w:noProof/>
          <w:lang w:val="fr-BE" w:eastAsia="nl-BE"/>
        </w:rPr>
      </w:pPr>
    </w:p>
    <w:p w14:paraId="4DFA513A" w14:textId="77777777" w:rsidR="005F2BF9" w:rsidRDefault="00E13671">
      <w:pPr>
        <w:keepNext/>
        <w:suppressAutoHyphens/>
        <w:ind w:left="567" w:hanging="567"/>
        <w:outlineLvl w:val="2"/>
        <w:rPr>
          <w:b/>
          <w:noProof/>
          <w:lang w:val="fr-BE" w:eastAsia="nl-BE"/>
        </w:rPr>
      </w:pPr>
      <w:r>
        <w:rPr>
          <w:b/>
          <w:noProof/>
          <w:lang w:val="fr-BE" w:eastAsia="nl-BE"/>
        </w:rPr>
        <w:t>5.1</w:t>
      </w:r>
      <w:r>
        <w:rPr>
          <w:b/>
          <w:noProof/>
          <w:lang w:val="fr-BE" w:eastAsia="nl-BE"/>
        </w:rPr>
        <w:tab/>
        <w:t>Propriétés pharmacodynamiques</w:t>
      </w:r>
    </w:p>
    <w:p w14:paraId="170B0DA4" w14:textId="77777777" w:rsidR="005F2BF9" w:rsidRDefault="005F2BF9">
      <w:pPr>
        <w:keepNext/>
        <w:suppressAutoHyphens/>
        <w:rPr>
          <w:noProof/>
          <w:lang w:val="fr-BE" w:eastAsia="nl-BE"/>
        </w:rPr>
      </w:pPr>
    </w:p>
    <w:p w14:paraId="1E1711D0" w14:textId="77777777" w:rsidR="005F2BF9" w:rsidRDefault="00E13671">
      <w:pPr>
        <w:suppressAutoHyphens/>
        <w:rPr>
          <w:noProof/>
          <w:lang w:val="fr-BE" w:eastAsia="nl-BE"/>
        </w:rPr>
      </w:pPr>
      <w:r>
        <w:rPr>
          <w:noProof/>
          <w:lang w:val="fr-BE" w:eastAsia="nl-BE"/>
        </w:rPr>
        <w:t>Classe pharmacothérapeutique : Immunosuppresseurs, inhibiteurs d’interleukine, Code ATC : L04AC05.</w:t>
      </w:r>
    </w:p>
    <w:p w14:paraId="76132C1B" w14:textId="77777777" w:rsidR="005F2BF9" w:rsidRDefault="005F2BF9">
      <w:pPr>
        <w:suppressAutoHyphens/>
        <w:rPr>
          <w:i/>
          <w:iCs/>
          <w:noProof/>
          <w:lang w:val="fr-BE" w:eastAsia="nl-BE"/>
        </w:rPr>
      </w:pPr>
    </w:p>
    <w:p w14:paraId="588FF5F4" w14:textId="77777777" w:rsidR="0096753D" w:rsidRDefault="0096753D">
      <w:pPr>
        <w:suppressAutoHyphens/>
        <w:rPr>
          <w:rStyle w:val="Lienhypertexte1"/>
          <w:noProof/>
        </w:rPr>
      </w:pPr>
      <w:r>
        <w:t xml:space="preserve">Pyzchiva </w:t>
      </w:r>
      <w:r w:rsidRPr="00A302F5">
        <w:t xml:space="preserve">est un médicament biosimilaire. </w:t>
      </w:r>
      <w:r w:rsidRPr="00560B0A">
        <w:t xml:space="preserve">Des informations détaillées sont disponibles sur le site internet de l’Agence européenne des médicaments </w:t>
      </w:r>
      <w:hyperlink r:id="rId14" w:history="1">
        <w:r w:rsidR="00B313B7" w:rsidRPr="001E30AD">
          <w:rPr>
            <w:rStyle w:val="Hyperlink"/>
            <w:noProof/>
          </w:rPr>
          <w:t>https://www.ema.europa.eu</w:t>
        </w:r>
      </w:hyperlink>
      <w:r>
        <w:rPr>
          <w:rStyle w:val="Lienhypertexte1"/>
          <w:noProof/>
        </w:rPr>
        <w:t>.</w:t>
      </w:r>
    </w:p>
    <w:p w14:paraId="25DB6C15" w14:textId="77777777" w:rsidR="0096753D" w:rsidRPr="00893F2E" w:rsidRDefault="0096753D">
      <w:pPr>
        <w:suppressAutoHyphens/>
        <w:rPr>
          <w:noProof/>
          <w:lang w:val="fr-BE" w:eastAsia="nl-BE"/>
        </w:rPr>
      </w:pPr>
    </w:p>
    <w:p w14:paraId="6DCE1E51" w14:textId="77777777" w:rsidR="005F2BF9" w:rsidRDefault="00E13671">
      <w:pPr>
        <w:keepNext/>
        <w:rPr>
          <w:noProof/>
          <w:u w:val="single"/>
          <w:lang w:val="fr-BE" w:eastAsia="nl-BE"/>
        </w:rPr>
      </w:pPr>
      <w:r>
        <w:rPr>
          <w:noProof/>
          <w:u w:val="single"/>
          <w:lang w:val="fr-BE" w:eastAsia="nl-BE"/>
        </w:rPr>
        <w:t>Mécanisme d’action</w:t>
      </w:r>
    </w:p>
    <w:p w14:paraId="176E0E93" w14:textId="77777777" w:rsidR="005F2BF9" w:rsidRDefault="00E13671">
      <w:pPr>
        <w:suppressAutoHyphens/>
        <w:rPr>
          <w:noProof/>
          <w:lang w:val="fr-BE" w:eastAsia="nl-BE"/>
        </w:rPr>
      </w:pPr>
      <w:r>
        <w:rPr>
          <w:noProof/>
          <w:lang w:val="fr-BE" w:eastAsia="nl-BE"/>
        </w:rPr>
        <w:t>L’</w:t>
      </w:r>
      <w:r w:rsidR="008260B2">
        <w:rPr>
          <w:noProof/>
          <w:lang w:val="fr-BE" w:eastAsia="nl-BE"/>
        </w:rPr>
        <w:t>ustekinumab</w:t>
      </w:r>
      <w:r>
        <w:rPr>
          <w:noProof/>
          <w:lang w:val="fr-BE" w:eastAsia="nl-BE"/>
        </w:rPr>
        <w:t xml:space="preserve"> est un anticorps monoclonal IgG1</w:t>
      </w:r>
      <w:r>
        <w:rPr>
          <w:noProof/>
          <w:lang w:val="fr-BE"/>
        </w:rPr>
        <w:t>κ</w:t>
      </w:r>
      <w:r>
        <w:rPr>
          <w:noProof/>
          <w:lang w:val="fr-BE" w:eastAsia="nl-BE"/>
        </w:rPr>
        <w:t xml:space="preserve"> entièrement humain qui se lie spécifiquement à la sous-unité protéique p40 commune aux cytokines humaines interleukine (IL)-12 et IL-23. L’</w:t>
      </w:r>
      <w:r w:rsidR="008260B2">
        <w:rPr>
          <w:noProof/>
          <w:lang w:val="fr-BE" w:eastAsia="nl-BE"/>
        </w:rPr>
        <w:t>ustekinumab</w:t>
      </w:r>
      <w:r>
        <w:rPr>
          <w:noProof/>
          <w:lang w:val="fr-BE" w:eastAsia="nl-BE"/>
        </w:rPr>
        <w:t xml:space="preserve"> inhibe la bioactivité de l’IL-12 et de l’IL-23 humaines en empêchant la p40 de se lier au récepteur protéique IL-12R</w:t>
      </w:r>
      <w:r>
        <w:rPr>
          <w:noProof/>
          <w:lang w:val="fr-BE"/>
        </w:rPr>
        <w:t>β</w:t>
      </w:r>
      <w:r>
        <w:rPr>
          <w:noProof/>
          <w:lang w:val="fr-BE" w:eastAsia="nl-BE"/>
        </w:rPr>
        <w:t>1 exprimé à la surface de cellules immunitaires. L’</w:t>
      </w:r>
      <w:r w:rsidR="008260B2">
        <w:rPr>
          <w:noProof/>
          <w:lang w:val="fr-BE" w:eastAsia="nl-BE"/>
        </w:rPr>
        <w:t>ustekinumab</w:t>
      </w:r>
      <w:r>
        <w:rPr>
          <w:noProof/>
          <w:lang w:val="fr-BE" w:eastAsia="nl-BE"/>
        </w:rPr>
        <w:t xml:space="preserve"> ne peut pas se lier à l’IL-12 ou à l’IL-23 si elles sont préalablement fixées à leurs récepteurs cellulaires de surface IL-12R</w:t>
      </w:r>
      <w:r>
        <w:rPr>
          <w:noProof/>
          <w:lang w:val="fr-BE"/>
        </w:rPr>
        <w:t>β</w:t>
      </w:r>
      <w:r>
        <w:rPr>
          <w:noProof/>
          <w:lang w:val="fr-BE" w:eastAsia="nl-BE"/>
        </w:rPr>
        <w:t>1. Il est donc peu probable que l’</w:t>
      </w:r>
      <w:r w:rsidR="008260B2">
        <w:rPr>
          <w:noProof/>
          <w:lang w:val="fr-BE" w:eastAsia="nl-BE"/>
        </w:rPr>
        <w:t>ustekinumab</w:t>
      </w:r>
      <w:r>
        <w:rPr>
          <w:noProof/>
          <w:lang w:val="fr-BE" w:eastAsia="nl-BE"/>
        </w:rPr>
        <w:t xml:space="preserve"> contribue à la cytotoxicité médiée par le complément ou par les anticorps des cellules comportant des récepteurs à l’IL-12 et/ou IL-23. IL-12 et IL-23 sont des cytokines hétérodimériques sécrétées par des cellules présentatrices d’antigènes activées telles que les macrophages et les cellules dendritiques. Chacune des cytokines participent aux fonctions immunitaires ; l’IL-12 stimule les cellules natural killer (NK) et conduit à la différenciation des lymphocytes T CD4+ vers le phénotype T helper 1 (Th1), l’IL-23 induit la différenciation en </w:t>
      </w:r>
      <w:r>
        <w:rPr>
          <w:noProof/>
          <w:lang w:val="fr-BE" w:eastAsia="nl-BE"/>
        </w:rPr>
        <w:lastRenderedPageBreak/>
        <w:t>lymphocyte T helper 17 (Th17). Cependant, une anomalie de la régulation des IL-12 et IL-23 a été associée à des maladies à médiation immunitaire, telles que le psoriasis, le rhumatisme psoriasique</w:t>
      </w:r>
      <w:r w:rsidR="00B313B7">
        <w:rPr>
          <w:noProof/>
          <w:lang w:val="fr-BE" w:eastAsia="nl-BE"/>
        </w:rPr>
        <w:t xml:space="preserve"> et</w:t>
      </w:r>
      <w:r>
        <w:rPr>
          <w:noProof/>
          <w:lang w:val="fr-BE" w:eastAsia="nl-BE"/>
        </w:rPr>
        <w:t xml:space="preserve"> la maladie de Crohn.</w:t>
      </w:r>
    </w:p>
    <w:p w14:paraId="7431EEB2" w14:textId="77777777" w:rsidR="005F2BF9" w:rsidRDefault="005F2BF9">
      <w:pPr>
        <w:suppressAutoHyphens/>
        <w:rPr>
          <w:noProof/>
          <w:lang w:val="fr-BE" w:eastAsia="nl-BE"/>
        </w:rPr>
      </w:pPr>
    </w:p>
    <w:p w14:paraId="3A9F25F0" w14:textId="77777777" w:rsidR="005F2BF9" w:rsidRDefault="00E13671">
      <w:pPr>
        <w:suppressAutoHyphens/>
        <w:rPr>
          <w:noProof/>
          <w:lang w:val="fr-BE" w:eastAsia="nl-BE"/>
        </w:rPr>
      </w:pPr>
      <w:r>
        <w:rPr>
          <w:noProof/>
          <w:lang w:val="fr-BE" w:eastAsia="nl-BE"/>
        </w:rPr>
        <w:t>En se fixant à la sous-unité p40 commune aux IL-12 et IL-23, l’</w:t>
      </w:r>
      <w:r w:rsidR="008260B2">
        <w:rPr>
          <w:noProof/>
          <w:lang w:val="fr-BE" w:eastAsia="nl-BE"/>
        </w:rPr>
        <w:t>ustekinumab</w:t>
      </w:r>
      <w:r>
        <w:rPr>
          <w:noProof/>
          <w:lang w:val="fr-BE" w:eastAsia="nl-BE"/>
        </w:rPr>
        <w:t xml:space="preserve"> peut exercer ses effets cliniques à la fois sur le psoriasis, sur le rhumatisme psoriasique</w:t>
      </w:r>
      <w:r w:rsidR="00187131">
        <w:rPr>
          <w:noProof/>
          <w:lang w:val="fr-BE" w:eastAsia="nl-BE"/>
        </w:rPr>
        <w:t xml:space="preserve"> et</w:t>
      </w:r>
      <w:r>
        <w:rPr>
          <w:noProof/>
          <w:lang w:val="fr-BE" w:eastAsia="nl-BE"/>
        </w:rPr>
        <w:t xml:space="preserve"> sur la maladie de Crohn</w:t>
      </w:r>
      <w:r>
        <w:rPr>
          <w:iCs/>
          <w:noProof/>
          <w:lang w:val="fr-BE"/>
        </w:rPr>
        <w:t xml:space="preserve"> </w:t>
      </w:r>
      <w:r>
        <w:rPr>
          <w:noProof/>
          <w:lang w:val="fr-BE" w:eastAsia="nl-BE"/>
        </w:rPr>
        <w:t>par inhibition des voies cytokiniques Th1 et Th17, qui occupent une place centrale dans la physiopathologie de ces maladies.</w:t>
      </w:r>
    </w:p>
    <w:p w14:paraId="067F4B06" w14:textId="77777777" w:rsidR="005F2BF9" w:rsidRDefault="005F2BF9">
      <w:pPr>
        <w:suppressAutoHyphens/>
        <w:rPr>
          <w:noProof/>
          <w:lang w:val="fr-BE" w:eastAsia="nl-BE"/>
        </w:rPr>
      </w:pPr>
    </w:p>
    <w:p w14:paraId="5C6DC8B2" w14:textId="77777777" w:rsidR="005F2BF9" w:rsidRDefault="00E13671">
      <w:pPr>
        <w:rPr>
          <w:noProof/>
          <w:lang w:val="fr-BE" w:eastAsia="nl-BE"/>
        </w:rPr>
      </w:pPr>
      <w:r>
        <w:rPr>
          <w:noProof/>
          <w:lang w:val="fr-BE" w:eastAsia="nl-BE"/>
        </w:rPr>
        <w:t xml:space="preserve">Chez les patients atteints de la maladie de Crohn, le traitement par </w:t>
      </w:r>
      <w:r w:rsidR="008260B2">
        <w:rPr>
          <w:noProof/>
          <w:lang w:val="fr-BE" w:eastAsia="nl-BE"/>
        </w:rPr>
        <w:t>ustekinumab</w:t>
      </w:r>
      <w:r>
        <w:rPr>
          <w:noProof/>
          <w:lang w:val="fr-BE" w:eastAsia="nl-BE"/>
        </w:rPr>
        <w:t xml:space="preserve"> a conduit durant la phase d’induction à une diminution des marqueurs inflammatoires, incluant la protéine C-réactive (CRP) et la calprotectine fécale, qui s’est maintenue tout au long de la </w:t>
      </w:r>
      <w:bookmarkStart w:id="5" w:name="_Hlk64805668"/>
      <w:r>
        <w:rPr>
          <w:noProof/>
          <w:lang w:val="fr-BE" w:eastAsia="nl-BE"/>
        </w:rPr>
        <w:t>phase d’entretien. La CRP a été mesurée pendant l’étude d’extension et les diminutions observées pendant l’entretien ont été généralement maintenues jusqu’à la semaine 252.</w:t>
      </w:r>
    </w:p>
    <w:bookmarkEnd w:id="5"/>
    <w:p w14:paraId="7AB9323F" w14:textId="77777777" w:rsidR="005F2BF9" w:rsidRDefault="005F2BF9">
      <w:pPr>
        <w:rPr>
          <w:noProof/>
          <w:lang w:val="fr-BE" w:eastAsia="nl-BE"/>
        </w:rPr>
      </w:pPr>
    </w:p>
    <w:p w14:paraId="2DC99612" w14:textId="77777777" w:rsidR="005F2BF9" w:rsidRDefault="00E13671">
      <w:pPr>
        <w:keepNext/>
        <w:rPr>
          <w:noProof/>
          <w:u w:val="single"/>
          <w:lang w:val="fr-BE" w:eastAsia="nl-BE"/>
        </w:rPr>
      </w:pPr>
      <w:r>
        <w:rPr>
          <w:noProof/>
          <w:u w:val="single"/>
          <w:lang w:val="fr-BE" w:eastAsia="nl-BE"/>
        </w:rPr>
        <w:t>Immunisation</w:t>
      </w:r>
    </w:p>
    <w:p w14:paraId="298EFBB2" w14:textId="77777777" w:rsidR="005F2BF9" w:rsidRDefault="00E13671">
      <w:pPr>
        <w:rPr>
          <w:noProof/>
          <w:lang w:val="fr-BE" w:eastAsia="nl-BE"/>
        </w:rPr>
      </w:pPr>
      <w:r>
        <w:rPr>
          <w:noProof/>
          <w:lang w:val="fr-BE" w:eastAsia="nl-BE"/>
        </w:rPr>
        <w:t xml:space="preserve">Pendant le suivi à long terme de l’étude Psoriasis 2 (PHOENIX 2), les patients adultes traités par </w:t>
      </w:r>
      <w:r w:rsidR="008260B2">
        <w:rPr>
          <w:noProof/>
          <w:lang w:val="fr-BE" w:eastAsia="nl-BE"/>
        </w:rPr>
        <w:t>ustekinumab</w:t>
      </w:r>
      <w:r>
        <w:rPr>
          <w:noProof/>
          <w:lang w:val="fr-BE" w:eastAsia="nl-BE"/>
        </w:rPr>
        <w:t xml:space="preserve"> pendant au moins 3,5 ans ont vu leurs réponses en anticorps vis-à-vis des vaccins pneumococcique polysaccaridique et anti-tétanique augmenter de façon similaire au groupe contrôle psoriasis non traité par voie systémique. Une proportion similaire de patients adultes a développé des taux protecteurs d’anticorps anti-pneumococciques et anti-tétaniques et les titres d’anticorps étaient similaires chez les patients traités par </w:t>
      </w:r>
      <w:r w:rsidR="008260B2">
        <w:rPr>
          <w:noProof/>
          <w:lang w:val="fr-BE" w:eastAsia="nl-BE"/>
        </w:rPr>
        <w:t>ustekinumab</w:t>
      </w:r>
      <w:r>
        <w:rPr>
          <w:noProof/>
          <w:lang w:val="fr-BE" w:eastAsia="nl-BE"/>
        </w:rPr>
        <w:t xml:space="preserve"> et dans le groupe contrôle.</w:t>
      </w:r>
    </w:p>
    <w:p w14:paraId="6D5A9641" w14:textId="77777777" w:rsidR="005F2BF9" w:rsidRDefault="005F2BF9">
      <w:pPr>
        <w:rPr>
          <w:noProof/>
          <w:lang w:val="fr-BE" w:eastAsia="nl-BE"/>
        </w:rPr>
      </w:pPr>
    </w:p>
    <w:p w14:paraId="47433D77" w14:textId="77777777" w:rsidR="005F2BF9" w:rsidRDefault="00E13671">
      <w:pPr>
        <w:keepNext/>
        <w:rPr>
          <w:noProof/>
          <w:u w:val="single"/>
          <w:lang w:val="fr-BE" w:eastAsia="nl-BE"/>
        </w:rPr>
      </w:pPr>
      <w:r>
        <w:rPr>
          <w:noProof/>
          <w:u w:val="single"/>
          <w:lang w:val="fr-BE" w:eastAsia="nl-BE"/>
        </w:rPr>
        <w:t>Efficacité clinique</w:t>
      </w:r>
    </w:p>
    <w:p w14:paraId="7999CFD3" w14:textId="77777777" w:rsidR="005F2BF9" w:rsidRDefault="005F2BF9">
      <w:pPr>
        <w:keepNext/>
        <w:rPr>
          <w:noProof/>
          <w:u w:val="single"/>
          <w:lang w:val="fr-BE" w:eastAsia="nl-BE"/>
        </w:rPr>
      </w:pPr>
    </w:p>
    <w:p w14:paraId="1CC6CA70" w14:textId="77777777" w:rsidR="005F2BF9" w:rsidRDefault="00E13671">
      <w:pPr>
        <w:keepNext/>
        <w:rPr>
          <w:noProof/>
          <w:szCs w:val="22"/>
          <w:u w:val="single"/>
          <w:lang w:val="fr-BE" w:eastAsia="nl-BE"/>
        </w:rPr>
      </w:pPr>
      <w:r>
        <w:rPr>
          <w:noProof/>
          <w:szCs w:val="22"/>
          <w:u w:val="single"/>
          <w:lang w:val="fr-BE" w:eastAsia="nl-BE"/>
        </w:rPr>
        <w:t>Maladie de Crohn</w:t>
      </w:r>
    </w:p>
    <w:p w14:paraId="1150FD09" w14:textId="77777777" w:rsidR="005F2BF9" w:rsidRDefault="00E13671">
      <w:pPr>
        <w:rPr>
          <w:noProof/>
          <w:lang w:val="fr-BE" w:eastAsia="nl-BE"/>
        </w:rPr>
      </w:pPr>
      <w:r>
        <w:rPr>
          <w:noProof/>
          <w:lang w:val="fr-BE" w:eastAsia="nl-BE"/>
        </w:rPr>
        <w:t>La sécurité et l’efficacité de l’</w:t>
      </w:r>
      <w:r w:rsidR="008260B2">
        <w:rPr>
          <w:noProof/>
          <w:lang w:val="fr-BE" w:eastAsia="nl-BE"/>
        </w:rPr>
        <w:t>ustekinumab</w:t>
      </w:r>
      <w:r>
        <w:rPr>
          <w:noProof/>
          <w:lang w:val="fr-BE" w:eastAsia="nl-BE"/>
        </w:rPr>
        <w:t xml:space="preserve"> ont été évaluées dans trois études multicentriques randomisées, en double aveugle, contrôlées versus placebo chez des patients adultes atteints d’une maladie de Crohn active modérée à sévère (score CDAI [Crohn’s Disease Activity Index] ≥</w:t>
      </w:r>
      <w:r>
        <w:rPr>
          <w:noProof/>
          <w:szCs w:val="22"/>
          <w:lang w:val="fr-BE" w:eastAsia="nl-BE"/>
        </w:rPr>
        <w:t> </w:t>
      </w:r>
      <w:r>
        <w:rPr>
          <w:noProof/>
          <w:lang w:val="fr-BE" w:eastAsia="nl-BE"/>
        </w:rPr>
        <w:t>220 et ≤</w:t>
      </w:r>
      <w:r>
        <w:rPr>
          <w:noProof/>
          <w:szCs w:val="22"/>
          <w:lang w:val="fr-BE" w:eastAsia="nl-BE"/>
        </w:rPr>
        <w:t> </w:t>
      </w:r>
      <w:r>
        <w:rPr>
          <w:noProof/>
          <w:lang w:val="fr-BE" w:eastAsia="nl-BE"/>
        </w:rPr>
        <w:t>450). Le programme de développement clinique consistait en deux études d’induction intraveineuse de 8 semaines (UNITI-1 et UNITI-2) suivies d’une étude d’entretien randomisée, sous-cutanée de 44</w:t>
      </w:r>
      <w:r>
        <w:rPr>
          <w:noProof/>
          <w:szCs w:val="22"/>
          <w:lang w:val="fr-BE" w:eastAsia="nl-BE"/>
        </w:rPr>
        <w:t xml:space="preserve"> semaines </w:t>
      </w:r>
      <w:r>
        <w:rPr>
          <w:noProof/>
          <w:lang w:val="fr-BE" w:eastAsia="nl-BE"/>
        </w:rPr>
        <w:t>(IM-UNITI), ce qui représente 52 semaines de traitement.</w:t>
      </w:r>
    </w:p>
    <w:p w14:paraId="6B080DA5" w14:textId="77777777" w:rsidR="005F2BF9" w:rsidRDefault="005F2BF9">
      <w:pPr>
        <w:rPr>
          <w:iCs/>
          <w:noProof/>
          <w:lang w:val="fr-BE" w:eastAsia="nl-BE"/>
        </w:rPr>
      </w:pPr>
    </w:p>
    <w:p w14:paraId="2F0068CE" w14:textId="77777777" w:rsidR="005F2BF9" w:rsidRDefault="00E13671">
      <w:pPr>
        <w:rPr>
          <w:noProof/>
          <w:szCs w:val="24"/>
          <w:lang w:val="fr-BE" w:eastAsia="nl-BE"/>
        </w:rPr>
      </w:pPr>
      <w:r>
        <w:rPr>
          <w:noProof/>
          <w:lang w:val="fr-BE" w:eastAsia="nl-BE"/>
        </w:rPr>
        <w:t>Les études d’induction incluaient 1 409 (UNITI-1, n</w:t>
      </w:r>
      <w:r>
        <w:rPr>
          <w:noProof/>
          <w:szCs w:val="22"/>
          <w:lang w:val="fr-BE" w:eastAsia="nl-BE"/>
        </w:rPr>
        <w:t> </w:t>
      </w:r>
      <w:r>
        <w:rPr>
          <w:noProof/>
          <w:lang w:val="fr-BE" w:eastAsia="nl-BE"/>
        </w:rPr>
        <w:t>=</w:t>
      </w:r>
      <w:r>
        <w:rPr>
          <w:noProof/>
          <w:szCs w:val="22"/>
          <w:lang w:val="fr-BE" w:eastAsia="nl-BE"/>
        </w:rPr>
        <w:t> </w:t>
      </w:r>
      <w:r>
        <w:rPr>
          <w:noProof/>
          <w:lang w:val="fr-BE" w:eastAsia="nl-BE"/>
        </w:rPr>
        <w:t>769 ; UNITI-2, n</w:t>
      </w:r>
      <w:r>
        <w:rPr>
          <w:noProof/>
          <w:szCs w:val="22"/>
          <w:lang w:val="fr-BE" w:eastAsia="nl-BE"/>
        </w:rPr>
        <w:t> </w:t>
      </w:r>
      <w:r>
        <w:rPr>
          <w:noProof/>
          <w:lang w:val="fr-BE" w:eastAsia="nl-BE"/>
        </w:rPr>
        <w:t>=</w:t>
      </w:r>
      <w:r>
        <w:rPr>
          <w:noProof/>
          <w:szCs w:val="22"/>
          <w:lang w:val="fr-BE" w:eastAsia="nl-BE"/>
        </w:rPr>
        <w:t> </w:t>
      </w:r>
      <w:r>
        <w:rPr>
          <w:noProof/>
          <w:lang w:val="fr-BE" w:eastAsia="nl-BE"/>
        </w:rPr>
        <w:t>640) patients. Le critère primaire d’évaluation des deux études d’induction était la proportion de sujets présentant une réponse clinique (définie comme une réduction du score CDAI ≥</w:t>
      </w:r>
      <w:r>
        <w:rPr>
          <w:noProof/>
          <w:szCs w:val="22"/>
          <w:lang w:val="fr-BE" w:eastAsia="nl-BE"/>
        </w:rPr>
        <w:t> </w:t>
      </w:r>
      <w:r>
        <w:rPr>
          <w:noProof/>
          <w:lang w:val="fr-BE" w:eastAsia="nl-BE"/>
        </w:rPr>
        <w:t>100</w:t>
      </w:r>
      <w:r>
        <w:rPr>
          <w:noProof/>
          <w:szCs w:val="22"/>
          <w:lang w:val="fr-BE" w:eastAsia="nl-BE"/>
        </w:rPr>
        <w:t> </w:t>
      </w:r>
      <w:r>
        <w:rPr>
          <w:noProof/>
          <w:lang w:val="fr-BE" w:eastAsia="nl-BE"/>
        </w:rPr>
        <w:t>points) à la semaine 6</w:t>
      </w:r>
      <w:r>
        <w:rPr>
          <w:noProof/>
          <w:szCs w:val="24"/>
          <w:lang w:val="fr-BE" w:eastAsia="nl-BE"/>
        </w:rPr>
        <w:t xml:space="preserve">. </w:t>
      </w:r>
      <w:r>
        <w:rPr>
          <w:noProof/>
          <w:lang w:val="fr-BE" w:eastAsia="nl-BE"/>
        </w:rPr>
        <w:t>Les données d’efficacité ont été recueillies et analysées jusqu’à la semaine 8 pour les deux études. L’administration concomitante de corticoïdes oraux, d’immu</w:t>
      </w:r>
      <w:r>
        <w:rPr>
          <w:noProof/>
          <w:szCs w:val="22"/>
          <w:lang w:val="fr-BE" w:eastAsia="nl-BE"/>
        </w:rPr>
        <w:t xml:space="preserve">nomodulateurs, d’aminosalicylates et d’antibiotiques était autorisée et 75% des patients ont continué à recevoir au moins un de ces médicaments. Dans les deux études, les patients étaient randomisés pour recevoir une administration intraveineuse unique de la dose recommandée en fonction du poids d’environ </w:t>
      </w:r>
      <w:r>
        <w:rPr>
          <w:noProof/>
          <w:szCs w:val="24"/>
          <w:lang w:val="fr-BE" w:eastAsia="nl-BE"/>
        </w:rPr>
        <w:t>6</w:t>
      </w:r>
      <w:r>
        <w:rPr>
          <w:noProof/>
          <w:szCs w:val="22"/>
          <w:lang w:val="fr-BE" w:eastAsia="nl-BE"/>
        </w:rPr>
        <w:t> mg</w:t>
      </w:r>
      <w:r>
        <w:rPr>
          <w:noProof/>
          <w:szCs w:val="24"/>
          <w:lang w:val="fr-BE" w:eastAsia="nl-BE"/>
        </w:rPr>
        <w:t>/kg (voir Table</w:t>
      </w:r>
      <w:r>
        <w:rPr>
          <w:noProof/>
          <w:szCs w:val="22"/>
          <w:lang w:val="fr-BE" w:eastAsia="nl-BE"/>
        </w:rPr>
        <w:t>au </w:t>
      </w:r>
      <w:r>
        <w:rPr>
          <w:noProof/>
          <w:szCs w:val="24"/>
          <w:lang w:val="fr-BE" w:eastAsia="nl-BE"/>
        </w:rPr>
        <w:t>1, rubrique 4.2), d’une dose fixe de 130</w:t>
      </w:r>
      <w:r>
        <w:rPr>
          <w:noProof/>
          <w:szCs w:val="22"/>
          <w:lang w:val="fr-BE" w:eastAsia="nl-BE"/>
        </w:rPr>
        <w:t> mg</w:t>
      </w:r>
      <w:r>
        <w:rPr>
          <w:noProof/>
          <w:szCs w:val="24"/>
          <w:lang w:val="fr-BE" w:eastAsia="nl-BE"/>
        </w:rPr>
        <w:t xml:space="preserve"> d’</w:t>
      </w:r>
      <w:r w:rsidR="008260B2">
        <w:rPr>
          <w:noProof/>
          <w:szCs w:val="24"/>
          <w:lang w:val="fr-BE" w:eastAsia="nl-BE"/>
        </w:rPr>
        <w:t>ustekinumab</w:t>
      </w:r>
      <w:r>
        <w:rPr>
          <w:noProof/>
          <w:szCs w:val="24"/>
          <w:lang w:val="fr-BE" w:eastAsia="nl-BE"/>
        </w:rPr>
        <w:t xml:space="preserve"> ou d’un placebo à la semaine 0.</w:t>
      </w:r>
    </w:p>
    <w:p w14:paraId="3DC17609" w14:textId="77777777" w:rsidR="005F2BF9" w:rsidRDefault="005F2BF9">
      <w:pPr>
        <w:autoSpaceDE w:val="0"/>
        <w:autoSpaceDN w:val="0"/>
        <w:adjustRightInd w:val="0"/>
        <w:rPr>
          <w:noProof/>
          <w:lang w:val="fr-BE" w:eastAsia="nl-BE"/>
        </w:rPr>
      </w:pPr>
    </w:p>
    <w:p w14:paraId="41DA10E2" w14:textId="77777777" w:rsidR="005F2BF9" w:rsidRDefault="00E13671">
      <w:pPr>
        <w:rPr>
          <w:noProof/>
          <w:lang w:val="fr-BE" w:eastAsia="nl-BE"/>
        </w:rPr>
      </w:pPr>
      <w:r>
        <w:rPr>
          <w:noProof/>
          <w:lang w:val="fr-BE" w:eastAsia="nl-BE"/>
        </w:rPr>
        <w:t>Les patients de l’étude UNITI-1 étaient en échec ou intolérants à un précédent traitement anti-TNFα. Environ 48% des patients avaient présenté un échec lors d’1 précédent traitement anti-TNF</w:t>
      </w:r>
      <w:r>
        <w:rPr>
          <w:noProof/>
          <w:lang w:val="fr-BE"/>
        </w:rPr>
        <w:t>α</w:t>
      </w:r>
      <w:r>
        <w:rPr>
          <w:noProof/>
          <w:lang w:val="fr-BE" w:eastAsia="nl-BE"/>
        </w:rPr>
        <w:t xml:space="preserve"> et 52% avaient échoué à 2 ou 3 précédents traitements anti-TNFα. Dans cette étude, 29,1% des patients avaient présenté une réponse initiale insuffisante (non-répondeurs primaires), 69,4% avaient répondu mais étaient en échappement après une réponse initiale (non-répondeurs secondaires) et 36,4% étaient intolérants aux anti-TNF</w:t>
      </w:r>
      <w:r>
        <w:rPr>
          <w:noProof/>
          <w:szCs w:val="22"/>
          <w:lang w:val="fr-BE" w:eastAsia="nl-BE"/>
        </w:rPr>
        <w:t>α</w:t>
      </w:r>
      <w:r>
        <w:rPr>
          <w:noProof/>
          <w:lang w:val="fr-BE" w:eastAsia="nl-BE"/>
        </w:rPr>
        <w:t>.</w:t>
      </w:r>
    </w:p>
    <w:p w14:paraId="65C6913B" w14:textId="77777777" w:rsidR="005F2BF9" w:rsidRDefault="005F2BF9">
      <w:pPr>
        <w:autoSpaceDE w:val="0"/>
        <w:autoSpaceDN w:val="0"/>
        <w:adjustRightInd w:val="0"/>
        <w:rPr>
          <w:noProof/>
          <w:szCs w:val="24"/>
          <w:lang w:val="fr-BE" w:eastAsia="nl-BE"/>
        </w:rPr>
      </w:pPr>
    </w:p>
    <w:p w14:paraId="0DBE6A31" w14:textId="77777777" w:rsidR="005F2BF9" w:rsidRDefault="00E13671">
      <w:pPr>
        <w:rPr>
          <w:noProof/>
          <w:lang w:val="fr-BE" w:eastAsia="nl-BE"/>
        </w:rPr>
      </w:pPr>
      <w:r>
        <w:rPr>
          <w:noProof/>
          <w:lang w:val="fr-BE" w:eastAsia="nl-BE"/>
        </w:rPr>
        <w:t>Les patients de l’étude UNITI-2 étaient en échec à au moins un traitement conventionnel, incluant les corticoïdes ou immunomodulateurs, et étaient naïfs d’anti-TNFα (68,6%) ou avaient précédemment reçu un traitement anti-TNFα sans échec (31,4%).</w:t>
      </w:r>
    </w:p>
    <w:p w14:paraId="5CFC808A" w14:textId="77777777" w:rsidR="005F2BF9" w:rsidRDefault="005F2BF9">
      <w:pPr>
        <w:autoSpaceDE w:val="0"/>
        <w:autoSpaceDN w:val="0"/>
        <w:adjustRightInd w:val="0"/>
        <w:rPr>
          <w:noProof/>
          <w:lang w:val="fr-BE" w:eastAsia="nl-BE"/>
        </w:rPr>
      </w:pPr>
    </w:p>
    <w:p w14:paraId="5DDC0473" w14:textId="77777777" w:rsidR="005F2BF9" w:rsidRDefault="00E13671">
      <w:pPr>
        <w:autoSpaceDE w:val="0"/>
        <w:autoSpaceDN w:val="0"/>
        <w:adjustRightInd w:val="0"/>
        <w:rPr>
          <w:noProof/>
          <w:szCs w:val="24"/>
          <w:lang w:val="fr-BE" w:eastAsia="nl-BE"/>
        </w:rPr>
      </w:pPr>
      <w:r>
        <w:rPr>
          <w:noProof/>
          <w:lang w:val="fr-BE" w:eastAsia="nl-BE"/>
        </w:rPr>
        <w:t xml:space="preserve">Dans UNITI-1 et UNITI-2, une proportion significativement supérieure de patients présentait une réponse et une rémission cliniques dans le groupe traité par </w:t>
      </w:r>
      <w:r w:rsidR="008260B2">
        <w:rPr>
          <w:noProof/>
          <w:lang w:val="fr-BE" w:eastAsia="nl-BE"/>
        </w:rPr>
        <w:t>ustekinumab</w:t>
      </w:r>
      <w:r>
        <w:rPr>
          <w:noProof/>
          <w:lang w:val="fr-BE" w:eastAsia="nl-BE"/>
        </w:rPr>
        <w:t xml:space="preserve"> comparativement au placebo</w:t>
      </w:r>
      <w:r>
        <w:rPr>
          <w:noProof/>
          <w:szCs w:val="24"/>
          <w:lang w:val="fr-BE" w:eastAsia="nl-BE"/>
        </w:rPr>
        <w:t xml:space="preserve"> (Table</w:t>
      </w:r>
      <w:r>
        <w:rPr>
          <w:noProof/>
          <w:szCs w:val="22"/>
          <w:lang w:val="fr-BE" w:eastAsia="nl-BE"/>
        </w:rPr>
        <w:t>au </w:t>
      </w:r>
      <w:r>
        <w:rPr>
          <w:noProof/>
          <w:szCs w:val="24"/>
          <w:lang w:val="fr-BE" w:eastAsia="nl-BE"/>
        </w:rPr>
        <w:t>3).</w:t>
      </w:r>
      <w:r>
        <w:rPr>
          <w:noProof/>
          <w:lang w:val="fr-BE" w:eastAsia="nl-BE"/>
        </w:rPr>
        <w:t xml:space="preserve"> Chez les patients traités par </w:t>
      </w:r>
      <w:r w:rsidR="008260B2">
        <w:rPr>
          <w:noProof/>
          <w:lang w:val="fr-BE" w:eastAsia="nl-BE"/>
        </w:rPr>
        <w:t>ustekinumab</w:t>
      </w:r>
      <w:r>
        <w:rPr>
          <w:noProof/>
          <w:szCs w:val="24"/>
          <w:lang w:val="fr-BE" w:eastAsia="nl-BE"/>
        </w:rPr>
        <w:t>, l</w:t>
      </w:r>
      <w:r>
        <w:rPr>
          <w:noProof/>
          <w:lang w:val="fr-BE" w:eastAsia="nl-BE"/>
        </w:rPr>
        <w:t xml:space="preserve">a réponse et la rémission cliniques étaient </w:t>
      </w:r>
      <w:r>
        <w:rPr>
          <w:noProof/>
          <w:lang w:val="fr-BE" w:eastAsia="nl-BE"/>
        </w:rPr>
        <w:lastRenderedPageBreak/>
        <w:t xml:space="preserve">significatives dès la semaine 3 </w:t>
      </w:r>
      <w:r>
        <w:rPr>
          <w:noProof/>
          <w:szCs w:val="24"/>
          <w:lang w:val="fr-BE" w:eastAsia="nl-BE"/>
        </w:rPr>
        <w:t>et ont continué à s’améliorer jusqu’à la semaine 8. Dans ces études d’induction, l’efficacité était plus élevée et plus durable dans le groupe recevant une dose déterminée en fonction du poids comparativement au groupe de dose 130</w:t>
      </w:r>
      <w:r>
        <w:rPr>
          <w:noProof/>
          <w:szCs w:val="22"/>
          <w:lang w:val="fr-BE" w:eastAsia="nl-BE"/>
        </w:rPr>
        <w:t> mg</w:t>
      </w:r>
      <w:r>
        <w:rPr>
          <w:noProof/>
          <w:szCs w:val="24"/>
          <w:lang w:val="fr-BE" w:eastAsia="nl-BE"/>
        </w:rPr>
        <w:t>. Un dosage par palier est donc recommandé pour l’induction intraveineuse.</w:t>
      </w:r>
    </w:p>
    <w:p w14:paraId="5CA39335" w14:textId="77777777" w:rsidR="005F2BF9" w:rsidRDefault="005F2BF9">
      <w:pPr>
        <w:autoSpaceDE w:val="0"/>
        <w:autoSpaceDN w:val="0"/>
        <w:adjustRightInd w:val="0"/>
        <w:rPr>
          <w:noProof/>
          <w:szCs w:val="24"/>
          <w:lang w:val="fr-BE" w:eastAsia="nl-BE"/>
        </w:rPr>
      </w:pPr>
    </w:p>
    <w:p w14:paraId="0A533385" w14:textId="77777777" w:rsidR="005F2BF9" w:rsidRPr="006405CB" w:rsidRDefault="00E13671" w:rsidP="006405CB">
      <w:pPr>
        <w:keepNext/>
        <w:rPr>
          <w:b/>
          <w:bCs/>
          <w:noProof/>
          <w:lang w:val="fr-BE" w:eastAsia="nl-BE"/>
        </w:rPr>
      </w:pPr>
      <w:r w:rsidRPr="006405CB">
        <w:rPr>
          <w:b/>
          <w:bCs/>
          <w:noProof/>
          <w:lang w:val="fr-BE" w:eastAsia="nl-BE"/>
        </w:rPr>
        <w:t>Tableau 3 :</w:t>
      </w:r>
      <w:r w:rsidRPr="006405CB">
        <w:rPr>
          <w:b/>
          <w:bCs/>
          <w:noProof/>
          <w:lang w:val="fr-BE" w:eastAsia="nl-BE"/>
        </w:rPr>
        <w:tab/>
        <w:t>Induction de la réponse et de la rémission cliniques dans les études UNITI-1 et UNITI 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05"/>
        <w:gridCol w:w="1285"/>
        <w:gridCol w:w="1541"/>
        <w:gridCol w:w="1200"/>
        <w:gridCol w:w="1541"/>
      </w:tblGrid>
      <w:tr w:rsidR="005F2BF9" w14:paraId="1457D84E" w14:textId="77777777">
        <w:trPr>
          <w:cantSplit/>
          <w:jc w:val="center"/>
        </w:trPr>
        <w:tc>
          <w:tcPr>
            <w:tcW w:w="3505" w:type="dxa"/>
          </w:tcPr>
          <w:p w14:paraId="34EC31EF" w14:textId="77777777" w:rsidR="005F2BF9" w:rsidRDefault="005F2BF9">
            <w:pPr>
              <w:keepNext/>
              <w:tabs>
                <w:tab w:val="clear" w:pos="567"/>
              </w:tabs>
              <w:autoSpaceDE w:val="0"/>
              <w:autoSpaceDN w:val="0"/>
              <w:adjustRightInd w:val="0"/>
              <w:rPr>
                <w:noProof/>
                <w:szCs w:val="22"/>
                <w:lang w:val="fr-BE" w:eastAsia="nl-BE"/>
              </w:rPr>
            </w:pPr>
          </w:p>
        </w:tc>
        <w:tc>
          <w:tcPr>
            <w:tcW w:w="2826" w:type="dxa"/>
            <w:gridSpan w:val="2"/>
          </w:tcPr>
          <w:p w14:paraId="644475A3" w14:textId="77777777" w:rsidR="005F2BF9" w:rsidRDefault="00E13671">
            <w:pPr>
              <w:keepNext/>
              <w:tabs>
                <w:tab w:val="clear" w:pos="567"/>
              </w:tabs>
              <w:autoSpaceDE w:val="0"/>
              <w:autoSpaceDN w:val="0"/>
              <w:adjustRightInd w:val="0"/>
              <w:jc w:val="center"/>
              <w:rPr>
                <w:b/>
                <w:bCs/>
                <w:noProof/>
                <w:szCs w:val="22"/>
                <w:lang w:val="fr-BE" w:eastAsia="nl-BE"/>
              </w:rPr>
            </w:pPr>
            <w:r>
              <w:rPr>
                <w:b/>
                <w:bCs/>
                <w:noProof/>
                <w:szCs w:val="22"/>
                <w:lang w:val="fr-BE" w:eastAsia="nl-BE"/>
              </w:rPr>
              <w:t>UNITI-1</w:t>
            </w:r>
            <w:r>
              <w:rPr>
                <w:i/>
                <w:noProof/>
                <w:lang w:val="fr-BE" w:eastAsia="nl-BE"/>
              </w:rPr>
              <w:t>*</w:t>
            </w:r>
          </w:p>
        </w:tc>
        <w:tc>
          <w:tcPr>
            <w:tcW w:w="2741" w:type="dxa"/>
            <w:gridSpan w:val="2"/>
          </w:tcPr>
          <w:p w14:paraId="3161E9EC" w14:textId="77777777" w:rsidR="005F2BF9" w:rsidRDefault="00E13671">
            <w:pPr>
              <w:keepNext/>
              <w:tabs>
                <w:tab w:val="clear" w:pos="567"/>
              </w:tabs>
              <w:autoSpaceDE w:val="0"/>
              <w:autoSpaceDN w:val="0"/>
              <w:adjustRightInd w:val="0"/>
              <w:jc w:val="center"/>
              <w:rPr>
                <w:b/>
                <w:bCs/>
                <w:noProof/>
                <w:szCs w:val="22"/>
                <w:lang w:val="fr-BE" w:eastAsia="nl-BE"/>
              </w:rPr>
            </w:pPr>
            <w:r>
              <w:rPr>
                <w:b/>
                <w:bCs/>
                <w:noProof/>
                <w:szCs w:val="22"/>
                <w:lang w:val="fr-BE" w:eastAsia="nl-BE"/>
              </w:rPr>
              <w:t>UNITI-2</w:t>
            </w:r>
            <w:r>
              <w:rPr>
                <w:i/>
                <w:noProof/>
                <w:lang w:val="fr-BE" w:eastAsia="nl-BE"/>
              </w:rPr>
              <w:t>**</w:t>
            </w:r>
          </w:p>
        </w:tc>
      </w:tr>
      <w:tr w:rsidR="005F2BF9" w14:paraId="6CE57ADA" w14:textId="77777777">
        <w:trPr>
          <w:cantSplit/>
          <w:jc w:val="center"/>
        </w:trPr>
        <w:tc>
          <w:tcPr>
            <w:tcW w:w="3505" w:type="dxa"/>
          </w:tcPr>
          <w:p w14:paraId="0911EC73" w14:textId="77777777" w:rsidR="005F2BF9" w:rsidRDefault="005F2BF9">
            <w:pPr>
              <w:keepNext/>
              <w:tabs>
                <w:tab w:val="clear" w:pos="567"/>
              </w:tabs>
              <w:autoSpaceDE w:val="0"/>
              <w:autoSpaceDN w:val="0"/>
              <w:adjustRightInd w:val="0"/>
              <w:rPr>
                <w:noProof/>
                <w:szCs w:val="22"/>
                <w:lang w:val="fr-BE" w:eastAsia="nl-BE"/>
              </w:rPr>
            </w:pPr>
          </w:p>
        </w:tc>
        <w:tc>
          <w:tcPr>
            <w:tcW w:w="1285" w:type="dxa"/>
          </w:tcPr>
          <w:p w14:paraId="0FA8AF87" w14:textId="77777777" w:rsidR="005F2BF9" w:rsidRDefault="00E13671">
            <w:pPr>
              <w:keepNext/>
              <w:autoSpaceDE w:val="0"/>
              <w:autoSpaceDN w:val="0"/>
              <w:adjustRightInd w:val="0"/>
              <w:jc w:val="center"/>
              <w:rPr>
                <w:b/>
                <w:bCs/>
                <w:noProof/>
                <w:szCs w:val="22"/>
                <w:lang w:val="fr-BE" w:eastAsia="nl-BE"/>
              </w:rPr>
            </w:pPr>
            <w:r>
              <w:rPr>
                <w:b/>
                <w:bCs/>
                <w:noProof/>
                <w:szCs w:val="22"/>
                <w:lang w:val="fr-BE" w:eastAsia="nl-BE"/>
              </w:rPr>
              <w:t>Placebo</w:t>
            </w:r>
          </w:p>
          <w:p w14:paraId="556286EA" w14:textId="77777777" w:rsidR="005F2BF9" w:rsidRDefault="00E13671">
            <w:pPr>
              <w:keepNext/>
              <w:tabs>
                <w:tab w:val="clear" w:pos="567"/>
              </w:tabs>
              <w:autoSpaceDE w:val="0"/>
              <w:autoSpaceDN w:val="0"/>
              <w:adjustRightInd w:val="0"/>
              <w:jc w:val="center"/>
              <w:rPr>
                <w:noProof/>
                <w:szCs w:val="22"/>
                <w:lang w:val="fr-BE" w:eastAsia="nl-BE"/>
              </w:rPr>
            </w:pPr>
            <w:r>
              <w:rPr>
                <w:b/>
                <w:bCs/>
                <w:noProof/>
                <w:szCs w:val="22"/>
                <w:lang w:val="fr-BE" w:eastAsia="nl-BE"/>
              </w:rPr>
              <w:t>N = 247</w:t>
            </w:r>
          </w:p>
        </w:tc>
        <w:tc>
          <w:tcPr>
            <w:tcW w:w="1541" w:type="dxa"/>
          </w:tcPr>
          <w:p w14:paraId="3FDE93AD" w14:textId="77777777" w:rsidR="005F2BF9" w:rsidRDefault="00E13671">
            <w:pPr>
              <w:keepNext/>
              <w:autoSpaceDE w:val="0"/>
              <w:autoSpaceDN w:val="0"/>
              <w:adjustRightInd w:val="0"/>
              <w:jc w:val="center"/>
              <w:rPr>
                <w:b/>
                <w:bCs/>
                <w:noProof/>
                <w:szCs w:val="22"/>
                <w:lang w:val="fr-BE" w:eastAsia="nl-BE"/>
              </w:rPr>
            </w:pPr>
            <w:r>
              <w:rPr>
                <w:b/>
                <w:bCs/>
                <w:noProof/>
                <w:szCs w:val="22"/>
                <w:lang w:val="fr-BE" w:eastAsia="nl-BE"/>
              </w:rPr>
              <w:t>Dose recommandée d’</w:t>
            </w:r>
            <w:r w:rsidR="008260B2">
              <w:rPr>
                <w:b/>
                <w:bCs/>
                <w:noProof/>
                <w:szCs w:val="22"/>
                <w:lang w:val="fr-BE" w:eastAsia="nl-BE"/>
              </w:rPr>
              <w:t>ustekinumab</w:t>
            </w:r>
          </w:p>
          <w:p w14:paraId="58D4376D" w14:textId="77777777" w:rsidR="005F2BF9" w:rsidRDefault="00E13671">
            <w:pPr>
              <w:keepNext/>
              <w:tabs>
                <w:tab w:val="clear" w:pos="567"/>
              </w:tabs>
              <w:autoSpaceDE w:val="0"/>
              <w:autoSpaceDN w:val="0"/>
              <w:adjustRightInd w:val="0"/>
              <w:jc w:val="center"/>
              <w:rPr>
                <w:b/>
                <w:bCs/>
                <w:noProof/>
                <w:szCs w:val="22"/>
                <w:lang w:val="fr-BE" w:eastAsia="nl-BE"/>
              </w:rPr>
            </w:pPr>
            <w:r>
              <w:rPr>
                <w:b/>
                <w:bCs/>
                <w:noProof/>
                <w:szCs w:val="22"/>
                <w:lang w:val="fr-BE" w:eastAsia="nl-BE"/>
              </w:rPr>
              <w:t>N = 249</w:t>
            </w:r>
          </w:p>
        </w:tc>
        <w:tc>
          <w:tcPr>
            <w:tcW w:w="1200" w:type="dxa"/>
          </w:tcPr>
          <w:p w14:paraId="605F39CC" w14:textId="77777777" w:rsidR="005F2BF9" w:rsidRDefault="00E13671">
            <w:pPr>
              <w:keepNext/>
              <w:autoSpaceDE w:val="0"/>
              <w:autoSpaceDN w:val="0"/>
              <w:adjustRightInd w:val="0"/>
              <w:jc w:val="center"/>
              <w:rPr>
                <w:b/>
                <w:bCs/>
                <w:noProof/>
                <w:szCs w:val="22"/>
                <w:lang w:val="fr-BE" w:eastAsia="nl-BE"/>
              </w:rPr>
            </w:pPr>
            <w:r>
              <w:rPr>
                <w:b/>
                <w:bCs/>
                <w:noProof/>
                <w:szCs w:val="22"/>
                <w:lang w:val="fr-BE" w:eastAsia="nl-BE"/>
              </w:rPr>
              <w:t>Placebo</w:t>
            </w:r>
          </w:p>
          <w:p w14:paraId="403921D9" w14:textId="77777777" w:rsidR="005F2BF9" w:rsidRDefault="00E13671">
            <w:pPr>
              <w:keepNext/>
              <w:tabs>
                <w:tab w:val="clear" w:pos="567"/>
              </w:tabs>
              <w:autoSpaceDE w:val="0"/>
              <w:autoSpaceDN w:val="0"/>
              <w:adjustRightInd w:val="0"/>
              <w:jc w:val="center"/>
              <w:rPr>
                <w:noProof/>
                <w:szCs w:val="22"/>
                <w:lang w:val="fr-BE" w:eastAsia="nl-BE"/>
              </w:rPr>
            </w:pPr>
            <w:r>
              <w:rPr>
                <w:b/>
                <w:bCs/>
                <w:noProof/>
                <w:szCs w:val="22"/>
                <w:lang w:val="fr-BE" w:eastAsia="nl-BE"/>
              </w:rPr>
              <w:t>N = 209</w:t>
            </w:r>
          </w:p>
        </w:tc>
        <w:tc>
          <w:tcPr>
            <w:tcW w:w="1541" w:type="dxa"/>
          </w:tcPr>
          <w:p w14:paraId="6AD45A65" w14:textId="77777777" w:rsidR="005F2BF9" w:rsidRDefault="00E13671">
            <w:pPr>
              <w:keepNext/>
              <w:autoSpaceDE w:val="0"/>
              <w:autoSpaceDN w:val="0"/>
              <w:adjustRightInd w:val="0"/>
              <w:jc w:val="center"/>
              <w:rPr>
                <w:b/>
                <w:bCs/>
                <w:noProof/>
                <w:szCs w:val="22"/>
                <w:lang w:val="fr-BE" w:eastAsia="nl-BE"/>
              </w:rPr>
            </w:pPr>
            <w:r>
              <w:rPr>
                <w:b/>
                <w:bCs/>
                <w:noProof/>
                <w:szCs w:val="22"/>
                <w:lang w:val="fr-BE" w:eastAsia="nl-BE"/>
              </w:rPr>
              <w:t>Dose recommandée d’</w:t>
            </w:r>
            <w:r w:rsidR="008260B2">
              <w:rPr>
                <w:b/>
                <w:bCs/>
                <w:noProof/>
                <w:szCs w:val="22"/>
                <w:lang w:val="fr-BE" w:eastAsia="nl-BE"/>
              </w:rPr>
              <w:t>ustekinumab</w:t>
            </w:r>
          </w:p>
          <w:p w14:paraId="6F9CC95A" w14:textId="77777777" w:rsidR="005F2BF9" w:rsidRDefault="00E13671">
            <w:pPr>
              <w:keepNext/>
              <w:tabs>
                <w:tab w:val="clear" w:pos="567"/>
              </w:tabs>
              <w:autoSpaceDE w:val="0"/>
              <w:autoSpaceDN w:val="0"/>
              <w:adjustRightInd w:val="0"/>
              <w:jc w:val="center"/>
              <w:rPr>
                <w:noProof/>
                <w:szCs w:val="22"/>
                <w:lang w:val="fr-BE" w:eastAsia="nl-BE"/>
              </w:rPr>
            </w:pPr>
            <w:r>
              <w:rPr>
                <w:b/>
                <w:bCs/>
                <w:noProof/>
                <w:szCs w:val="22"/>
                <w:lang w:val="fr-BE" w:eastAsia="nl-BE"/>
              </w:rPr>
              <w:t>N = 209</w:t>
            </w:r>
          </w:p>
        </w:tc>
      </w:tr>
      <w:tr w:rsidR="005F2BF9" w14:paraId="29AE2377" w14:textId="77777777">
        <w:trPr>
          <w:cantSplit/>
          <w:jc w:val="center"/>
        </w:trPr>
        <w:tc>
          <w:tcPr>
            <w:tcW w:w="3505" w:type="dxa"/>
          </w:tcPr>
          <w:p w14:paraId="3AA6F275" w14:textId="77777777" w:rsidR="005F2BF9" w:rsidRDefault="00E13671">
            <w:pPr>
              <w:tabs>
                <w:tab w:val="clear" w:pos="567"/>
              </w:tabs>
              <w:autoSpaceDE w:val="0"/>
              <w:autoSpaceDN w:val="0"/>
              <w:adjustRightInd w:val="0"/>
              <w:rPr>
                <w:noProof/>
                <w:szCs w:val="22"/>
                <w:lang w:val="fr-BE" w:eastAsia="nl-BE"/>
              </w:rPr>
            </w:pPr>
            <w:r>
              <w:rPr>
                <w:noProof/>
                <w:szCs w:val="22"/>
                <w:lang w:val="fr-BE" w:eastAsia="nl-BE"/>
              </w:rPr>
              <w:t xml:space="preserve">Rémission clinique, </w:t>
            </w:r>
            <w:r>
              <w:rPr>
                <w:noProof/>
                <w:lang w:val="fr-BE" w:eastAsia="nl-BE"/>
              </w:rPr>
              <w:t>semaine </w:t>
            </w:r>
            <w:r>
              <w:rPr>
                <w:noProof/>
                <w:szCs w:val="22"/>
                <w:lang w:val="fr-BE" w:eastAsia="nl-BE"/>
              </w:rPr>
              <w:t>8</w:t>
            </w:r>
          </w:p>
        </w:tc>
        <w:tc>
          <w:tcPr>
            <w:tcW w:w="1285" w:type="dxa"/>
            <w:vAlign w:val="center"/>
          </w:tcPr>
          <w:p w14:paraId="31B056AF" w14:textId="77777777" w:rsidR="005F2BF9" w:rsidRDefault="00E13671">
            <w:pPr>
              <w:tabs>
                <w:tab w:val="clear" w:pos="567"/>
              </w:tabs>
              <w:autoSpaceDE w:val="0"/>
              <w:autoSpaceDN w:val="0"/>
              <w:adjustRightInd w:val="0"/>
              <w:jc w:val="center"/>
              <w:rPr>
                <w:noProof/>
                <w:szCs w:val="22"/>
                <w:lang w:val="fr-BE" w:eastAsia="nl-BE"/>
              </w:rPr>
            </w:pPr>
            <w:r>
              <w:rPr>
                <w:noProof/>
                <w:szCs w:val="22"/>
                <w:lang w:val="fr-BE" w:eastAsia="nl-BE"/>
              </w:rPr>
              <w:t>18 (7,3%)</w:t>
            </w:r>
          </w:p>
        </w:tc>
        <w:tc>
          <w:tcPr>
            <w:tcW w:w="1541" w:type="dxa"/>
            <w:vAlign w:val="center"/>
          </w:tcPr>
          <w:p w14:paraId="54FA4BCB" w14:textId="77777777" w:rsidR="005F2BF9" w:rsidRDefault="00E13671">
            <w:pPr>
              <w:tabs>
                <w:tab w:val="clear" w:pos="567"/>
              </w:tabs>
              <w:autoSpaceDE w:val="0"/>
              <w:autoSpaceDN w:val="0"/>
              <w:adjustRightInd w:val="0"/>
              <w:jc w:val="center"/>
              <w:rPr>
                <w:noProof/>
                <w:szCs w:val="22"/>
                <w:lang w:val="fr-BE" w:eastAsia="nl-BE"/>
              </w:rPr>
            </w:pPr>
            <w:r>
              <w:rPr>
                <w:noProof/>
                <w:szCs w:val="22"/>
                <w:lang w:val="fr-BE" w:eastAsia="nl-BE"/>
              </w:rPr>
              <w:t>52 (20,9%)</w:t>
            </w:r>
            <w:r>
              <w:rPr>
                <w:noProof/>
                <w:szCs w:val="22"/>
                <w:vertAlign w:val="superscript"/>
                <w:lang w:val="fr-BE" w:eastAsia="nl-BE"/>
              </w:rPr>
              <w:t>a</w:t>
            </w:r>
          </w:p>
        </w:tc>
        <w:tc>
          <w:tcPr>
            <w:tcW w:w="1200" w:type="dxa"/>
            <w:vAlign w:val="center"/>
          </w:tcPr>
          <w:p w14:paraId="213A8AE2" w14:textId="77777777" w:rsidR="005F2BF9" w:rsidRDefault="00E13671">
            <w:pPr>
              <w:tabs>
                <w:tab w:val="clear" w:pos="567"/>
              </w:tabs>
              <w:autoSpaceDE w:val="0"/>
              <w:autoSpaceDN w:val="0"/>
              <w:adjustRightInd w:val="0"/>
              <w:jc w:val="center"/>
              <w:rPr>
                <w:noProof/>
                <w:szCs w:val="22"/>
                <w:lang w:val="fr-BE" w:eastAsia="nl-BE"/>
              </w:rPr>
            </w:pPr>
            <w:r>
              <w:rPr>
                <w:noProof/>
                <w:szCs w:val="22"/>
                <w:lang w:val="fr-BE" w:eastAsia="nl-BE"/>
              </w:rPr>
              <w:t>41 (19,6%)</w:t>
            </w:r>
          </w:p>
        </w:tc>
        <w:tc>
          <w:tcPr>
            <w:tcW w:w="1541" w:type="dxa"/>
            <w:vAlign w:val="center"/>
          </w:tcPr>
          <w:p w14:paraId="5DEEB54D" w14:textId="77777777" w:rsidR="005F2BF9" w:rsidRDefault="00E13671">
            <w:pPr>
              <w:tabs>
                <w:tab w:val="clear" w:pos="567"/>
              </w:tabs>
              <w:autoSpaceDE w:val="0"/>
              <w:autoSpaceDN w:val="0"/>
              <w:adjustRightInd w:val="0"/>
              <w:jc w:val="center"/>
              <w:rPr>
                <w:noProof/>
                <w:szCs w:val="22"/>
                <w:lang w:val="fr-BE" w:eastAsia="nl-BE"/>
              </w:rPr>
            </w:pPr>
            <w:r>
              <w:rPr>
                <w:noProof/>
                <w:szCs w:val="22"/>
                <w:lang w:val="fr-BE" w:eastAsia="nl-BE"/>
              </w:rPr>
              <w:t>84 (40,2%)</w:t>
            </w:r>
            <w:r>
              <w:rPr>
                <w:noProof/>
                <w:szCs w:val="22"/>
                <w:vertAlign w:val="superscript"/>
                <w:lang w:val="fr-BE" w:eastAsia="nl-BE"/>
              </w:rPr>
              <w:t>a</w:t>
            </w:r>
          </w:p>
        </w:tc>
      </w:tr>
      <w:tr w:rsidR="005F2BF9" w14:paraId="74581DC6" w14:textId="77777777">
        <w:trPr>
          <w:cantSplit/>
          <w:jc w:val="center"/>
        </w:trPr>
        <w:tc>
          <w:tcPr>
            <w:tcW w:w="3505" w:type="dxa"/>
          </w:tcPr>
          <w:p w14:paraId="18935391" w14:textId="77777777" w:rsidR="005F2BF9" w:rsidRDefault="00E13671">
            <w:pPr>
              <w:tabs>
                <w:tab w:val="clear" w:pos="567"/>
              </w:tabs>
              <w:autoSpaceDE w:val="0"/>
              <w:autoSpaceDN w:val="0"/>
              <w:adjustRightInd w:val="0"/>
              <w:rPr>
                <w:noProof/>
                <w:szCs w:val="22"/>
                <w:lang w:val="fr-BE" w:eastAsia="nl-BE"/>
              </w:rPr>
            </w:pPr>
            <w:r>
              <w:rPr>
                <w:noProof/>
                <w:szCs w:val="22"/>
                <w:lang w:val="fr-BE" w:eastAsia="nl-BE"/>
              </w:rPr>
              <w:t>Réponse clinique (100 points), semaine</w:t>
            </w:r>
            <w:r>
              <w:rPr>
                <w:noProof/>
                <w:lang w:val="fr-BE" w:eastAsia="nl-BE"/>
              </w:rPr>
              <w:t> </w:t>
            </w:r>
            <w:r>
              <w:rPr>
                <w:noProof/>
                <w:szCs w:val="22"/>
                <w:lang w:val="fr-BE" w:eastAsia="nl-BE"/>
              </w:rPr>
              <w:t>6</w:t>
            </w:r>
          </w:p>
        </w:tc>
        <w:tc>
          <w:tcPr>
            <w:tcW w:w="1285" w:type="dxa"/>
            <w:vAlign w:val="center"/>
          </w:tcPr>
          <w:p w14:paraId="66F99227" w14:textId="77777777" w:rsidR="005F2BF9" w:rsidRDefault="00E13671">
            <w:pPr>
              <w:tabs>
                <w:tab w:val="clear" w:pos="567"/>
              </w:tabs>
              <w:autoSpaceDE w:val="0"/>
              <w:autoSpaceDN w:val="0"/>
              <w:adjustRightInd w:val="0"/>
              <w:jc w:val="center"/>
              <w:rPr>
                <w:noProof/>
                <w:szCs w:val="22"/>
                <w:lang w:val="fr-BE" w:eastAsia="nl-BE"/>
              </w:rPr>
            </w:pPr>
            <w:r>
              <w:rPr>
                <w:noProof/>
                <w:szCs w:val="22"/>
                <w:lang w:val="fr-BE" w:eastAsia="nl-BE"/>
              </w:rPr>
              <w:t>53 (21,5%)</w:t>
            </w:r>
          </w:p>
        </w:tc>
        <w:tc>
          <w:tcPr>
            <w:tcW w:w="1541" w:type="dxa"/>
            <w:vAlign w:val="center"/>
          </w:tcPr>
          <w:p w14:paraId="0F68D004" w14:textId="77777777" w:rsidR="005F2BF9" w:rsidRDefault="00E13671">
            <w:pPr>
              <w:tabs>
                <w:tab w:val="clear" w:pos="567"/>
              </w:tabs>
              <w:autoSpaceDE w:val="0"/>
              <w:autoSpaceDN w:val="0"/>
              <w:adjustRightInd w:val="0"/>
              <w:jc w:val="center"/>
              <w:rPr>
                <w:noProof/>
                <w:szCs w:val="22"/>
                <w:lang w:val="fr-BE" w:eastAsia="nl-BE"/>
              </w:rPr>
            </w:pPr>
            <w:r>
              <w:rPr>
                <w:noProof/>
                <w:szCs w:val="22"/>
                <w:lang w:val="fr-BE" w:eastAsia="nl-BE"/>
              </w:rPr>
              <w:t>84 (33,7%)</w:t>
            </w:r>
            <w:r>
              <w:rPr>
                <w:noProof/>
                <w:szCs w:val="22"/>
                <w:vertAlign w:val="superscript"/>
                <w:lang w:val="fr-BE" w:eastAsia="nl-BE"/>
              </w:rPr>
              <w:t>b</w:t>
            </w:r>
          </w:p>
        </w:tc>
        <w:tc>
          <w:tcPr>
            <w:tcW w:w="1200" w:type="dxa"/>
            <w:vAlign w:val="center"/>
          </w:tcPr>
          <w:p w14:paraId="4300E7DE" w14:textId="77777777" w:rsidR="005F2BF9" w:rsidRDefault="00E13671">
            <w:pPr>
              <w:tabs>
                <w:tab w:val="clear" w:pos="567"/>
              </w:tabs>
              <w:autoSpaceDE w:val="0"/>
              <w:autoSpaceDN w:val="0"/>
              <w:adjustRightInd w:val="0"/>
              <w:jc w:val="center"/>
              <w:rPr>
                <w:noProof/>
                <w:szCs w:val="22"/>
                <w:lang w:val="fr-BE" w:eastAsia="nl-BE"/>
              </w:rPr>
            </w:pPr>
            <w:r>
              <w:rPr>
                <w:noProof/>
                <w:szCs w:val="22"/>
                <w:lang w:val="fr-BE" w:eastAsia="nl-BE"/>
              </w:rPr>
              <w:t>60 (28,7%)</w:t>
            </w:r>
          </w:p>
        </w:tc>
        <w:tc>
          <w:tcPr>
            <w:tcW w:w="1541" w:type="dxa"/>
            <w:vAlign w:val="center"/>
          </w:tcPr>
          <w:p w14:paraId="14CC1541" w14:textId="77777777" w:rsidR="005F2BF9" w:rsidRDefault="00E13671">
            <w:pPr>
              <w:tabs>
                <w:tab w:val="clear" w:pos="567"/>
              </w:tabs>
              <w:autoSpaceDE w:val="0"/>
              <w:autoSpaceDN w:val="0"/>
              <w:adjustRightInd w:val="0"/>
              <w:jc w:val="center"/>
              <w:rPr>
                <w:noProof/>
                <w:szCs w:val="22"/>
                <w:lang w:val="fr-BE" w:eastAsia="nl-BE"/>
              </w:rPr>
            </w:pPr>
            <w:r>
              <w:rPr>
                <w:noProof/>
                <w:szCs w:val="22"/>
                <w:lang w:val="fr-BE" w:eastAsia="nl-BE"/>
              </w:rPr>
              <w:t>116 (55,5%)</w:t>
            </w:r>
            <w:r>
              <w:rPr>
                <w:noProof/>
                <w:szCs w:val="22"/>
                <w:vertAlign w:val="superscript"/>
                <w:lang w:val="fr-BE" w:eastAsia="nl-BE"/>
              </w:rPr>
              <w:t>a</w:t>
            </w:r>
          </w:p>
        </w:tc>
      </w:tr>
      <w:tr w:rsidR="005F2BF9" w14:paraId="62459387" w14:textId="77777777">
        <w:trPr>
          <w:cantSplit/>
          <w:jc w:val="center"/>
        </w:trPr>
        <w:tc>
          <w:tcPr>
            <w:tcW w:w="3505" w:type="dxa"/>
          </w:tcPr>
          <w:p w14:paraId="737B39DA" w14:textId="77777777" w:rsidR="005F2BF9" w:rsidRDefault="00E13671">
            <w:pPr>
              <w:tabs>
                <w:tab w:val="clear" w:pos="567"/>
              </w:tabs>
              <w:autoSpaceDE w:val="0"/>
              <w:autoSpaceDN w:val="0"/>
              <w:adjustRightInd w:val="0"/>
              <w:rPr>
                <w:noProof/>
                <w:szCs w:val="22"/>
                <w:lang w:val="fr-BE" w:eastAsia="nl-BE"/>
              </w:rPr>
            </w:pPr>
            <w:r>
              <w:rPr>
                <w:noProof/>
                <w:szCs w:val="22"/>
                <w:lang w:val="fr-BE" w:eastAsia="nl-BE"/>
              </w:rPr>
              <w:t>Réponse clinique (100 points), semaine</w:t>
            </w:r>
            <w:r>
              <w:rPr>
                <w:noProof/>
                <w:lang w:val="fr-BE" w:eastAsia="nl-BE"/>
              </w:rPr>
              <w:t> </w:t>
            </w:r>
            <w:r>
              <w:rPr>
                <w:noProof/>
                <w:szCs w:val="22"/>
                <w:lang w:val="fr-BE" w:eastAsia="nl-BE"/>
              </w:rPr>
              <w:t>8</w:t>
            </w:r>
          </w:p>
        </w:tc>
        <w:tc>
          <w:tcPr>
            <w:tcW w:w="1285" w:type="dxa"/>
            <w:vAlign w:val="center"/>
          </w:tcPr>
          <w:p w14:paraId="59674306" w14:textId="77777777" w:rsidR="005F2BF9" w:rsidRDefault="00E13671">
            <w:pPr>
              <w:tabs>
                <w:tab w:val="clear" w:pos="567"/>
              </w:tabs>
              <w:autoSpaceDE w:val="0"/>
              <w:autoSpaceDN w:val="0"/>
              <w:adjustRightInd w:val="0"/>
              <w:jc w:val="center"/>
              <w:rPr>
                <w:noProof/>
                <w:szCs w:val="22"/>
                <w:lang w:val="fr-BE" w:eastAsia="nl-BE"/>
              </w:rPr>
            </w:pPr>
            <w:r>
              <w:rPr>
                <w:noProof/>
                <w:szCs w:val="22"/>
                <w:lang w:val="fr-BE" w:eastAsia="nl-BE"/>
              </w:rPr>
              <w:t>50 (20,2%)</w:t>
            </w:r>
          </w:p>
        </w:tc>
        <w:tc>
          <w:tcPr>
            <w:tcW w:w="1541" w:type="dxa"/>
            <w:vAlign w:val="center"/>
          </w:tcPr>
          <w:p w14:paraId="69832D7F" w14:textId="77777777" w:rsidR="005F2BF9" w:rsidRDefault="00E13671">
            <w:pPr>
              <w:tabs>
                <w:tab w:val="clear" w:pos="567"/>
              </w:tabs>
              <w:autoSpaceDE w:val="0"/>
              <w:autoSpaceDN w:val="0"/>
              <w:adjustRightInd w:val="0"/>
              <w:jc w:val="center"/>
              <w:rPr>
                <w:noProof/>
                <w:szCs w:val="22"/>
                <w:lang w:val="fr-BE" w:eastAsia="nl-BE"/>
              </w:rPr>
            </w:pPr>
            <w:r>
              <w:rPr>
                <w:noProof/>
                <w:szCs w:val="22"/>
                <w:lang w:val="fr-BE" w:eastAsia="nl-BE"/>
              </w:rPr>
              <w:t>94 (37,8%)</w:t>
            </w:r>
            <w:r>
              <w:rPr>
                <w:noProof/>
                <w:szCs w:val="22"/>
                <w:vertAlign w:val="superscript"/>
                <w:lang w:val="fr-BE" w:eastAsia="nl-BE"/>
              </w:rPr>
              <w:t>a</w:t>
            </w:r>
          </w:p>
        </w:tc>
        <w:tc>
          <w:tcPr>
            <w:tcW w:w="1200" w:type="dxa"/>
            <w:vAlign w:val="center"/>
          </w:tcPr>
          <w:p w14:paraId="687545B0" w14:textId="77777777" w:rsidR="005F2BF9" w:rsidRDefault="00E13671">
            <w:pPr>
              <w:tabs>
                <w:tab w:val="clear" w:pos="567"/>
              </w:tabs>
              <w:autoSpaceDE w:val="0"/>
              <w:autoSpaceDN w:val="0"/>
              <w:adjustRightInd w:val="0"/>
              <w:jc w:val="center"/>
              <w:rPr>
                <w:noProof/>
                <w:szCs w:val="22"/>
                <w:lang w:val="fr-BE" w:eastAsia="nl-BE"/>
              </w:rPr>
            </w:pPr>
            <w:r>
              <w:rPr>
                <w:noProof/>
                <w:szCs w:val="22"/>
                <w:lang w:val="fr-BE" w:eastAsia="nl-BE"/>
              </w:rPr>
              <w:t>67 (32,1%)</w:t>
            </w:r>
          </w:p>
        </w:tc>
        <w:tc>
          <w:tcPr>
            <w:tcW w:w="1541" w:type="dxa"/>
            <w:vAlign w:val="center"/>
          </w:tcPr>
          <w:p w14:paraId="75FF67FF" w14:textId="77777777" w:rsidR="005F2BF9" w:rsidRDefault="00E13671">
            <w:pPr>
              <w:tabs>
                <w:tab w:val="clear" w:pos="567"/>
              </w:tabs>
              <w:autoSpaceDE w:val="0"/>
              <w:autoSpaceDN w:val="0"/>
              <w:adjustRightInd w:val="0"/>
              <w:jc w:val="center"/>
              <w:rPr>
                <w:noProof/>
                <w:szCs w:val="22"/>
                <w:lang w:val="fr-BE" w:eastAsia="nl-BE"/>
              </w:rPr>
            </w:pPr>
            <w:r>
              <w:rPr>
                <w:noProof/>
                <w:szCs w:val="22"/>
                <w:lang w:val="fr-BE" w:eastAsia="nl-BE"/>
              </w:rPr>
              <w:t>121 (57,9%)</w:t>
            </w:r>
            <w:r>
              <w:rPr>
                <w:noProof/>
                <w:szCs w:val="22"/>
                <w:vertAlign w:val="superscript"/>
                <w:lang w:val="fr-BE" w:eastAsia="nl-BE"/>
              </w:rPr>
              <w:t>a</w:t>
            </w:r>
          </w:p>
        </w:tc>
      </w:tr>
      <w:tr w:rsidR="005F2BF9" w14:paraId="6C5628BD" w14:textId="77777777">
        <w:trPr>
          <w:cantSplit/>
          <w:jc w:val="center"/>
        </w:trPr>
        <w:tc>
          <w:tcPr>
            <w:tcW w:w="3505" w:type="dxa"/>
          </w:tcPr>
          <w:p w14:paraId="22397F7B" w14:textId="77777777" w:rsidR="005F2BF9" w:rsidRDefault="00E13671">
            <w:pPr>
              <w:tabs>
                <w:tab w:val="clear" w:pos="567"/>
              </w:tabs>
              <w:autoSpaceDE w:val="0"/>
              <w:autoSpaceDN w:val="0"/>
              <w:adjustRightInd w:val="0"/>
              <w:rPr>
                <w:noProof/>
                <w:szCs w:val="22"/>
                <w:lang w:val="fr-BE" w:eastAsia="nl-BE"/>
              </w:rPr>
            </w:pPr>
            <w:r>
              <w:rPr>
                <w:noProof/>
                <w:szCs w:val="22"/>
                <w:lang w:val="fr-BE" w:eastAsia="nl-BE"/>
              </w:rPr>
              <w:t xml:space="preserve">Réponse 70 points, </w:t>
            </w:r>
            <w:r>
              <w:rPr>
                <w:noProof/>
                <w:lang w:val="fr-BE" w:eastAsia="nl-BE"/>
              </w:rPr>
              <w:t>semaine </w:t>
            </w:r>
            <w:r>
              <w:rPr>
                <w:noProof/>
                <w:szCs w:val="22"/>
                <w:lang w:val="fr-BE" w:eastAsia="nl-BE"/>
              </w:rPr>
              <w:t>3</w:t>
            </w:r>
          </w:p>
        </w:tc>
        <w:tc>
          <w:tcPr>
            <w:tcW w:w="1285" w:type="dxa"/>
            <w:vAlign w:val="center"/>
          </w:tcPr>
          <w:p w14:paraId="12DC5892" w14:textId="77777777" w:rsidR="005F2BF9" w:rsidRDefault="00E13671">
            <w:pPr>
              <w:tabs>
                <w:tab w:val="clear" w:pos="567"/>
              </w:tabs>
              <w:autoSpaceDE w:val="0"/>
              <w:autoSpaceDN w:val="0"/>
              <w:adjustRightInd w:val="0"/>
              <w:jc w:val="center"/>
              <w:rPr>
                <w:noProof/>
                <w:szCs w:val="22"/>
                <w:lang w:val="fr-BE" w:eastAsia="nl-BE"/>
              </w:rPr>
            </w:pPr>
            <w:r>
              <w:rPr>
                <w:noProof/>
                <w:szCs w:val="22"/>
                <w:lang w:val="fr-BE" w:eastAsia="nl-BE"/>
              </w:rPr>
              <w:t>67 (27,1%)</w:t>
            </w:r>
          </w:p>
        </w:tc>
        <w:tc>
          <w:tcPr>
            <w:tcW w:w="1541" w:type="dxa"/>
            <w:vAlign w:val="center"/>
          </w:tcPr>
          <w:p w14:paraId="2A3E8613" w14:textId="77777777" w:rsidR="005F2BF9" w:rsidRDefault="00E13671">
            <w:pPr>
              <w:tabs>
                <w:tab w:val="clear" w:pos="567"/>
              </w:tabs>
              <w:autoSpaceDE w:val="0"/>
              <w:autoSpaceDN w:val="0"/>
              <w:adjustRightInd w:val="0"/>
              <w:jc w:val="center"/>
              <w:rPr>
                <w:noProof/>
                <w:szCs w:val="22"/>
                <w:lang w:val="fr-BE" w:eastAsia="nl-BE"/>
              </w:rPr>
            </w:pPr>
            <w:r>
              <w:rPr>
                <w:noProof/>
                <w:szCs w:val="22"/>
                <w:lang w:val="fr-BE" w:eastAsia="nl-BE"/>
              </w:rPr>
              <w:t>101 (40,6%)</w:t>
            </w:r>
            <w:r>
              <w:rPr>
                <w:noProof/>
                <w:szCs w:val="22"/>
                <w:vertAlign w:val="superscript"/>
                <w:lang w:val="fr-BE" w:eastAsia="nl-BE"/>
              </w:rPr>
              <w:t>b</w:t>
            </w:r>
          </w:p>
        </w:tc>
        <w:tc>
          <w:tcPr>
            <w:tcW w:w="1200" w:type="dxa"/>
            <w:vAlign w:val="center"/>
          </w:tcPr>
          <w:p w14:paraId="3BAA40BF" w14:textId="77777777" w:rsidR="005F2BF9" w:rsidRDefault="00E13671">
            <w:pPr>
              <w:tabs>
                <w:tab w:val="clear" w:pos="567"/>
              </w:tabs>
              <w:autoSpaceDE w:val="0"/>
              <w:autoSpaceDN w:val="0"/>
              <w:adjustRightInd w:val="0"/>
              <w:jc w:val="center"/>
              <w:rPr>
                <w:noProof/>
                <w:szCs w:val="22"/>
                <w:lang w:val="fr-BE" w:eastAsia="nl-BE"/>
              </w:rPr>
            </w:pPr>
            <w:r>
              <w:rPr>
                <w:noProof/>
                <w:szCs w:val="22"/>
                <w:lang w:val="fr-BE" w:eastAsia="nl-BE"/>
              </w:rPr>
              <w:t>66 (31,6%)</w:t>
            </w:r>
          </w:p>
        </w:tc>
        <w:tc>
          <w:tcPr>
            <w:tcW w:w="1541" w:type="dxa"/>
            <w:vAlign w:val="center"/>
          </w:tcPr>
          <w:p w14:paraId="0D82C1EC" w14:textId="77777777" w:rsidR="005F2BF9" w:rsidRDefault="00E13671">
            <w:pPr>
              <w:tabs>
                <w:tab w:val="clear" w:pos="567"/>
              </w:tabs>
              <w:autoSpaceDE w:val="0"/>
              <w:autoSpaceDN w:val="0"/>
              <w:adjustRightInd w:val="0"/>
              <w:jc w:val="center"/>
              <w:rPr>
                <w:noProof/>
                <w:szCs w:val="22"/>
                <w:lang w:val="fr-BE" w:eastAsia="nl-BE"/>
              </w:rPr>
            </w:pPr>
            <w:r>
              <w:rPr>
                <w:noProof/>
                <w:szCs w:val="22"/>
                <w:lang w:val="fr-BE" w:eastAsia="nl-BE"/>
              </w:rPr>
              <w:t>106 (50,7%)</w:t>
            </w:r>
            <w:r>
              <w:rPr>
                <w:noProof/>
                <w:szCs w:val="22"/>
                <w:vertAlign w:val="superscript"/>
                <w:lang w:val="fr-BE" w:eastAsia="nl-BE"/>
              </w:rPr>
              <w:t>a</w:t>
            </w:r>
          </w:p>
        </w:tc>
      </w:tr>
      <w:tr w:rsidR="005F2BF9" w14:paraId="3D90577C" w14:textId="77777777">
        <w:trPr>
          <w:cantSplit/>
          <w:jc w:val="center"/>
        </w:trPr>
        <w:tc>
          <w:tcPr>
            <w:tcW w:w="3505" w:type="dxa"/>
            <w:tcBorders>
              <w:bottom w:val="single" w:sz="4" w:space="0" w:color="auto"/>
            </w:tcBorders>
          </w:tcPr>
          <w:p w14:paraId="4065C8BB" w14:textId="77777777" w:rsidR="005F2BF9" w:rsidRDefault="00E13671">
            <w:pPr>
              <w:tabs>
                <w:tab w:val="clear" w:pos="567"/>
              </w:tabs>
              <w:autoSpaceDE w:val="0"/>
              <w:autoSpaceDN w:val="0"/>
              <w:adjustRightInd w:val="0"/>
              <w:rPr>
                <w:noProof/>
                <w:szCs w:val="22"/>
                <w:lang w:val="fr-BE" w:eastAsia="nl-BE"/>
              </w:rPr>
            </w:pPr>
            <w:r>
              <w:rPr>
                <w:noProof/>
                <w:szCs w:val="22"/>
                <w:lang w:val="fr-BE" w:eastAsia="nl-BE"/>
              </w:rPr>
              <w:t xml:space="preserve">Réponse 70 points, </w:t>
            </w:r>
            <w:r>
              <w:rPr>
                <w:noProof/>
                <w:lang w:val="fr-BE" w:eastAsia="nl-BE"/>
              </w:rPr>
              <w:t>semaine 6</w:t>
            </w:r>
          </w:p>
        </w:tc>
        <w:tc>
          <w:tcPr>
            <w:tcW w:w="1285" w:type="dxa"/>
            <w:tcBorders>
              <w:bottom w:val="single" w:sz="4" w:space="0" w:color="auto"/>
            </w:tcBorders>
            <w:vAlign w:val="center"/>
          </w:tcPr>
          <w:p w14:paraId="1BD28155" w14:textId="77777777" w:rsidR="005F2BF9" w:rsidRDefault="00E13671">
            <w:pPr>
              <w:tabs>
                <w:tab w:val="clear" w:pos="567"/>
              </w:tabs>
              <w:autoSpaceDE w:val="0"/>
              <w:autoSpaceDN w:val="0"/>
              <w:adjustRightInd w:val="0"/>
              <w:jc w:val="center"/>
              <w:rPr>
                <w:noProof/>
                <w:szCs w:val="22"/>
                <w:lang w:val="fr-BE" w:eastAsia="nl-BE"/>
              </w:rPr>
            </w:pPr>
            <w:r>
              <w:rPr>
                <w:noProof/>
                <w:szCs w:val="22"/>
                <w:lang w:val="fr-BE" w:eastAsia="nl-BE"/>
              </w:rPr>
              <w:t>75 (30,4%)</w:t>
            </w:r>
          </w:p>
        </w:tc>
        <w:tc>
          <w:tcPr>
            <w:tcW w:w="1541" w:type="dxa"/>
            <w:tcBorders>
              <w:bottom w:val="single" w:sz="4" w:space="0" w:color="auto"/>
            </w:tcBorders>
            <w:vAlign w:val="center"/>
          </w:tcPr>
          <w:p w14:paraId="75B853B8" w14:textId="77777777" w:rsidR="005F2BF9" w:rsidRDefault="00E13671">
            <w:pPr>
              <w:tabs>
                <w:tab w:val="clear" w:pos="567"/>
              </w:tabs>
              <w:autoSpaceDE w:val="0"/>
              <w:autoSpaceDN w:val="0"/>
              <w:adjustRightInd w:val="0"/>
              <w:jc w:val="center"/>
              <w:rPr>
                <w:noProof/>
                <w:szCs w:val="22"/>
                <w:lang w:val="fr-BE" w:eastAsia="nl-BE"/>
              </w:rPr>
            </w:pPr>
            <w:r>
              <w:rPr>
                <w:noProof/>
                <w:szCs w:val="22"/>
                <w:lang w:val="fr-BE" w:eastAsia="nl-BE"/>
              </w:rPr>
              <w:t>109 (43,8%)</w:t>
            </w:r>
            <w:r>
              <w:rPr>
                <w:noProof/>
                <w:szCs w:val="22"/>
                <w:vertAlign w:val="superscript"/>
                <w:lang w:val="fr-BE" w:eastAsia="nl-BE"/>
              </w:rPr>
              <w:t>b</w:t>
            </w:r>
          </w:p>
        </w:tc>
        <w:tc>
          <w:tcPr>
            <w:tcW w:w="1200" w:type="dxa"/>
            <w:tcBorders>
              <w:bottom w:val="single" w:sz="4" w:space="0" w:color="auto"/>
            </w:tcBorders>
            <w:vAlign w:val="center"/>
          </w:tcPr>
          <w:p w14:paraId="3B70C2BD" w14:textId="77777777" w:rsidR="005F2BF9" w:rsidRDefault="00E13671">
            <w:pPr>
              <w:tabs>
                <w:tab w:val="clear" w:pos="567"/>
              </w:tabs>
              <w:autoSpaceDE w:val="0"/>
              <w:autoSpaceDN w:val="0"/>
              <w:adjustRightInd w:val="0"/>
              <w:jc w:val="center"/>
              <w:rPr>
                <w:noProof/>
                <w:szCs w:val="22"/>
                <w:lang w:val="fr-BE" w:eastAsia="nl-BE"/>
              </w:rPr>
            </w:pPr>
            <w:r>
              <w:rPr>
                <w:noProof/>
                <w:szCs w:val="22"/>
                <w:lang w:val="fr-BE" w:eastAsia="nl-BE"/>
              </w:rPr>
              <w:t>81 (38,8%)</w:t>
            </w:r>
          </w:p>
        </w:tc>
        <w:tc>
          <w:tcPr>
            <w:tcW w:w="1541" w:type="dxa"/>
            <w:tcBorders>
              <w:bottom w:val="single" w:sz="4" w:space="0" w:color="auto"/>
            </w:tcBorders>
            <w:vAlign w:val="center"/>
          </w:tcPr>
          <w:p w14:paraId="6FEBA11A" w14:textId="77777777" w:rsidR="005F2BF9" w:rsidRDefault="00E13671">
            <w:pPr>
              <w:tabs>
                <w:tab w:val="clear" w:pos="567"/>
              </w:tabs>
              <w:autoSpaceDE w:val="0"/>
              <w:autoSpaceDN w:val="0"/>
              <w:adjustRightInd w:val="0"/>
              <w:jc w:val="center"/>
              <w:rPr>
                <w:noProof/>
                <w:szCs w:val="22"/>
                <w:lang w:val="fr-BE" w:eastAsia="nl-BE"/>
              </w:rPr>
            </w:pPr>
            <w:r>
              <w:rPr>
                <w:noProof/>
                <w:szCs w:val="22"/>
                <w:lang w:val="fr-BE" w:eastAsia="nl-BE"/>
              </w:rPr>
              <w:t>135 (64,6%)</w:t>
            </w:r>
            <w:r>
              <w:rPr>
                <w:noProof/>
                <w:szCs w:val="22"/>
                <w:vertAlign w:val="superscript"/>
                <w:lang w:val="fr-BE" w:eastAsia="nl-BE"/>
              </w:rPr>
              <w:t>a</w:t>
            </w:r>
          </w:p>
        </w:tc>
      </w:tr>
      <w:tr w:rsidR="005F2BF9" w14:paraId="278FA9FF" w14:textId="77777777">
        <w:trPr>
          <w:cantSplit/>
          <w:trHeight w:val="1506"/>
          <w:jc w:val="center"/>
        </w:trPr>
        <w:tc>
          <w:tcPr>
            <w:tcW w:w="9072" w:type="dxa"/>
            <w:gridSpan w:val="5"/>
            <w:tcBorders>
              <w:left w:val="nil"/>
              <w:bottom w:val="nil"/>
              <w:right w:val="nil"/>
            </w:tcBorders>
            <w:tcMar>
              <w:left w:w="108" w:type="dxa"/>
              <w:right w:w="108" w:type="dxa"/>
            </w:tcMar>
          </w:tcPr>
          <w:p w14:paraId="6578FF65" w14:textId="77777777" w:rsidR="005F2BF9" w:rsidRDefault="00E13671">
            <w:pPr>
              <w:tabs>
                <w:tab w:val="clear" w:pos="567"/>
              </w:tabs>
              <w:autoSpaceDE w:val="0"/>
              <w:autoSpaceDN w:val="0"/>
              <w:adjustRightInd w:val="0"/>
              <w:rPr>
                <w:noProof/>
                <w:sz w:val="18"/>
                <w:szCs w:val="18"/>
                <w:lang w:val="fr-BE" w:eastAsia="nl-BE"/>
              </w:rPr>
            </w:pPr>
            <w:r>
              <w:rPr>
                <w:noProof/>
                <w:sz w:val="18"/>
                <w:szCs w:val="18"/>
                <w:lang w:val="fr-BE" w:eastAsia="nl-BE"/>
              </w:rPr>
              <w:t>La rémission clinique est définie comme un score CDAI &lt; 150 ; La réponse clinique est définie comme une réduction du score CDAI d’au moins 100 points ou un état de rémission clinique</w:t>
            </w:r>
          </w:p>
          <w:p w14:paraId="6DEAAD3D" w14:textId="77777777" w:rsidR="005F2BF9" w:rsidRDefault="00E13671">
            <w:pPr>
              <w:tabs>
                <w:tab w:val="clear" w:pos="567"/>
              </w:tabs>
              <w:autoSpaceDE w:val="0"/>
              <w:autoSpaceDN w:val="0"/>
              <w:adjustRightInd w:val="0"/>
              <w:rPr>
                <w:noProof/>
                <w:sz w:val="18"/>
                <w:szCs w:val="18"/>
                <w:lang w:val="fr-BE" w:eastAsia="nl-BE"/>
              </w:rPr>
            </w:pPr>
            <w:r>
              <w:rPr>
                <w:noProof/>
                <w:sz w:val="18"/>
                <w:szCs w:val="18"/>
                <w:lang w:val="fr-BE" w:eastAsia="nl-BE"/>
              </w:rPr>
              <w:t>La réponse 70 points est définie comme une réduction du score CDAI d’au moins 70 points</w:t>
            </w:r>
          </w:p>
          <w:p w14:paraId="5F04FE69" w14:textId="77777777" w:rsidR="005F2BF9" w:rsidRDefault="00E13671">
            <w:pPr>
              <w:tabs>
                <w:tab w:val="clear" w:pos="567"/>
                <w:tab w:val="left" w:pos="257"/>
              </w:tabs>
              <w:autoSpaceDE w:val="0"/>
              <w:autoSpaceDN w:val="0"/>
              <w:adjustRightInd w:val="0"/>
              <w:rPr>
                <w:noProof/>
                <w:sz w:val="18"/>
                <w:szCs w:val="18"/>
                <w:lang w:val="fr-BE" w:eastAsia="nl-BE"/>
              </w:rPr>
            </w:pPr>
            <w:r>
              <w:rPr>
                <w:noProof/>
                <w:sz w:val="18"/>
                <w:szCs w:val="18"/>
                <w:lang w:val="fr-BE" w:eastAsia="nl-BE"/>
              </w:rPr>
              <w:t>*</w:t>
            </w:r>
            <w:r>
              <w:rPr>
                <w:noProof/>
                <w:sz w:val="18"/>
                <w:szCs w:val="18"/>
                <w:lang w:val="fr-BE" w:eastAsia="nl-BE"/>
              </w:rPr>
              <w:tab/>
              <w:t>Échec des anti-TNFα</w:t>
            </w:r>
          </w:p>
          <w:p w14:paraId="5DA0E8B8" w14:textId="77777777" w:rsidR="005F2BF9" w:rsidRDefault="00E13671">
            <w:pPr>
              <w:tabs>
                <w:tab w:val="clear" w:pos="567"/>
                <w:tab w:val="left" w:pos="253"/>
              </w:tabs>
              <w:autoSpaceDE w:val="0"/>
              <w:autoSpaceDN w:val="0"/>
              <w:adjustRightInd w:val="0"/>
              <w:rPr>
                <w:noProof/>
                <w:sz w:val="18"/>
                <w:szCs w:val="18"/>
                <w:lang w:val="fr-BE" w:eastAsia="nl-BE"/>
              </w:rPr>
            </w:pPr>
            <w:r>
              <w:rPr>
                <w:noProof/>
                <w:sz w:val="18"/>
                <w:szCs w:val="18"/>
                <w:lang w:val="fr-BE" w:eastAsia="nl-BE"/>
              </w:rPr>
              <w:t>**</w:t>
            </w:r>
            <w:r>
              <w:rPr>
                <w:noProof/>
                <w:sz w:val="18"/>
                <w:szCs w:val="18"/>
                <w:lang w:val="fr-BE" w:eastAsia="nl-BE"/>
              </w:rPr>
              <w:tab/>
              <w:t>Échec des traitements conventionnels</w:t>
            </w:r>
          </w:p>
          <w:p w14:paraId="010CCE3D" w14:textId="77777777" w:rsidR="005F2BF9" w:rsidRDefault="00E13671">
            <w:pPr>
              <w:tabs>
                <w:tab w:val="clear" w:pos="567"/>
                <w:tab w:val="left" w:pos="284"/>
              </w:tabs>
              <w:autoSpaceDE w:val="0"/>
              <w:autoSpaceDN w:val="0"/>
              <w:adjustRightInd w:val="0"/>
              <w:ind w:left="284" w:hanging="284"/>
              <w:rPr>
                <w:noProof/>
                <w:sz w:val="18"/>
                <w:szCs w:val="18"/>
                <w:lang w:val="fr-BE" w:eastAsia="nl-BE"/>
              </w:rPr>
            </w:pPr>
            <w:r>
              <w:rPr>
                <w:noProof/>
                <w:szCs w:val="18"/>
                <w:vertAlign w:val="superscript"/>
                <w:lang w:val="fr-BE" w:eastAsia="nl-BE"/>
              </w:rPr>
              <w:t>a</w:t>
            </w:r>
            <w:r>
              <w:rPr>
                <w:noProof/>
                <w:szCs w:val="18"/>
                <w:vertAlign w:val="superscript"/>
                <w:lang w:val="fr-BE" w:eastAsia="nl-BE"/>
              </w:rPr>
              <w:tab/>
            </w:r>
            <w:r>
              <w:rPr>
                <w:noProof/>
                <w:sz w:val="18"/>
                <w:szCs w:val="18"/>
                <w:lang w:val="fr-BE" w:eastAsia="nl-BE"/>
              </w:rPr>
              <w:t>p &lt; 0,001</w:t>
            </w:r>
          </w:p>
          <w:p w14:paraId="6350A325" w14:textId="77777777" w:rsidR="005F2BF9" w:rsidRDefault="00E13671">
            <w:pPr>
              <w:tabs>
                <w:tab w:val="clear" w:pos="567"/>
                <w:tab w:val="left" w:pos="288"/>
              </w:tabs>
              <w:ind w:left="284" w:hanging="284"/>
              <w:rPr>
                <w:noProof/>
                <w:sz w:val="20"/>
                <w:lang w:val="fr-BE" w:eastAsia="nl-BE"/>
              </w:rPr>
            </w:pPr>
            <w:r>
              <w:rPr>
                <w:noProof/>
                <w:vertAlign w:val="superscript"/>
                <w:lang w:val="fr-BE" w:eastAsia="nl-BE"/>
              </w:rPr>
              <w:t>b</w:t>
            </w:r>
            <w:r>
              <w:rPr>
                <w:noProof/>
                <w:sz w:val="18"/>
                <w:szCs w:val="18"/>
                <w:lang w:val="fr-BE" w:eastAsia="nl-BE"/>
              </w:rPr>
              <w:tab/>
              <w:t>p &lt; 0,01</w:t>
            </w:r>
          </w:p>
        </w:tc>
      </w:tr>
    </w:tbl>
    <w:p w14:paraId="4D795BA0" w14:textId="77777777" w:rsidR="005F2BF9" w:rsidRDefault="005F2BF9">
      <w:pPr>
        <w:rPr>
          <w:noProof/>
          <w:lang w:val="fr-BE" w:eastAsia="nl-BE"/>
        </w:rPr>
      </w:pPr>
    </w:p>
    <w:p w14:paraId="43BCE79C" w14:textId="77777777" w:rsidR="005F2BF9" w:rsidRDefault="00E13671">
      <w:pPr>
        <w:tabs>
          <w:tab w:val="clear" w:pos="567"/>
        </w:tabs>
        <w:autoSpaceDE w:val="0"/>
        <w:autoSpaceDN w:val="0"/>
        <w:adjustRightInd w:val="0"/>
        <w:rPr>
          <w:noProof/>
          <w:szCs w:val="24"/>
          <w:lang w:val="fr-BE" w:eastAsia="nl-BE"/>
        </w:rPr>
      </w:pPr>
      <w:r>
        <w:rPr>
          <w:noProof/>
          <w:lang w:val="fr-BE" w:eastAsia="nl-BE"/>
        </w:rPr>
        <w:t>L’étude d’entretien (IM-UNITI) a évalué 388</w:t>
      </w:r>
      <w:r>
        <w:rPr>
          <w:noProof/>
          <w:szCs w:val="22"/>
          <w:lang w:val="fr-BE" w:eastAsia="nl-BE"/>
        </w:rPr>
        <w:t> </w:t>
      </w:r>
      <w:r>
        <w:rPr>
          <w:noProof/>
          <w:lang w:val="fr-BE" w:eastAsia="nl-BE"/>
        </w:rPr>
        <w:t>patients ayant obtenu une réponse clinique de 100</w:t>
      </w:r>
      <w:r>
        <w:rPr>
          <w:noProof/>
          <w:szCs w:val="22"/>
          <w:lang w:val="fr-BE" w:eastAsia="nl-BE"/>
        </w:rPr>
        <w:t> </w:t>
      </w:r>
      <w:r>
        <w:rPr>
          <w:noProof/>
          <w:lang w:val="fr-BE" w:eastAsia="nl-BE"/>
        </w:rPr>
        <w:t xml:space="preserve">points à la semaine 8 après un traitement d’induction par </w:t>
      </w:r>
      <w:r w:rsidR="008260B2">
        <w:rPr>
          <w:noProof/>
          <w:lang w:val="fr-BE" w:eastAsia="nl-BE"/>
        </w:rPr>
        <w:t>ustekinumab</w:t>
      </w:r>
      <w:r>
        <w:rPr>
          <w:noProof/>
          <w:lang w:val="fr-BE" w:eastAsia="nl-BE"/>
        </w:rPr>
        <w:t xml:space="preserve"> dans les études </w:t>
      </w:r>
      <w:r>
        <w:rPr>
          <w:noProof/>
          <w:szCs w:val="24"/>
          <w:lang w:val="fr-BE" w:eastAsia="nl-BE"/>
        </w:rPr>
        <w:t>UNITI-1 et UNITI-2. Les patients étaient randomisés pour recevoir un traitement d’entretien sous-cutané par 90</w:t>
      </w:r>
      <w:r>
        <w:rPr>
          <w:noProof/>
          <w:szCs w:val="22"/>
          <w:lang w:val="fr-BE" w:eastAsia="nl-BE"/>
        </w:rPr>
        <w:t> mg</w:t>
      </w:r>
      <w:r>
        <w:rPr>
          <w:noProof/>
          <w:szCs w:val="24"/>
          <w:lang w:val="fr-BE" w:eastAsia="nl-BE"/>
        </w:rPr>
        <w:t xml:space="preserve"> d’</w:t>
      </w:r>
      <w:r w:rsidR="008260B2">
        <w:rPr>
          <w:noProof/>
          <w:szCs w:val="24"/>
          <w:lang w:val="fr-BE" w:eastAsia="nl-BE"/>
        </w:rPr>
        <w:t>ustekinumab</w:t>
      </w:r>
      <w:r>
        <w:rPr>
          <w:noProof/>
          <w:szCs w:val="24"/>
          <w:lang w:val="fr-BE" w:eastAsia="nl-BE"/>
        </w:rPr>
        <w:t xml:space="preserve"> toutes les 8 semaines, ou 90</w:t>
      </w:r>
      <w:r>
        <w:rPr>
          <w:noProof/>
          <w:szCs w:val="22"/>
          <w:lang w:val="fr-BE" w:eastAsia="nl-BE"/>
        </w:rPr>
        <w:t> mg</w:t>
      </w:r>
      <w:r>
        <w:rPr>
          <w:noProof/>
          <w:szCs w:val="24"/>
          <w:lang w:val="fr-BE" w:eastAsia="nl-BE"/>
        </w:rPr>
        <w:t xml:space="preserve"> d’</w:t>
      </w:r>
      <w:r w:rsidR="008260B2">
        <w:rPr>
          <w:noProof/>
          <w:szCs w:val="24"/>
          <w:lang w:val="fr-BE" w:eastAsia="nl-BE"/>
        </w:rPr>
        <w:t>ustekinumab</w:t>
      </w:r>
      <w:r>
        <w:rPr>
          <w:noProof/>
          <w:szCs w:val="24"/>
          <w:lang w:val="fr-BE" w:eastAsia="nl-BE"/>
        </w:rPr>
        <w:t xml:space="preserve"> toutes les 12 semaines ou un placebo pendant 44 semaines (pour la posologie recommandée pour le traitement d’entretien, voir rubrique 4.2 </w:t>
      </w:r>
      <w:r w:rsidR="00584F3E">
        <w:rPr>
          <w:noProof/>
          <w:szCs w:val="24"/>
          <w:lang w:val="fr-BE" w:eastAsia="nl-BE"/>
        </w:rPr>
        <w:t>d</w:t>
      </w:r>
      <w:r w:rsidR="004968F8">
        <w:rPr>
          <w:noProof/>
          <w:szCs w:val="24"/>
          <w:lang w:val="fr-BE" w:eastAsia="nl-BE"/>
        </w:rPr>
        <w:t>u</w:t>
      </w:r>
      <w:r w:rsidR="00584F3E">
        <w:rPr>
          <w:noProof/>
          <w:szCs w:val="24"/>
          <w:lang w:val="fr-BE" w:eastAsia="nl-BE"/>
        </w:rPr>
        <w:t xml:space="preserve"> </w:t>
      </w:r>
      <w:r>
        <w:rPr>
          <w:noProof/>
          <w:szCs w:val="24"/>
          <w:lang w:val="fr-BE" w:eastAsia="nl-BE"/>
        </w:rPr>
        <w:t xml:space="preserve">RCP de </w:t>
      </w:r>
      <w:r w:rsidR="004968F8">
        <w:rPr>
          <w:noProof/>
          <w:szCs w:val="22"/>
          <w:lang w:val="fr-BE" w:eastAsia="nl-BE"/>
        </w:rPr>
        <w:t>la s</w:t>
      </w:r>
      <w:r>
        <w:rPr>
          <w:noProof/>
          <w:szCs w:val="22"/>
          <w:lang w:val="fr-BE" w:eastAsia="nl-BE"/>
        </w:rPr>
        <w:t xml:space="preserve">olution injectable </w:t>
      </w:r>
      <w:r w:rsidR="004968F8">
        <w:rPr>
          <w:noProof/>
          <w:szCs w:val="22"/>
          <w:lang w:val="fr-BE" w:eastAsia="nl-BE"/>
        </w:rPr>
        <w:t>d’</w:t>
      </w:r>
      <w:r w:rsidR="008260B2">
        <w:rPr>
          <w:noProof/>
          <w:szCs w:val="22"/>
          <w:lang w:val="fr-BE" w:eastAsia="nl-BE"/>
        </w:rPr>
        <w:t>ustekinumab</w:t>
      </w:r>
      <w:r w:rsidR="004968F8">
        <w:rPr>
          <w:noProof/>
          <w:szCs w:val="22"/>
          <w:lang w:val="fr-BE" w:eastAsia="nl-BE"/>
        </w:rPr>
        <w:t xml:space="preserve"> </w:t>
      </w:r>
      <w:r>
        <w:rPr>
          <w:noProof/>
          <w:szCs w:val="22"/>
          <w:lang w:val="fr-BE" w:eastAsia="nl-BE"/>
        </w:rPr>
        <w:t>en seringue préremplie</w:t>
      </w:r>
      <w:r w:rsidR="00817261">
        <w:rPr>
          <w:noProof/>
          <w:szCs w:val="22"/>
          <w:lang w:val="fr-BE" w:eastAsia="nl-BE"/>
        </w:rPr>
        <w:t xml:space="preserve"> ou du RCP </w:t>
      </w:r>
      <w:r w:rsidR="00817261">
        <w:rPr>
          <w:noProof/>
          <w:szCs w:val="24"/>
          <w:lang w:val="fr-BE" w:eastAsia="nl-BE"/>
        </w:rPr>
        <w:t xml:space="preserve">de </w:t>
      </w:r>
      <w:r w:rsidR="00817261">
        <w:rPr>
          <w:noProof/>
          <w:szCs w:val="22"/>
          <w:lang w:val="fr-BE" w:eastAsia="nl-BE"/>
        </w:rPr>
        <w:t>la solution injectable d’ustekinumab en stylo prérempli</w:t>
      </w:r>
      <w:r>
        <w:rPr>
          <w:noProof/>
          <w:szCs w:val="24"/>
          <w:lang w:val="fr-BE" w:eastAsia="nl-BE"/>
        </w:rPr>
        <w:t>).</w:t>
      </w:r>
    </w:p>
    <w:p w14:paraId="410E2762" w14:textId="77777777" w:rsidR="005F2BF9" w:rsidRDefault="005F2BF9">
      <w:pPr>
        <w:tabs>
          <w:tab w:val="clear" w:pos="567"/>
        </w:tabs>
        <w:autoSpaceDE w:val="0"/>
        <w:autoSpaceDN w:val="0"/>
        <w:adjustRightInd w:val="0"/>
        <w:rPr>
          <w:noProof/>
          <w:szCs w:val="24"/>
          <w:lang w:val="fr-BE" w:eastAsia="nl-BE"/>
        </w:rPr>
      </w:pPr>
    </w:p>
    <w:p w14:paraId="5709C107" w14:textId="77777777" w:rsidR="005F2BF9" w:rsidRDefault="00E13671">
      <w:pPr>
        <w:rPr>
          <w:noProof/>
          <w:lang w:val="fr-BE" w:eastAsia="nl-BE"/>
        </w:rPr>
      </w:pPr>
      <w:r>
        <w:rPr>
          <w:noProof/>
          <w:lang w:val="fr-BE" w:eastAsia="nl-BE"/>
        </w:rPr>
        <w:t xml:space="preserve">Une proportion significativement supérieure de patients a maintenu une rémission et une réponse cliniques dans les groupes traités par </w:t>
      </w:r>
      <w:r w:rsidR="008260B2">
        <w:rPr>
          <w:noProof/>
          <w:lang w:val="fr-BE" w:eastAsia="nl-BE"/>
        </w:rPr>
        <w:t>ustekinumab</w:t>
      </w:r>
      <w:r>
        <w:rPr>
          <w:noProof/>
          <w:lang w:val="fr-BE" w:eastAsia="nl-BE"/>
        </w:rPr>
        <w:t xml:space="preserve"> comparativement au groupe placebo à la semaine 44 (voir Table</w:t>
      </w:r>
      <w:r>
        <w:rPr>
          <w:noProof/>
          <w:szCs w:val="22"/>
          <w:lang w:val="fr-BE" w:eastAsia="nl-BE"/>
        </w:rPr>
        <w:t>au </w:t>
      </w:r>
      <w:r>
        <w:rPr>
          <w:noProof/>
          <w:lang w:val="fr-BE" w:eastAsia="nl-BE"/>
        </w:rPr>
        <w:t>4).</w:t>
      </w:r>
    </w:p>
    <w:p w14:paraId="2C3F0EFF" w14:textId="77777777" w:rsidR="005F2BF9" w:rsidRDefault="005F2BF9">
      <w:pPr>
        <w:rPr>
          <w:noProof/>
          <w:lang w:val="fr-BE" w:eastAsia="nl-BE"/>
        </w:rPr>
      </w:pPr>
    </w:p>
    <w:p w14:paraId="0A2F243B" w14:textId="77777777" w:rsidR="005F2BF9" w:rsidRPr="006405CB" w:rsidRDefault="00E13671" w:rsidP="006405CB">
      <w:pPr>
        <w:keepNext/>
        <w:rPr>
          <w:b/>
          <w:bCs/>
          <w:noProof/>
          <w:lang w:val="fr-BE" w:eastAsia="nl-BE"/>
        </w:rPr>
      </w:pPr>
      <w:r w:rsidRPr="006405CB">
        <w:rPr>
          <w:b/>
          <w:bCs/>
          <w:noProof/>
          <w:lang w:val="fr-BE" w:eastAsia="nl-BE"/>
        </w:rPr>
        <w:t>Tableau 4 :</w:t>
      </w:r>
      <w:r w:rsidRPr="006405CB">
        <w:rPr>
          <w:b/>
          <w:bCs/>
          <w:noProof/>
          <w:lang w:val="fr-BE" w:eastAsia="nl-BE"/>
        </w:rPr>
        <w:tab/>
        <w:t>Maintien de la réponse et de la rémission cliniques dans l’étude IM-UNITI (semaine 44 ; 52</w:t>
      </w:r>
      <w:r w:rsidRPr="006405CB">
        <w:rPr>
          <w:b/>
          <w:bCs/>
          <w:noProof/>
          <w:szCs w:val="22"/>
          <w:lang w:val="fr-BE" w:eastAsia="nl-BE"/>
        </w:rPr>
        <w:t> </w:t>
      </w:r>
      <w:r w:rsidRPr="006405CB">
        <w:rPr>
          <w:b/>
          <w:bCs/>
          <w:noProof/>
          <w:lang w:val="fr-BE" w:eastAsia="nl-BE"/>
        </w:rPr>
        <w:t>semaines après l’initiation avec la dose d’induction)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7"/>
        <w:gridCol w:w="1361"/>
        <w:gridCol w:w="1720"/>
        <w:gridCol w:w="1647"/>
        <w:gridCol w:w="47"/>
      </w:tblGrid>
      <w:tr w:rsidR="005F2BF9" w14:paraId="7BB3697D" w14:textId="77777777">
        <w:trPr>
          <w:gridAfter w:val="1"/>
          <w:wAfter w:w="26" w:type="pct"/>
          <w:cantSplit/>
          <w:jc w:val="center"/>
        </w:trPr>
        <w:tc>
          <w:tcPr>
            <w:tcW w:w="4298" w:type="dxa"/>
            <w:tcBorders>
              <w:top w:val="single" w:sz="4" w:space="0" w:color="auto"/>
              <w:left w:val="single" w:sz="4" w:space="0" w:color="auto"/>
              <w:bottom w:val="single" w:sz="4" w:space="0" w:color="auto"/>
              <w:right w:val="single" w:sz="8" w:space="0" w:color="auto"/>
            </w:tcBorders>
          </w:tcPr>
          <w:p w14:paraId="4D8DABDF" w14:textId="77777777" w:rsidR="005F2BF9" w:rsidRDefault="009F16E2">
            <w:pPr>
              <w:keepNext/>
              <w:jc w:val="center"/>
              <w:rPr>
                <w:b/>
                <w:noProof/>
                <w:szCs w:val="22"/>
                <w:lang w:val="fr-BE" w:eastAsia="nl-BE"/>
              </w:rPr>
            </w:pPr>
            <w:r>
              <w:rPr>
                <w:b/>
                <w:noProof/>
                <w:szCs w:val="22"/>
                <w:lang w:val="fr-BE" w:eastAsia="nl-BE"/>
              </w:rPr>
              <w:t xml:space="preserve">  </w:t>
            </w:r>
          </w:p>
        </w:tc>
        <w:tc>
          <w:tcPr>
            <w:tcW w:w="1361" w:type="dxa"/>
            <w:tcBorders>
              <w:top w:val="single" w:sz="4" w:space="0" w:color="auto"/>
              <w:left w:val="nil"/>
              <w:bottom w:val="single" w:sz="4" w:space="0" w:color="auto"/>
              <w:right w:val="single" w:sz="8" w:space="0" w:color="auto"/>
            </w:tcBorders>
          </w:tcPr>
          <w:p w14:paraId="4F076BF1" w14:textId="77777777" w:rsidR="005F2BF9" w:rsidRDefault="00E13671">
            <w:pPr>
              <w:keepNext/>
              <w:jc w:val="center"/>
              <w:rPr>
                <w:b/>
                <w:noProof/>
                <w:szCs w:val="22"/>
                <w:lang w:val="fr-BE" w:eastAsia="nl-BE"/>
              </w:rPr>
            </w:pPr>
            <w:r>
              <w:rPr>
                <w:b/>
                <w:noProof/>
                <w:szCs w:val="22"/>
                <w:lang w:val="fr-BE" w:eastAsia="nl-BE"/>
              </w:rPr>
              <w:t>Placebo*</w:t>
            </w:r>
          </w:p>
          <w:p w14:paraId="6AC4E5E6" w14:textId="77777777" w:rsidR="005F2BF9" w:rsidRDefault="005F2BF9">
            <w:pPr>
              <w:keepNext/>
              <w:jc w:val="center"/>
              <w:rPr>
                <w:b/>
                <w:noProof/>
                <w:szCs w:val="22"/>
                <w:lang w:val="fr-BE" w:eastAsia="nl-BE"/>
              </w:rPr>
            </w:pPr>
          </w:p>
          <w:p w14:paraId="1EB4913B" w14:textId="77777777" w:rsidR="005F2BF9" w:rsidRDefault="005F2BF9">
            <w:pPr>
              <w:keepNext/>
              <w:jc w:val="center"/>
              <w:rPr>
                <w:b/>
                <w:noProof/>
                <w:szCs w:val="22"/>
                <w:lang w:val="fr-BE" w:eastAsia="nl-BE"/>
              </w:rPr>
            </w:pPr>
          </w:p>
          <w:p w14:paraId="103454D6" w14:textId="77777777" w:rsidR="005F2BF9" w:rsidRDefault="005F2BF9">
            <w:pPr>
              <w:keepNext/>
              <w:jc w:val="center"/>
              <w:rPr>
                <w:b/>
                <w:noProof/>
                <w:szCs w:val="22"/>
                <w:lang w:val="fr-BE" w:eastAsia="nl-BE"/>
              </w:rPr>
            </w:pPr>
          </w:p>
          <w:p w14:paraId="42A74566" w14:textId="77777777" w:rsidR="005F2BF9" w:rsidRDefault="00E13671">
            <w:pPr>
              <w:keepNext/>
              <w:jc w:val="center"/>
              <w:rPr>
                <w:b/>
                <w:noProof/>
                <w:szCs w:val="22"/>
                <w:lang w:val="fr-BE" w:eastAsia="nl-BE"/>
              </w:rPr>
            </w:pPr>
            <w:r>
              <w:rPr>
                <w:b/>
                <w:noProof/>
                <w:szCs w:val="22"/>
                <w:lang w:val="fr-BE" w:eastAsia="nl-BE"/>
              </w:rPr>
              <w:t>N</w:t>
            </w:r>
            <w:r>
              <w:rPr>
                <w:noProof/>
                <w:szCs w:val="22"/>
                <w:lang w:val="fr-BE" w:eastAsia="nl-BE"/>
              </w:rPr>
              <w:t> </w:t>
            </w:r>
            <w:r>
              <w:rPr>
                <w:b/>
                <w:noProof/>
                <w:szCs w:val="22"/>
                <w:lang w:val="fr-BE" w:eastAsia="nl-BE"/>
              </w:rPr>
              <w:t>=</w:t>
            </w:r>
            <w:r>
              <w:rPr>
                <w:noProof/>
                <w:szCs w:val="22"/>
                <w:lang w:val="fr-BE" w:eastAsia="nl-BE"/>
              </w:rPr>
              <w:t> </w:t>
            </w:r>
            <w:r>
              <w:rPr>
                <w:b/>
                <w:noProof/>
                <w:szCs w:val="22"/>
                <w:lang w:val="fr-BE" w:eastAsia="nl-BE"/>
              </w:rPr>
              <w:t>131</w:t>
            </w:r>
            <w:r>
              <w:rPr>
                <w:b/>
                <w:noProof/>
                <w:szCs w:val="22"/>
                <w:vertAlign w:val="superscript"/>
                <w:lang w:val="fr-BE" w:eastAsia="nl-BE"/>
              </w:rPr>
              <w:t>†</w:t>
            </w:r>
          </w:p>
        </w:tc>
        <w:tc>
          <w:tcPr>
            <w:tcW w:w="1720" w:type="dxa"/>
            <w:tcBorders>
              <w:top w:val="single" w:sz="4" w:space="0" w:color="auto"/>
              <w:left w:val="nil"/>
              <w:bottom w:val="single" w:sz="4" w:space="0" w:color="auto"/>
              <w:right w:val="single" w:sz="8" w:space="0" w:color="auto"/>
            </w:tcBorders>
          </w:tcPr>
          <w:p w14:paraId="261E219D" w14:textId="77777777" w:rsidR="005F2BF9" w:rsidRDefault="00E13671">
            <w:pPr>
              <w:keepNext/>
              <w:jc w:val="center"/>
              <w:rPr>
                <w:b/>
                <w:noProof/>
                <w:szCs w:val="22"/>
                <w:lang w:val="fr-BE" w:eastAsia="nl-BE"/>
              </w:rPr>
            </w:pPr>
            <w:r>
              <w:rPr>
                <w:b/>
                <w:noProof/>
                <w:szCs w:val="22"/>
                <w:lang w:val="fr-BE" w:eastAsia="nl-BE"/>
              </w:rPr>
              <w:t>90</w:t>
            </w:r>
            <w:r>
              <w:rPr>
                <w:noProof/>
                <w:szCs w:val="22"/>
                <w:lang w:val="fr-BE" w:eastAsia="nl-BE"/>
              </w:rPr>
              <w:t> mg</w:t>
            </w:r>
            <w:r>
              <w:rPr>
                <w:b/>
                <w:noProof/>
                <w:szCs w:val="22"/>
                <w:lang w:val="fr-BE" w:eastAsia="nl-BE"/>
              </w:rPr>
              <w:t xml:space="preserve"> d’</w:t>
            </w:r>
            <w:r w:rsidR="008260B2">
              <w:rPr>
                <w:b/>
                <w:noProof/>
                <w:szCs w:val="22"/>
                <w:lang w:val="fr-BE" w:eastAsia="nl-BE"/>
              </w:rPr>
              <w:t>ustekinumab</w:t>
            </w:r>
            <w:r>
              <w:rPr>
                <w:b/>
                <w:noProof/>
                <w:szCs w:val="22"/>
                <w:lang w:val="fr-BE" w:eastAsia="nl-BE"/>
              </w:rPr>
              <w:t xml:space="preserve"> toutes les 8</w:t>
            </w:r>
            <w:r>
              <w:rPr>
                <w:noProof/>
                <w:szCs w:val="22"/>
                <w:lang w:val="fr-BE" w:eastAsia="nl-BE"/>
              </w:rPr>
              <w:t> </w:t>
            </w:r>
            <w:r>
              <w:rPr>
                <w:b/>
                <w:noProof/>
                <w:szCs w:val="22"/>
                <w:lang w:val="fr-BE" w:eastAsia="nl-BE"/>
              </w:rPr>
              <w:t>semaines</w:t>
            </w:r>
          </w:p>
          <w:p w14:paraId="6CFC496B" w14:textId="77777777" w:rsidR="005F2BF9" w:rsidRDefault="00E13671">
            <w:pPr>
              <w:keepNext/>
              <w:jc w:val="center"/>
              <w:rPr>
                <w:b/>
                <w:noProof/>
                <w:szCs w:val="22"/>
                <w:lang w:val="fr-BE" w:eastAsia="nl-BE"/>
              </w:rPr>
            </w:pPr>
            <w:r>
              <w:rPr>
                <w:b/>
                <w:noProof/>
                <w:szCs w:val="22"/>
                <w:lang w:val="fr-BE" w:eastAsia="nl-BE"/>
              </w:rPr>
              <w:t>N</w:t>
            </w:r>
            <w:r>
              <w:rPr>
                <w:noProof/>
                <w:szCs w:val="22"/>
                <w:lang w:val="fr-BE" w:eastAsia="nl-BE"/>
              </w:rPr>
              <w:t> </w:t>
            </w:r>
            <w:r>
              <w:rPr>
                <w:b/>
                <w:noProof/>
                <w:szCs w:val="22"/>
                <w:lang w:val="fr-BE" w:eastAsia="nl-BE"/>
              </w:rPr>
              <w:t>=</w:t>
            </w:r>
            <w:r>
              <w:rPr>
                <w:noProof/>
                <w:szCs w:val="22"/>
                <w:lang w:val="fr-BE" w:eastAsia="nl-BE"/>
              </w:rPr>
              <w:t> </w:t>
            </w:r>
            <w:r>
              <w:rPr>
                <w:b/>
                <w:noProof/>
                <w:szCs w:val="22"/>
                <w:lang w:val="fr-BE" w:eastAsia="nl-BE"/>
              </w:rPr>
              <w:t>128</w:t>
            </w:r>
            <w:r>
              <w:rPr>
                <w:b/>
                <w:noProof/>
                <w:szCs w:val="22"/>
                <w:vertAlign w:val="superscript"/>
                <w:lang w:val="fr-BE" w:eastAsia="nl-BE"/>
              </w:rPr>
              <w:t>†</w:t>
            </w:r>
          </w:p>
        </w:tc>
        <w:tc>
          <w:tcPr>
            <w:tcW w:w="1646" w:type="dxa"/>
            <w:tcBorders>
              <w:top w:val="single" w:sz="4" w:space="0" w:color="auto"/>
              <w:left w:val="nil"/>
              <w:bottom w:val="single" w:sz="4" w:space="0" w:color="auto"/>
              <w:right w:val="single" w:sz="4" w:space="0" w:color="auto"/>
            </w:tcBorders>
          </w:tcPr>
          <w:p w14:paraId="25996F5B" w14:textId="77777777" w:rsidR="005F2BF9" w:rsidRDefault="00E13671">
            <w:pPr>
              <w:keepNext/>
              <w:jc w:val="center"/>
              <w:rPr>
                <w:b/>
                <w:noProof/>
                <w:szCs w:val="22"/>
                <w:lang w:val="fr-BE" w:eastAsia="nl-BE"/>
              </w:rPr>
            </w:pPr>
            <w:r>
              <w:rPr>
                <w:b/>
                <w:noProof/>
                <w:szCs w:val="22"/>
                <w:lang w:val="fr-BE" w:eastAsia="nl-BE"/>
              </w:rPr>
              <w:t>90</w:t>
            </w:r>
            <w:r>
              <w:rPr>
                <w:noProof/>
                <w:szCs w:val="22"/>
                <w:lang w:val="fr-BE" w:eastAsia="nl-BE"/>
              </w:rPr>
              <w:t> mg</w:t>
            </w:r>
            <w:r>
              <w:rPr>
                <w:b/>
                <w:noProof/>
                <w:szCs w:val="22"/>
                <w:lang w:val="fr-BE" w:eastAsia="nl-BE"/>
              </w:rPr>
              <w:t xml:space="preserve"> d’</w:t>
            </w:r>
            <w:r w:rsidR="008260B2">
              <w:rPr>
                <w:b/>
                <w:noProof/>
                <w:szCs w:val="22"/>
                <w:lang w:val="fr-BE" w:eastAsia="nl-BE"/>
              </w:rPr>
              <w:t>ustekinumab</w:t>
            </w:r>
            <w:r>
              <w:rPr>
                <w:b/>
                <w:noProof/>
                <w:szCs w:val="22"/>
                <w:lang w:val="fr-BE" w:eastAsia="nl-BE"/>
              </w:rPr>
              <w:t xml:space="preserve"> toutes les 12</w:t>
            </w:r>
            <w:r>
              <w:rPr>
                <w:noProof/>
                <w:szCs w:val="22"/>
                <w:lang w:val="fr-BE" w:eastAsia="nl-BE"/>
              </w:rPr>
              <w:t> </w:t>
            </w:r>
            <w:r>
              <w:rPr>
                <w:b/>
                <w:noProof/>
                <w:szCs w:val="22"/>
                <w:lang w:val="fr-BE" w:eastAsia="nl-BE"/>
              </w:rPr>
              <w:t>semaines</w:t>
            </w:r>
          </w:p>
          <w:p w14:paraId="0A51B5AD" w14:textId="77777777" w:rsidR="005F2BF9" w:rsidRDefault="00E13671">
            <w:pPr>
              <w:keepNext/>
              <w:jc w:val="center"/>
              <w:rPr>
                <w:b/>
                <w:noProof/>
                <w:szCs w:val="22"/>
                <w:lang w:val="fr-BE" w:eastAsia="nl-BE"/>
              </w:rPr>
            </w:pPr>
            <w:r>
              <w:rPr>
                <w:b/>
                <w:noProof/>
                <w:szCs w:val="22"/>
                <w:lang w:val="fr-BE" w:eastAsia="nl-BE"/>
              </w:rPr>
              <w:t>N</w:t>
            </w:r>
            <w:r>
              <w:rPr>
                <w:noProof/>
                <w:szCs w:val="22"/>
                <w:lang w:val="fr-BE" w:eastAsia="nl-BE"/>
              </w:rPr>
              <w:t> </w:t>
            </w:r>
            <w:r>
              <w:rPr>
                <w:b/>
                <w:noProof/>
                <w:szCs w:val="22"/>
                <w:lang w:val="fr-BE" w:eastAsia="nl-BE"/>
              </w:rPr>
              <w:t>=</w:t>
            </w:r>
            <w:r>
              <w:rPr>
                <w:noProof/>
                <w:szCs w:val="22"/>
                <w:lang w:val="fr-BE" w:eastAsia="nl-BE"/>
              </w:rPr>
              <w:t> </w:t>
            </w:r>
            <w:r>
              <w:rPr>
                <w:b/>
                <w:noProof/>
                <w:szCs w:val="22"/>
                <w:lang w:val="fr-BE" w:eastAsia="nl-BE"/>
              </w:rPr>
              <w:t>129</w:t>
            </w:r>
            <w:r>
              <w:rPr>
                <w:b/>
                <w:noProof/>
                <w:szCs w:val="22"/>
                <w:vertAlign w:val="superscript"/>
                <w:lang w:val="fr-BE" w:eastAsia="nl-BE"/>
              </w:rPr>
              <w:t>†</w:t>
            </w:r>
          </w:p>
        </w:tc>
      </w:tr>
      <w:tr w:rsidR="005F2BF9" w14:paraId="2E26CFDA" w14:textId="77777777">
        <w:trPr>
          <w:gridAfter w:val="1"/>
          <w:wAfter w:w="26" w:type="pct"/>
          <w:cantSplit/>
          <w:jc w:val="center"/>
        </w:trPr>
        <w:tc>
          <w:tcPr>
            <w:tcW w:w="4298" w:type="dxa"/>
            <w:tcBorders>
              <w:top w:val="single" w:sz="4" w:space="0" w:color="auto"/>
              <w:left w:val="single" w:sz="4" w:space="0" w:color="auto"/>
              <w:bottom w:val="single" w:sz="4" w:space="0" w:color="auto"/>
              <w:right w:val="single" w:sz="8" w:space="0" w:color="auto"/>
            </w:tcBorders>
          </w:tcPr>
          <w:p w14:paraId="2CE2D0BB" w14:textId="77777777" w:rsidR="005F2BF9" w:rsidRDefault="00E13671">
            <w:pPr>
              <w:rPr>
                <w:rFonts w:eastAsia="Calibri"/>
                <w:noProof/>
                <w:lang w:val="fr-BE" w:eastAsia="nl-BE"/>
              </w:rPr>
            </w:pPr>
            <w:r>
              <w:rPr>
                <w:noProof/>
                <w:lang w:val="fr-BE" w:eastAsia="nl-BE"/>
              </w:rPr>
              <w:t>Rémission clinique</w:t>
            </w:r>
          </w:p>
        </w:tc>
        <w:tc>
          <w:tcPr>
            <w:tcW w:w="1361" w:type="dxa"/>
            <w:tcBorders>
              <w:top w:val="single" w:sz="4" w:space="0" w:color="auto"/>
              <w:left w:val="nil"/>
              <w:bottom w:val="single" w:sz="4" w:space="0" w:color="auto"/>
              <w:right w:val="single" w:sz="8" w:space="0" w:color="auto"/>
            </w:tcBorders>
            <w:vAlign w:val="center"/>
          </w:tcPr>
          <w:p w14:paraId="146E5434" w14:textId="77777777" w:rsidR="005F2BF9" w:rsidRDefault="00E13671">
            <w:pPr>
              <w:jc w:val="center"/>
              <w:rPr>
                <w:noProof/>
                <w:szCs w:val="22"/>
                <w:lang w:val="fr-BE" w:eastAsia="nl-BE"/>
              </w:rPr>
            </w:pPr>
            <w:r>
              <w:rPr>
                <w:noProof/>
                <w:szCs w:val="22"/>
                <w:lang w:val="fr-BE" w:eastAsia="nl-BE"/>
              </w:rPr>
              <w:t>36%</w:t>
            </w:r>
          </w:p>
        </w:tc>
        <w:tc>
          <w:tcPr>
            <w:tcW w:w="1720" w:type="dxa"/>
            <w:tcBorders>
              <w:top w:val="single" w:sz="4" w:space="0" w:color="auto"/>
              <w:left w:val="nil"/>
              <w:bottom w:val="single" w:sz="4" w:space="0" w:color="auto"/>
              <w:right w:val="single" w:sz="8" w:space="0" w:color="auto"/>
            </w:tcBorders>
            <w:vAlign w:val="center"/>
          </w:tcPr>
          <w:p w14:paraId="67A10031" w14:textId="77777777" w:rsidR="005F2BF9" w:rsidRDefault="00E13671">
            <w:pPr>
              <w:jc w:val="center"/>
              <w:rPr>
                <w:noProof/>
                <w:szCs w:val="22"/>
                <w:lang w:val="fr-BE" w:eastAsia="nl-BE"/>
              </w:rPr>
            </w:pPr>
            <w:r>
              <w:rPr>
                <w:noProof/>
                <w:szCs w:val="22"/>
                <w:lang w:val="fr-BE" w:eastAsia="nl-BE"/>
              </w:rPr>
              <w:t>53%</w:t>
            </w:r>
            <w:r>
              <w:rPr>
                <w:noProof/>
                <w:szCs w:val="22"/>
                <w:vertAlign w:val="superscript"/>
                <w:lang w:val="fr-BE" w:eastAsia="nl-BE"/>
              </w:rPr>
              <w:t>a</w:t>
            </w:r>
          </w:p>
        </w:tc>
        <w:tc>
          <w:tcPr>
            <w:tcW w:w="1646" w:type="dxa"/>
            <w:tcBorders>
              <w:top w:val="single" w:sz="4" w:space="0" w:color="auto"/>
              <w:left w:val="nil"/>
              <w:bottom w:val="single" w:sz="4" w:space="0" w:color="auto"/>
              <w:right w:val="single" w:sz="4" w:space="0" w:color="auto"/>
            </w:tcBorders>
            <w:vAlign w:val="center"/>
          </w:tcPr>
          <w:p w14:paraId="26914593" w14:textId="77777777" w:rsidR="005F2BF9" w:rsidRDefault="00E13671">
            <w:pPr>
              <w:jc w:val="center"/>
              <w:rPr>
                <w:noProof/>
                <w:szCs w:val="22"/>
                <w:lang w:val="fr-BE" w:eastAsia="nl-BE"/>
              </w:rPr>
            </w:pPr>
            <w:r>
              <w:rPr>
                <w:noProof/>
                <w:szCs w:val="22"/>
                <w:lang w:val="fr-BE" w:eastAsia="nl-BE"/>
              </w:rPr>
              <w:t>49%</w:t>
            </w:r>
            <w:r>
              <w:rPr>
                <w:noProof/>
                <w:szCs w:val="22"/>
                <w:vertAlign w:val="superscript"/>
                <w:lang w:val="fr-BE" w:eastAsia="nl-BE"/>
              </w:rPr>
              <w:t>b</w:t>
            </w:r>
          </w:p>
        </w:tc>
      </w:tr>
      <w:tr w:rsidR="005F2BF9" w14:paraId="4619CA59" w14:textId="77777777">
        <w:trPr>
          <w:gridAfter w:val="1"/>
          <w:wAfter w:w="26" w:type="pct"/>
          <w:cantSplit/>
          <w:jc w:val="center"/>
        </w:trPr>
        <w:tc>
          <w:tcPr>
            <w:tcW w:w="4298" w:type="dxa"/>
            <w:tcBorders>
              <w:top w:val="single" w:sz="4" w:space="0" w:color="auto"/>
              <w:left w:val="single" w:sz="4" w:space="0" w:color="auto"/>
              <w:bottom w:val="single" w:sz="4" w:space="0" w:color="auto"/>
              <w:right w:val="single" w:sz="4" w:space="0" w:color="auto"/>
            </w:tcBorders>
          </w:tcPr>
          <w:p w14:paraId="2200A18F" w14:textId="77777777" w:rsidR="005F2BF9" w:rsidRDefault="00E13671">
            <w:pPr>
              <w:rPr>
                <w:rFonts w:eastAsia="Calibri"/>
                <w:noProof/>
                <w:lang w:val="fr-BE" w:eastAsia="nl-BE"/>
              </w:rPr>
            </w:pPr>
            <w:r>
              <w:rPr>
                <w:noProof/>
                <w:lang w:val="fr-BE" w:eastAsia="nl-BE"/>
              </w:rPr>
              <w:t>Réponse clinique</w:t>
            </w:r>
          </w:p>
        </w:tc>
        <w:tc>
          <w:tcPr>
            <w:tcW w:w="1361" w:type="dxa"/>
            <w:tcBorders>
              <w:top w:val="single" w:sz="4" w:space="0" w:color="auto"/>
              <w:left w:val="single" w:sz="4" w:space="0" w:color="auto"/>
              <w:bottom w:val="single" w:sz="4" w:space="0" w:color="auto"/>
              <w:right w:val="single" w:sz="4" w:space="0" w:color="auto"/>
            </w:tcBorders>
            <w:vAlign w:val="center"/>
          </w:tcPr>
          <w:p w14:paraId="0D42A9BE" w14:textId="77777777" w:rsidR="005F2BF9" w:rsidRDefault="00E13671">
            <w:pPr>
              <w:jc w:val="center"/>
              <w:rPr>
                <w:noProof/>
                <w:szCs w:val="22"/>
                <w:lang w:val="fr-BE" w:eastAsia="nl-BE"/>
              </w:rPr>
            </w:pPr>
            <w:r>
              <w:rPr>
                <w:noProof/>
                <w:szCs w:val="22"/>
                <w:lang w:val="fr-BE" w:eastAsia="nl-BE"/>
              </w:rPr>
              <w:t>44%</w:t>
            </w:r>
          </w:p>
        </w:tc>
        <w:tc>
          <w:tcPr>
            <w:tcW w:w="1720" w:type="dxa"/>
            <w:tcBorders>
              <w:top w:val="single" w:sz="4" w:space="0" w:color="auto"/>
              <w:left w:val="single" w:sz="4" w:space="0" w:color="auto"/>
              <w:bottom w:val="single" w:sz="4" w:space="0" w:color="auto"/>
              <w:right w:val="single" w:sz="4" w:space="0" w:color="auto"/>
            </w:tcBorders>
            <w:vAlign w:val="center"/>
          </w:tcPr>
          <w:p w14:paraId="517699BE" w14:textId="77777777" w:rsidR="005F2BF9" w:rsidRDefault="00E13671">
            <w:pPr>
              <w:jc w:val="center"/>
              <w:rPr>
                <w:noProof/>
                <w:szCs w:val="22"/>
                <w:lang w:val="fr-BE" w:eastAsia="nl-BE"/>
              </w:rPr>
            </w:pPr>
            <w:r>
              <w:rPr>
                <w:noProof/>
                <w:szCs w:val="22"/>
                <w:lang w:val="fr-BE" w:eastAsia="nl-BE"/>
              </w:rPr>
              <w:t>59%</w:t>
            </w:r>
            <w:r>
              <w:rPr>
                <w:noProof/>
                <w:szCs w:val="22"/>
                <w:vertAlign w:val="superscript"/>
                <w:lang w:val="fr-BE" w:eastAsia="nl-BE"/>
              </w:rPr>
              <w:t>b</w:t>
            </w:r>
          </w:p>
        </w:tc>
        <w:tc>
          <w:tcPr>
            <w:tcW w:w="1646" w:type="dxa"/>
            <w:tcBorders>
              <w:top w:val="single" w:sz="4" w:space="0" w:color="auto"/>
              <w:left w:val="single" w:sz="4" w:space="0" w:color="auto"/>
              <w:bottom w:val="single" w:sz="4" w:space="0" w:color="auto"/>
              <w:right w:val="single" w:sz="4" w:space="0" w:color="auto"/>
            </w:tcBorders>
            <w:vAlign w:val="center"/>
          </w:tcPr>
          <w:p w14:paraId="4DF4DEF2" w14:textId="77777777" w:rsidR="005F2BF9" w:rsidRDefault="00E13671">
            <w:pPr>
              <w:jc w:val="center"/>
              <w:rPr>
                <w:noProof/>
                <w:szCs w:val="22"/>
                <w:lang w:val="fr-BE" w:eastAsia="nl-BE"/>
              </w:rPr>
            </w:pPr>
            <w:r>
              <w:rPr>
                <w:noProof/>
                <w:szCs w:val="22"/>
                <w:lang w:val="fr-BE" w:eastAsia="nl-BE"/>
              </w:rPr>
              <w:t>58%</w:t>
            </w:r>
            <w:r>
              <w:rPr>
                <w:noProof/>
                <w:szCs w:val="22"/>
                <w:vertAlign w:val="superscript"/>
                <w:lang w:val="fr-BE" w:eastAsia="nl-BE"/>
              </w:rPr>
              <w:t>b</w:t>
            </w:r>
          </w:p>
        </w:tc>
      </w:tr>
      <w:tr w:rsidR="005F2BF9" w14:paraId="204CEA73" w14:textId="77777777">
        <w:trPr>
          <w:gridAfter w:val="1"/>
          <w:wAfter w:w="26" w:type="pct"/>
          <w:cantSplit/>
          <w:jc w:val="center"/>
        </w:trPr>
        <w:tc>
          <w:tcPr>
            <w:tcW w:w="4298" w:type="dxa"/>
            <w:tcBorders>
              <w:top w:val="single" w:sz="4" w:space="0" w:color="auto"/>
              <w:left w:val="single" w:sz="4" w:space="0" w:color="auto"/>
              <w:bottom w:val="single" w:sz="4" w:space="0" w:color="auto"/>
              <w:right w:val="single" w:sz="4" w:space="0" w:color="auto"/>
            </w:tcBorders>
          </w:tcPr>
          <w:p w14:paraId="66748967" w14:textId="77777777" w:rsidR="005F2BF9" w:rsidRDefault="00E13671">
            <w:pPr>
              <w:rPr>
                <w:rFonts w:eastAsia="Calibri"/>
                <w:noProof/>
                <w:lang w:val="fr-BE" w:eastAsia="nl-BE"/>
              </w:rPr>
            </w:pPr>
            <w:r>
              <w:rPr>
                <w:noProof/>
                <w:lang w:val="fr-BE" w:eastAsia="nl-BE"/>
              </w:rPr>
              <w:t>Rémission clinique sans corticoïdes</w:t>
            </w:r>
          </w:p>
        </w:tc>
        <w:tc>
          <w:tcPr>
            <w:tcW w:w="1361" w:type="dxa"/>
            <w:tcBorders>
              <w:top w:val="single" w:sz="4" w:space="0" w:color="auto"/>
              <w:left w:val="single" w:sz="4" w:space="0" w:color="auto"/>
              <w:bottom w:val="single" w:sz="4" w:space="0" w:color="auto"/>
              <w:right w:val="single" w:sz="4" w:space="0" w:color="auto"/>
            </w:tcBorders>
            <w:vAlign w:val="center"/>
          </w:tcPr>
          <w:p w14:paraId="1FC822CA" w14:textId="77777777" w:rsidR="005F2BF9" w:rsidRDefault="00E13671">
            <w:pPr>
              <w:jc w:val="center"/>
              <w:rPr>
                <w:noProof/>
                <w:szCs w:val="22"/>
                <w:lang w:val="fr-BE" w:eastAsia="nl-BE"/>
              </w:rPr>
            </w:pPr>
            <w:r>
              <w:rPr>
                <w:noProof/>
                <w:szCs w:val="22"/>
                <w:lang w:val="fr-BE" w:eastAsia="nl-BE"/>
              </w:rPr>
              <w:t>30%</w:t>
            </w:r>
          </w:p>
        </w:tc>
        <w:tc>
          <w:tcPr>
            <w:tcW w:w="1720" w:type="dxa"/>
            <w:tcBorders>
              <w:top w:val="single" w:sz="4" w:space="0" w:color="auto"/>
              <w:left w:val="single" w:sz="4" w:space="0" w:color="auto"/>
              <w:bottom w:val="single" w:sz="4" w:space="0" w:color="auto"/>
              <w:right w:val="single" w:sz="4" w:space="0" w:color="auto"/>
            </w:tcBorders>
            <w:vAlign w:val="center"/>
          </w:tcPr>
          <w:p w14:paraId="5BEB6836" w14:textId="77777777" w:rsidR="005F2BF9" w:rsidRDefault="00E13671">
            <w:pPr>
              <w:jc w:val="center"/>
              <w:rPr>
                <w:noProof/>
                <w:szCs w:val="22"/>
                <w:lang w:val="fr-BE" w:eastAsia="nl-BE"/>
              </w:rPr>
            </w:pPr>
            <w:r>
              <w:rPr>
                <w:noProof/>
                <w:szCs w:val="22"/>
                <w:lang w:val="fr-BE" w:eastAsia="nl-BE"/>
              </w:rPr>
              <w:t>47%</w:t>
            </w:r>
            <w:r>
              <w:rPr>
                <w:noProof/>
                <w:szCs w:val="22"/>
                <w:vertAlign w:val="superscript"/>
                <w:lang w:val="fr-BE" w:eastAsia="nl-BE"/>
              </w:rPr>
              <w:t>a</w:t>
            </w:r>
          </w:p>
        </w:tc>
        <w:tc>
          <w:tcPr>
            <w:tcW w:w="1646" w:type="dxa"/>
            <w:tcBorders>
              <w:top w:val="single" w:sz="4" w:space="0" w:color="auto"/>
              <w:left w:val="single" w:sz="4" w:space="0" w:color="auto"/>
              <w:bottom w:val="single" w:sz="4" w:space="0" w:color="auto"/>
              <w:right w:val="single" w:sz="4" w:space="0" w:color="auto"/>
            </w:tcBorders>
            <w:vAlign w:val="center"/>
          </w:tcPr>
          <w:p w14:paraId="7109CEBC" w14:textId="77777777" w:rsidR="005F2BF9" w:rsidRDefault="00E13671">
            <w:pPr>
              <w:jc w:val="center"/>
              <w:rPr>
                <w:noProof/>
                <w:szCs w:val="22"/>
                <w:lang w:val="fr-BE" w:eastAsia="nl-BE"/>
              </w:rPr>
            </w:pPr>
            <w:r>
              <w:rPr>
                <w:noProof/>
                <w:szCs w:val="22"/>
                <w:lang w:val="fr-BE" w:eastAsia="nl-BE"/>
              </w:rPr>
              <w:t>43%</w:t>
            </w:r>
            <w:r>
              <w:rPr>
                <w:noProof/>
                <w:szCs w:val="22"/>
                <w:vertAlign w:val="superscript"/>
                <w:lang w:val="fr-BE" w:eastAsia="nl-BE"/>
              </w:rPr>
              <w:t>c</w:t>
            </w:r>
          </w:p>
        </w:tc>
      </w:tr>
      <w:tr w:rsidR="005F2BF9" w14:paraId="4A850F46" w14:textId="77777777">
        <w:trPr>
          <w:gridAfter w:val="1"/>
          <w:wAfter w:w="26" w:type="pct"/>
          <w:cantSplit/>
          <w:jc w:val="center"/>
        </w:trPr>
        <w:tc>
          <w:tcPr>
            <w:tcW w:w="4298" w:type="dxa"/>
            <w:tcBorders>
              <w:top w:val="single" w:sz="4" w:space="0" w:color="auto"/>
              <w:left w:val="single" w:sz="4" w:space="0" w:color="auto"/>
              <w:bottom w:val="single" w:sz="4" w:space="0" w:color="auto"/>
              <w:right w:val="single" w:sz="4" w:space="0" w:color="auto"/>
            </w:tcBorders>
          </w:tcPr>
          <w:p w14:paraId="41CB03D6" w14:textId="77777777" w:rsidR="005F2BF9" w:rsidRDefault="00E13671">
            <w:pPr>
              <w:rPr>
                <w:strike/>
                <w:noProof/>
                <w:lang w:val="fr-BE" w:eastAsia="nl-BE"/>
              </w:rPr>
            </w:pPr>
            <w:r>
              <w:rPr>
                <w:noProof/>
                <w:lang w:val="fr-BE" w:eastAsia="nl-BE"/>
              </w:rPr>
              <w:t>Rémission clinique chez les patients :</w:t>
            </w:r>
          </w:p>
        </w:tc>
        <w:tc>
          <w:tcPr>
            <w:tcW w:w="1361" w:type="dxa"/>
            <w:tcBorders>
              <w:top w:val="single" w:sz="4" w:space="0" w:color="auto"/>
              <w:left w:val="single" w:sz="4" w:space="0" w:color="auto"/>
              <w:bottom w:val="single" w:sz="4" w:space="0" w:color="auto"/>
              <w:right w:val="single" w:sz="4" w:space="0" w:color="auto"/>
            </w:tcBorders>
            <w:vAlign w:val="center"/>
          </w:tcPr>
          <w:p w14:paraId="245EFC37" w14:textId="77777777" w:rsidR="005F2BF9" w:rsidRDefault="005F2BF9">
            <w:pPr>
              <w:jc w:val="center"/>
              <w:rPr>
                <w:noProof/>
                <w:szCs w:val="22"/>
                <w:lang w:val="fr-BE" w:eastAsia="nl-BE"/>
              </w:rPr>
            </w:pPr>
          </w:p>
        </w:tc>
        <w:tc>
          <w:tcPr>
            <w:tcW w:w="1720" w:type="dxa"/>
            <w:tcBorders>
              <w:top w:val="single" w:sz="4" w:space="0" w:color="auto"/>
              <w:left w:val="single" w:sz="4" w:space="0" w:color="auto"/>
              <w:bottom w:val="single" w:sz="4" w:space="0" w:color="auto"/>
              <w:right w:val="single" w:sz="4" w:space="0" w:color="auto"/>
            </w:tcBorders>
            <w:vAlign w:val="center"/>
          </w:tcPr>
          <w:p w14:paraId="6AFE8ACB" w14:textId="77777777" w:rsidR="005F2BF9" w:rsidRDefault="005F2BF9">
            <w:pPr>
              <w:jc w:val="center"/>
              <w:rPr>
                <w:noProof/>
                <w:szCs w:val="22"/>
                <w:lang w:val="fr-BE" w:eastAsia="nl-BE"/>
              </w:rPr>
            </w:pPr>
          </w:p>
        </w:tc>
        <w:tc>
          <w:tcPr>
            <w:tcW w:w="1646" w:type="dxa"/>
            <w:tcBorders>
              <w:top w:val="single" w:sz="4" w:space="0" w:color="auto"/>
              <w:left w:val="single" w:sz="4" w:space="0" w:color="auto"/>
              <w:bottom w:val="single" w:sz="4" w:space="0" w:color="auto"/>
              <w:right w:val="single" w:sz="4" w:space="0" w:color="auto"/>
            </w:tcBorders>
            <w:vAlign w:val="center"/>
          </w:tcPr>
          <w:p w14:paraId="421F6C28" w14:textId="77777777" w:rsidR="005F2BF9" w:rsidRDefault="005F2BF9">
            <w:pPr>
              <w:jc w:val="center"/>
              <w:rPr>
                <w:noProof/>
                <w:szCs w:val="22"/>
                <w:lang w:val="fr-BE" w:eastAsia="nl-BE"/>
              </w:rPr>
            </w:pPr>
          </w:p>
        </w:tc>
      </w:tr>
      <w:tr w:rsidR="005F2BF9" w14:paraId="40343935" w14:textId="77777777">
        <w:trPr>
          <w:gridAfter w:val="1"/>
          <w:wAfter w:w="26" w:type="pct"/>
          <w:cantSplit/>
          <w:jc w:val="center"/>
        </w:trPr>
        <w:tc>
          <w:tcPr>
            <w:tcW w:w="4298" w:type="dxa"/>
            <w:tcBorders>
              <w:top w:val="single" w:sz="4" w:space="0" w:color="auto"/>
              <w:left w:val="single" w:sz="4" w:space="0" w:color="auto"/>
              <w:bottom w:val="single" w:sz="4" w:space="0" w:color="auto"/>
              <w:right w:val="single" w:sz="4" w:space="0" w:color="auto"/>
            </w:tcBorders>
          </w:tcPr>
          <w:p w14:paraId="6DA7DAFA" w14:textId="77777777" w:rsidR="005F2BF9" w:rsidRDefault="00E13671">
            <w:pPr>
              <w:tabs>
                <w:tab w:val="clear" w:pos="567"/>
              </w:tabs>
              <w:autoSpaceDE w:val="0"/>
              <w:autoSpaceDN w:val="0"/>
              <w:ind w:left="567"/>
              <w:rPr>
                <w:rFonts w:eastAsia="Calibri"/>
                <w:b/>
                <w:bCs/>
                <w:noProof/>
                <w:lang w:val="fr-BE" w:eastAsia="nl-BE"/>
              </w:rPr>
            </w:pPr>
            <w:r>
              <w:rPr>
                <w:noProof/>
                <w:szCs w:val="22"/>
                <w:lang w:val="fr-BE" w:eastAsia="nl-BE"/>
              </w:rPr>
              <w:t>en rémission au début du traitement d’entretien</w:t>
            </w:r>
          </w:p>
        </w:tc>
        <w:tc>
          <w:tcPr>
            <w:tcW w:w="1361" w:type="dxa"/>
            <w:tcBorders>
              <w:top w:val="single" w:sz="4" w:space="0" w:color="auto"/>
              <w:left w:val="single" w:sz="4" w:space="0" w:color="auto"/>
              <w:bottom w:val="single" w:sz="4" w:space="0" w:color="auto"/>
              <w:right w:val="single" w:sz="4" w:space="0" w:color="auto"/>
            </w:tcBorders>
            <w:vAlign w:val="center"/>
          </w:tcPr>
          <w:p w14:paraId="5B888DE6" w14:textId="77777777" w:rsidR="005F2BF9" w:rsidRDefault="00E13671">
            <w:pPr>
              <w:jc w:val="center"/>
              <w:rPr>
                <w:noProof/>
                <w:szCs w:val="22"/>
                <w:lang w:val="fr-BE" w:eastAsia="nl-BE"/>
              </w:rPr>
            </w:pPr>
            <w:r>
              <w:rPr>
                <w:noProof/>
                <w:szCs w:val="22"/>
                <w:lang w:val="fr-BE" w:eastAsia="nl-BE"/>
              </w:rPr>
              <w:t>46% (36/79)</w:t>
            </w:r>
          </w:p>
        </w:tc>
        <w:tc>
          <w:tcPr>
            <w:tcW w:w="1720" w:type="dxa"/>
            <w:tcBorders>
              <w:top w:val="single" w:sz="4" w:space="0" w:color="auto"/>
              <w:left w:val="single" w:sz="4" w:space="0" w:color="auto"/>
              <w:bottom w:val="single" w:sz="4" w:space="0" w:color="auto"/>
              <w:right w:val="single" w:sz="4" w:space="0" w:color="auto"/>
            </w:tcBorders>
            <w:vAlign w:val="center"/>
          </w:tcPr>
          <w:p w14:paraId="20B88BBF" w14:textId="77777777" w:rsidR="005F2BF9" w:rsidRDefault="00E13671">
            <w:pPr>
              <w:jc w:val="center"/>
              <w:rPr>
                <w:noProof/>
                <w:szCs w:val="22"/>
                <w:lang w:val="fr-BE" w:eastAsia="nl-BE"/>
              </w:rPr>
            </w:pPr>
            <w:r>
              <w:rPr>
                <w:noProof/>
                <w:szCs w:val="22"/>
                <w:lang w:val="fr-BE" w:eastAsia="nl-BE"/>
              </w:rPr>
              <w:t>67% (52/78)</w:t>
            </w:r>
            <w:r>
              <w:rPr>
                <w:noProof/>
                <w:szCs w:val="22"/>
                <w:vertAlign w:val="superscript"/>
                <w:lang w:val="fr-BE" w:eastAsia="nl-BE"/>
              </w:rPr>
              <w:t>a</w:t>
            </w:r>
          </w:p>
        </w:tc>
        <w:tc>
          <w:tcPr>
            <w:tcW w:w="1646" w:type="dxa"/>
            <w:tcBorders>
              <w:top w:val="single" w:sz="4" w:space="0" w:color="auto"/>
              <w:left w:val="single" w:sz="4" w:space="0" w:color="auto"/>
              <w:bottom w:val="single" w:sz="4" w:space="0" w:color="auto"/>
              <w:right w:val="single" w:sz="4" w:space="0" w:color="auto"/>
            </w:tcBorders>
            <w:vAlign w:val="center"/>
          </w:tcPr>
          <w:p w14:paraId="62D5D409" w14:textId="77777777" w:rsidR="005F2BF9" w:rsidRDefault="00E13671">
            <w:pPr>
              <w:jc w:val="center"/>
              <w:rPr>
                <w:noProof/>
                <w:szCs w:val="22"/>
                <w:lang w:val="fr-BE" w:eastAsia="nl-BE"/>
              </w:rPr>
            </w:pPr>
            <w:r>
              <w:rPr>
                <w:noProof/>
                <w:szCs w:val="22"/>
                <w:lang w:val="fr-BE" w:eastAsia="nl-BE"/>
              </w:rPr>
              <w:t>56% (44/78)</w:t>
            </w:r>
          </w:p>
        </w:tc>
      </w:tr>
      <w:tr w:rsidR="005F2BF9" w14:paraId="2262DB62" w14:textId="77777777">
        <w:trPr>
          <w:gridAfter w:val="1"/>
          <w:wAfter w:w="26" w:type="pct"/>
          <w:cantSplit/>
          <w:jc w:val="center"/>
        </w:trPr>
        <w:tc>
          <w:tcPr>
            <w:tcW w:w="4298" w:type="dxa"/>
            <w:tcBorders>
              <w:top w:val="single" w:sz="4" w:space="0" w:color="auto"/>
              <w:left w:val="single" w:sz="4" w:space="0" w:color="auto"/>
              <w:bottom w:val="single" w:sz="4" w:space="0" w:color="auto"/>
              <w:right w:val="single" w:sz="4" w:space="0" w:color="auto"/>
            </w:tcBorders>
          </w:tcPr>
          <w:p w14:paraId="2E837B39" w14:textId="77777777" w:rsidR="005F2BF9" w:rsidRDefault="00E13671">
            <w:pPr>
              <w:tabs>
                <w:tab w:val="clear" w:pos="567"/>
              </w:tabs>
              <w:autoSpaceDE w:val="0"/>
              <w:autoSpaceDN w:val="0"/>
              <w:ind w:left="567"/>
              <w:rPr>
                <w:rFonts w:eastAsia="Calibri"/>
                <w:noProof/>
                <w:szCs w:val="22"/>
                <w:lang w:val="fr-BE" w:eastAsia="nl-BE"/>
              </w:rPr>
            </w:pPr>
            <w:r>
              <w:rPr>
                <w:noProof/>
                <w:szCs w:val="22"/>
                <w:lang w:val="fr-BE" w:eastAsia="nl-BE"/>
              </w:rPr>
              <w:t>issus de l’étude CRD3002</w:t>
            </w:r>
            <w:r>
              <w:rPr>
                <w:noProof/>
                <w:vertAlign w:val="superscript"/>
                <w:lang w:val="fr-BE" w:eastAsia="nl-BE"/>
              </w:rPr>
              <w:t>‡</w:t>
            </w:r>
          </w:p>
        </w:tc>
        <w:tc>
          <w:tcPr>
            <w:tcW w:w="1361" w:type="dxa"/>
            <w:tcBorders>
              <w:top w:val="single" w:sz="4" w:space="0" w:color="auto"/>
              <w:left w:val="single" w:sz="4" w:space="0" w:color="auto"/>
              <w:bottom w:val="single" w:sz="4" w:space="0" w:color="auto"/>
              <w:right w:val="single" w:sz="4" w:space="0" w:color="auto"/>
            </w:tcBorders>
            <w:vAlign w:val="center"/>
          </w:tcPr>
          <w:p w14:paraId="051B12CD" w14:textId="77777777" w:rsidR="005F2BF9" w:rsidRDefault="00E13671">
            <w:pPr>
              <w:jc w:val="center"/>
              <w:rPr>
                <w:noProof/>
                <w:szCs w:val="22"/>
                <w:lang w:val="fr-BE" w:eastAsia="nl-BE"/>
              </w:rPr>
            </w:pPr>
            <w:r>
              <w:rPr>
                <w:noProof/>
                <w:szCs w:val="22"/>
                <w:lang w:val="fr-BE" w:eastAsia="nl-BE"/>
              </w:rPr>
              <w:t>44% (31/70)</w:t>
            </w:r>
          </w:p>
        </w:tc>
        <w:tc>
          <w:tcPr>
            <w:tcW w:w="1720" w:type="dxa"/>
            <w:tcBorders>
              <w:top w:val="single" w:sz="4" w:space="0" w:color="auto"/>
              <w:left w:val="single" w:sz="4" w:space="0" w:color="auto"/>
              <w:bottom w:val="single" w:sz="4" w:space="0" w:color="auto"/>
              <w:right w:val="single" w:sz="4" w:space="0" w:color="auto"/>
            </w:tcBorders>
            <w:vAlign w:val="center"/>
          </w:tcPr>
          <w:p w14:paraId="7AACF4D2" w14:textId="77777777" w:rsidR="005F2BF9" w:rsidRDefault="00E13671">
            <w:pPr>
              <w:jc w:val="center"/>
              <w:rPr>
                <w:noProof/>
                <w:szCs w:val="22"/>
                <w:lang w:val="fr-BE" w:eastAsia="nl-BE"/>
              </w:rPr>
            </w:pPr>
            <w:r>
              <w:rPr>
                <w:noProof/>
                <w:szCs w:val="22"/>
                <w:lang w:val="fr-BE" w:eastAsia="nl-BE"/>
              </w:rPr>
              <w:t>63% (45/72)</w:t>
            </w:r>
            <w:r>
              <w:rPr>
                <w:noProof/>
                <w:szCs w:val="22"/>
                <w:vertAlign w:val="superscript"/>
                <w:lang w:val="fr-BE" w:eastAsia="nl-BE"/>
              </w:rPr>
              <w:t>c</w:t>
            </w:r>
          </w:p>
        </w:tc>
        <w:tc>
          <w:tcPr>
            <w:tcW w:w="1646" w:type="dxa"/>
            <w:tcBorders>
              <w:top w:val="single" w:sz="4" w:space="0" w:color="auto"/>
              <w:left w:val="single" w:sz="4" w:space="0" w:color="auto"/>
              <w:bottom w:val="single" w:sz="4" w:space="0" w:color="auto"/>
              <w:right w:val="single" w:sz="4" w:space="0" w:color="auto"/>
            </w:tcBorders>
            <w:vAlign w:val="center"/>
          </w:tcPr>
          <w:p w14:paraId="58391EE3" w14:textId="77777777" w:rsidR="005F2BF9" w:rsidRDefault="00E13671">
            <w:pPr>
              <w:jc w:val="center"/>
              <w:rPr>
                <w:noProof/>
                <w:szCs w:val="22"/>
                <w:lang w:val="fr-BE" w:eastAsia="nl-BE"/>
              </w:rPr>
            </w:pPr>
            <w:r>
              <w:rPr>
                <w:noProof/>
                <w:szCs w:val="22"/>
                <w:lang w:val="fr-BE" w:eastAsia="nl-BE"/>
              </w:rPr>
              <w:t>57% (41/72)</w:t>
            </w:r>
          </w:p>
        </w:tc>
      </w:tr>
      <w:tr w:rsidR="005F2BF9" w14:paraId="11017867" w14:textId="77777777">
        <w:trPr>
          <w:gridAfter w:val="1"/>
          <w:wAfter w:w="26" w:type="pct"/>
          <w:cantSplit/>
          <w:jc w:val="center"/>
        </w:trPr>
        <w:tc>
          <w:tcPr>
            <w:tcW w:w="4298" w:type="dxa"/>
            <w:tcBorders>
              <w:top w:val="single" w:sz="4" w:space="0" w:color="auto"/>
              <w:left w:val="single" w:sz="4" w:space="0" w:color="auto"/>
              <w:bottom w:val="single" w:sz="4" w:space="0" w:color="auto"/>
              <w:right w:val="single" w:sz="4" w:space="0" w:color="auto"/>
            </w:tcBorders>
          </w:tcPr>
          <w:p w14:paraId="45870E2D" w14:textId="77777777" w:rsidR="005F2BF9" w:rsidRDefault="00E13671">
            <w:pPr>
              <w:tabs>
                <w:tab w:val="clear" w:pos="567"/>
              </w:tabs>
              <w:autoSpaceDE w:val="0"/>
              <w:autoSpaceDN w:val="0"/>
              <w:ind w:left="567"/>
              <w:rPr>
                <w:rFonts w:eastAsia="Calibri"/>
                <w:noProof/>
                <w:szCs w:val="22"/>
                <w:lang w:val="fr-BE" w:eastAsia="nl-BE"/>
              </w:rPr>
            </w:pPr>
            <w:r>
              <w:rPr>
                <w:noProof/>
                <w:szCs w:val="22"/>
                <w:lang w:val="fr-BE" w:eastAsia="nl-BE"/>
              </w:rPr>
              <w:t xml:space="preserve">naïfs d’anti-TNFα </w:t>
            </w:r>
          </w:p>
        </w:tc>
        <w:tc>
          <w:tcPr>
            <w:tcW w:w="1361" w:type="dxa"/>
            <w:tcBorders>
              <w:top w:val="single" w:sz="4" w:space="0" w:color="auto"/>
              <w:left w:val="single" w:sz="4" w:space="0" w:color="auto"/>
              <w:bottom w:val="single" w:sz="4" w:space="0" w:color="auto"/>
              <w:right w:val="single" w:sz="4" w:space="0" w:color="auto"/>
            </w:tcBorders>
            <w:vAlign w:val="center"/>
          </w:tcPr>
          <w:p w14:paraId="6937AA70" w14:textId="77777777" w:rsidR="005F2BF9" w:rsidRDefault="00E13671">
            <w:pPr>
              <w:jc w:val="center"/>
              <w:rPr>
                <w:noProof/>
                <w:szCs w:val="22"/>
                <w:lang w:val="fr-BE" w:eastAsia="nl-BE"/>
              </w:rPr>
            </w:pPr>
            <w:r>
              <w:rPr>
                <w:noProof/>
                <w:szCs w:val="22"/>
                <w:lang w:val="fr-BE" w:eastAsia="nl-BE"/>
              </w:rPr>
              <w:t>49% (25/51)</w:t>
            </w:r>
          </w:p>
        </w:tc>
        <w:tc>
          <w:tcPr>
            <w:tcW w:w="1720" w:type="dxa"/>
            <w:tcBorders>
              <w:top w:val="single" w:sz="4" w:space="0" w:color="auto"/>
              <w:left w:val="single" w:sz="4" w:space="0" w:color="auto"/>
              <w:bottom w:val="single" w:sz="4" w:space="0" w:color="auto"/>
              <w:right w:val="single" w:sz="4" w:space="0" w:color="auto"/>
            </w:tcBorders>
            <w:vAlign w:val="center"/>
          </w:tcPr>
          <w:p w14:paraId="17927F94" w14:textId="77777777" w:rsidR="005F2BF9" w:rsidRDefault="00E13671">
            <w:pPr>
              <w:jc w:val="center"/>
              <w:rPr>
                <w:noProof/>
                <w:szCs w:val="22"/>
                <w:lang w:val="fr-BE" w:eastAsia="nl-BE"/>
              </w:rPr>
            </w:pPr>
            <w:r>
              <w:rPr>
                <w:noProof/>
                <w:szCs w:val="22"/>
                <w:lang w:val="fr-BE" w:eastAsia="nl-BE"/>
              </w:rPr>
              <w:t>65% (34/52)</w:t>
            </w:r>
            <w:r>
              <w:rPr>
                <w:noProof/>
                <w:szCs w:val="22"/>
                <w:vertAlign w:val="superscript"/>
                <w:lang w:val="fr-BE" w:eastAsia="nl-BE"/>
              </w:rPr>
              <w:t>c</w:t>
            </w:r>
          </w:p>
        </w:tc>
        <w:tc>
          <w:tcPr>
            <w:tcW w:w="1646" w:type="dxa"/>
            <w:tcBorders>
              <w:top w:val="single" w:sz="4" w:space="0" w:color="auto"/>
              <w:left w:val="single" w:sz="4" w:space="0" w:color="auto"/>
              <w:bottom w:val="single" w:sz="4" w:space="0" w:color="auto"/>
              <w:right w:val="single" w:sz="4" w:space="0" w:color="auto"/>
            </w:tcBorders>
            <w:vAlign w:val="center"/>
          </w:tcPr>
          <w:p w14:paraId="6A351207" w14:textId="77777777" w:rsidR="005F2BF9" w:rsidRDefault="00E13671">
            <w:pPr>
              <w:jc w:val="center"/>
              <w:rPr>
                <w:noProof/>
                <w:szCs w:val="22"/>
                <w:lang w:val="fr-BE" w:eastAsia="nl-BE"/>
              </w:rPr>
            </w:pPr>
            <w:r>
              <w:rPr>
                <w:noProof/>
                <w:szCs w:val="22"/>
                <w:lang w:val="fr-BE" w:eastAsia="nl-BE"/>
              </w:rPr>
              <w:t>57% (30/53)</w:t>
            </w:r>
          </w:p>
        </w:tc>
      </w:tr>
      <w:tr w:rsidR="005F2BF9" w14:paraId="334C2AD5" w14:textId="77777777">
        <w:trPr>
          <w:gridAfter w:val="1"/>
          <w:wAfter w:w="26" w:type="pct"/>
          <w:cantSplit/>
          <w:jc w:val="center"/>
        </w:trPr>
        <w:tc>
          <w:tcPr>
            <w:tcW w:w="4298" w:type="dxa"/>
            <w:tcBorders>
              <w:top w:val="single" w:sz="4" w:space="0" w:color="auto"/>
              <w:left w:val="single" w:sz="4" w:space="0" w:color="auto"/>
              <w:bottom w:val="single" w:sz="4" w:space="0" w:color="auto"/>
              <w:right w:val="single" w:sz="4" w:space="0" w:color="auto"/>
            </w:tcBorders>
          </w:tcPr>
          <w:p w14:paraId="0074C371" w14:textId="77777777" w:rsidR="005F2BF9" w:rsidRDefault="00E13671">
            <w:pPr>
              <w:tabs>
                <w:tab w:val="clear" w:pos="567"/>
              </w:tabs>
              <w:autoSpaceDE w:val="0"/>
              <w:autoSpaceDN w:val="0"/>
              <w:ind w:left="567"/>
              <w:rPr>
                <w:rFonts w:eastAsia="Calibri"/>
                <w:noProof/>
                <w:szCs w:val="22"/>
                <w:lang w:val="fr-BE" w:eastAsia="nl-BE"/>
              </w:rPr>
            </w:pPr>
            <w:r>
              <w:rPr>
                <w:noProof/>
                <w:szCs w:val="22"/>
                <w:lang w:val="fr-BE" w:eastAsia="nl-BE"/>
              </w:rPr>
              <w:t>issus de l’étude CRD3001</w:t>
            </w:r>
            <w:r>
              <w:rPr>
                <w:noProof/>
                <w:vertAlign w:val="superscript"/>
                <w:lang w:val="fr-BE" w:eastAsia="nl-BE"/>
              </w:rPr>
              <w:t>§</w:t>
            </w:r>
          </w:p>
        </w:tc>
        <w:tc>
          <w:tcPr>
            <w:tcW w:w="1361" w:type="dxa"/>
            <w:tcBorders>
              <w:top w:val="single" w:sz="4" w:space="0" w:color="auto"/>
              <w:left w:val="single" w:sz="4" w:space="0" w:color="auto"/>
              <w:bottom w:val="single" w:sz="4" w:space="0" w:color="auto"/>
              <w:right w:val="single" w:sz="4" w:space="0" w:color="auto"/>
            </w:tcBorders>
            <w:vAlign w:val="center"/>
          </w:tcPr>
          <w:p w14:paraId="1A7A661F" w14:textId="77777777" w:rsidR="005F2BF9" w:rsidRDefault="00E13671">
            <w:pPr>
              <w:jc w:val="center"/>
              <w:rPr>
                <w:noProof/>
                <w:szCs w:val="22"/>
                <w:lang w:val="fr-BE" w:eastAsia="nl-BE"/>
              </w:rPr>
            </w:pPr>
            <w:r>
              <w:rPr>
                <w:noProof/>
                <w:szCs w:val="22"/>
                <w:lang w:val="fr-BE" w:eastAsia="nl-BE"/>
              </w:rPr>
              <w:t>26% (16/61)</w:t>
            </w:r>
          </w:p>
        </w:tc>
        <w:tc>
          <w:tcPr>
            <w:tcW w:w="1720" w:type="dxa"/>
            <w:tcBorders>
              <w:top w:val="single" w:sz="4" w:space="0" w:color="auto"/>
              <w:left w:val="single" w:sz="4" w:space="0" w:color="auto"/>
              <w:bottom w:val="single" w:sz="4" w:space="0" w:color="auto"/>
              <w:right w:val="single" w:sz="4" w:space="0" w:color="auto"/>
            </w:tcBorders>
            <w:vAlign w:val="center"/>
          </w:tcPr>
          <w:p w14:paraId="64AC8336" w14:textId="77777777" w:rsidR="005F2BF9" w:rsidRDefault="00E13671">
            <w:pPr>
              <w:jc w:val="center"/>
              <w:rPr>
                <w:noProof/>
                <w:szCs w:val="22"/>
                <w:lang w:val="fr-BE" w:eastAsia="nl-BE"/>
              </w:rPr>
            </w:pPr>
            <w:r>
              <w:rPr>
                <w:noProof/>
                <w:szCs w:val="22"/>
                <w:lang w:val="fr-BE" w:eastAsia="nl-BE"/>
              </w:rPr>
              <w:t>41% (23/56)</w:t>
            </w:r>
          </w:p>
        </w:tc>
        <w:tc>
          <w:tcPr>
            <w:tcW w:w="1646" w:type="dxa"/>
            <w:tcBorders>
              <w:top w:val="single" w:sz="4" w:space="0" w:color="auto"/>
              <w:left w:val="single" w:sz="4" w:space="0" w:color="auto"/>
              <w:bottom w:val="single" w:sz="4" w:space="0" w:color="auto"/>
              <w:right w:val="single" w:sz="4" w:space="0" w:color="auto"/>
            </w:tcBorders>
            <w:vAlign w:val="center"/>
          </w:tcPr>
          <w:p w14:paraId="49328CB0" w14:textId="77777777" w:rsidR="005F2BF9" w:rsidRDefault="00E13671">
            <w:pPr>
              <w:jc w:val="center"/>
              <w:rPr>
                <w:noProof/>
                <w:szCs w:val="22"/>
                <w:lang w:val="fr-BE" w:eastAsia="nl-BE"/>
              </w:rPr>
            </w:pPr>
            <w:r>
              <w:rPr>
                <w:noProof/>
                <w:szCs w:val="22"/>
                <w:lang w:val="fr-BE" w:eastAsia="nl-BE"/>
              </w:rPr>
              <w:t>39% (22/57)</w:t>
            </w:r>
          </w:p>
        </w:tc>
      </w:tr>
      <w:tr w:rsidR="005F2BF9" w14:paraId="1FAF9316" w14:textId="77777777">
        <w:trPr>
          <w:cantSplit/>
          <w:jc w:val="center"/>
        </w:trPr>
        <w:tc>
          <w:tcPr>
            <w:tcW w:w="9072" w:type="dxa"/>
            <w:gridSpan w:val="5"/>
            <w:tcBorders>
              <w:top w:val="single" w:sz="8" w:space="0" w:color="auto"/>
              <w:left w:val="nil"/>
              <w:bottom w:val="nil"/>
              <w:right w:val="nil"/>
            </w:tcBorders>
          </w:tcPr>
          <w:p w14:paraId="0C1400A1" w14:textId="77777777" w:rsidR="005F2BF9" w:rsidRDefault="00E13671">
            <w:pPr>
              <w:tabs>
                <w:tab w:val="clear" w:pos="567"/>
              </w:tabs>
              <w:autoSpaceDE w:val="0"/>
              <w:autoSpaceDN w:val="0"/>
              <w:adjustRightInd w:val="0"/>
              <w:rPr>
                <w:noProof/>
                <w:sz w:val="18"/>
                <w:szCs w:val="18"/>
                <w:lang w:val="fr-BE" w:eastAsia="nl-BE"/>
              </w:rPr>
            </w:pPr>
            <w:r>
              <w:rPr>
                <w:noProof/>
                <w:sz w:val="18"/>
                <w:szCs w:val="18"/>
                <w:lang w:val="fr-BE" w:eastAsia="nl-BE"/>
              </w:rPr>
              <w:lastRenderedPageBreak/>
              <w:t>La rémission clinique est définie comme un score CDAI &lt; 150 ; La réponse clinique est définie comme une réduction du score CDAI d’au moins 100 points ou un état de rémission clinique</w:t>
            </w:r>
          </w:p>
          <w:p w14:paraId="7668CC65" w14:textId="77777777" w:rsidR="005F2BF9" w:rsidRDefault="00E13671">
            <w:pPr>
              <w:tabs>
                <w:tab w:val="clear" w:pos="567"/>
              </w:tabs>
              <w:autoSpaceDE w:val="0"/>
              <w:autoSpaceDN w:val="0"/>
              <w:ind w:left="284" w:hanging="284"/>
              <w:rPr>
                <w:rFonts w:cs="Calibri"/>
                <w:noProof/>
                <w:sz w:val="18"/>
                <w:szCs w:val="18"/>
                <w:lang w:val="fr-BE" w:eastAsia="nl-BE"/>
              </w:rPr>
            </w:pPr>
            <w:r>
              <w:rPr>
                <w:noProof/>
                <w:sz w:val="18"/>
                <w:szCs w:val="18"/>
                <w:lang w:val="fr-BE" w:eastAsia="nl-BE"/>
              </w:rPr>
              <w:t>*</w:t>
            </w:r>
            <w:r>
              <w:rPr>
                <w:noProof/>
                <w:sz w:val="18"/>
                <w:szCs w:val="18"/>
                <w:lang w:val="fr-BE" w:eastAsia="nl-BE"/>
              </w:rPr>
              <w:tab/>
              <w:t>Le groupe placebo était constitué des patients ayant répondu à l’</w:t>
            </w:r>
            <w:r w:rsidR="008260B2">
              <w:rPr>
                <w:noProof/>
                <w:sz w:val="18"/>
                <w:szCs w:val="18"/>
                <w:lang w:val="fr-BE" w:eastAsia="nl-BE"/>
              </w:rPr>
              <w:t>ustekinumab</w:t>
            </w:r>
            <w:r>
              <w:rPr>
                <w:noProof/>
                <w:sz w:val="18"/>
                <w:szCs w:val="18"/>
                <w:lang w:val="fr-BE" w:eastAsia="nl-BE"/>
              </w:rPr>
              <w:t xml:space="preserve"> et randomisés pour recevoir le placebo au début du traitement d’entretien.</w:t>
            </w:r>
          </w:p>
          <w:p w14:paraId="2D762977" w14:textId="77777777" w:rsidR="005F2BF9" w:rsidRDefault="00E13671">
            <w:pPr>
              <w:tabs>
                <w:tab w:val="clear" w:pos="567"/>
              </w:tabs>
              <w:autoSpaceDE w:val="0"/>
              <w:autoSpaceDN w:val="0"/>
              <w:ind w:left="284" w:hanging="284"/>
              <w:rPr>
                <w:noProof/>
                <w:sz w:val="18"/>
                <w:szCs w:val="18"/>
                <w:lang w:val="fr-BE" w:eastAsia="nl-BE"/>
              </w:rPr>
            </w:pPr>
            <w:r>
              <w:rPr>
                <w:noProof/>
                <w:sz w:val="18"/>
                <w:szCs w:val="18"/>
                <w:lang w:val="fr-BE" w:eastAsia="nl-BE"/>
              </w:rPr>
              <w:t>†</w:t>
            </w:r>
            <w:r>
              <w:rPr>
                <w:noProof/>
                <w:sz w:val="18"/>
                <w:szCs w:val="18"/>
                <w:lang w:val="fr-BE" w:eastAsia="nl-BE"/>
              </w:rPr>
              <w:tab/>
              <w:t>Patients présentant une réponse clinique 100 points à l’</w:t>
            </w:r>
            <w:r w:rsidR="008260B2">
              <w:rPr>
                <w:noProof/>
                <w:sz w:val="18"/>
                <w:szCs w:val="18"/>
                <w:lang w:val="fr-BE" w:eastAsia="nl-BE"/>
              </w:rPr>
              <w:t>ustekinumab</w:t>
            </w:r>
            <w:r>
              <w:rPr>
                <w:noProof/>
                <w:sz w:val="18"/>
                <w:szCs w:val="18"/>
                <w:lang w:val="fr-BE" w:eastAsia="nl-BE"/>
              </w:rPr>
              <w:t xml:space="preserve"> au début du traitement d’entretien</w:t>
            </w:r>
          </w:p>
          <w:p w14:paraId="29218DED" w14:textId="77777777" w:rsidR="005F2BF9" w:rsidRDefault="00E13671">
            <w:pPr>
              <w:tabs>
                <w:tab w:val="clear" w:pos="567"/>
              </w:tabs>
              <w:autoSpaceDE w:val="0"/>
              <w:autoSpaceDN w:val="0"/>
              <w:ind w:left="284" w:hanging="284"/>
              <w:rPr>
                <w:noProof/>
                <w:sz w:val="18"/>
                <w:szCs w:val="18"/>
                <w:lang w:val="fr-BE" w:eastAsia="nl-BE"/>
              </w:rPr>
            </w:pPr>
            <w:r>
              <w:rPr>
                <w:noProof/>
                <w:vertAlign w:val="superscript"/>
                <w:lang w:val="fr-BE" w:eastAsia="nl-BE"/>
              </w:rPr>
              <w:t>‡</w:t>
            </w:r>
            <w:r>
              <w:rPr>
                <w:noProof/>
                <w:vertAlign w:val="superscript"/>
                <w:lang w:val="fr-BE" w:eastAsia="nl-BE"/>
              </w:rPr>
              <w:tab/>
            </w:r>
            <w:r>
              <w:rPr>
                <w:noProof/>
                <w:sz w:val="18"/>
                <w:szCs w:val="18"/>
                <w:lang w:val="fr-BE" w:eastAsia="nl-BE"/>
              </w:rPr>
              <w:t>Patients ayant présenté un échec sous traitement conventionnel, mais pas sous traitement anti-TNFα</w:t>
            </w:r>
          </w:p>
          <w:p w14:paraId="074E92D2" w14:textId="77777777" w:rsidR="005F2BF9" w:rsidRDefault="00E13671">
            <w:pPr>
              <w:tabs>
                <w:tab w:val="clear" w:pos="567"/>
              </w:tabs>
              <w:autoSpaceDE w:val="0"/>
              <w:autoSpaceDN w:val="0"/>
              <w:ind w:left="284" w:hanging="284"/>
              <w:rPr>
                <w:noProof/>
                <w:sz w:val="18"/>
                <w:szCs w:val="18"/>
                <w:lang w:val="fr-BE" w:eastAsia="nl-BE"/>
              </w:rPr>
            </w:pPr>
            <w:r>
              <w:rPr>
                <w:noProof/>
                <w:vertAlign w:val="superscript"/>
                <w:lang w:val="fr-BE" w:eastAsia="nl-BE"/>
              </w:rPr>
              <w:t>§</w:t>
            </w:r>
            <w:r>
              <w:rPr>
                <w:noProof/>
                <w:vertAlign w:val="superscript"/>
                <w:lang w:val="fr-BE" w:eastAsia="nl-BE"/>
              </w:rPr>
              <w:tab/>
            </w:r>
            <w:r>
              <w:rPr>
                <w:noProof/>
                <w:sz w:val="18"/>
                <w:szCs w:val="18"/>
                <w:lang w:val="fr-BE" w:eastAsia="nl-BE"/>
              </w:rPr>
              <w:t>Patients réfractaires/intolérants aux anti-TNFα</w:t>
            </w:r>
          </w:p>
          <w:p w14:paraId="6C632DF8" w14:textId="77777777" w:rsidR="005F2BF9" w:rsidRDefault="00E13671">
            <w:pPr>
              <w:tabs>
                <w:tab w:val="clear" w:pos="567"/>
              </w:tabs>
              <w:autoSpaceDE w:val="0"/>
              <w:autoSpaceDN w:val="0"/>
              <w:ind w:left="284" w:hanging="284"/>
              <w:rPr>
                <w:noProof/>
                <w:sz w:val="18"/>
                <w:szCs w:val="18"/>
                <w:lang w:val="fr-BE" w:eastAsia="nl-BE"/>
              </w:rPr>
            </w:pPr>
            <w:r>
              <w:rPr>
                <w:noProof/>
                <w:szCs w:val="18"/>
                <w:vertAlign w:val="superscript"/>
                <w:lang w:val="fr-BE" w:eastAsia="nl-BE"/>
              </w:rPr>
              <w:t>a</w:t>
            </w:r>
            <w:r>
              <w:rPr>
                <w:noProof/>
                <w:sz w:val="18"/>
                <w:szCs w:val="18"/>
                <w:lang w:val="fr-BE" w:eastAsia="nl-BE"/>
              </w:rPr>
              <w:tab/>
              <w:t>p &lt; 0,01</w:t>
            </w:r>
          </w:p>
          <w:p w14:paraId="33E77F53" w14:textId="77777777" w:rsidR="005F2BF9" w:rsidRDefault="00E13671">
            <w:pPr>
              <w:tabs>
                <w:tab w:val="clear" w:pos="567"/>
                <w:tab w:val="left" w:pos="288"/>
              </w:tabs>
              <w:ind w:left="284" w:hanging="284"/>
              <w:rPr>
                <w:noProof/>
                <w:sz w:val="18"/>
                <w:szCs w:val="18"/>
                <w:lang w:val="fr-BE" w:eastAsia="nl-BE"/>
              </w:rPr>
            </w:pPr>
            <w:r>
              <w:rPr>
                <w:noProof/>
                <w:szCs w:val="18"/>
                <w:vertAlign w:val="superscript"/>
                <w:lang w:val="fr-BE" w:eastAsia="nl-BE"/>
              </w:rPr>
              <w:t>b</w:t>
            </w:r>
            <w:r>
              <w:rPr>
                <w:noProof/>
                <w:sz w:val="18"/>
                <w:szCs w:val="18"/>
                <w:lang w:val="fr-BE" w:eastAsia="nl-BE"/>
              </w:rPr>
              <w:tab/>
              <w:t>p &lt; 0,05</w:t>
            </w:r>
          </w:p>
          <w:p w14:paraId="530C7349" w14:textId="77777777" w:rsidR="005F2BF9" w:rsidRDefault="00E13671">
            <w:pPr>
              <w:tabs>
                <w:tab w:val="clear" w:pos="567"/>
                <w:tab w:val="left" w:pos="288"/>
              </w:tabs>
              <w:ind w:left="284" w:hanging="284"/>
              <w:rPr>
                <w:noProof/>
                <w:szCs w:val="22"/>
                <w:lang w:val="fr-BE" w:eastAsia="nl-BE"/>
              </w:rPr>
            </w:pPr>
            <w:r>
              <w:rPr>
                <w:noProof/>
                <w:szCs w:val="18"/>
                <w:vertAlign w:val="superscript"/>
                <w:lang w:val="fr-BE" w:eastAsia="nl-BE"/>
              </w:rPr>
              <w:t>c</w:t>
            </w:r>
            <w:r>
              <w:rPr>
                <w:noProof/>
                <w:sz w:val="18"/>
                <w:szCs w:val="18"/>
                <w:lang w:val="fr-BE" w:eastAsia="nl-BE"/>
              </w:rPr>
              <w:tab/>
              <w:t>significatif de manière nominale (p &lt; 0,05)</w:t>
            </w:r>
          </w:p>
        </w:tc>
      </w:tr>
    </w:tbl>
    <w:p w14:paraId="2DAA651F" w14:textId="77777777" w:rsidR="005F2BF9" w:rsidRDefault="005F2BF9">
      <w:pPr>
        <w:rPr>
          <w:noProof/>
          <w:lang w:val="fr-BE" w:eastAsia="nl-BE"/>
        </w:rPr>
      </w:pPr>
    </w:p>
    <w:p w14:paraId="7CF61D97" w14:textId="77777777" w:rsidR="005F2BF9" w:rsidRDefault="00E13671">
      <w:pPr>
        <w:rPr>
          <w:noProof/>
          <w:lang w:val="fr-BE" w:eastAsia="nl-BE"/>
        </w:rPr>
      </w:pPr>
      <w:r>
        <w:rPr>
          <w:noProof/>
          <w:lang w:val="fr-BE" w:eastAsia="nl-BE"/>
        </w:rPr>
        <w:t>Dans l’étude IM-UNITI, lors d’un traitement toutes les 12</w:t>
      </w:r>
      <w:r>
        <w:rPr>
          <w:noProof/>
          <w:szCs w:val="22"/>
          <w:lang w:val="fr-BE" w:eastAsia="nl-BE"/>
        </w:rPr>
        <w:t xml:space="preserve"> semaines, </w:t>
      </w:r>
      <w:r>
        <w:rPr>
          <w:noProof/>
          <w:lang w:val="fr-BE" w:eastAsia="nl-BE"/>
        </w:rPr>
        <w:t>la réponse à l’</w:t>
      </w:r>
      <w:r w:rsidR="008260B2">
        <w:rPr>
          <w:noProof/>
          <w:lang w:val="fr-BE" w:eastAsia="nl-BE"/>
        </w:rPr>
        <w:t>ustekinumab</w:t>
      </w:r>
      <w:r>
        <w:rPr>
          <w:noProof/>
          <w:lang w:val="fr-BE" w:eastAsia="nl-BE"/>
        </w:rPr>
        <w:t xml:space="preserve"> n’a pas été maintenue chez 29 des 129 patients, </w:t>
      </w:r>
      <w:r>
        <w:rPr>
          <w:noProof/>
          <w:szCs w:val="22"/>
          <w:lang w:val="fr-BE" w:eastAsia="nl-BE"/>
        </w:rPr>
        <w:t>et une adaptation posologique a été autorisée pour qu’ils reçoivent l’</w:t>
      </w:r>
      <w:r w:rsidR="008260B2">
        <w:rPr>
          <w:noProof/>
          <w:lang w:val="fr-BE" w:eastAsia="nl-BE"/>
        </w:rPr>
        <w:t>ustekinumab</w:t>
      </w:r>
      <w:r>
        <w:rPr>
          <w:noProof/>
          <w:lang w:val="fr-BE" w:eastAsia="nl-BE"/>
        </w:rPr>
        <w:t xml:space="preserve"> toutes les 8 semaines. L’échappement après une réponse initiale était défini par un score CDAI ≥</w:t>
      </w:r>
      <w:r>
        <w:rPr>
          <w:noProof/>
          <w:szCs w:val="22"/>
          <w:lang w:val="fr-BE" w:eastAsia="nl-BE"/>
        </w:rPr>
        <w:t> </w:t>
      </w:r>
      <w:r>
        <w:rPr>
          <w:noProof/>
          <w:lang w:val="fr-BE" w:eastAsia="nl-BE"/>
        </w:rPr>
        <w:t>220</w:t>
      </w:r>
      <w:r>
        <w:rPr>
          <w:noProof/>
          <w:szCs w:val="22"/>
          <w:lang w:val="fr-BE" w:eastAsia="nl-BE"/>
        </w:rPr>
        <w:t> </w:t>
      </w:r>
      <w:r>
        <w:rPr>
          <w:noProof/>
          <w:lang w:val="fr-BE" w:eastAsia="nl-BE"/>
        </w:rPr>
        <w:t>points et une augmentation du score CDAI ≥</w:t>
      </w:r>
      <w:r>
        <w:rPr>
          <w:noProof/>
          <w:szCs w:val="22"/>
          <w:lang w:val="fr-BE" w:eastAsia="nl-BE"/>
        </w:rPr>
        <w:t> </w:t>
      </w:r>
      <w:r>
        <w:rPr>
          <w:noProof/>
          <w:lang w:val="fr-BE" w:eastAsia="nl-BE"/>
        </w:rPr>
        <w:t>100</w:t>
      </w:r>
      <w:r>
        <w:rPr>
          <w:noProof/>
          <w:szCs w:val="22"/>
          <w:lang w:val="fr-BE" w:eastAsia="nl-BE"/>
        </w:rPr>
        <w:t> </w:t>
      </w:r>
      <w:r>
        <w:rPr>
          <w:noProof/>
          <w:lang w:val="fr-BE" w:eastAsia="nl-BE"/>
        </w:rPr>
        <w:t>points par rapport à l’inclusion. Chez ces patients, une rémission clinique a été obtenue chez 41,4% des patients 16</w:t>
      </w:r>
      <w:r>
        <w:rPr>
          <w:noProof/>
          <w:szCs w:val="22"/>
          <w:lang w:val="fr-BE" w:eastAsia="nl-BE"/>
        </w:rPr>
        <w:t> semaines après l’adaptation posologique</w:t>
      </w:r>
      <w:r>
        <w:rPr>
          <w:noProof/>
          <w:lang w:val="fr-BE" w:eastAsia="nl-BE"/>
        </w:rPr>
        <w:t>.</w:t>
      </w:r>
    </w:p>
    <w:p w14:paraId="08DA2710" w14:textId="77777777" w:rsidR="005F2BF9" w:rsidRDefault="005F2BF9">
      <w:pPr>
        <w:rPr>
          <w:noProof/>
          <w:lang w:val="fr-BE" w:eastAsia="nl-BE"/>
        </w:rPr>
      </w:pPr>
    </w:p>
    <w:p w14:paraId="3419585F" w14:textId="77777777" w:rsidR="005F2BF9" w:rsidRDefault="00E13671">
      <w:pPr>
        <w:rPr>
          <w:noProof/>
          <w:lang w:val="fr-BE" w:eastAsia="nl-BE"/>
        </w:rPr>
      </w:pPr>
      <w:r>
        <w:rPr>
          <w:noProof/>
          <w:lang w:val="fr-BE" w:eastAsia="nl-BE"/>
        </w:rPr>
        <w:t xml:space="preserve">Les patients qui ne présentaient pas de réponse clinique à l’induction par </w:t>
      </w:r>
      <w:r w:rsidR="008260B2">
        <w:rPr>
          <w:noProof/>
          <w:lang w:val="fr-BE" w:eastAsia="nl-BE"/>
        </w:rPr>
        <w:t>ustekinumab</w:t>
      </w:r>
      <w:r>
        <w:rPr>
          <w:noProof/>
          <w:lang w:val="fr-BE" w:eastAsia="nl-BE"/>
        </w:rPr>
        <w:t xml:space="preserve"> à la semaine 8 des études d’induction UNITI-1 et UNITI-2 (476</w:t>
      </w:r>
      <w:r>
        <w:rPr>
          <w:noProof/>
          <w:szCs w:val="22"/>
          <w:lang w:val="fr-BE" w:eastAsia="nl-BE"/>
        </w:rPr>
        <w:t> </w:t>
      </w:r>
      <w:r>
        <w:rPr>
          <w:noProof/>
          <w:lang w:val="fr-BE" w:eastAsia="nl-BE"/>
        </w:rPr>
        <w:t>patients) sont entrés dans la portion non randomisée de l’étude d’entretien (IM-UNITI) et ont reçu une injection sous-cutanée de 90</w:t>
      </w:r>
      <w:r>
        <w:rPr>
          <w:noProof/>
          <w:szCs w:val="22"/>
          <w:lang w:val="fr-BE" w:eastAsia="nl-BE"/>
        </w:rPr>
        <w:t> mg</w:t>
      </w:r>
      <w:r>
        <w:rPr>
          <w:noProof/>
          <w:lang w:val="fr-BE" w:eastAsia="nl-BE"/>
        </w:rPr>
        <w:t xml:space="preserve"> d’</w:t>
      </w:r>
      <w:r w:rsidR="008260B2">
        <w:rPr>
          <w:noProof/>
          <w:lang w:val="fr-BE" w:eastAsia="nl-BE"/>
        </w:rPr>
        <w:t>ustekinumab</w:t>
      </w:r>
      <w:r>
        <w:rPr>
          <w:noProof/>
          <w:lang w:val="fr-BE" w:eastAsia="nl-BE"/>
        </w:rPr>
        <w:t xml:space="preserve"> à ce moment-là. Huit semaines plus tard, 50,5% des patients avaient obtenu une réponse clinique et continuaient de recevoir la dose d’entretien toutes les 8</w:t>
      </w:r>
      <w:r>
        <w:rPr>
          <w:noProof/>
          <w:szCs w:val="22"/>
          <w:lang w:val="fr-BE" w:eastAsia="nl-BE"/>
        </w:rPr>
        <w:t> semaines </w:t>
      </w:r>
      <w:r>
        <w:rPr>
          <w:noProof/>
          <w:lang w:val="fr-BE" w:eastAsia="nl-BE"/>
        </w:rPr>
        <w:t xml:space="preserve">; parmi ces patients poursuivant le traitement d’entretien, une majorité a présenté une réponse maintenue (68,1%) et obtenu une rémission (50,2%) à la semaine 44, à des proportions similaires aux patients ayant initialement répondu à l’induction par </w:t>
      </w:r>
      <w:r w:rsidR="008260B2">
        <w:rPr>
          <w:noProof/>
          <w:lang w:val="fr-BE" w:eastAsia="nl-BE"/>
        </w:rPr>
        <w:t>ustekinumab</w:t>
      </w:r>
      <w:r>
        <w:rPr>
          <w:noProof/>
          <w:lang w:val="fr-BE" w:eastAsia="nl-BE"/>
        </w:rPr>
        <w:t>.</w:t>
      </w:r>
    </w:p>
    <w:p w14:paraId="4B5FF9E5" w14:textId="77777777" w:rsidR="005F2BF9" w:rsidRDefault="005F2BF9">
      <w:pPr>
        <w:rPr>
          <w:noProof/>
          <w:lang w:val="fr-BE" w:eastAsia="nl-BE"/>
        </w:rPr>
      </w:pPr>
    </w:p>
    <w:p w14:paraId="3C02A7AC" w14:textId="77777777" w:rsidR="005F2BF9" w:rsidRDefault="00E13671">
      <w:pPr>
        <w:rPr>
          <w:noProof/>
          <w:lang w:val="fr-BE" w:eastAsia="nl-BE"/>
        </w:rPr>
      </w:pPr>
      <w:r>
        <w:rPr>
          <w:noProof/>
          <w:lang w:val="fr-BE" w:eastAsia="nl-BE"/>
        </w:rPr>
        <w:t>Sur 131</w:t>
      </w:r>
      <w:r>
        <w:rPr>
          <w:noProof/>
          <w:szCs w:val="22"/>
          <w:lang w:val="fr-BE" w:eastAsia="nl-BE"/>
        </w:rPr>
        <w:t> </w:t>
      </w:r>
      <w:r>
        <w:rPr>
          <w:noProof/>
          <w:lang w:val="fr-BE" w:eastAsia="nl-BE"/>
        </w:rPr>
        <w:t xml:space="preserve">patients ayant répondu à l’induction par </w:t>
      </w:r>
      <w:r w:rsidR="008260B2">
        <w:rPr>
          <w:noProof/>
          <w:lang w:val="fr-BE" w:eastAsia="nl-BE"/>
        </w:rPr>
        <w:t>ustekinumab</w:t>
      </w:r>
      <w:r>
        <w:rPr>
          <w:noProof/>
          <w:lang w:val="fr-BE" w:eastAsia="nl-BE"/>
        </w:rPr>
        <w:t xml:space="preserve"> et randomisés dans le groupe placebo au début de l’étude d’entretien, 51 ont par la suite présenté une perte de réponse et reçu 90</w:t>
      </w:r>
      <w:r>
        <w:rPr>
          <w:noProof/>
          <w:szCs w:val="22"/>
          <w:lang w:val="fr-BE" w:eastAsia="nl-BE"/>
        </w:rPr>
        <w:t> mg</w:t>
      </w:r>
      <w:r>
        <w:rPr>
          <w:noProof/>
          <w:lang w:val="fr-BE" w:eastAsia="nl-BE"/>
        </w:rPr>
        <w:t xml:space="preserve"> d’</w:t>
      </w:r>
      <w:r w:rsidR="008260B2">
        <w:rPr>
          <w:noProof/>
          <w:lang w:val="fr-BE" w:eastAsia="nl-BE"/>
        </w:rPr>
        <w:t>ustekinumab</w:t>
      </w:r>
      <w:r>
        <w:rPr>
          <w:noProof/>
          <w:lang w:val="fr-BE" w:eastAsia="nl-BE"/>
        </w:rPr>
        <w:t xml:space="preserve"> par voie sous-cutanée toutes les 8 semaines. La majorité des patients ayant présenté une perte de réponse et repris l’</w:t>
      </w:r>
      <w:r w:rsidR="008260B2">
        <w:rPr>
          <w:noProof/>
          <w:szCs w:val="22"/>
          <w:lang w:val="fr-BE" w:eastAsia="nl-BE"/>
        </w:rPr>
        <w:t>ustekinumab</w:t>
      </w:r>
      <w:r>
        <w:rPr>
          <w:noProof/>
          <w:szCs w:val="22"/>
          <w:lang w:val="fr-BE" w:eastAsia="nl-BE"/>
        </w:rPr>
        <w:t xml:space="preserve"> l’ont fait dans les 24 semaines suivant la perfusion d’induction. Sur ces 51 patients, 70,6% ont obtenu une réponse clinique et 39,2% ont obtenu une rémission clinique 16 semaines après avoir reçu la première dose sous-cutanée d’</w:t>
      </w:r>
      <w:r w:rsidR="008260B2">
        <w:rPr>
          <w:noProof/>
          <w:lang w:val="fr-BE" w:eastAsia="nl-BE"/>
        </w:rPr>
        <w:t>ustekinumab</w:t>
      </w:r>
      <w:r>
        <w:rPr>
          <w:noProof/>
          <w:lang w:val="fr-BE" w:eastAsia="nl-BE"/>
        </w:rPr>
        <w:t>.</w:t>
      </w:r>
    </w:p>
    <w:p w14:paraId="4CE75763" w14:textId="77777777" w:rsidR="005F2BF9" w:rsidRDefault="005F2BF9">
      <w:pPr>
        <w:rPr>
          <w:noProof/>
          <w:lang w:val="fr-BE" w:eastAsia="nl-BE"/>
        </w:rPr>
      </w:pPr>
    </w:p>
    <w:p w14:paraId="62104C00" w14:textId="77777777" w:rsidR="005F2BF9" w:rsidRDefault="00E13671">
      <w:pPr>
        <w:rPr>
          <w:noProof/>
          <w:lang w:val="fr-BE" w:eastAsia="nl-BE"/>
        </w:rPr>
      </w:pPr>
      <w:r>
        <w:rPr>
          <w:noProof/>
          <w:lang w:val="fr-BE" w:eastAsia="nl-BE"/>
        </w:rPr>
        <w:t xml:space="preserve">Dans IM-UNITI, les patients ayant poursuivi l’étude jusqu’à la semaine 44 étaient éligibles à continuer le traitement dans une étude d’extension. Parmi les 567 patients qui sont entrés et ont été traités par </w:t>
      </w:r>
      <w:r w:rsidR="008260B2">
        <w:rPr>
          <w:noProof/>
          <w:lang w:val="fr-BE" w:eastAsia="nl-BE"/>
        </w:rPr>
        <w:t>ustekinumab</w:t>
      </w:r>
      <w:r>
        <w:rPr>
          <w:noProof/>
          <w:lang w:val="fr-BE" w:eastAsia="nl-BE"/>
        </w:rPr>
        <w:t xml:space="preserve"> dans l’étude d’extension, la rémission et la réponse cliniques étaient généralement maintenues jusqu’à la semaine 252, chez les patients en échec aux anti-TNF et chez les patients en échec aux traitements conventionnels.</w:t>
      </w:r>
    </w:p>
    <w:p w14:paraId="26409071" w14:textId="466075A8" w:rsidR="005F2BF9" w:rsidRDefault="005F2BF9">
      <w:pPr>
        <w:rPr>
          <w:noProof/>
          <w:lang w:val="fr-BE" w:eastAsia="nl-BE"/>
        </w:rPr>
      </w:pPr>
    </w:p>
    <w:p w14:paraId="60EDDCF3" w14:textId="77777777" w:rsidR="009539AC" w:rsidRDefault="009539AC" w:rsidP="009539AC">
      <w:pPr>
        <w:rPr>
          <w:rFonts w:eastAsia="TimesNewRoman"/>
          <w:noProof/>
          <w:lang w:val="fr-BE" w:eastAsia="zh-CN"/>
        </w:rPr>
      </w:pPr>
      <w:bookmarkStart w:id="6" w:name="_Hlk186546090"/>
      <w:r w:rsidRPr="66D3B994">
        <w:rPr>
          <w:rFonts w:eastAsia="TimesNewRoman"/>
          <w:noProof/>
          <w:lang w:val="fr-BE" w:eastAsia="zh-CN"/>
        </w:rPr>
        <w:t>L’</w:t>
      </w:r>
      <w:r>
        <w:rPr>
          <w:rFonts w:eastAsia="TimesNewRoman"/>
          <w:noProof/>
          <w:lang w:val="fr-BE" w:eastAsia="zh-CN"/>
        </w:rPr>
        <w:t>analyse</w:t>
      </w:r>
      <w:r w:rsidRPr="66D3B994">
        <w:rPr>
          <w:rFonts w:eastAsia="TimesNewRoman"/>
          <w:noProof/>
          <w:lang w:val="fr-BE" w:eastAsia="zh-CN"/>
        </w:rPr>
        <w:t xml:space="preserve"> de tolérance incluant 457</w:t>
      </w:r>
      <w:r>
        <w:rPr>
          <w:rFonts w:eastAsia="TimesNewRoman"/>
          <w:noProof/>
          <w:lang w:val="fr-BE" w:eastAsia="zh-CN"/>
        </w:rPr>
        <w:t> </w:t>
      </w:r>
      <w:r w:rsidRPr="66D3B994">
        <w:rPr>
          <w:rFonts w:eastAsia="TimesNewRoman"/>
          <w:noProof/>
          <w:lang w:val="fr-BE" w:eastAsia="zh-CN"/>
        </w:rPr>
        <w:t>patients (1</w:t>
      </w:r>
      <w:r>
        <w:rPr>
          <w:rFonts w:eastAsia="TimesNewRoman"/>
          <w:noProof/>
          <w:lang w:val="fr-BE" w:eastAsia="zh-CN"/>
        </w:rPr>
        <w:t> </w:t>
      </w:r>
      <w:r w:rsidRPr="66D3B994">
        <w:rPr>
          <w:rFonts w:eastAsia="TimesNewRoman"/>
          <w:noProof/>
          <w:lang w:val="fr-BE" w:eastAsia="zh-CN"/>
        </w:rPr>
        <w:t>289,9</w:t>
      </w:r>
      <w:r>
        <w:rPr>
          <w:rFonts w:eastAsia="TimesNewRoman"/>
          <w:noProof/>
          <w:lang w:val="fr-BE" w:eastAsia="zh-CN"/>
        </w:rPr>
        <w:t> </w:t>
      </w:r>
      <w:r w:rsidRPr="66D3B994">
        <w:rPr>
          <w:rFonts w:eastAsia="TimesNewRoman"/>
          <w:noProof/>
          <w:lang w:val="fr-BE" w:eastAsia="zh-CN"/>
        </w:rPr>
        <w:t>patient-années) poursuivie jusqu’à 220</w:t>
      </w:r>
      <w:r>
        <w:rPr>
          <w:rFonts w:eastAsia="TimesNewRoman"/>
          <w:noProof/>
          <w:lang w:val="fr-BE" w:eastAsia="zh-CN"/>
        </w:rPr>
        <w:t> </w:t>
      </w:r>
      <w:r w:rsidRPr="66D3B994">
        <w:rPr>
          <w:rFonts w:eastAsia="TimesNewRoman"/>
          <w:noProof/>
          <w:lang w:val="fr-BE" w:eastAsia="zh-CN"/>
        </w:rPr>
        <w:t>semaines a montré un profil de tolérance entre la semaine</w:t>
      </w:r>
      <w:r>
        <w:rPr>
          <w:rFonts w:eastAsia="TimesNewRoman"/>
          <w:noProof/>
          <w:lang w:val="fr-BE" w:eastAsia="zh-CN"/>
        </w:rPr>
        <w:t> </w:t>
      </w:r>
      <w:r w:rsidRPr="66D3B994">
        <w:rPr>
          <w:rFonts w:eastAsia="TimesNewRoman"/>
          <w:noProof/>
          <w:lang w:val="fr-BE" w:eastAsia="zh-CN"/>
        </w:rPr>
        <w:t>44 et 220 comparable à celui observé jusqu’à la semaine</w:t>
      </w:r>
      <w:r>
        <w:rPr>
          <w:rFonts w:eastAsia="TimesNewRoman"/>
          <w:noProof/>
          <w:lang w:val="fr-BE" w:eastAsia="zh-CN"/>
        </w:rPr>
        <w:t> </w:t>
      </w:r>
      <w:r w:rsidRPr="66D3B994">
        <w:rPr>
          <w:rFonts w:eastAsia="TimesNewRoman"/>
          <w:noProof/>
          <w:lang w:val="fr-BE" w:eastAsia="zh-CN"/>
        </w:rPr>
        <w:t>44.</w:t>
      </w:r>
    </w:p>
    <w:bookmarkEnd w:id="6"/>
    <w:p w14:paraId="7D8E8E16" w14:textId="77777777" w:rsidR="009539AC" w:rsidRDefault="009539AC">
      <w:pPr>
        <w:rPr>
          <w:noProof/>
          <w:lang w:val="fr-BE" w:eastAsia="nl-BE"/>
        </w:rPr>
      </w:pPr>
    </w:p>
    <w:p w14:paraId="15F1FCDF" w14:textId="77777777" w:rsidR="005F2BF9" w:rsidRDefault="00E13671">
      <w:pPr>
        <w:rPr>
          <w:noProof/>
          <w:lang w:val="fr-BE" w:eastAsia="nl-BE"/>
        </w:rPr>
      </w:pPr>
      <w:r>
        <w:rPr>
          <w:noProof/>
          <w:lang w:val="fr-BE"/>
        </w:rPr>
        <w:t xml:space="preserve">Aucun nouveau risque lié à la sécurité n’a été identifié dans cette </w:t>
      </w:r>
      <w:r>
        <w:rPr>
          <w:noProof/>
          <w:lang w:val="fr-BE" w:eastAsia="nl-BE"/>
        </w:rPr>
        <w:t>étude d’extension</w:t>
      </w:r>
      <w:r>
        <w:rPr>
          <w:noProof/>
          <w:lang w:val="fr-BE"/>
        </w:rPr>
        <w:t xml:space="preserve"> après 5 ans de traitement chez les patients atteints de maladie de Crohn.</w:t>
      </w:r>
    </w:p>
    <w:p w14:paraId="7F7EA4DD" w14:textId="77777777" w:rsidR="005F2BF9" w:rsidRDefault="005F2BF9">
      <w:pPr>
        <w:rPr>
          <w:noProof/>
          <w:lang w:val="fr-BE" w:eastAsia="nl-BE"/>
        </w:rPr>
      </w:pPr>
    </w:p>
    <w:p w14:paraId="3887B8C8" w14:textId="77777777" w:rsidR="005F2BF9" w:rsidRDefault="00E13671">
      <w:pPr>
        <w:keepNext/>
        <w:autoSpaceDE w:val="0"/>
        <w:autoSpaceDN w:val="0"/>
        <w:adjustRightInd w:val="0"/>
        <w:rPr>
          <w:i/>
          <w:noProof/>
          <w:szCs w:val="22"/>
          <w:lang w:val="fr-BE" w:eastAsia="nl-BE"/>
        </w:rPr>
      </w:pPr>
      <w:r>
        <w:rPr>
          <w:i/>
          <w:noProof/>
          <w:szCs w:val="22"/>
          <w:lang w:val="fr-BE" w:eastAsia="nl-BE"/>
        </w:rPr>
        <w:t>Endoscopie</w:t>
      </w:r>
    </w:p>
    <w:p w14:paraId="49C8AC4B" w14:textId="77777777" w:rsidR="005F2BF9" w:rsidRDefault="00E13671">
      <w:pPr>
        <w:rPr>
          <w:noProof/>
          <w:lang w:val="fr-BE" w:eastAsia="nl-BE"/>
        </w:rPr>
      </w:pPr>
      <w:r>
        <w:rPr>
          <w:noProof/>
          <w:lang w:val="fr-BE" w:eastAsia="nl-BE"/>
        </w:rPr>
        <w:t>Dans une sous-étude, l’aspect endoscopique de la muqueuse a été évalué chez 252</w:t>
      </w:r>
      <w:r>
        <w:rPr>
          <w:noProof/>
          <w:szCs w:val="22"/>
          <w:lang w:val="fr-BE" w:eastAsia="nl-BE"/>
        </w:rPr>
        <w:t> </w:t>
      </w:r>
      <w:r>
        <w:rPr>
          <w:noProof/>
          <w:lang w:val="fr-BE" w:eastAsia="nl-BE"/>
        </w:rPr>
        <w:t xml:space="preserve">patients présentant une activité initiale de la maladie à l’endoscopie les rendant éligibles à l’inclusion. Le critère primaire d’évaluation était le changement par rapport à l’inclusion du score SES-CD (Simplified Endoscopic Disease Severity Score for Crohn’s Disease), un score composite portant, au niveau de 5 segments iléo-coliques, sur la présence/taille des ulcères, la proportion de surface muqueuse couverte par des ulcères, la proportion de surface muqueuse présentant toute autre lésion et la présence/le type de rétrécissements/sténoses. À la semaine 8, après une dose unique d’induction en intraveineuse, le changement du score SES-CD était supérieur dans le groupe </w:t>
      </w:r>
      <w:r w:rsidR="008260B2">
        <w:rPr>
          <w:noProof/>
          <w:lang w:val="fr-BE" w:eastAsia="nl-BE"/>
        </w:rPr>
        <w:t>ustekinumab</w:t>
      </w:r>
      <w:r>
        <w:rPr>
          <w:noProof/>
          <w:lang w:val="fr-BE" w:eastAsia="nl-BE"/>
        </w:rPr>
        <w:t xml:space="preserve"> (n = 155, changement moyen = </w:t>
      </w:r>
      <w:r>
        <w:rPr>
          <w:noProof/>
          <w:lang w:val="fr-BE" w:eastAsia="nl-BE"/>
        </w:rPr>
        <w:noBreakHyphen/>
        <w:t>2,8) comparativement au groupe placebo (n = 97, changement moyen = </w:t>
      </w:r>
      <w:r>
        <w:rPr>
          <w:noProof/>
          <w:lang w:val="fr-BE" w:eastAsia="nl-BE"/>
        </w:rPr>
        <w:noBreakHyphen/>
        <w:t>0,7, p = 0,012).</w:t>
      </w:r>
    </w:p>
    <w:p w14:paraId="328698B5" w14:textId="77777777" w:rsidR="005F2BF9" w:rsidRDefault="005F2BF9">
      <w:pPr>
        <w:rPr>
          <w:noProof/>
          <w:lang w:val="fr-BE" w:eastAsia="nl-BE"/>
        </w:rPr>
      </w:pPr>
    </w:p>
    <w:p w14:paraId="709D1AF6" w14:textId="77777777" w:rsidR="005F2BF9" w:rsidRDefault="00E13671">
      <w:pPr>
        <w:keepNext/>
        <w:autoSpaceDE w:val="0"/>
        <w:autoSpaceDN w:val="0"/>
        <w:adjustRightInd w:val="0"/>
        <w:rPr>
          <w:i/>
          <w:noProof/>
          <w:szCs w:val="22"/>
          <w:lang w:val="fr-BE" w:eastAsia="nl-BE"/>
        </w:rPr>
      </w:pPr>
      <w:r>
        <w:rPr>
          <w:i/>
          <w:noProof/>
          <w:szCs w:val="22"/>
          <w:lang w:val="fr-BE" w:eastAsia="nl-BE"/>
        </w:rPr>
        <w:lastRenderedPageBreak/>
        <w:t>Réponse sur les fistules</w:t>
      </w:r>
    </w:p>
    <w:p w14:paraId="56204CF2" w14:textId="77777777" w:rsidR="005F2BF9" w:rsidRDefault="00E13671">
      <w:pPr>
        <w:autoSpaceDE w:val="0"/>
        <w:autoSpaceDN w:val="0"/>
        <w:adjustRightInd w:val="0"/>
        <w:rPr>
          <w:noProof/>
          <w:lang w:val="fr-BE" w:eastAsia="nl-BE"/>
        </w:rPr>
      </w:pPr>
      <w:r>
        <w:rPr>
          <w:noProof/>
          <w:lang w:val="fr-BE" w:eastAsia="nl-BE"/>
        </w:rPr>
        <w:t xml:space="preserve">Dans un sous-groupe de patients présentant des fistules avec écoulement à l’inclusion (8,8% ; n = 26), 12/15 (80%) des patients traités par </w:t>
      </w:r>
      <w:r w:rsidR="008260B2">
        <w:rPr>
          <w:noProof/>
          <w:lang w:val="fr-BE" w:eastAsia="nl-BE"/>
        </w:rPr>
        <w:t>ustekinumab</w:t>
      </w:r>
      <w:r>
        <w:rPr>
          <w:noProof/>
          <w:lang w:val="fr-BE" w:eastAsia="nl-BE"/>
        </w:rPr>
        <w:t xml:space="preserve"> ont obtenu une réponse sur les fistules sous 44 semaines (définie comme une réduction du nombre de fistules avec écoulement ≥ 50% par rapport à l’inclusion dans l’étude d’induction) comparé à 5/11 (45,5%) des patients exposés au placebo.</w:t>
      </w:r>
    </w:p>
    <w:p w14:paraId="3034CA3D" w14:textId="77777777" w:rsidR="005F2BF9" w:rsidRDefault="005F2BF9">
      <w:pPr>
        <w:rPr>
          <w:noProof/>
          <w:lang w:val="fr-BE" w:eastAsia="nl-BE"/>
        </w:rPr>
      </w:pPr>
    </w:p>
    <w:p w14:paraId="743F5655" w14:textId="77777777" w:rsidR="005F2BF9" w:rsidRDefault="00E13671">
      <w:pPr>
        <w:keepNext/>
        <w:autoSpaceDE w:val="0"/>
        <w:autoSpaceDN w:val="0"/>
        <w:adjustRightInd w:val="0"/>
        <w:rPr>
          <w:noProof/>
          <w:szCs w:val="24"/>
          <w:lang w:val="fr-BE" w:eastAsia="nl-BE"/>
        </w:rPr>
      </w:pPr>
      <w:r>
        <w:rPr>
          <w:i/>
          <w:noProof/>
          <w:szCs w:val="22"/>
          <w:lang w:val="fr-BE" w:eastAsia="nl-BE"/>
        </w:rPr>
        <w:t>Qualité de vie liée à la santé</w:t>
      </w:r>
    </w:p>
    <w:p w14:paraId="3CDFE25B" w14:textId="77777777" w:rsidR="005F2BF9" w:rsidRDefault="00E13671">
      <w:pPr>
        <w:autoSpaceDE w:val="0"/>
        <w:autoSpaceDN w:val="0"/>
        <w:adjustRightInd w:val="0"/>
        <w:rPr>
          <w:iCs/>
          <w:noProof/>
          <w:lang w:val="fr-BE" w:eastAsia="nl-BE"/>
        </w:rPr>
      </w:pPr>
      <w:r>
        <w:rPr>
          <w:iCs/>
          <w:noProof/>
          <w:lang w:val="fr-BE" w:eastAsia="nl-BE"/>
        </w:rPr>
        <w:t>La qualité de vie liée à la santé a été évaluée par les questionnaires sur la maladie inflammatoire intestinale (IBDQ) et SF-36. À la semaine 8, les patients recevant l’</w:t>
      </w:r>
      <w:r w:rsidR="008260B2">
        <w:rPr>
          <w:iCs/>
          <w:noProof/>
          <w:lang w:val="fr-BE" w:eastAsia="nl-BE"/>
        </w:rPr>
        <w:t>ustekinumab</w:t>
      </w:r>
      <w:r>
        <w:rPr>
          <w:iCs/>
          <w:noProof/>
          <w:lang w:val="fr-BE" w:eastAsia="nl-BE"/>
        </w:rPr>
        <w:t xml:space="preserve"> ont montré des améliorations supérieures, de manière statistiquement significative, et importantes sur le plan clinique, du score total IBDQ et de la composante mentale du score SF-36 dans les études UNITI-1 et UNITI-2, et de la composante physique du score SF-36 dans l’étude UNITI-2, comparativement au placebo. Ces améliorations se sont généralement mieux maintenues chez les patients traités par </w:t>
      </w:r>
      <w:r w:rsidR="008260B2">
        <w:rPr>
          <w:iCs/>
          <w:noProof/>
          <w:lang w:val="fr-BE" w:eastAsia="nl-BE"/>
        </w:rPr>
        <w:t>ustekinumab</w:t>
      </w:r>
      <w:r>
        <w:rPr>
          <w:iCs/>
          <w:noProof/>
          <w:lang w:val="fr-BE" w:eastAsia="nl-BE"/>
        </w:rPr>
        <w:t xml:space="preserve"> dans l’étude IM-UNITI jusqu’à la semaine 44 comparativement au placebo. L’amélioration de la qualité de vie liée à la santé était généralement maintenue pendant l’étude d’extension jusqu’à la semaine</w:t>
      </w:r>
      <w:r>
        <w:rPr>
          <w:noProof/>
          <w:lang w:val="fr-BE" w:eastAsia="nl-BE"/>
        </w:rPr>
        <w:t> </w:t>
      </w:r>
      <w:r>
        <w:rPr>
          <w:iCs/>
          <w:noProof/>
          <w:lang w:val="fr-BE" w:eastAsia="nl-BE"/>
        </w:rPr>
        <w:t>252.</w:t>
      </w:r>
    </w:p>
    <w:p w14:paraId="73FB910D" w14:textId="77777777" w:rsidR="005F2BF9" w:rsidRDefault="005F2BF9">
      <w:pPr>
        <w:autoSpaceDE w:val="0"/>
        <w:autoSpaceDN w:val="0"/>
        <w:adjustRightInd w:val="0"/>
        <w:rPr>
          <w:iCs/>
          <w:noProof/>
          <w:lang w:val="fr-BE"/>
        </w:rPr>
      </w:pPr>
    </w:p>
    <w:p w14:paraId="14F89151" w14:textId="77777777" w:rsidR="005F2BF9" w:rsidRDefault="00E13671">
      <w:pPr>
        <w:keepNext/>
        <w:rPr>
          <w:noProof/>
          <w:lang w:val="fr-BE"/>
        </w:rPr>
      </w:pPr>
      <w:r>
        <w:rPr>
          <w:noProof/>
          <w:u w:val="single"/>
          <w:lang w:val="fr-BE"/>
        </w:rPr>
        <w:t>Immunogénicité</w:t>
      </w:r>
    </w:p>
    <w:p w14:paraId="1EEB91FE" w14:textId="77777777" w:rsidR="005F2BF9" w:rsidRDefault="00E13671">
      <w:pPr>
        <w:rPr>
          <w:noProof/>
          <w:szCs w:val="24"/>
          <w:lang w:val="fr-BE" w:eastAsia="nl-BE"/>
        </w:rPr>
      </w:pPr>
      <w:r>
        <w:rPr>
          <w:bCs/>
          <w:noProof/>
          <w:lang w:val="fr-BE"/>
        </w:rPr>
        <w:t>Des anticorps dirigés contre l’</w:t>
      </w:r>
      <w:r w:rsidR="008260B2">
        <w:rPr>
          <w:bCs/>
          <w:noProof/>
          <w:lang w:val="fr-BE"/>
        </w:rPr>
        <w:t>ustekinumab</w:t>
      </w:r>
      <w:r>
        <w:rPr>
          <w:bCs/>
          <w:noProof/>
          <w:lang w:val="fr-BE"/>
        </w:rPr>
        <w:t xml:space="preserve"> peuvent se développer durant le traitement par </w:t>
      </w:r>
      <w:r w:rsidR="008260B2">
        <w:rPr>
          <w:bCs/>
          <w:noProof/>
          <w:lang w:val="fr-BE"/>
        </w:rPr>
        <w:t>ustekinumab</w:t>
      </w:r>
      <w:r>
        <w:rPr>
          <w:bCs/>
          <w:noProof/>
          <w:lang w:val="fr-BE"/>
        </w:rPr>
        <w:t>, et la plupart sont neutralisants. La formation d’anticorps dirigés contre l’</w:t>
      </w:r>
      <w:r w:rsidR="008260B2">
        <w:rPr>
          <w:bCs/>
          <w:noProof/>
          <w:lang w:val="fr-BE"/>
        </w:rPr>
        <w:t>ustekinumab</w:t>
      </w:r>
      <w:r>
        <w:rPr>
          <w:bCs/>
          <w:noProof/>
          <w:lang w:val="fr-BE"/>
        </w:rPr>
        <w:t xml:space="preserve"> est associée à une augmentation de la clairance de l’</w:t>
      </w:r>
      <w:r w:rsidR="008260B2">
        <w:rPr>
          <w:noProof/>
          <w:lang w:val="fr-BE"/>
        </w:rPr>
        <w:t>ustekinumab</w:t>
      </w:r>
      <w:r>
        <w:rPr>
          <w:noProof/>
          <w:lang w:val="fr-BE"/>
        </w:rPr>
        <w:t xml:space="preserve"> chez les patients atteints de </w:t>
      </w:r>
      <w:r>
        <w:rPr>
          <w:bCs/>
          <w:noProof/>
          <w:lang w:val="fr-BE"/>
        </w:rPr>
        <w:t>la maladie de Crohn. Aucune diminution de l’efficacité n’a été observée. Il n’y a pas de corrélation apparente entre la présence d’anticorps dirigés contre l’</w:t>
      </w:r>
      <w:r w:rsidR="008260B2">
        <w:rPr>
          <w:bCs/>
          <w:noProof/>
          <w:lang w:val="fr-BE"/>
        </w:rPr>
        <w:t>ustekinumab</w:t>
      </w:r>
      <w:r>
        <w:rPr>
          <w:bCs/>
          <w:noProof/>
          <w:lang w:val="fr-BE"/>
        </w:rPr>
        <w:t xml:space="preserve"> </w:t>
      </w:r>
      <w:r>
        <w:rPr>
          <w:noProof/>
          <w:lang w:val="fr-BE"/>
        </w:rPr>
        <w:t>et la survenue de réactions au site d’injection.</w:t>
      </w:r>
    </w:p>
    <w:p w14:paraId="4E4C6E47" w14:textId="77777777" w:rsidR="005F2BF9" w:rsidRDefault="005F2BF9">
      <w:pPr>
        <w:widowControl w:val="0"/>
        <w:rPr>
          <w:noProof/>
          <w:lang w:val="fr-BE" w:eastAsia="nl-BE"/>
        </w:rPr>
      </w:pPr>
    </w:p>
    <w:p w14:paraId="652F6BB0" w14:textId="77777777" w:rsidR="005F2BF9" w:rsidRDefault="00E13671">
      <w:pPr>
        <w:keepNext/>
        <w:widowControl w:val="0"/>
        <w:rPr>
          <w:noProof/>
          <w:u w:val="single"/>
          <w:lang w:val="fr-BE" w:eastAsia="nl-BE"/>
        </w:rPr>
      </w:pPr>
      <w:r>
        <w:rPr>
          <w:noProof/>
          <w:u w:val="single"/>
          <w:lang w:val="fr-BE" w:eastAsia="nl-BE"/>
        </w:rPr>
        <w:t>Population pédiatrique</w:t>
      </w:r>
    </w:p>
    <w:p w14:paraId="67432D3B" w14:textId="77777777" w:rsidR="005F2BF9" w:rsidRDefault="00E13671">
      <w:pPr>
        <w:rPr>
          <w:noProof/>
          <w:lang w:val="fr-BE" w:eastAsia="nl-BE"/>
        </w:rPr>
      </w:pPr>
      <w:r>
        <w:rPr>
          <w:noProof/>
          <w:lang w:val="fr-BE" w:eastAsia="nl-BE"/>
        </w:rPr>
        <w:t>L’Agence européenne des médicaments a différé l’obligation de soumettre les résultats d’études réalisées avec l’</w:t>
      </w:r>
      <w:r w:rsidR="008260B2">
        <w:rPr>
          <w:noProof/>
          <w:lang w:val="fr-BE" w:eastAsia="nl-BE"/>
        </w:rPr>
        <w:t>ustekinumab</w:t>
      </w:r>
      <w:r>
        <w:rPr>
          <w:noProof/>
          <w:lang w:val="fr-BE" w:eastAsia="nl-BE"/>
        </w:rPr>
        <w:t xml:space="preserve"> dans un ou plusieurs sous-groupes de la population pédiatrique dans la maladie de Crohn</w:t>
      </w:r>
      <w:r>
        <w:rPr>
          <w:noProof/>
          <w:lang w:val="fr-BE"/>
        </w:rPr>
        <w:t xml:space="preserve"> </w:t>
      </w:r>
      <w:r>
        <w:rPr>
          <w:noProof/>
          <w:lang w:val="fr-BE" w:eastAsia="nl-BE"/>
        </w:rPr>
        <w:t>(voir rubrique 4.2 pour les informations concernant l’usage pédiatrique).</w:t>
      </w:r>
    </w:p>
    <w:p w14:paraId="172B18A9" w14:textId="77777777" w:rsidR="005F2BF9" w:rsidRDefault="005F2BF9">
      <w:pPr>
        <w:rPr>
          <w:noProof/>
          <w:lang w:val="fr-BE" w:eastAsia="nl-BE"/>
        </w:rPr>
      </w:pPr>
    </w:p>
    <w:p w14:paraId="6B5DD845" w14:textId="77777777" w:rsidR="005F2BF9" w:rsidRDefault="00E13671">
      <w:pPr>
        <w:keepNext/>
        <w:suppressAutoHyphens/>
        <w:ind w:left="567" w:hanging="567"/>
        <w:outlineLvl w:val="2"/>
        <w:rPr>
          <w:b/>
          <w:noProof/>
          <w:lang w:val="fr-BE" w:eastAsia="nl-BE"/>
        </w:rPr>
      </w:pPr>
      <w:r>
        <w:rPr>
          <w:b/>
          <w:noProof/>
          <w:lang w:val="fr-BE" w:eastAsia="nl-BE"/>
        </w:rPr>
        <w:t>5.2</w:t>
      </w:r>
      <w:r>
        <w:rPr>
          <w:b/>
          <w:noProof/>
          <w:lang w:val="fr-BE" w:eastAsia="nl-BE"/>
        </w:rPr>
        <w:tab/>
        <w:t>Propriétés pharmacocinétiques</w:t>
      </w:r>
    </w:p>
    <w:p w14:paraId="0A3EB6D9" w14:textId="77777777" w:rsidR="005F2BF9" w:rsidRDefault="005F2BF9">
      <w:pPr>
        <w:keepNext/>
        <w:rPr>
          <w:noProof/>
          <w:lang w:val="fr-BE" w:eastAsia="nl-BE"/>
        </w:rPr>
      </w:pPr>
    </w:p>
    <w:p w14:paraId="22F945FA" w14:textId="77777777" w:rsidR="005F2BF9" w:rsidRDefault="00E13671">
      <w:pPr>
        <w:rPr>
          <w:noProof/>
          <w:lang w:val="fr-BE" w:eastAsia="nl-BE"/>
        </w:rPr>
      </w:pPr>
      <w:r>
        <w:rPr>
          <w:noProof/>
          <w:lang w:val="fr-BE" w:eastAsia="nl-BE"/>
        </w:rPr>
        <w:t>Après la dose d’induction intraveineuse recommandée, le pic médian de la concentration sérique d’</w:t>
      </w:r>
      <w:r w:rsidR="008260B2">
        <w:rPr>
          <w:noProof/>
          <w:lang w:val="fr-BE" w:eastAsia="nl-BE"/>
        </w:rPr>
        <w:t>ustekinumab</w:t>
      </w:r>
      <w:r>
        <w:rPr>
          <w:noProof/>
          <w:lang w:val="fr-BE" w:eastAsia="nl-BE"/>
        </w:rPr>
        <w:t>, observé 1</w:t>
      </w:r>
      <w:r>
        <w:rPr>
          <w:noProof/>
          <w:szCs w:val="22"/>
          <w:lang w:val="fr-BE" w:eastAsia="nl-BE"/>
        </w:rPr>
        <w:t> </w:t>
      </w:r>
      <w:r>
        <w:rPr>
          <w:noProof/>
          <w:lang w:val="fr-BE" w:eastAsia="nl-BE"/>
        </w:rPr>
        <w:t>heure après la perfusion, était de 126,1 μg/mL chez les patients présentant une maladie de Crohn.</w:t>
      </w:r>
    </w:p>
    <w:p w14:paraId="4FFE4290" w14:textId="77777777" w:rsidR="005F2BF9" w:rsidRDefault="005F2BF9">
      <w:pPr>
        <w:rPr>
          <w:noProof/>
          <w:u w:val="single"/>
          <w:lang w:val="fr-BE" w:eastAsia="nl-BE"/>
        </w:rPr>
      </w:pPr>
    </w:p>
    <w:p w14:paraId="684C77BC" w14:textId="77777777" w:rsidR="005F2BF9" w:rsidRDefault="00E13671">
      <w:pPr>
        <w:keepNext/>
        <w:rPr>
          <w:noProof/>
          <w:lang w:val="fr-BE" w:eastAsia="nl-BE"/>
        </w:rPr>
      </w:pPr>
      <w:r>
        <w:rPr>
          <w:noProof/>
          <w:u w:val="single"/>
          <w:lang w:val="fr-BE" w:eastAsia="nl-BE"/>
        </w:rPr>
        <w:t>Distribution</w:t>
      </w:r>
    </w:p>
    <w:p w14:paraId="589A56F0" w14:textId="77777777" w:rsidR="005F2BF9" w:rsidRDefault="00E13671">
      <w:pPr>
        <w:rPr>
          <w:noProof/>
          <w:lang w:val="fr-BE" w:eastAsia="nl-BE"/>
        </w:rPr>
      </w:pPr>
      <w:r>
        <w:rPr>
          <w:noProof/>
          <w:lang w:val="fr-BE" w:eastAsia="nl-BE"/>
        </w:rPr>
        <w:t>Le volume de distribution médian pendant la phase finale (Vz) après administration unique en intraveineuse à des patients présentant un psoriasis était comprise entre 57 et 83 mL/kg.</w:t>
      </w:r>
    </w:p>
    <w:p w14:paraId="340627C1" w14:textId="77777777" w:rsidR="005F2BF9" w:rsidRDefault="005F2BF9">
      <w:pPr>
        <w:rPr>
          <w:noProof/>
          <w:lang w:val="fr-BE" w:eastAsia="nl-BE"/>
        </w:rPr>
      </w:pPr>
    </w:p>
    <w:p w14:paraId="6B2FE689" w14:textId="77777777" w:rsidR="005F2BF9" w:rsidRDefault="00E13671">
      <w:pPr>
        <w:keepNext/>
        <w:rPr>
          <w:noProof/>
          <w:u w:val="single"/>
          <w:lang w:val="fr-BE" w:eastAsia="nl-BE"/>
        </w:rPr>
      </w:pPr>
      <w:r>
        <w:rPr>
          <w:noProof/>
          <w:u w:val="single"/>
          <w:lang w:val="fr-BE" w:eastAsia="nl-BE"/>
        </w:rPr>
        <w:t>Biotransformation</w:t>
      </w:r>
    </w:p>
    <w:p w14:paraId="27AC044A" w14:textId="77777777" w:rsidR="005F2BF9" w:rsidRDefault="00E13671">
      <w:pPr>
        <w:rPr>
          <w:noProof/>
          <w:lang w:val="fr-BE" w:eastAsia="nl-BE"/>
        </w:rPr>
      </w:pPr>
      <w:r>
        <w:rPr>
          <w:noProof/>
          <w:lang w:val="fr-BE" w:eastAsia="nl-BE"/>
        </w:rPr>
        <w:t>La voie métabolique exacte de l’</w:t>
      </w:r>
      <w:r w:rsidR="008260B2">
        <w:rPr>
          <w:noProof/>
          <w:lang w:val="fr-BE" w:eastAsia="nl-BE"/>
        </w:rPr>
        <w:t>ustekinumab</w:t>
      </w:r>
      <w:r>
        <w:rPr>
          <w:noProof/>
          <w:lang w:val="fr-BE" w:eastAsia="nl-BE"/>
        </w:rPr>
        <w:t xml:space="preserve"> n’est pas connue.</w:t>
      </w:r>
    </w:p>
    <w:p w14:paraId="0D2D61BA" w14:textId="77777777" w:rsidR="005F2BF9" w:rsidRDefault="005F2BF9">
      <w:pPr>
        <w:rPr>
          <w:noProof/>
          <w:lang w:val="fr-BE" w:eastAsia="nl-BE"/>
        </w:rPr>
      </w:pPr>
    </w:p>
    <w:p w14:paraId="210AE40E" w14:textId="77777777" w:rsidR="005F2BF9" w:rsidRDefault="00E13671">
      <w:pPr>
        <w:keepNext/>
        <w:rPr>
          <w:noProof/>
          <w:u w:val="single"/>
          <w:lang w:val="fr-BE" w:eastAsia="nl-BE"/>
        </w:rPr>
      </w:pPr>
      <w:r>
        <w:rPr>
          <w:noProof/>
          <w:u w:val="single"/>
          <w:lang w:val="fr-BE" w:eastAsia="nl-BE"/>
        </w:rPr>
        <w:t>Elimination</w:t>
      </w:r>
    </w:p>
    <w:p w14:paraId="39DBAB80" w14:textId="77777777" w:rsidR="005F2BF9" w:rsidRDefault="00E13671">
      <w:pPr>
        <w:rPr>
          <w:noProof/>
          <w:lang w:val="fr-BE" w:eastAsia="nl-BE"/>
        </w:rPr>
      </w:pPr>
      <w:r>
        <w:rPr>
          <w:noProof/>
          <w:lang w:val="fr-BE" w:eastAsia="nl-BE"/>
        </w:rPr>
        <w:t>La clairance médiane systémique (Cl) après administration unique en intraveineuse à des patients présentant un psoriasis était comprise entre 1,99 et 2,34 mL/jour/kg. La demi-vie médiane (t</w:t>
      </w:r>
      <w:r>
        <w:rPr>
          <w:noProof/>
          <w:vertAlign w:val="subscript"/>
          <w:lang w:val="fr-BE" w:eastAsia="nl-BE"/>
        </w:rPr>
        <w:t>1/2</w:t>
      </w:r>
      <w:r>
        <w:rPr>
          <w:noProof/>
          <w:lang w:val="fr-BE" w:eastAsia="nl-BE"/>
        </w:rPr>
        <w:t>) de l’</w:t>
      </w:r>
      <w:r w:rsidR="008260B2">
        <w:rPr>
          <w:noProof/>
          <w:lang w:val="fr-BE" w:eastAsia="nl-BE"/>
        </w:rPr>
        <w:t>ustekinumab</w:t>
      </w:r>
      <w:r>
        <w:rPr>
          <w:noProof/>
          <w:lang w:val="fr-BE" w:eastAsia="nl-BE"/>
        </w:rPr>
        <w:t xml:space="preserve"> était d’environ 3 semaines chez les patients présentant une maladie de Crohn, un psoriasis et/ou un rhumatisme psoriasique ; elle était comprise entre 15 et 32 jours sur l’ensemble des études réalisées dans le psoriasis et le rhumatisme psoriasique.</w:t>
      </w:r>
    </w:p>
    <w:p w14:paraId="3B4F331A" w14:textId="77777777" w:rsidR="005F2BF9" w:rsidRDefault="005F2BF9">
      <w:pPr>
        <w:rPr>
          <w:noProof/>
          <w:lang w:val="fr-BE" w:eastAsia="nl-BE"/>
        </w:rPr>
      </w:pPr>
    </w:p>
    <w:p w14:paraId="686851F9" w14:textId="77777777" w:rsidR="005F2BF9" w:rsidRDefault="00E13671">
      <w:pPr>
        <w:keepNext/>
        <w:rPr>
          <w:noProof/>
          <w:u w:val="single"/>
          <w:lang w:val="fr-BE" w:eastAsia="nl-BE"/>
        </w:rPr>
      </w:pPr>
      <w:r>
        <w:rPr>
          <w:noProof/>
          <w:u w:val="single"/>
          <w:lang w:val="fr-BE" w:eastAsia="nl-BE"/>
        </w:rPr>
        <w:t>Linéarité de dose</w:t>
      </w:r>
    </w:p>
    <w:p w14:paraId="051D9C05" w14:textId="77777777" w:rsidR="005F2BF9" w:rsidRDefault="00E13671">
      <w:pPr>
        <w:rPr>
          <w:noProof/>
          <w:lang w:val="fr-BE" w:eastAsia="nl-BE"/>
        </w:rPr>
      </w:pPr>
      <w:r>
        <w:rPr>
          <w:noProof/>
          <w:lang w:val="fr-BE" w:eastAsia="nl-BE"/>
        </w:rPr>
        <w:t>L’exposition systémique à l’</w:t>
      </w:r>
      <w:r w:rsidR="008260B2">
        <w:rPr>
          <w:noProof/>
          <w:lang w:val="fr-BE" w:eastAsia="nl-BE"/>
        </w:rPr>
        <w:t>ustekinumab</w:t>
      </w:r>
      <w:r>
        <w:rPr>
          <w:noProof/>
          <w:lang w:val="fr-BE" w:eastAsia="nl-BE"/>
        </w:rPr>
        <w:t xml:space="preserve"> (C</w:t>
      </w:r>
      <w:r>
        <w:rPr>
          <w:noProof/>
          <w:vertAlign w:val="subscript"/>
          <w:lang w:val="fr-BE" w:eastAsia="nl-BE"/>
        </w:rPr>
        <w:t>max</w:t>
      </w:r>
      <w:r>
        <w:rPr>
          <w:noProof/>
          <w:lang w:val="fr-BE" w:eastAsia="nl-BE"/>
        </w:rPr>
        <w:t xml:space="preserve"> et ASC) a augmenté de manière quasi-proportionelle à la dose après administration unique intraveineuse à des posologies comprises entre 0,09 mg/kg et 4,5 mg/kg.</w:t>
      </w:r>
    </w:p>
    <w:p w14:paraId="5BF72822" w14:textId="77777777" w:rsidR="005F2BF9" w:rsidRDefault="005F2BF9">
      <w:pPr>
        <w:rPr>
          <w:noProof/>
          <w:lang w:val="fr-BE" w:eastAsia="nl-BE"/>
        </w:rPr>
      </w:pPr>
    </w:p>
    <w:p w14:paraId="33CB82A9" w14:textId="77777777" w:rsidR="005F2BF9" w:rsidRDefault="00E13671">
      <w:pPr>
        <w:keepNext/>
        <w:rPr>
          <w:noProof/>
          <w:u w:val="single"/>
          <w:lang w:val="fr-BE" w:eastAsia="nl-BE"/>
        </w:rPr>
      </w:pPr>
      <w:r>
        <w:rPr>
          <w:noProof/>
          <w:u w:val="single"/>
          <w:lang w:val="fr-BE" w:eastAsia="nl-BE"/>
        </w:rPr>
        <w:t>Populations particulières</w:t>
      </w:r>
    </w:p>
    <w:p w14:paraId="21604CDC" w14:textId="77777777" w:rsidR="005F2BF9" w:rsidRDefault="00E13671">
      <w:pPr>
        <w:rPr>
          <w:noProof/>
          <w:lang w:val="fr-BE" w:eastAsia="nl-BE"/>
        </w:rPr>
      </w:pPr>
      <w:r>
        <w:rPr>
          <w:noProof/>
          <w:lang w:val="fr-BE" w:eastAsia="nl-BE"/>
        </w:rPr>
        <w:t>Aucune donnée pharmacocinétique n’est disponible concernant les patients présentant une insuffisance rénale ou hépatique.</w:t>
      </w:r>
    </w:p>
    <w:p w14:paraId="067167FF" w14:textId="77777777" w:rsidR="005F2BF9" w:rsidRDefault="00E13671">
      <w:pPr>
        <w:rPr>
          <w:iCs/>
          <w:noProof/>
          <w:lang w:val="fr-BE" w:eastAsia="nl-BE"/>
        </w:rPr>
      </w:pPr>
      <w:r>
        <w:rPr>
          <w:noProof/>
          <w:lang w:val="fr-BE" w:eastAsia="nl-BE"/>
        </w:rPr>
        <w:lastRenderedPageBreak/>
        <w:t>Aucune étude spécifique n’a été conduite</w:t>
      </w:r>
      <w:r>
        <w:rPr>
          <w:iCs/>
          <w:noProof/>
          <w:lang w:val="fr-BE" w:eastAsia="nl-BE"/>
        </w:rPr>
        <w:t xml:space="preserve"> avec l’</w:t>
      </w:r>
      <w:r w:rsidR="008260B2">
        <w:rPr>
          <w:iCs/>
          <w:noProof/>
          <w:lang w:val="fr-BE" w:eastAsia="nl-BE"/>
        </w:rPr>
        <w:t>ustekinumab</w:t>
      </w:r>
      <w:r>
        <w:rPr>
          <w:iCs/>
          <w:noProof/>
          <w:lang w:val="fr-BE" w:eastAsia="nl-BE"/>
        </w:rPr>
        <w:t xml:space="preserve"> par voie intraveineuse chez des patients âgés ou pédiatriques.</w:t>
      </w:r>
    </w:p>
    <w:p w14:paraId="47AF4D78" w14:textId="77777777" w:rsidR="005F2BF9" w:rsidRDefault="005F2BF9">
      <w:pPr>
        <w:rPr>
          <w:noProof/>
          <w:lang w:val="fr-BE" w:eastAsia="nl-BE"/>
        </w:rPr>
      </w:pPr>
    </w:p>
    <w:p w14:paraId="2B3BD866" w14:textId="77777777" w:rsidR="005F2BF9" w:rsidRDefault="00E13671">
      <w:pPr>
        <w:rPr>
          <w:noProof/>
          <w:lang w:val="fr-BE" w:eastAsia="nl-BE"/>
        </w:rPr>
      </w:pPr>
      <w:r>
        <w:rPr>
          <w:noProof/>
          <w:lang w:val="fr-BE" w:eastAsia="nl-BE"/>
        </w:rPr>
        <w:t>Chez les patients atteints de la maladie de Crohn, la variabilité de la clairance de l’</w:t>
      </w:r>
      <w:r w:rsidR="008260B2">
        <w:rPr>
          <w:noProof/>
          <w:lang w:val="fr-BE" w:eastAsia="nl-BE"/>
        </w:rPr>
        <w:t>ustekinumab</w:t>
      </w:r>
      <w:r>
        <w:rPr>
          <w:noProof/>
          <w:lang w:val="fr-BE" w:eastAsia="nl-BE"/>
        </w:rPr>
        <w:t xml:space="preserve"> était affectée par le poids corporel, le taux d’albumine sérique, le sexe et le statut d’anticorps anti-</w:t>
      </w:r>
      <w:r w:rsidR="008260B2">
        <w:rPr>
          <w:noProof/>
          <w:lang w:val="fr-BE" w:eastAsia="nl-BE"/>
        </w:rPr>
        <w:t>ustekinumab</w:t>
      </w:r>
      <w:r>
        <w:rPr>
          <w:noProof/>
          <w:lang w:val="fr-BE" w:eastAsia="nl-BE"/>
        </w:rPr>
        <w:t xml:space="preserve">, tandis que le poids corporel était la variable principale affectant le volume de distribution. De plus, dans la maladie de Crohn, la clairance était affectée par la protéine C réactive, le statut d’échec des anti-TNF et l’origine ethnique (asiatique versus non asiatique). L’impact de ces covariables était de </w:t>
      </w:r>
      <w:r>
        <w:rPr>
          <w:noProof/>
          <w:szCs w:val="22"/>
          <w:lang w:val="fr-BE" w:eastAsia="nl-BE"/>
        </w:rPr>
        <w:t>± 20% des valeurs typiques ou de référence du paramètre PK respectif ; ainsi, l’ajustement posologique n’est pas garanti pour ces covariables. L’utilisation concomitante d’immunomodulateurs n’a pas eu d’impact significatif sur l’élimination de l’</w:t>
      </w:r>
      <w:r w:rsidR="008260B2">
        <w:rPr>
          <w:noProof/>
          <w:szCs w:val="22"/>
          <w:lang w:val="fr-BE" w:eastAsia="nl-BE"/>
        </w:rPr>
        <w:t>ustekinumab</w:t>
      </w:r>
      <w:r>
        <w:rPr>
          <w:noProof/>
          <w:lang w:val="fr-BE" w:eastAsia="nl-BE"/>
        </w:rPr>
        <w:t>.</w:t>
      </w:r>
    </w:p>
    <w:p w14:paraId="31E998CC" w14:textId="77777777" w:rsidR="005F2BF9" w:rsidRDefault="005F2BF9">
      <w:pPr>
        <w:rPr>
          <w:noProof/>
          <w:lang w:val="fr-BE" w:eastAsia="nl-BE"/>
        </w:rPr>
      </w:pPr>
    </w:p>
    <w:p w14:paraId="6997987B" w14:textId="77777777" w:rsidR="005F2BF9" w:rsidRDefault="00E13671">
      <w:pPr>
        <w:keepNext/>
        <w:rPr>
          <w:noProof/>
          <w:u w:val="single"/>
          <w:lang w:val="fr-BE" w:eastAsia="nl-BE"/>
        </w:rPr>
      </w:pPr>
      <w:r>
        <w:rPr>
          <w:noProof/>
          <w:u w:val="single"/>
          <w:lang w:val="fr-BE" w:eastAsia="nl-BE"/>
        </w:rPr>
        <w:t>Régulation des enzymes du CYP450</w:t>
      </w:r>
    </w:p>
    <w:p w14:paraId="77C1A6BC" w14:textId="77777777" w:rsidR="005F2BF9" w:rsidRDefault="00E13671">
      <w:pPr>
        <w:rPr>
          <w:noProof/>
          <w:lang w:val="fr-BE" w:eastAsia="nl-BE"/>
        </w:rPr>
      </w:pPr>
      <w:r>
        <w:rPr>
          <w:noProof/>
          <w:lang w:val="fr-BE" w:eastAsia="nl-BE"/>
        </w:rPr>
        <w:t>Les effets de l’IL</w:t>
      </w:r>
      <w:r>
        <w:rPr>
          <w:noProof/>
          <w:lang w:val="fr-BE" w:eastAsia="nl-BE"/>
        </w:rPr>
        <w:noBreakHyphen/>
        <w:t>12 ou de l’IL</w:t>
      </w:r>
      <w:r>
        <w:rPr>
          <w:noProof/>
          <w:lang w:val="fr-BE" w:eastAsia="nl-BE"/>
        </w:rPr>
        <w:noBreakHyphen/>
        <w:t xml:space="preserve">23 sur la régulation des enzymes du CYP450 ont été évalués dans une étude </w:t>
      </w:r>
      <w:r>
        <w:rPr>
          <w:i/>
          <w:noProof/>
          <w:lang w:val="fr-BE" w:eastAsia="nl-BE"/>
        </w:rPr>
        <w:t>in vitro</w:t>
      </w:r>
      <w:r>
        <w:rPr>
          <w:noProof/>
          <w:lang w:val="fr-BE" w:eastAsia="nl-BE"/>
        </w:rPr>
        <w:t xml:space="preserve"> sur des hépatocytes humains, qui a montré que l’IL</w:t>
      </w:r>
      <w:r>
        <w:rPr>
          <w:noProof/>
          <w:lang w:val="fr-BE" w:eastAsia="nl-BE"/>
        </w:rPr>
        <w:noBreakHyphen/>
        <w:t>12 et/ou l’IL</w:t>
      </w:r>
      <w:r>
        <w:rPr>
          <w:noProof/>
          <w:lang w:val="fr-BE" w:eastAsia="nl-BE"/>
        </w:rPr>
        <w:noBreakHyphen/>
        <w:t>23 à des concentrations de 10 ng/mL n’altéraient pas les activités enzymatiques du CYP450 humain (CYP1A2, 2B6, 2C9, 2C19, 2D6, ou 3A4 ; voir rubrique 4.5).</w:t>
      </w:r>
    </w:p>
    <w:p w14:paraId="5B266465" w14:textId="62283246" w:rsidR="005F2BF9" w:rsidRDefault="005F2BF9">
      <w:pPr>
        <w:rPr>
          <w:noProof/>
          <w:lang w:val="fr-BE" w:eastAsia="nl-BE"/>
        </w:rPr>
      </w:pPr>
    </w:p>
    <w:p w14:paraId="6D8B0CF1" w14:textId="77777777" w:rsidR="009539AC" w:rsidRDefault="009539AC" w:rsidP="009539AC">
      <w:pPr>
        <w:rPr>
          <w:noProof/>
          <w:lang w:val="fr-BE" w:eastAsia="nl-BE"/>
        </w:rPr>
      </w:pPr>
      <w:bookmarkStart w:id="7" w:name="_Hlk189218178"/>
      <w:r>
        <w:rPr>
          <w:noProof/>
          <w:lang w:val="fr-BE" w:eastAsia="nl-BE"/>
        </w:rPr>
        <w:t>Une étude d’interaction médicamenteuse de phase 1</w:t>
      </w:r>
      <w:r w:rsidRPr="66D3B994">
        <w:rPr>
          <w:noProof/>
          <w:lang w:val="fr-BE" w:eastAsia="nl-BE"/>
        </w:rPr>
        <w:t xml:space="preserve">, en ouvert, CNTO1275CRD1003, a été conduite pour évaluer l’effet de l’ustekinumab sur l’activité enzymatique du cytochrome P450 suite à des doses d’induction et </w:t>
      </w:r>
      <w:r>
        <w:rPr>
          <w:noProof/>
          <w:lang w:val="fr-BE" w:eastAsia="nl-BE"/>
        </w:rPr>
        <w:t>d’entretien</w:t>
      </w:r>
      <w:r w:rsidRPr="66D3B994">
        <w:rPr>
          <w:noProof/>
          <w:lang w:val="fr-BE" w:eastAsia="nl-BE"/>
        </w:rPr>
        <w:t xml:space="preserve"> chez des patients atteints de maladie de Crohn </w:t>
      </w:r>
      <w:r>
        <w:rPr>
          <w:noProof/>
          <w:lang w:val="fr-BE" w:eastAsia="nl-BE"/>
        </w:rPr>
        <w:t xml:space="preserve">active </w:t>
      </w:r>
      <w:r w:rsidRPr="66D3B994">
        <w:rPr>
          <w:noProof/>
          <w:lang w:val="fr-BE" w:eastAsia="nl-BE"/>
        </w:rPr>
        <w:t xml:space="preserve">(n=18). Il n’y a pas eu de modification </w:t>
      </w:r>
      <w:r>
        <w:rPr>
          <w:noProof/>
          <w:lang w:val="fr-BE" w:eastAsia="nl-BE"/>
        </w:rPr>
        <w:t xml:space="preserve">cliniquement </w:t>
      </w:r>
      <w:r w:rsidRPr="66D3B994">
        <w:rPr>
          <w:noProof/>
          <w:lang w:val="fr-BE" w:eastAsia="nl-BE"/>
        </w:rPr>
        <w:t xml:space="preserve">significative observée </w:t>
      </w:r>
      <w:r>
        <w:rPr>
          <w:noProof/>
          <w:lang w:val="fr-BE" w:eastAsia="nl-BE"/>
        </w:rPr>
        <w:t>sur</w:t>
      </w:r>
      <w:r w:rsidRPr="66D3B994">
        <w:rPr>
          <w:noProof/>
          <w:lang w:val="fr-BE" w:eastAsia="nl-BE"/>
        </w:rPr>
        <w:t xml:space="preserve"> l’exposition à la caféine (substrat du CYP1A2), la warfarine (substrat du CYP2C9), l’oméprazole (substrat du CYP2C19), </w:t>
      </w:r>
      <w:r>
        <w:rPr>
          <w:noProof/>
          <w:lang w:val="fr-BE" w:eastAsia="nl-BE"/>
        </w:rPr>
        <w:t xml:space="preserve">au </w:t>
      </w:r>
      <w:r w:rsidRPr="66D3B994">
        <w:rPr>
          <w:noProof/>
          <w:lang w:val="fr-BE" w:eastAsia="nl-BE"/>
        </w:rPr>
        <w:t>dextrométhorphane (substrat du CYP2D6) ou</w:t>
      </w:r>
      <w:r>
        <w:rPr>
          <w:noProof/>
          <w:lang w:val="fr-BE" w:eastAsia="nl-BE"/>
        </w:rPr>
        <w:t xml:space="preserve"> au</w:t>
      </w:r>
      <w:r w:rsidRPr="66D3B994">
        <w:rPr>
          <w:noProof/>
          <w:lang w:val="fr-BE" w:eastAsia="nl-BE"/>
        </w:rPr>
        <w:t xml:space="preserve"> midazolam (substrat du CYP3A) lors d’une utilisation concomitante avec l’ustekinumab aux doses recommandées approuvées chez les patients atteints de la maladie de Crohn (voir rubrique</w:t>
      </w:r>
      <w:r>
        <w:rPr>
          <w:noProof/>
          <w:lang w:val="fr-BE" w:eastAsia="nl-BE"/>
        </w:rPr>
        <w:t> </w:t>
      </w:r>
      <w:r w:rsidRPr="66D3B994">
        <w:rPr>
          <w:noProof/>
          <w:lang w:val="fr-BE" w:eastAsia="nl-BE"/>
        </w:rPr>
        <w:t>4.5).</w:t>
      </w:r>
      <w:bookmarkEnd w:id="7"/>
    </w:p>
    <w:p w14:paraId="3B1D83E4" w14:textId="77777777" w:rsidR="009539AC" w:rsidRDefault="009539AC">
      <w:pPr>
        <w:rPr>
          <w:noProof/>
          <w:lang w:val="fr-BE" w:eastAsia="nl-BE"/>
        </w:rPr>
      </w:pPr>
    </w:p>
    <w:p w14:paraId="6AE65852" w14:textId="77777777" w:rsidR="005F2BF9" w:rsidRDefault="00E13671">
      <w:pPr>
        <w:keepNext/>
        <w:ind w:left="567" w:hanging="567"/>
        <w:outlineLvl w:val="2"/>
        <w:rPr>
          <w:b/>
          <w:bCs/>
          <w:noProof/>
          <w:lang w:val="fr-BE" w:eastAsia="nl-BE"/>
        </w:rPr>
      </w:pPr>
      <w:r>
        <w:rPr>
          <w:b/>
          <w:bCs/>
          <w:noProof/>
          <w:lang w:val="fr-BE" w:eastAsia="nl-BE"/>
        </w:rPr>
        <w:t>5.3</w:t>
      </w:r>
      <w:r>
        <w:rPr>
          <w:b/>
          <w:bCs/>
          <w:noProof/>
          <w:lang w:val="fr-BE" w:eastAsia="nl-BE"/>
        </w:rPr>
        <w:tab/>
        <w:t>Données de sécurité préclinique</w:t>
      </w:r>
    </w:p>
    <w:p w14:paraId="21D735A1" w14:textId="77777777" w:rsidR="005F2BF9" w:rsidRDefault="005F2BF9">
      <w:pPr>
        <w:keepNext/>
        <w:suppressAutoHyphens/>
        <w:rPr>
          <w:noProof/>
          <w:lang w:val="fr-BE" w:eastAsia="nl-BE"/>
        </w:rPr>
      </w:pPr>
    </w:p>
    <w:p w14:paraId="5831346F" w14:textId="77777777" w:rsidR="005F2BF9" w:rsidRDefault="00E13671">
      <w:pPr>
        <w:rPr>
          <w:noProof/>
          <w:lang w:val="fr-BE" w:eastAsia="nl-BE"/>
        </w:rPr>
      </w:pPr>
      <w:r>
        <w:rPr>
          <w:noProof/>
          <w:lang w:val="fr-BE" w:eastAsia="nl-BE"/>
        </w:rPr>
        <w:t>Les données non cliniques issues des études de toxicologie en administration répétée, de toxicologie des fonctions de reproduction et de développement, incluant les évaluations de pharmacologie de sécurité, n’ont pas révélé de risque particulier pour l’homme (par exemple, organotoxicité). Dans les études de toxicologie des fonctions de reproduction et de développement menées chez des singes cynomolgus, aucun effet indésirable sur les indices de fertilité chez le mâle, ni aucune anomalie congénitale ou toxicité sur le développement n’ont été observés. Aucun effet délétère sur les indices de fertilité chez la femelle n’a été observé en utilisant un analogue d’un anticorps anti IL-12/23 chez les souris.</w:t>
      </w:r>
    </w:p>
    <w:p w14:paraId="72B56315" w14:textId="77777777" w:rsidR="005F2BF9" w:rsidRDefault="005F2BF9">
      <w:pPr>
        <w:rPr>
          <w:noProof/>
          <w:lang w:val="fr-BE" w:eastAsia="nl-BE"/>
        </w:rPr>
      </w:pPr>
    </w:p>
    <w:p w14:paraId="33A717E3" w14:textId="77777777" w:rsidR="005F2BF9" w:rsidRDefault="00E13671">
      <w:pPr>
        <w:suppressAutoHyphens/>
        <w:rPr>
          <w:noProof/>
          <w:lang w:val="fr-BE" w:eastAsia="nl-BE"/>
        </w:rPr>
      </w:pPr>
      <w:r>
        <w:rPr>
          <w:noProof/>
          <w:lang w:val="fr-BE" w:eastAsia="nl-BE"/>
        </w:rPr>
        <w:t>Les niveaux de doses utilisées dans les études animales étaient jusqu’à approximativement 45 fois supérieurs à la dose maximale équivalente destinée à être administrée aux patients atteints de psoriasis et ont conduit à des pics de concentrations sériques chez le singe plus de 100 fois supérieurs à ceux observés chez l’homme.</w:t>
      </w:r>
    </w:p>
    <w:p w14:paraId="2C4C31AA" w14:textId="77777777" w:rsidR="005F2BF9" w:rsidRDefault="005F2BF9">
      <w:pPr>
        <w:suppressAutoHyphens/>
        <w:rPr>
          <w:noProof/>
          <w:lang w:val="fr-BE" w:eastAsia="nl-BE"/>
        </w:rPr>
      </w:pPr>
    </w:p>
    <w:p w14:paraId="021A0434" w14:textId="77777777" w:rsidR="005F2BF9" w:rsidRDefault="00E13671">
      <w:pPr>
        <w:suppressAutoHyphens/>
        <w:rPr>
          <w:noProof/>
          <w:lang w:val="fr-BE" w:eastAsia="nl-BE"/>
        </w:rPr>
      </w:pPr>
      <w:r>
        <w:rPr>
          <w:noProof/>
          <w:lang w:val="fr-BE" w:eastAsia="nl-BE"/>
        </w:rPr>
        <w:t>Aucune étude de carcinogénicité n’a été effectuée avec l’</w:t>
      </w:r>
      <w:r w:rsidR="008260B2">
        <w:rPr>
          <w:noProof/>
          <w:lang w:val="fr-BE" w:eastAsia="nl-BE"/>
        </w:rPr>
        <w:t>ustekinumab</w:t>
      </w:r>
      <w:r>
        <w:rPr>
          <w:noProof/>
          <w:lang w:val="fr-BE" w:eastAsia="nl-BE"/>
        </w:rPr>
        <w:t xml:space="preserve"> en raison du manque de modèles appropriés pour un anticorps sans réactivité croisée avec l’IL-12/23 p40 des rongeurs.</w:t>
      </w:r>
    </w:p>
    <w:p w14:paraId="3B1FF045" w14:textId="77777777" w:rsidR="005F2BF9" w:rsidRDefault="005F2BF9">
      <w:pPr>
        <w:suppressAutoHyphens/>
        <w:rPr>
          <w:noProof/>
          <w:lang w:val="fr-BE" w:eastAsia="nl-BE"/>
        </w:rPr>
      </w:pPr>
    </w:p>
    <w:p w14:paraId="53515571" w14:textId="77777777" w:rsidR="005F2BF9" w:rsidRDefault="005F2BF9">
      <w:pPr>
        <w:suppressAutoHyphens/>
        <w:rPr>
          <w:noProof/>
          <w:lang w:val="fr-BE" w:eastAsia="nl-BE"/>
        </w:rPr>
      </w:pPr>
    </w:p>
    <w:p w14:paraId="7247C0BD" w14:textId="77777777" w:rsidR="005F2BF9" w:rsidRDefault="00E13671">
      <w:pPr>
        <w:keepNext/>
        <w:ind w:left="567" w:hanging="567"/>
        <w:outlineLvl w:val="1"/>
        <w:rPr>
          <w:b/>
          <w:bCs/>
          <w:noProof/>
          <w:lang w:val="fr-BE" w:eastAsia="nl-BE"/>
        </w:rPr>
      </w:pPr>
      <w:r>
        <w:rPr>
          <w:b/>
          <w:bCs/>
          <w:noProof/>
          <w:lang w:val="fr-BE" w:eastAsia="nl-BE"/>
        </w:rPr>
        <w:t>6.</w:t>
      </w:r>
      <w:r>
        <w:rPr>
          <w:b/>
          <w:bCs/>
          <w:noProof/>
          <w:lang w:val="fr-BE" w:eastAsia="nl-BE"/>
        </w:rPr>
        <w:tab/>
        <w:t>DONNÉES PHARMACEUTIQUES</w:t>
      </w:r>
    </w:p>
    <w:p w14:paraId="45BA1A0E" w14:textId="77777777" w:rsidR="005F2BF9" w:rsidRDefault="005F2BF9">
      <w:pPr>
        <w:keepNext/>
        <w:rPr>
          <w:noProof/>
          <w:lang w:val="fr-BE" w:eastAsia="nl-BE"/>
        </w:rPr>
      </w:pPr>
    </w:p>
    <w:p w14:paraId="0F866D9F" w14:textId="77777777" w:rsidR="005F2BF9" w:rsidRDefault="00E13671">
      <w:pPr>
        <w:keepNext/>
        <w:ind w:left="567" w:hanging="567"/>
        <w:outlineLvl w:val="2"/>
        <w:rPr>
          <w:b/>
          <w:bCs/>
          <w:noProof/>
          <w:lang w:val="fr-BE" w:eastAsia="nl-BE"/>
        </w:rPr>
      </w:pPr>
      <w:r>
        <w:rPr>
          <w:b/>
          <w:bCs/>
          <w:noProof/>
          <w:lang w:val="fr-BE" w:eastAsia="nl-BE"/>
        </w:rPr>
        <w:t>6.1</w:t>
      </w:r>
      <w:r>
        <w:rPr>
          <w:b/>
          <w:bCs/>
          <w:noProof/>
          <w:lang w:val="fr-BE" w:eastAsia="nl-BE"/>
        </w:rPr>
        <w:tab/>
        <w:t>Liste des excipients</w:t>
      </w:r>
    </w:p>
    <w:p w14:paraId="33281AC5" w14:textId="77777777" w:rsidR="005F2BF9" w:rsidRDefault="005F2BF9">
      <w:pPr>
        <w:keepNext/>
        <w:rPr>
          <w:noProof/>
          <w:lang w:val="fr-BE" w:eastAsia="nl-BE"/>
        </w:rPr>
      </w:pPr>
    </w:p>
    <w:p w14:paraId="2497BF46" w14:textId="77777777" w:rsidR="005F2BF9" w:rsidRDefault="003F735E">
      <w:pPr>
        <w:suppressAutoHyphens/>
        <w:rPr>
          <w:bCs/>
          <w:noProof/>
          <w:lang w:val="fr-BE" w:eastAsia="nl-BE"/>
        </w:rPr>
      </w:pPr>
      <w:r>
        <w:rPr>
          <w:bCs/>
          <w:noProof/>
          <w:lang w:val="fr-BE" w:eastAsia="nl-BE"/>
        </w:rPr>
        <w:t>H</w:t>
      </w:r>
      <w:r w:rsidR="00E13671">
        <w:rPr>
          <w:bCs/>
          <w:noProof/>
          <w:lang w:val="fr-BE" w:eastAsia="nl-BE"/>
        </w:rPr>
        <w:t>istidine</w:t>
      </w:r>
    </w:p>
    <w:p w14:paraId="6C91B3BF" w14:textId="77777777" w:rsidR="003F735E" w:rsidRDefault="003F735E">
      <w:pPr>
        <w:suppressAutoHyphens/>
        <w:rPr>
          <w:bCs/>
          <w:noProof/>
          <w:lang w:val="fr-BE" w:eastAsia="nl-BE"/>
        </w:rPr>
      </w:pPr>
      <w:r w:rsidRPr="003F735E">
        <w:rPr>
          <w:bCs/>
          <w:noProof/>
          <w:lang w:val="fr-BE" w:eastAsia="nl-BE"/>
        </w:rPr>
        <w:t>Chlorhydrate d</w:t>
      </w:r>
      <w:r w:rsidR="000B7180">
        <w:rPr>
          <w:bCs/>
          <w:noProof/>
          <w:lang w:val="fr-BE" w:eastAsia="nl-BE"/>
        </w:rPr>
        <w:t>’</w:t>
      </w:r>
      <w:r w:rsidRPr="003F735E">
        <w:rPr>
          <w:bCs/>
          <w:noProof/>
          <w:lang w:val="fr-BE" w:eastAsia="nl-BE"/>
        </w:rPr>
        <w:t>histidine monohydraté</w:t>
      </w:r>
    </w:p>
    <w:p w14:paraId="2CA9A5FE" w14:textId="77777777" w:rsidR="00531BE4" w:rsidRDefault="003F735E">
      <w:pPr>
        <w:pStyle w:val="NormalWeb"/>
        <w:rPr>
          <w:noProof/>
          <w:lang w:val="fr-BE" w:eastAsia="nl-BE"/>
        </w:rPr>
      </w:pPr>
      <w:r w:rsidRPr="00893F2E">
        <w:rPr>
          <w:noProof/>
          <w:szCs w:val="22"/>
          <w:lang w:val="fr-BE" w:eastAsia="nl-BE"/>
        </w:rPr>
        <w:t>Méthionine</w:t>
      </w:r>
      <w:r w:rsidR="00FD6149">
        <w:rPr>
          <w:noProof/>
          <w:szCs w:val="22"/>
          <w:lang w:val="fr-BE" w:eastAsia="nl-BE"/>
        </w:rPr>
        <w:br/>
      </w:r>
      <w:r w:rsidR="00FD6149" w:rsidRPr="00893F2E">
        <w:rPr>
          <w:noProof/>
          <w:szCs w:val="22"/>
          <w:lang w:val="fr-BE" w:eastAsia="nl-BE"/>
        </w:rPr>
        <w:t>Édétate disodique</w:t>
      </w:r>
    </w:p>
    <w:p w14:paraId="0351C1A4" w14:textId="77777777" w:rsidR="00531BE4" w:rsidRDefault="00FD6149" w:rsidP="00FD6149">
      <w:pPr>
        <w:rPr>
          <w:noProof/>
          <w:lang w:val="fr-BE" w:eastAsia="nl-BE"/>
        </w:rPr>
      </w:pPr>
      <w:r>
        <w:rPr>
          <w:noProof/>
          <w:lang w:val="fr-BE" w:eastAsia="nl-BE"/>
        </w:rPr>
        <w:t>Saccharose</w:t>
      </w:r>
    </w:p>
    <w:p w14:paraId="727E652D" w14:textId="77777777" w:rsidR="005F2BF9" w:rsidRDefault="00E13671" w:rsidP="00893F2E">
      <w:pPr>
        <w:rPr>
          <w:bCs/>
          <w:noProof/>
          <w:lang w:val="fr-BE" w:eastAsia="nl-BE"/>
        </w:rPr>
      </w:pPr>
      <w:r>
        <w:rPr>
          <w:bCs/>
          <w:noProof/>
          <w:lang w:val="fr-BE" w:eastAsia="nl-BE"/>
        </w:rPr>
        <w:t>Polysorbate 80</w:t>
      </w:r>
      <w:r w:rsidR="00F46AA4">
        <w:rPr>
          <w:bCs/>
          <w:noProof/>
          <w:lang w:val="fr-BE" w:eastAsia="nl-BE"/>
        </w:rPr>
        <w:t xml:space="preserve"> </w:t>
      </w:r>
      <w:r w:rsidR="00F46AA4" w:rsidRPr="0042322F">
        <w:rPr>
          <w:rFonts w:eastAsiaTheme="minorEastAsia"/>
          <w:iCs/>
          <w:noProof/>
          <w:lang w:eastAsia="ko-KR"/>
        </w:rPr>
        <w:t>(E 433)</w:t>
      </w:r>
    </w:p>
    <w:p w14:paraId="75FC5CD1" w14:textId="77777777" w:rsidR="005F2BF9" w:rsidRDefault="00E13671">
      <w:pPr>
        <w:rPr>
          <w:noProof/>
          <w:lang w:val="fr-BE" w:eastAsia="nl-BE"/>
        </w:rPr>
      </w:pPr>
      <w:r>
        <w:rPr>
          <w:noProof/>
          <w:lang w:val="fr-BE" w:eastAsia="nl-BE"/>
        </w:rPr>
        <w:lastRenderedPageBreak/>
        <w:t>Eau pour préparations injectables</w:t>
      </w:r>
    </w:p>
    <w:p w14:paraId="6D81BD3A" w14:textId="77777777" w:rsidR="005F2BF9" w:rsidRDefault="005F2BF9">
      <w:pPr>
        <w:suppressAutoHyphens/>
        <w:rPr>
          <w:noProof/>
          <w:lang w:val="fr-BE" w:eastAsia="nl-BE"/>
        </w:rPr>
      </w:pPr>
    </w:p>
    <w:p w14:paraId="25454B4A" w14:textId="77777777" w:rsidR="005F2BF9" w:rsidRDefault="00E13671">
      <w:pPr>
        <w:keepNext/>
        <w:suppressAutoHyphens/>
        <w:ind w:left="567" w:hanging="567"/>
        <w:outlineLvl w:val="2"/>
        <w:rPr>
          <w:b/>
          <w:noProof/>
          <w:lang w:val="fr-BE" w:eastAsia="nl-BE"/>
        </w:rPr>
      </w:pPr>
      <w:r>
        <w:rPr>
          <w:b/>
          <w:noProof/>
          <w:lang w:val="fr-BE" w:eastAsia="nl-BE"/>
        </w:rPr>
        <w:t>6.2</w:t>
      </w:r>
      <w:r>
        <w:rPr>
          <w:b/>
          <w:noProof/>
          <w:lang w:val="fr-BE" w:eastAsia="nl-BE"/>
        </w:rPr>
        <w:tab/>
        <w:t>Incompatibilités</w:t>
      </w:r>
    </w:p>
    <w:p w14:paraId="6E661B0A" w14:textId="77777777" w:rsidR="005F2BF9" w:rsidRDefault="005F2BF9">
      <w:pPr>
        <w:keepNext/>
        <w:suppressAutoHyphens/>
        <w:rPr>
          <w:noProof/>
          <w:lang w:val="fr-BE" w:eastAsia="nl-BE"/>
        </w:rPr>
      </w:pPr>
    </w:p>
    <w:p w14:paraId="5E284192" w14:textId="77777777" w:rsidR="005F2BF9" w:rsidRDefault="00E13671">
      <w:pPr>
        <w:suppressAutoHyphens/>
        <w:rPr>
          <w:noProof/>
          <w:lang w:val="fr-BE" w:eastAsia="nl-BE"/>
        </w:rPr>
      </w:pPr>
      <w:r>
        <w:rPr>
          <w:noProof/>
          <w:lang w:val="fr-BE" w:eastAsia="nl-BE"/>
        </w:rPr>
        <w:t xml:space="preserve">En l’absence d’études de compatibilité, ce médicament ne doit pas être mélangé avec d’autres médicaments. </w:t>
      </w:r>
      <w:r w:rsidR="00372BBD" w:rsidRPr="00893F2E">
        <w:rPr>
          <w:iCs/>
          <w:noProof/>
        </w:rPr>
        <w:t>Pyzchiva</w:t>
      </w:r>
      <w:r>
        <w:rPr>
          <w:noProof/>
          <w:lang w:val="fr-BE" w:eastAsia="nl-BE"/>
        </w:rPr>
        <w:t xml:space="preserve"> doit être dilué avec une solution de chlorure de sodium à 9 mg/mL (0,9%)</w:t>
      </w:r>
      <w:r w:rsidR="00F46AA4">
        <w:rPr>
          <w:noProof/>
          <w:lang w:val="fr-BE" w:eastAsia="nl-BE"/>
        </w:rPr>
        <w:t xml:space="preserve"> pour perfusion</w:t>
      </w:r>
      <w:r>
        <w:rPr>
          <w:noProof/>
          <w:lang w:val="fr-BE" w:eastAsia="nl-BE"/>
        </w:rPr>
        <w:t xml:space="preserve">. </w:t>
      </w:r>
      <w:r w:rsidR="00372BBD">
        <w:rPr>
          <w:noProof/>
          <w:lang w:val="fr-BE" w:eastAsia="nl-BE"/>
        </w:rPr>
        <w:t xml:space="preserve">Autrement, une poche de perfusion de norme USP de 250 mL contenant une solution de chlorure de sodium à 0,45 % pour injection peut être utilisée. </w:t>
      </w:r>
      <w:r w:rsidR="00372BBD" w:rsidRPr="00893F2E">
        <w:rPr>
          <w:iCs/>
          <w:noProof/>
        </w:rPr>
        <w:t>Pyzchiva</w:t>
      </w:r>
      <w:r>
        <w:rPr>
          <w:noProof/>
          <w:lang w:val="fr-BE" w:eastAsia="nl-BE"/>
        </w:rPr>
        <w:t xml:space="preserve"> ne doit pas être administré de manière concomitante avec d’autres médicaments dans la même ligne de perfusion.</w:t>
      </w:r>
    </w:p>
    <w:p w14:paraId="49687074" w14:textId="77777777" w:rsidR="005F2BF9" w:rsidRDefault="005F2BF9">
      <w:pPr>
        <w:rPr>
          <w:noProof/>
          <w:lang w:val="fr-BE" w:eastAsia="nl-BE"/>
        </w:rPr>
      </w:pPr>
    </w:p>
    <w:p w14:paraId="46AEF9FE" w14:textId="77777777" w:rsidR="005F2BF9" w:rsidRDefault="00E13671">
      <w:pPr>
        <w:keepNext/>
        <w:ind w:left="567" w:hanging="567"/>
        <w:outlineLvl w:val="2"/>
        <w:rPr>
          <w:b/>
          <w:bCs/>
          <w:noProof/>
          <w:lang w:val="fr-BE" w:eastAsia="nl-BE"/>
        </w:rPr>
      </w:pPr>
      <w:r>
        <w:rPr>
          <w:b/>
          <w:bCs/>
          <w:noProof/>
          <w:lang w:val="fr-BE" w:eastAsia="nl-BE"/>
        </w:rPr>
        <w:t>6.3</w:t>
      </w:r>
      <w:r>
        <w:rPr>
          <w:b/>
          <w:bCs/>
          <w:noProof/>
          <w:lang w:val="fr-BE" w:eastAsia="nl-BE"/>
        </w:rPr>
        <w:tab/>
        <w:t>Durée de conservation</w:t>
      </w:r>
    </w:p>
    <w:p w14:paraId="41B955AC" w14:textId="77777777" w:rsidR="005F2BF9" w:rsidRDefault="005F2BF9">
      <w:pPr>
        <w:keepNext/>
        <w:suppressAutoHyphens/>
        <w:rPr>
          <w:noProof/>
          <w:lang w:val="fr-BE" w:eastAsia="nl-BE"/>
        </w:rPr>
      </w:pPr>
    </w:p>
    <w:p w14:paraId="7E187D80" w14:textId="77777777" w:rsidR="00D40C33" w:rsidRPr="00893F2E" w:rsidRDefault="00D40C33">
      <w:pPr>
        <w:widowControl w:val="0"/>
        <w:rPr>
          <w:noProof/>
          <w:u w:val="single"/>
          <w:lang w:val="fr-BE" w:eastAsia="nl-BE"/>
        </w:rPr>
      </w:pPr>
      <w:r w:rsidRPr="00893F2E">
        <w:rPr>
          <w:noProof/>
          <w:u w:val="single"/>
          <w:lang w:val="fr-BE" w:eastAsia="nl-BE"/>
        </w:rPr>
        <w:t>Avant dilution</w:t>
      </w:r>
    </w:p>
    <w:p w14:paraId="0C93856C" w14:textId="77777777" w:rsidR="00D40C33" w:rsidRDefault="00D40C33">
      <w:pPr>
        <w:widowControl w:val="0"/>
        <w:rPr>
          <w:noProof/>
          <w:lang w:val="fr-BE" w:eastAsia="nl-BE"/>
        </w:rPr>
      </w:pPr>
    </w:p>
    <w:p w14:paraId="127245B2" w14:textId="77777777" w:rsidR="00CE44ED" w:rsidRDefault="00CE44ED" w:rsidP="00CE44ED">
      <w:pPr>
        <w:widowControl w:val="0"/>
        <w:rPr>
          <w:noProof/>
          <w:lang w:val="fr-BE" w:eastAsia="nl-BE"/>
        </w:rPr>
      </w:pPr>
      <w:r w:rsidRPr="00A302F5">
        <w:t>2 ans</w:t>
      </w:r>
      <w:r>
        <w:rPr>
          <w:noProof/>
          <w:lang w:val="fr-BE" w:eastAsia="nl-BE"/>
        </w:rPr>
        <w:t>.</w:t>
      </w:r>
    </w:p>
    <w:p w14:paraId="44E87FC0" w14:textId="77777777" w:rsidR="005F2BF9" w:rsidRDefault="00E13671">
      <w:pPr>
        <w:suppressAutoHyphens/>
        <w:rPr>
          <w:noProof/>
          <w:lang w:val="fr-BE" w:eastAsia="nl-BE"/>
        </w:rPr>
      </w:pPr>
      <w:r>
        <w:rPr>
          <w:noProof/>
          <w:lang w:val="fr-BE" w:eastAsia="nl-BE"/>
        </w:rPr>
        <w:t>Ne pas congeler.</w:t>
      </w:r>
    </w:p>
    <w:p w14:paraId="2679CA89" w14:textId="77777777" w:rsidR="00D40C33" w:rsidRDefault="00D40C33">
      <w:pPr>
        <w:suppressAutoHyphens/>
        <w:rPr>
          <w:noProof/>
          <w:lang w:val="fr-BE" w:eastAsia="nl-BE"/>
        </w:rPr>
      </w:pPr>
    </w:p>
    <w:p w14:paraId="295B9ED2" w14:textId="77777777" w:rsidR="00D40C33" w:rsidRPr="00893F2E" w:rsidRDefault="00D40C33">
      <w:pPr>
        <w:suppressAutoHyphens/>
        <w:rPr>
          <w:noProof/>
          <w:u w:val="single"/>
          <w:lang w:val="fr-BE" w:eastAsia="nl-BE"/>
        </w:rPr>
      </w:pPr>
      <w:r w:rsidRPr="00893F2E">
        <w:rPr>
          <w:noProof/>
          <w:u w:val="single"/>
          <w:lang w:val="fr-BE" w:eastAsia="nl-BE"/>
        </w:rPr>
        <w:t>Après dilution</w:t>
      </w:r>
    </w:p>
    <w:p w14:paraId="3AE8A8D8" w14:textId="77777777" w:rsidR="005F2BF9" w:rsidRDefault="005F2BF9">
      <w:pPr>
        <w:suppressAutoHyphens/>
        <w:rPr>
          <w:noProof/>
          <w:lang w:val="fr-BE" w:eastAsia="nl-BE"/>
        </w:rPr>
      </w:pPr>
    </w:p>
    <w:p w14:paraId="0AA2360C" w14:textId="77777777" w:rsidR="005F2BF9" w:rsidRDefault="00E13671">
      <w:pPr>
        <w:suppressAutoHyphens/>
        <w:rPr>
          <w:noProof/>
          <w:lang w:val="fr-BE" w:eastAsia="nl-BE"/>
        </w:rPr>
      </w:pPr>
      <w:r>
        <w:rPr>
          <w:noProof/>
          <w:lang w:val="fr-BE" w:eastAsia="nl-BE"/>
        </w:rPr>
        <w:t xml:space="preserve">La stabilité physico-chimique de la solution diluée a été démontrée pendant </w:t>
      </w:r>
      <w:r w:rsidR="00D40C33">
        <w:rPr>
          <w:noProof/>
          <w:lang w:val="fr-BE" w:eastAsia="nl-BE"/>
        </w:rPr>
        <w:t>72</w:t>
      </w:r>
      <w:r>
        <w:rPr>
          <w:noProof/>
          <w:lang w:val="fr-BE" w:eastAsia="nl-BE"/>
        </w:rPr>
        <w:t xml:space="preserve"> heures </w:t>
      </w:r>
      <w:r w:rsidR="00D40C33">
        <w:rPr>
          <w:noProof/>
          <w:lang w:val="fr-BE" w:eastAsia="nl-BE"/>
        </w:rPr>
        <w:t>au maximum à 30</w:t>
      </w:r>
      <w:r w:rsidR="00531BE4">
        <w:rPr>
          <w:noProof/>
          <w:lang w:val="fr-BE" w:eastAsia="nl-BE"/>
        </w:rPr>
        <w:t> </w:t>
      </w:r>
      <w:r>
        <w:rPr>
          <w:noProof/>
          <w:lang w:val="fr-BE" w:eastAsia="nl-BE"/>
        </w:rPr>
        <w:t>°C.</w:t>
      </w:r>
      <w:r w:rsidR="005F3AED">
        <w:rPr>
          <w:noProof/>
          <w:lang w:val="fr-BE" w:eastAsia="nl-BE"/>
        </w:rPr>
        <w:t xml:space="preserve"> Si nécessaire, la solution de perfusion diluée peut être conservée à une température comprise entre 2 et 8</w:t>
      </w:r>
      <w:r w:rsidR="00531BE4">
        <w:rPr>
          <w:noProof/>
          <w:lang w:val="fr-BE" w:eastAsia="nl-BE"/>
        </w:rPr>
        <w:t> </w:t>
      </w:r>
      <w:r w:rsidR="005F3AED">
        <w:rPr>
          <w:noProof/>
          <w:lang w:val="fr-BE" w:eastAsia="nl-BE"/>
        </w:rPr>
        <w:t>°C pendant 1 mois au maximum et à température ambiante jusqu’à 30</w:t>
      </w:r>
      <w:r w:rsidR="00531BE4">
        <w:rPr>
          <w:noProof/>
          <w:lang w:val="fr-BE" w:eastAsia="nl-BE"/>
        </w:rPr>
        <w:t> </w:t>
      </w:r>
      <w:r w:rsidR="005F3AED">
        <w:rPr>
          <w:noProof/>
          <w:lang w:val="fr-BE" w:eastAsia="nl-BE"/>
        </w:rPr>
        <w:t>°C pendant 72 heures supplémentaires après la sortie du réfrigérateur, en incluant la durée de la perfusion.</w:t>
      </w:r>
    </w:p>
    <w:p w14:paraId="0C001A18" w14:textId="77777777" w:rsidR="005F2BF9" w:rsidRDefault="005F2BF9">
      <w:pPr>
        <w:suppressAutoHyphens/>
        <w:rPr>
          <w:noProof/>
          <w:lang w:val="fr-BE" w:eastAsia="nl-BE"/>
        </w:rPr>
      </w:pPr>
    </w:p>
    <w:p w14:paraId="7AF5B2E1" w14:textId="77777777" w:rsidR="005F2BF9" w:rsidRDefault="00E13671">
      <w:pPr>
        <w:suppressAutoHyphens/>
        <w:rPr>
          <w:noProof/>
          <w:lang w:val="fr-BE" w:eastAsia="nl-BE"/>
        </w:rPr>
      </w:pPr>
      <w:r>
        <w:rPr>
          <w:noProof/>
          <w:lang w:val="fr-BE" w:eastAsia="nl-BE"/>
        </w:rPr>
        <w:t>Toutefois, d</w:t>
      </w:r>
      <w:r w:rsidR="000B7180">
        <w:rPr>
          <w:noProof/>
          <w:lang w:val="fr-BE" w:eastAsia="nl-BE"/>
        </w:rPr>
        <w:t>’</w:t>
      </w:r>
      <w:r>
        <w:rPr>
          <w:noProof/>
          <w:lang w:val="fr-BE" w:eastAsia="nl-BE"/>
        </w:rPr>
        <w:t xml:space="preserve">un point de vue microbiologique, </w:t>
      </w:r>
      <w:r w:rsidR="00115BAC">
        <w:rPr>
          <w:noProof/>
          <w:lang w:val="fr-BE" w:eastAsia="nl-BE"/>
        </w:rPr>
        <w:t>la solution de perfusion</w:t>
      </w:r>
      <w:r>
        <w:rPr>
          <w:noProof/>
          <w:lang w:val="fr-BE" w:eastAsia="nl-BE"/>
        </w:rPr>
        <w:t xml:space="preserve"> doit être </w:t>
      </w:r>
      <w:r w:rsidR="00115BAC">
        <w:rPr>
          <w:noProof/>
          <w:lang w:val="fr-BE" w:eastAsia="nl-BE"/>
        </w:rPr>
        <w:t xml:space="preserve">administrée </w:t>
      </w:r>
      <w:r>
        <w:rPr>
          <w:noProof/>
          <w:lang w:val="fr-BE" w:eastAsia="nl-BE"/>
        </w:rPr>
        <w:t xml:space="preserve">immédiatement. En cas d’utilisation non immédiate, les durées et conditions de conservation </w:t>
      </w:r>
      <w:r w:rsidR="00115BAC">
        <w:rPr>
          <w:noProof/>
          <w:lang w:val="fr-BE" w:eastAsia="nl-BE"/>
        </w:rPr>
        <w:t>avant utilisation</w:t>
      </w:r>
      <w:r>
        <w:rPr>
          <w:noProof/>
          <w:lang w:val="fr-BE" w:eastAsia="nl-BE"/>
        </w:rPr>
        <w:t xml:space="preserve"> relèvent de la seule responsabilité de l</w:t>
      </w:r>
      <w:r w:rsidR="000B7180">
        <w:rPr>
          <w:noProof/>
          <w:lang w:val="fr-BE" w:eastAsia="nl-BE"/>
        </w:rPr>
        <w:t>’</w:t>
      </w:r>
      <w:r>
        <w:rPr>
          <w:noProof/>
          <w:lang w:val="fr-BE" w:eastAsia="nl-BE"/>
        </w:rPr>
        <w:t>utilisateur</w:t>
      </w:r>
      <w:r w:rsidR="00115BAC">
        <w:rPr>
          <w:noProof/>
          <w:lang w:val="fr-BE" w:eastAsia="nl-BE"/>
        </w:rPr>
        <w:t xml:space="preserve"> et ne doivent normalement pas dépasser une durée de 24 heures à une température comprise entre 2 et 8</w:t>
      </w:r>
      <w:r w:rsidR="00531BE4">
        <w:rPr>
          <w:noProof/>
          <w:lang w:val="fr-BE" w:eastAsia="nl-BE"/>
        </w:rPr>
        <w:t> </w:t>
      </w:r>
      <w:r w:rsidR="00115BAC">
        <w:rPr>
          <w:noProof/>
          <w:lang w:val="fr-BE" w:eastAsia="nl-BE"/>
        </w:rPr>
        <w:t>°C, à moins que la dilution n’ait été effectuée dans un environnement contrôlé et des conditions aseptisées validées</w:t>
      </w:r>
      <w:r>
        <w:rPr>
          <w:noProof/>
          <w:lang w:val="fr-BE" w:eastAsia="nl-BE"/>
        </w:rPr>
        <w:t>.</w:t>
      </w:r>
    </w:p>
    <w:p w14:paraId="3EDC495D" w14:textId="77777777" w:rsidR="005F2BF9" w:rsidRDefault="005F2BF9">
      <w:pPr>
        <w:suppressAutoHyphens/>
        <w:rPr>
          <w:noProof/>
          <w:lang w:val="fr-BE" w:eastAsia="nl-BE"/>
        </w:rPr>
      </w:pPr>
    </w:p>
    <w:p w14:paraId="23F756B8" w14:textId="77777777" w:rsidR="005F2BF9" w:rsidRDefault="00E13671">
      <w:pPr>
        <w:keepNext/>
        <w:suppressAutoHyphens/>
        <w:ind w:left="567" w:hanging="567"/>
        <w:outlineLvl w:val="2"/>
        <w:rPr>
          <w:b/>
          <w:noProof/>
          <w:lang w:val="fr-BE" w:eastAsia="nl-BE"/>
        </w:rPr>
      </w:pPr>
      <w:r>
        <w:rPr>
          <w:b/>
          <w:noProof/>
          <w:lang w:val="fr-BE" w:eastAsia="nl-BE"/>
        </w:rPr>
        <w:t>6.4</w:t>
      </w:r>
      <w:r>
        <w:rPr>
          <w:b/>
          <w:noProof/>
          <w:lang w:val="fr-BE" w:eastAsia="nl-BE"/>
        </w:rPr>
        <w:tab/>
        <w:t>Précautions particulières de conservation</w:t>
      </w:r>
    </w:p>
    <w:p w14:paraId="62C693D4" w14:textId="77777777" w:rsidR="005F2BF9" w:rsidRDefault="005F2BF9">
      <w:pPr>
        <w:keepNext/>
        <w:suppressAutoHyphens/>
        <w:rPr>
          <w:noProof/>
          <w:lang w:val="fr-BE" w:eastAsia="nl-BE"/>
        </w:rPr>
      </w:pPr>
    </w:p>
    <w:p w14:paraId="772214B0" w14:textId="77777777" w:rsidR="005F2BF9" w:rsidRDefault="00E13671">
      <w:pPr>
        <w:rPr>
          <w:noProof/>
          <w:lang w:val="fr-BE" w:eastAsia="nl-BE"/>
        </w:rPr>
      </w:pPr>
      <w:r>
        <w:rPr>
          <w:iCs/>
          <w:noProof/>
          <w:lang w:val="fr-BE" w:eastAsia="nl-BE"/>
        </w:rPr>
        <w:t>A conserver au réfrigérateur (entre 2</w:t>
      </w:r>
      <w:r w:rsidR="00531BE4">
        <w:rPr>
          <w:iCs/>
          <w:noProof/>
          <w:lang w:val="fr-BE" w:eastAsia="nl-BE"/>
        </w:rPr>
        <w:t> </w:t>
      </w:r>
      <w:r>
        <w:rPr>
          <w:iCs/>
          <w:noProof/>
          <w:lang w:val="fr-BE" w:eastAsia="nl-BE"/>
        </w:rPr>
        <w:t>°C et 8</w:t>
      </w:r>
      <w:r w:rsidR="00531BE4">
        <w:rPr>
          <w:iCs/>
          <w:noProof/>
          <w:lang w:val="fr-BE" w:eastAsia="nl-BE"/>
        </w:rPr>
        <w:t> </w:t>
      </w:r>
      <w:r>
        <w:rPr>
          <w:iCs/>
          <w:noProof/>
          <w:lang w:val="fr-BE" w:eastAsia="nl-BE"/>
        </w:rPr>
        <w:t xml:space="preserve">°C). </w:t>
      </w:r>
      <w:r>
        <w:rPr>
          <w:noProof/>
          <w:lang w:val="fr-BE" w:eastAsia="nl-BE"/>
        </w:rPr>
        <w:t>Ne pas congeler.</w:t>
      </w:r>
    </w:p>
    <w:p w14:paraId="71809A9F" w14:textId="77777777" w:rsidR="005F2BF9" w:rsidRDefault="00E13671">
      <w:pPr>
        <w:suppressAutoHyphens/>
        <w:rPr>
          <w:noProof/>
          <w:lang w:val="fr-BE" w:eastAsia="nl-BE"/>
        </w:rPr>
      </w:pPr>
      <w:r>
        <w:rPr>
          <w:noProof/>
          <w:lang w:val="fr-BE" w:eastAsia="nl-BE"/>
        </w:rPr>
        <w:t>Conserver le flacon dans l’emballage extérieur à l’abri de la lumière.</w:t>
      </w:r>
    </w:p>
    <w:p w14:paraId="6DB8BB2C" w14:textId="77777777" w:rsidR="005F2BF9" w:rsidRDefault="005F2BF9">
      <w:pPr>
        <w:suppressAutoHyphens/>
        <w:rPr>
          <w:noProof/>
          <w:lang w:val="fr-BE" w:eastAsia="nl-BE"/>
        </w:rPr>
      </w:pPr>
    </w:p>
    <w:p w14:paraId="62F17919" w14:textId="77777777" w:rsidR="005F2BF9" w:rsidRDefault="00E13671">
      <w:pPr>
        <w:widowControl w:val="0"/>
        <w:rPr>
          <w:noProof/>
          <w:lang w:val="fr-BE" w:eastAsia="nl-BE"/>
        </w:rPr>
      </w:pPr>
      <w:r>
        <w:rPr>
          <w:noProof/>
          <w:lang w:val="fr-BE" w:eastAsia="nl-BE"/>
        </w:rPr>
        <w:t>Pour les conditions de conservation du médicament après dilution, voir la rubrique 6.3.</w:t>
      </w:r>
    </w:p>
    <w:p w14:paraId="64BFA67F" w14:textId="77777777" w:rsidR="005F2BF9" w:rsidRDefault="005F2BF9">
      <w:pPr>
        <w:suppressAutoHyphens/>
        <w:rPr>
          <w:noProof/>
          <w:lang w:val="fr-BE" w:eastAsia="nl-BE"/>
        </w:rPr>
      </w:pPr>
    </w:p>
    <w:p w14:paraId="27633DFD" w14:textId="77777777" w:rsidR="005F2BF9" w:rsidRDefault="00E13671">
      <w:pPr>
        <w:keepNext/>
        <w:suppressAutoHyphens/>
        <w:ind w:left="567" w:hanging="567"/>
        <w:outlineLvl w:val="2"/>
        <w:rPr>
          <w:b/>
          <w:noProof/>
          <w:lang w:val="fr-BE" w:eastAsia="nl-BE"/>
        </w:rPr>
      </w:pPr>
      <w:r>
        <w:rPr>
          <w:b/>
          <w:noProof/>
          <w:lang w:val="fr-BE" w:eastAsia="nl-BE"/>
        </w:rPr>
        <w:t>6.5</w:t>
      </w:r>
      <w:r>
        <w:rPr>
          <w:b/>
          <w:noProof/>
          <w:lang w:val="fr-BE" w:eastAsia="nl-BE"/>
        </w:rPr>
        <w:tab/>
        <w:t>Nature et contenu de l’emballage extérieur</w:t>
      </w:r>
    </w:p>
    <w:p w14:paraId="254DE34F" w14:textId="77777777" w:rsidR="005F2BF9" w:rsidRDefault="005F2BF9">
      <w:pPr>
        <w:keepNext/>
        <w:suppressAutoHyphens/>
        <w:rPr>
          <w:noProof/>
          <w:lang w:val="fr-BE" w:eastAsia="nl-BE"/>
        </w:rPr>
      </w:pPr>
    </w:p>
    <w:p w14:paraId="381623B8" w14:textId="1C0B5474" w:rsidR="005F2BF9" w:rsidRDefault="00E13671">
      <w:pPr>
        <w:suppressAutoHyphens/>
        <w:rPr>
          <w:noProof/>
          <w:lang w:val="fr-BE" w:eastAsia="nl-BE"/>
        </w:rPr>
      </w:pPr>
      <w:r>
        <w:rPr>
          <w:noProof/>
          <w:lang w:val="fr-BE" w:eastAsia="nl-BE"/>
        </w:rPr>
        <w:t>26 mL de solution dans un flacon de 30 mL en verre de type I fermé par un bouchon en caoutchouc-</w:t>
      </w:r>
      <w:r w:rsidR="00AA667A">
        <w:rPr>
          <w:noProof/>
          <w:lang w:val="fr-BE" w:eastAsia="nl-BE"/>
        </w:rPr>
        <w:t>chloro</w:t>
      </w:r>
      <w:r>
        <w:rPr>
          <w:noProof/>
          <w:lang w:val="fr-BE" w:eastAsia="nl-BE"/>
        </w:rPr>
        <w:t xml:space="preserve">butyle. </w:t>
      </w:r>
      <w:r w:rsidR="00811E1D" w:rsidRPr="00893F2E">
        <w:rPr>
          <w:iCs/>
          <w:noProof/>
        </w:rPr>
        <w:t>Pyzchiva</w:t>
      </w:r>
      <w:r>
        <w:rPr>
          <w:noProof/>
          <w:lang w:val="fr-BE" w:eastAsia="nl-BE"/>
        </w:rPr>
        <w:t xml:space="preserve"> est disponible </w:t>
      </w:r>
      <w:ins w:id="8" w:author="Author">
        <w:r w:rsidR="004C62BA">
          <w:rPr>
            <w:noProof/>
            <w:lang w:val="fr-BE" w:eastAsia="nl-BE"/>
          </w:rPr>
          <w:t xml:space="preserve">en </w:t>
        </w:r>
        <w:r w:rsidR="00F273CF">
          <w:rPr>
            <w:noProof/>
            <w:lang w:val="fr-BE" w:eastAsia="nl-BE"/>
          </w:rPr>
          <w:t>boîtes</w:t>
        </w:r>
      </w:ins>
      <w:del w:id="9" w:author="Author">
        <w:r w:rsidDel="004C62BA">
          <w:rPr>
            <w:noProof/>
            <w:lang w:val="fr-BE" w:eastAsia="nl-BE"/>
          </w:rPr>
          <w:delText>dans une boîte contenant</w:delText>
        </w:r>
      </w:del>
      <w:ins w:id="10" w:author="Author">
        <w:r w:rsidR="004C62BA">
          <w:rPr>
            <w:noProof/>
            <w:lang w:val="fr-BE" w:eastAsia="nl-BE"/>
          </w:rPr>
          <w:t xml:space="preserve"> de</w:t>
        </w:r>
      </w:ins>
      <w:r>
        <w:rPr>
          <w:noProof/>
          <w:lang w:val="fr-BE" w:eastAsia="nl-BE"/>
        </w:rPr>
        <w:t xml:space="preserve"> 1</w:t>
      </w:r>
      <w:ins w:id="11" w:author="Author">
        <w:r w:rsidR="004C62BA">
          <w:rPr>
            <w:noProof/>
            <w:lang w:val="fr-BE" w:eastAsia="nl-BE"/>
          </w:rPr>
          <w:t xml:space="preserve"> ou 3</w:t>
        </w:r>
      </w:ins>
      <w:r>
        <w:rPr>
          <w:noProof/>
          <w:lang w:val="fr-BE" w:eastAsia="nl-BE"/>
        </w:rPr>
        <w:t> flacon</w:t>
      </w:r>
      <w:ins w:id="12" w:author="Author">
        <w:r w:rsidR="004C62BA">
          <w:rPr>
            <w:noProof/>
            <w:lang w:val="fr-BE" w:eastAsia="nl-BE"/>
          </w:rPr>
          <w:t>s</w:t>
        </w:r>
      </w:ins>
      <w:r w:rsidR="003C48E2">
        <w:rPr>
          <w:noProof/>
          <w:lang w:val="fr-BE" w:eastAsia="nl-BE"/>
        </w:rPr>
        <w:t xml:space="preserve"> ou dans un emballage multiple contenant un lot de 3 (3 </w:t>
      </w:r>
      <w:ins w:id="13" w:author="Author">
        <w:r w:rsidR="00F273CF">
          <w:rPr>
            <w:noProof/>
            <w:lang w:val="fr-BE" w:eastAsia="nl-BE"/>
          </w:rPr>
          <w:t>boîtes</w:t>
        </w:r>
      </w:ins>
      <w:del w:id="14" w:author="Author">
        <w:r w:rsidR="003C48E2" w:rsidDel="0054696D">
          <w:rPr>
            <w:noProof/>
            <w:lang w:val="fr-BE" w:eastAsia="nl-BE"/>
          </w:rPr>
          <w:delText>boîtes</w:delText>
        </w:r>
      </w:del>
      <w:r w:rsidR="003C48E2">
        <w:rPr>
          <w:noProof/>
          <w:lang w:val="fr-BE" w:eastAsia="nl-BE"/>
        </w:rPr>
        <w:t xml:space="preserve"> de 1) flacons</w:t>
      </w:r>
      <w:r>
        <w:rPr>
          <w:noProof/>
          <w:lang w:val="fr-BE" w:eastAsia="nl-BE"/>
        </w:rPr>
        <w:t>.</w:t>
      </w:r>
    </w:p>
    <w:p w14:paraId="44651166" w14:textId="6C14B66C" w:rsidR="003C48E2" w:rsidRDefault="003C48E2">
      <w:pPr>
        <w:suppressAutoHyphens/>
        <w:rPr>
          <w:noProof/>
          <w:lang w:val="fr-BE" w:eastAsia="nl-BE"/>
        </w:rPr>
      </w:pPr>
    </w:p>
    <w:p w14:paraId="745961CC" w14:textId="77777777" w:rsidR="003C48E2" w:rsidRDefault="003C48E2">
      <w:pPr>
        <w:suppressAutoHyphens/>
        <w:rPr>
          <w:noProof/>
          <w:lang w:val="fr-BE" w:eastAsia="nl-BE"/>
        </w:rPr>
      </w:pPr>
      <w:r w:rsidRPr="00A302F5">
        <w:t>Toutes les présentations peuvent ne pas être commercialisées</w:t>
      </w:r>
      <w:r>
        <w:t>.</w:t>
      </w:r>
    </w:p>
    <w:p w14:paraId="2409D6F5" w14:textId="77777777" w:rsidR="005F2BF9" w:rsidRDefault="005F2BF9">
      <w:pPr>
        <w:suppressAutoHyphens/>
        <w:rPr>
          <w:noProof/>
          <w:lang w:val="fr-BE" w:eastAsia="nl-BE"/>
        </w:rPr>
      </w:pPr>
    </w:p>
    <w:p w14:paraId="2888349F" w14:textId="77777777" w:rsidR="005F2BF9" w:rsidRDefault="00E13671">
      <w:pPr>
        <w:keepNext/>
        <w:suppressAutoHyphens/>
        <w:ind w:left="567" w:hanging="567"/>
        <w:outlineLvl w:val="2"/>
        <w:rPr>
          <w:b/>
          <w:noProof/>
          <w:lang w:val="fr-BE" w:eastAsia="nl-BE"/>
        </w:rPr>
      </w:pPr>
      <w:r>
        <w:rPr>
          <w:b/>
          <w:noProof/>
          <w:lang w:val="fr-BE" w:eastAsia="nl-BE"/>
        </w:rPr>
        <w:t>6.6</w:t>
      </w:r>
      <w:r>
        <w:rPr>
          <w:b/>
          <w:noProof/>
          <w:lang w:val="fr-BE" w:eastAsia="nl-BE"/>
        </w:rPr>
        <w:tab/>
        <w:t>Précautions particulières d’élimination et manipulation</w:t>
      </w:r>
    </w:p>
    <w:p w14:paraId="0C577368" w14:textId="77777777" w:rsidR="005F2BF9" w:rsidRDefault="005F2BF9">
      <w:pPr>
        <w:keepNext/>
        <w:suppressAutoHyphens/>
        <w:rPr>
          <w:noProof/>
          <w:lang w:val="fr-BE" w:eastAsia="nl-BE"/>
        </w:rPr>
      </w:pPr>
    </w:p>
    <w:p w14:paraId="11F326BD" w14:textId="77777777" w:rsidR="005F2BF9" w:rsidRDefault="00E13671">
      <w:pPr>
        <w:suppressAutoHyphens/>
        <w:rPr>
          <w:noProof/>
          <w:lang w:val="fr-BE" w:eastAsia="nl-BE"/>
        </w:rPr>
      </w:pPr>
      <w:r>
        <w:rPr>
          <w:noProof/>
          <w:lang w:val="fr-BE" w:eastAsia="nl-BE"/>
        </w:rPr>
        <w:t xml:space="preserve">Ne pas agiter la solution contenue dans le flacon </w:t>
      </w:r>
      <w:r w:rsidR="00187389" w:rsidRPr="00893F2E">
        <w:rPr>
          <w:iCs/>
          <w:noProof/>
        </w:rPr>
        <w:t>Pyzchiva</w:t>
      </w:r>
      <w:r>
        <w:rPr>
          <w:noProof/>
          <w:lang w:val="fr-BE" w:eastAsia="nl-BE"/>
        </w:rPr>
        <w:t>. Avant administration, la solution doit être inspectée visuellement à la recherche de particules ou d’un changement de coloration. La solution est limpide, incolore à jaune clair. Le médicament ne doit pas être utilisé si la solution est décolorée ou laiteuse, ou si des particules étrangères sont présentes.</w:t>
      </w:r>
    </w:p>
    <w:p w14:paraId="3821DEDA" w14:textId="77777777" w:rsidR="005F2BF9" w:rsidRDefault="005F2BF9">
      <w:pPr>
        <w:suppressAutoHyphens/>
        <w:rPr>
          <w:noProof/>
          <w:lang w:val="fr-BE" w:eastAsia="nl-BE"/>
        </w:rPr>
      </w:pPr>
    </w:p>
    <w:p w14:paraId="066F21E6" w14:textId="77777777" w:rsidR="005F2BF9" w:rsidRDefault="00E13671">
      <w:pPr>
        <w:keepNext/>
        <w:widowControl w:val="0"/>
        <w:rPr>
          <w:bCs/>
          <w:noProof/>
          <w:u w:val="single"/>
          <w:lang w:val="fr-BE" w:eastAsia="nl-BE"/>
        </w:rPr>
      </w:pPr>
      <w:r>
        <w:rPr>
          <w:bCs/>
          <w:noProof/>
          <w:u w:val="single"/>
          <w:lang w:val="fr-BE" w:eastAsia="nl-BE"/>
        </w:rPr>
        <w:t>Dilution</w:t>
      </w:r>
    </w:p>
    <w:p w14:paraId="707419B7" w14:textId="77777777" w:rsidR="005F2BF9" w:rsidRDefault="00187389">
      <w:pPr>
        <w:rPr>
          <w:noProof/>
          <w:lang w:val="fr-BE" w:eastAsia="nl-BE"/>
        </w:rPr>
      </w:pPr>
      <w:r w:rsidRPr="00893F2E">
        <w:rPr>
          <w:iCs/>
          <w:noProof/>
        </w:rPr>
        <w:t>Pyzchiva</w:t>
      </w:r>
      <w:r w:rsidR="00E13671">
        <w:rPr>
          <w:noProof/>
          <w:lang w:val="fr-BE" w:eastAsia="nl-BE"/>
        </w:rPr>
        <w:t xml:space="preserve"> solution à diluer pour perfusion doit être dilué et préparé par un professionnel de santé en utilisant une technique aseptique.</w:t>
      </w:r>
    </w:p>
    <w:p w14:paraId="310B8548" w14:textId="77777777" w:rsidR="005F2BF9" w:rsidRDefault="005F2BF9">
      <w:pPr>
        <w:rPr>
          <w:noProof/>
          <w:lang w:val="fr-BE" w:eastAsia="nl-BE"/>
        </w:rPr>
      </w:pPr>
    </w:p>
    <w:p w14:paraId="2204E21E" w14:textId="77777777" w:rsidR="005F2BF9" w:rsidRDefault="00E13671">
      <w:pPr>
        <w:ind w:left="567" w:hanging="567"/>
        <w:rPr>
          <w:noProof/>
          <w:lang w:val="fr-BE" w:eastAsia="nl-BE"/>
        </w:rPr>
      </w:pPr>
      <w:r>
        <w:rPr>
          <w:noProof/>
          <w:lang w:val="fr-BE" w:eastAsia="nl-BE"/>
        </w:rPr>
        <w:lastRenderedPageBreak/>
        <w:t>1.</w:t>
      </w:r>
      <w:r>
        <w:rPr>
          <w:noProof/>
          <w:lang w:val="fr-BE" w:eastAsia="nl-BE"/>
        </w:rPr>
        <w:tab/>
        <w:t xml:space="preserve">Calculer la dose et le nombre de flacons de </w:t>
      </w:r>
      <w:r w:rsidR="00493F47">
        <w:rPr>
          <w:noProof/>
          <w:lang w:val="fr-BE" w:eastAsia="nl-BE"/>
        </w:rPr>
        <w:t>Pyzchiva</w:t>
      </w:r>
      <w:r>
        <w:rPr>
          <w:noProof/>
          <w:lang w:val="fr-BE" w:eastAsia="nl-BE"/>
        </w:rPr>
        <w:t xml:space="preserve"> nécessaires sur la base du poids du patient (voir rubrique 4.2, Table</w:t>
      </w:r>
      <w:r>
        <w:rPr>
          <w:noProof/>
          <w:szCs w:val="22"/>
          <w:lang w:val="fr-BE" w:eastAsia="nl-BE"/>
        </w:rPr>
        <w:t>au </w:t>
      </w:r>
      <w:r>
        <w:rPr>
          <w:noProof/>
          <w:lang w:val="fr-BE" w:eastAsia="nl-BE"/>
        </w:rPr>
        <w:t>1). Chaque flacon de 26</w:t>
      </w:r>
      <w:r>
        <w:rPr>
          <w:noProof/>
          <w:szCs w:val="22"/>
          <w:lang w:val="fr-BE" w:eastAsia="nl-BE"/>
        </w:rPr>
        <w:t> </w:t>
      </w:r>
      <w:r>
        <w:rPr>
          <w:noProof/>
          <w:lang w:val="fr-BE" w:eastAsia="nl-BE"/>
        </w:rPr>
        <w:t xml:space="preserve">mL de </w:t>
      </w:r>
      <w:r w:rsidR="00493F47">
        <w:rPr>
          <w:noProof/>
          <w:lang w:val="fr-BE" w:eastAsia="nl-BE"/>
        </w:rPr>
        <w:t>Pyzchiva</w:t>
      </w:r>
      <w:r>
        <w:rPr>
          <w:noProof/>
          <w:lang w:val="fr-BE" w:eastAsia="nl-BE"/>
        </w:rPr>
        <w:t xml:space="preserve"> contient 130</w:t>
      </w:r>
      <w:r>
        <w:rPr>
          <w:noProof/>
          <w:szCs w:val="22"/>
          <w:lang w:val="fr-BE" w:eastAsia="nl-BE"/>
        </w:rPr>
        <w:t> mg</w:t>
      </w:r>
      <w:r>
        <w:rPr>
          <w:noProof/>
          <w:lang w:val="fr-BE" w:eastAsia="nl-BE"/>
        </w:rPr>
        <w:t xml:space="preserve"> d’</w:t>
      </w:r>
      <w:r w:rsidR="008260B2">
        <w:rPr>
          <w:noProof/>
          <w:lang w:val="fr-BE" w:eastAsia="nl-BE"/>
        </w:rPr>
        <w:t>ustekinumab</w:t>
      </w:r>
      <w:r>
        <w:rPr>
          <w:noProof/>
          <w:lang w:val="fr-BE" w:eastAsia="nl-BE"/>
        </w:rPr>
        <w:t xml:space="preserve">. Utiliser uniquement des flacons entiers de </w:t>
      </w:r>
      <w:r w:rsidR="00493F47">
        <w:rPr>
          <w:noProof/>
          <w:lang w:val="fr-BE" w:eastAsia="nl-BE"/>
        </w:rPr>
        <w:t>Pyzchiva</w:t>
      </w:r>
      <w:r>
        <w:rPr>
          <w:noProof/>
          <w:lang w:val="fr-BE" w:eastAsia="nl-BE"/>
        </w:rPr>
        <w:t>.</w:t>
      </w:r>
    </w:p>
    <w:p w14:paraId="30634CE6" w14:textId="77777777" w:rsidR="005F2BF9" w:rsidRDefault="00E13671">
      <w:pPr>
        <w:ind w:left="567" w:hanging="567"/>
        <w:rPr>
          <w:noProof/>
          <w:lang w:val="fr-BE" w:eastAsia="nl-BE"/>
        </w:rPr>
      </w:pPr>
      <w:r>
        <w:rPr>
          <w:noProof/>
          <w:lang w:val="fr-BE" w:eastAsia="nl-BE"/>
        </w:rPr>
        <w:t>2.</w:t>
      </w:r>
      <w:r>
        <w:rPr>
          <w:noProof/>
          <w:lang w:val="fr-BE" w:eastAsia="nl-BE"/>
        </w:rPr>
        <w:tab/>
        <w:t>Prélever et jeter un volume de solution de chlorure de sodium à 9 mg/ml (0,9%) de la poche de perfusion de 250</w:t>
      </w:r>
      <w:r>
        <w:rPr>
          <w:noProof/>
          <w:szCs w:val="22"/>
          <w:lang w:val="fr-BE" w:eastAsia="nl-BE"/>
        </w:rPr>
        <w:t> </w:t>
      </w:r>
      <w:r>
        <w:rPr>
          <w:noProof/>
          <w:lang w:val="fr-BE" w:eastAsia="nl-BE"/>
        </w:rPr>
        <w:t xml:space="preserve">mL égal au volume de </w:t>
      </w:r>
      <w:r w:rsidR="00493F47">
        <w:rPr>
          <w:noProof/>
          <w:lang w:val="fr-BE" w:eastAsia="nl-BE"/>
        </w:rPr>
        <w:t>Pyzchiva</w:t>
      </w:r>
      <w:r>
        <w:rPr>
          <w:noProof/>
          <w:lang w:val="fr-BE" w:eastAsia="nl-BE"/>
        </w:rPr>
        <w:t xml:space="preserve"> à ajouter. (jeter 26</w:t>
      </w:r>
      <w:r>
        <w:rPr>
          <w:noProof/>
          <w:szCs w:val="22"/>
          <w:lang w:val="fr-BE" w:eastAsia="nl-BE"/>
        </w:rPr>
        <w:t> </w:t>
      </w:r>
      <w:r>
        <w:rPr>
          <w:noProof/>
          <w:lang w:val="fr-BE" w:eastAsia="nl-BE"/>
        </w:rPr>
        <w:t xml:space="preserve">mL de chlorure de sodium pour chaque flacon de </w:t>
      </w:r>
      <w:r w:rsidR="00493F47">
        <w:rPr>
          <w:noProof/>
          <w:lang w:val="fr-BE" w:eastAsia="nl-BE"/>
        </w:rPr>
        <w:t>Pyzchiva</w:t>
      </w:r>
      <w:r>
        <w:rPr>
          <w:noProof/>
          <w:lang w:val="fr-BE" w:eastAsia="nl-BE"/>
        </w:rPr>
        <w:t xml:space="preserve"> nécessaire, pour 2 flacons - jeter 52</w:t>
      </w:r>
      <w:r>
        <w:rPr>
          <w:noProof/>
          <w:szCs w:val="22"/>
          <w:lang w:val="fr-BE" w:eastAsia="nl-BE"/>
        </w:rPr>
        <w:t> </w:t>
      </w:r>
      <w:r>
        <w:rPr>
          <w:noProof/>
          <w:lang w:val="fr-BE" w:eastAsia="nl-BE"/>
        </w:rPr>
        <w:t>mL, pour 3</w:t>
      </w:r>
      <w:r>
        <w:rPr>
          <w:noProof/>
          <w:szCs w:val="22"/>
          <w:lang w:val="fr-BE" w:eastAsia="nl-BE"/>
        </w:rPr>
        <w:t> flacons - jeter</w:t>
      </w:r>
      <w:r>
        <w:rPr>
          <w:noProof/>
          <w:lang w:val="fr-BE" w:eastAsia="nl-BE"/>
        </w:rPr>
        <w:t xml:space="preserve"> 78</w:t>
      </w:r>
      <w:r>
        <w:rPr>
          <w:noProof/>
          <w:szCs w:val="22"/>
          <w:lang w:val="fr-BE" w:eastAsia="nl-BE"/>
        </w:rPr>
        <w:t> </w:t>
      </w:r>
      <w:r>
        <w:rPr>
          <w:noProof/>
          <w:lang w:val="fr-BE" w:eastAsia="nl-BE"/>
        </w:rPr>
        <w:t>mL, pour 4</w:t>
      </w:r>
      <w:r>
        <w:rPr>
          <w:noProof/>
          <w:szCs w:val="22"/>
          <w:lang w:val="fr-BE" w:eastAsia="nl-BE"/>
        </w:rPr>
        <w:t> flacons - jeter</w:t>
      </w:r>
      <w:r>
        <w:rPr>
          <w:noProof/>
          <w:lang w:val="fr-BE" w:eastAsia="nl-BE"/>
        </w:rPr>
        <w:t xml:space="preserve"> 104</w:t>
      </w:r>
      <w:r>
        <w:rPr>
          <w:noProof/>
          <w:szCs w:val="22"/>
          <w:lang w:val="fr-BE" w:eastAsia="nl-BE"/>
        </w:rPr>
        <w:t> </w:t>
      </w:r>
      <w:r>
        <w:rPr>
          <w:noProof/>
          <w:lang w:val="fr-BE" w:eastAsia="nl-BE"/>
        </w:rPr>
        <w:t>mL).</w:t>
      </w:r>
      <w:r w:rsidR="00493F47">
        <w:rPr>
          <w:noProof/>
          <w:lang w:val="fr-BE" w:eastAsia="nl-BE"/>
        </w:rPr>
        <w:t xml:space="preserve"> Autrement, une poche de perfusion de norme USP de 250 mL contenant une solution de chlorure de sodium à 0,45 % pour injection peut être utilisée.</w:t>
      </w:r>
    </w:p>
    <w:p w14:paraId="6C89EFA4" w14:textId="77777777" w:rsidR="005F2BF9" w:rsidRDefault="00E13671">
      <w:pPr>
        <w:ind w:left="567" w:hanging="567"/>
        <w:rPr>
          <w:noProof/>
          <w:lang w:val="fr-BE" w:eastAsia="nl-BE"/>
        </w:rPr>
      </w:pPr>
      <w:r>
        <w:rPr>
          <w:noProof/>
          <w:lang w:val="fr-BE" w:eastAsia="nl-BE"/>
        </w:rPr>
        <w:t>3.</w:t>
      </w:r>
      <w:r>
        <w:rPr>
          <w:noProof/>
          <w:lang w:val="fr-BE" w:eastAsia="nl-BE"/>
        </w:rPr>
        <w:tab/>
        <w:t>Prélever 26</w:t>
      </w:r>
      <w:r>
        <w:rPr>
          <w:noProof/>
          <w:szCs w:val="22"/>
          <w:lang w:val="fr-BE" w:eastAsia="nl-BE"/>
        </w:rPr>
        <w:t> </w:t>
      </w:r>
      <w:r>
        <w:rPr>
          <w:noProof/>
          <w:lang w:val="fr-BE" w:eastAsia="nl-BE"/>
        </w:rPr>
        <w:t xml:space="preserve">mL de </w:t>
      </w:r>
      <w:r w:rsidR="00493F47">
        <w:rPr>
          <w:noProof/>
          <w:lang w:val="fr-BE" w:eastAsia="nl-BE"/>
        </w:rPr>
        <w:t>Pyzchiva</w:t>
      </w:r>
      <w:r>
        <w:rPr>
          <w:noProof/>
          <w:lang w:val="fr-BE" w:eastAsia="nl-BE"/>
        </w:rPr>
        <w:t xml:space="preserve"> de chaque flacon nécessaire et les ajouter à la poche de perfusion de 250</w:t>
      </w:r>
      <w:r>
        <w:rPr>
          <w:noProof/>
          <w:szCs w:val="22"/>
          <w:lang w:val="fr-BE" w:eastAsia="nl-BE"/>
        </w:rPr>
        <w:t> </w:t>
      </w:r>
      <w:r>
        <w:rPr>
          <w:noProof/>
          <w:lang w:val="fr-BE" w:eastAsia="nl-BE"/>
        </w:rPr>
        <w:t>mL. Le volume final dans la poche de perfusion doit être de 250</w:t>
      </w:r>
      <w:r>
        <w:rPr>
          <w:noProof/>
          <w:szCs w:val="22"/>
          <w:lang w:val="fr-BE" w:eastAsia="nl-BE"/>
        </w:rPr>
        <w:t> </w:t>
      </w:r>
      <w:r>
        <w:rPr>
          <w:noProof/>
          <w:lang w:val="fr-BE" w:eastAsia="nl-BE"/>
        </w:rPr>
        <w:t>mL. Mélanger délicatement.</w:t>
      </w:r>
    </w:p>
    <w:p w14:paraId="02BB497D" w14:textId="77777777" w:rsidR="005F2BF9" w:rsidRDefault="00E13671">
      <w:pPr>
        <w:ind w:left="567" w:hanging="567"/>
        <w:rPr>
          <w:noProof/>
          <w:lang w:val="fr-BE" w:eastAsia="nl-BE"/>
        </w:rPr>
      </w:pPr>
      <w:r>
        <w:rPr>
          <w:noProof/>
          <w:lang w:val="fr-BE" w:eastAsia="nl-BE"/>
        </w:rPr>
        <w:t>4.</w:t>
      </w:r>
      <w:r>
        <w:rPr>
          <w:noProof/>
          <w:lang w:val="fr-BE" w:eastAsia="nl-BE"/>
        </w:rPr>
        <w:tab/>
        <w:t>Inspecter visuellement la solution diluée avant administration. Ne pas utiliser si des particules visibles opaques, un changement de coloration ou des particules étrangères sont observés.</w:t>
      </w:r>
    </w:p>
    <w:p w14:paraId="65FEEAE4" w14:textId="77777777" w:rsidR="005F2BF9" w:rsidRDefault="00E13671">
      <w:pPr>
        <w:ind w:left="567" w:hanging="567"/>
        <w:rPr>
          <w:noProof/>
          <w:lang w:val="fr-BE" w:eastAsia="nl-BE"/>
        </w:rPr>
      </w:pPr>
      <w:r>
        <w:rPr>
          <w:noProof/>
          <w:lang w:val="fr-BE" w:eastAsia="nl-BE"/>
        </w:rPr>
        <w:t>5.</w:t>
      </w:r>
      <w:r>
        <w:rPr>
          <w:noProof/>
          <w:lang w:val="fr-BE" w:eastAsia="nl-BE"/>
        </w:rPr>
        <w:tab/>
        <w:t xml:space="preserve">Administrer la solution diluée sur une période d’au moins une heure. Une fois diluée, la perfusion doit être administrée dans son intégralité dans les </w:t>
      </w:r>
      <w:r w:rsidR="00110E63">
        <w:rPr>
          <w:noProof/>
          <w:lang w:val="fr-BE" w:eastAsia="nl-BE"/>
        </w:rPr>
        <w:t>72 </w:t>
      </w:r>
      <w:r>
        <w:rPr>
          <w:noProof/>
          <w:lang w:val="fr-BE" w:eastAsia="nl-BE"/>
        </w:rPr>
        <w:t>heures suivant la dilution dans la poche de perfusion</w:t>
      </w:r>
      <w:r w:rsidR="00110E63">
        <w:rPr>
          <w:noProof/>
          <w:lang w:val="fr-BE" w:eastAsia="nl-BE"/>
        </w:rPr>
        <w:t xml:space="preserve"> à une température ambiante de 30</w:t>
      </w:r>
      <w:r w:rsidR="00531BE4">
        <w:rPr>
          <w:noProof/>
          <w:lang w:val="fr-BE" w:eastAsia="nl-BE"/>
        </w:rPr>
        <w:t> </w:t>
      </w:r>
      <w:r w:rsidR="00110E63">
        <w:rPr>
          <w:noProof/>
          <w:lang w:val="fr-BE" w:eastAsia="nl-BE"/>
        </w:rPr>
        <w:t>°C maximum</w:t>
      </w:r>
      <w:r>
        <w:rPr>
          <w:noProof/>
          <w:lang w:val="fr-BE" w:eastAsia="nl-BE"/>
        </w:rPr>
        <w:t>.</w:t>
      </w:r>
      <w:r w:rsidR="00750126">
        <w:rPr>
          <w:noProof/>
          <w:lang w:val="fr-BE" w:eastAsia="nl-BE"/>
        </w:rPr>
        <w:t xml:space="preserve"> </w:t>
      </w:r>
      <w:r w:rsidR="00750126" w:rsidRPr="00750126">
        <w:rPr>
          <w:noProof/>
          <w:lang w:val="fr-BE" w:eastAsia="nl-BE"/>
        </w:rPr>
        <w:t>Si nécessaire, la solution de perfusion diluée peut être conservée à une température comprise entre 2 et 8</w:t>
      </w:r>
      <w:r w:rsidR="00531BE4">
        <w:rPr>
          <w:noProof/>
          <w:lang w:val="fr-BE" w:eastAsia="nl-BE"/>
        </w:rPr>
        <w:t> </w:t>
      </w:r>
      <w:r w:rsidR="00750126" w:rsidRPr="00750126">
        <w:rPr>
          <w:noProof/>
          <w:lang w:val="fr-BE" w:eastAsia="nl-BE"/>
        </w:rPr>
        <w:t>°C pendant 1 mois au maximum et à température ambiante jusqu’à 30</w:t>
      </w:r>
      <w:r w:rsidR="00531BE4">
        <w:rPr>
          <w:noProof/>
          <w:lang w:val="fr-BE" w:eastAsia="nl-BE"/>
        </w:rPr>
        <w:t> </w:t>
      </w:r>
      <w:r w:rsidR="00750126" w:rsidRPr="00750126">
        <w:rPr>
          <w:noProof/>
          <w:lang w:val="fr-BE" w:eastAsia="nl-BE"/>
        </w:rPr>
        <w:t>°C pendant 72 heures supplémentaires après la sortie du réfrigérateur, en incluant la durée de la perfusion.</w:t>
      </w:r>
    </w:p>
    <w:p w14:paraId="7F862CA8" w14:textId="77777777" w:rsidR="005F2BF9" w:rsidRDefault="00E13671">
      <w:pPr>
        <w:ind w:left="567" w:hanging="567"/>
        <w:rPr>
          <w:noProof/>
          <w:lang w:val="fr-BE" w:eastAsia="nl-BE"/>
        </w:rPr>
      </w:pPr>
      <w:r>
        <w:rPr>
          <w:noProof/>
          <w:lang w:val="fr-BE" w:eastAsia="nl-BE"/>
        </w:rPr>
        <w:t>6.</w:t>
      </w:r>
      <w:r>
        <w:rPr>
          <w:noProof/>
          <w:lang w:val="fr-BE" w:eastAsia="nl-BE"/>
        </w:rPr>
        <w:tab/>
        <w:t>Utiliser exclusivement un ensemble de perfusion avec filtre en ligne stérile, non pyrogène, à faible fixation protéique (taille de pores 0,2</w:t>
      </w:r>
      <w:r>
        <w:rPr>
          <w:noProof/>
          <w:szCs w:val="22"/>
          <w:lang w:val="fr-BE" w:eastAsia="nl-BE"/>
        </w:rPr>
        <w:t> micromètre</w:t>
      </w:r>
      <w:r>
        <w:rPr>
          <w:noProof/>
          <w:lang w:val="fr-BE" w:eastAsia="nl-BE"/>
        </w:rPr>
        <w:t>).</w:t>
      </w:r>
    </w:p>
    <w:p w14:paraId="596C153A" w14:textId="77777777" w:rsidR="005F2BF9" w:rsidRDefault="00E13671">
      <w:pPr>
        <w:ind w:left="567" w:hanging="567"/>
        <w:rPr>
          <w:noProof/>
          <w:lang w:val="fr-BE" w:eastAsia="nl-BE"/>
        </w:rPr>
      </w:pPr>
      <w:r>
        <w:rPr>
          <w:noProof/>
          <w:lang w:val="fr-BE" w:eastAsia="nl-BE"/>
        </w:rPr>
        <w:t>7.</w:t>
      </w:r>
      <w:r>
        <w:rPr>
          <w:noProof/>
          <w:lang w:val="fr-BE" w:eastAsia="nl-BE"/>
        </w:rPr>
        <w:tab/>
        <w:t>Chaque flacon est à usage unique et tout médicament non utilisé doit être éliminé conformément à la réglementation en vigueur.</w:t>
      </w:r>
    </w:p>
    <w:p w14:paraId="22773700" w14:textId="77777777" w:rsidR="005F2BF9" w:rsidRDefault="005F2BF9">
      <w:pPr>
        <w:rPr>
          <w:noProof/>
          <w:lang w:val="fr-BE" w:eastAsia="nl-BE"/>
        </w:rPr>
      </w:pPr>
    </w:p>
    <w:p w14:paraId="5285C82D" w14:textId="77777777" w:rsidR="005F2BF9" w:rsidRDefault="005F2BF9">
      <w:pPr>
        <w:rPr>
          <w:noProof/>
          <w:lang w:val="fr-BE" w:eastAsia="nl-BE"/>
        </w:rPr>
      </w:pPr>
    </w:p>
    <w:p w14:paraId="715D43A1" w14:textId="77777777" w:rsidR="005F2BF9" w:rsidRDefault="00E13671">
      <w:pPr>
        <w:keepNext/>
        <w:ind w:left="567" w:hanging="567"/>
        <w:outlineLvl w:val="1"/>
        <w:rPr>
          <w:b/>
          <w:bCs/>
          <w:noProof/>
          <w:lang w:val="fr-BE" w:eastAsia="nl-BE"/>
        </w:rPr>
      </w:pPr>
      <w:r>
        <w:rPr>
          <w:b/>
          <w:bCs/>
          <w:noProof/>
          <w:lang w:val="fr-BE" w:eastAsia="nl-BE"/>
        </w:rPr>
        <w:t>7.</w:t>
      </w:r>
      <w:r>
        <w:rPr>
          <w:b/>
          <w:bCs/>
          <w:noProof/>
          <w:lang w:val="fr-BE" w:eastAsia="nl-BE"/>
        </w:rPr>
        <w:tab/>
        <w:t>TITULAIRE DE L’AUTORISATION DE MISE SUR LE MARCHÉ</w:t>
      </w:r>
    </w:p>
    <w:p w14:paraId="21F87D2A" w14:textId="77777777" w:rsidR="005F2BF9" w:rsidRDefault="005F2BF9">
      <w:pPr>
        <w:keepNext/>
        <w:suppressAutoHyphens/>
        <w:rPr>
          <w:noProof/>
          <w:lang w:val="fr-BE" w:eastAsia="nl-BE"/>
        </w:rPr>
      </w:pPr>
    </w:p>
    <w:p w14:paraId="54E66988" w14:textId="77777777" w:rsidR="00D43963" w:rsidRPr="00D43963" w:rsidRDefault="00D43963" w:rsidP="00D43963">
      <w:pPr>
        <w:rPr>
          <w:noProof/>
          <w:lang w:val="en-GB" w:eastAsia="nl-BE"/>
        </w:rPr>
      </w:pPr>
      <w:r w:rsidRPr="00D43963">
        <w:rPr>
          <w:noProof/>
          <w:lang w:val="en-GB" w:eastAsia="nl-BE"/>
        </w:rPr>
        <w:t>Samsung Bioepis NL B.V.</w:t>
      </w:r>
    </w:p>
    <w:p w14:paraId="266B65DE" w14:textId="77777777" w:rsidR="00D43963" w:rsidRPr="00893F2E" w:rsidRDefault="00D43963" w:rsidP="00D43963">
      <w:pPr>
        <w:rPr>
          <w:noProof/>
          <w:lang w:eastAsia="nl-BE"/>
        </w:rPr>
      </w:pPr>
      <w:r w:rsidRPr="00893F2E">
        <w:rPr>
          <w:noProof/>
          <w:lang w:eastAsia="nl-BE"/>
        </w:rPr>
        <w:t>Olof Palmestraat 10</w:t>
      </w:r>
    </w:p>
    <w:p w14:paraId="012FB8DD" w14:textId="77777777" w:rsidR="00D43963" w:rsidRPr="00893F2E" w:rsidRDefault="00D43963" w:rsidP="00D43963">
      <w:pPr>
        <w:rPr>
          <w:noProof/>
          <w:lang w:eastAsia="nl-BE"/>
        </w:rPr>
      </w:pPr>
      <w:r w:rsidRPr="00893F2E">
        <w:rPr>
          <w:noProof/>
          <w:lang w:eastAsia="nl-BE"/>
        </w:rPr>
        <w:t>2616 LR Delft</w:t>
      </w:r>
    </w:p>
    <w:p w14:paraId="1ED3A724" w14:textId="77777777" w:rsidR="005F2BF9" w:rsidRPr="00893F2E" w:rsidRDefault="00D43963">
      <w:pPr>
        <w:suppressAutoHyphens/>
        <w:rPr>
          <w:noProof/>
          <w:lang w:eastAsia="nl-BE"/>
        </w:rPr>
      </w:pPr>
      <w:r w:rsidRPr="00893F2E">
        <w:rPr>
          <w:noProof/>
          <w:lang w:eastAsia="nl-BE"/>
        </w:rPr>
        <w:t>Pays-Bas</w:t>
      </w:r>
    </w:p>
    <w:p w14:paraId="38BFD40A" w14:textId="77777777" w:rsidR="005F2BF9" w:rsidRPr="00893F2E" w:rsidRDefault="005F2BF9">
      <w:pPr>
        <w:suppressAutoHyphens/>
        <w:rPr>
          <w:noProof/>
          <w:lang w:eastAsia="nl-BE"/>
        </w:rPr>
      </w:pPr>
    </w:p>
    <w:p w14:paraId="32365F4F" w14:textId="77777777" w:rsidR="005F2BF9" w:rsidRDefault="00E13671">
      <w:pPr>
        <w:keepNext/>
        <w:ind w:left="567" w:hanging="567"/>
        <w:outlineLvl w:val="1"/>
        <w:rPr>
          <w:b/>
          <w:bCs/>
          <w:noProof/>
          <w:lang w:val="fr-BE" w:eastAsia="nl-BE"/>
        </w:rPr>
      </w:pPr>
      <w:r>
        <w:rPr>
          <w:b/>
          <w:bCs/>
          <w:noProof/>
          <w:lang w:val="fr-BE" w:eastAsia="nl-BE"/>
        </w:rPr>
        <w:t>8.</w:t>
      </w:r>
      <w:r>
        <w:rPr>
          <w:b/>
          <w:bCs/>
          <w:noProof/>
          <w:lang w:val="fr-BE" w:eastAsia="nl-BE"/>
        </w:rPr>
        <w:tab/>
        <w:t>NUMÉRO(S) D’AUTORISATION DE MISE SUR LE MARCHÉ</w:t>
      </w:r>
    </w:p>
    <w:p w14:paraId="6AF3296C" w14:textId="77777777" w:rsidR="005F2BF9" w:rsidRDefault="005F2BF9">
      <w:pPr>
        <w:keepNext/>
        <w:suppressAutoHyphens/>
        <w:rPr>
          <w:noProof/>
          <w:lang w:val="fr-BE" w:eastAsia="nl-BE"/>
        </w:rPr>
      </w:pPr>
    </w:p>
    <w:p w14:paraId="0D88F844" w14:textId="77777777" w:rsidR="005F2BF9" w:rsidRDefault="001C7CB3">
      <w:pPr>
        <w:suppressAutoHyphens/>
        <w:rPr>
          <w:rFonts w:eastAsiaTheme="minorEastAsia"/>
          <w:noProof/>
          <w:lang w:eastAsia="ko-KR"/>
        </w:rPr>
      </w:pPr>
      <w:r w:rsidRPr="004D2328">
        <w:rPr>
          <w:rFonts w:eastAsiaTheme="minorEastAsia"/>
          <w:noProof/>
          <w:lang w:eastAsia="ko-KR"/>
        </w:rPr>
        <w:t>EU/1/24/1801/003</w:t>
      </w:r>
    </w:p>
    <w:p w14:paraId="5AA90F0F" w14:textId="77777777" w:rsidR="003C48E2" w:rsidRDefault="003C48E2">
      <w:pPr>
        <w:suppressAutoHyphens/>
        <w:rPr>
          <w:ins w:id="15" w:author="Author"/>
          <w:rFonts w:eastAsiaTheme="minorEastAsia"/>
          <w:noProof/>
          <w:lang w:eastAsia="ko-KR"/>
        </w:rPr>
      </w:pPr>
      <w:r>
        <w:rPr>
          <w:rFonts w:eastAsiaTheme="minorEastAsia"/>
          <w:noProof/>
          <w:lang w:eastAsia="ko-KR"/>
        </w:rPr>
        <w:t>EU/1/24/1801/006</w:t>
      </w:r>
    </w:p>
    <w:p w14:paraId="4A000BF5" w14:textId="54ABD396" w:rsidR="009378B0" w:rsidRPr="00893F2E" w:rsidRDefault="009378B0">
      <w:pPr>
        <w:suppressAutoHyphens/>
        <w:rPr>
          <w:noProof/>
          <w:lang w:val="fr-BE" w:eastAsia="nl-BE"/>
        </w:rPr>
      </w:pPr>
      <w:ins w:id="16" w:author="Author">
        <w:r>
          <w:rPr>
            <w:rFonts w:eastAsiaTheme="minorEastAsia"/>
            <w:noProof/>
            <w:lang w:eastAsia="ko-KR"/>
          </w:rPr>
          <w:t>EU/1/24/1801/008</w:t>
        </w:r>
      </w:ins>
    </w:p>
    <w:p w14:paraId="22B3A1CB" w14:textId="77777777" w:rsidR="005F2BF9" w:rsidRPr="00893F2E" w:rsidRDefault="005F2BF9">
      <w:pPr>
        <w:suppressAutoHyphens/>
        <w:rPr>
          <w:noProof/>
          <w:lang w:val="fr-BE" w:eastAsia="nl-BE"/>
        </w:rPr>
      </w:pPr>
    </w:p>
    <w:p w14:paraId="6052BF70" w14:textId="77777777" w:rsidR="005F2BF9" w:rsidRPr="00893F2E" w:rsidRDefault="005F2BF9">
      <w:pPr>
        <w:suppressAutoHyphens/>
        <w:rPr>
          <w:noProof/>
          <w:lang w:val="fr-BE" w:eastAsia="nl-BE"/>
        </w:rPr>
      </w:pPr>
    </w:p>
    <w:p w14:paraId="61870B98" w14:textId="77777777" w:rsidR="005F2BF9" w:rsidRDefault="00E13671">
      <w:pPr>
        <w:keepNext/>
        <w:ind w:left="567" w:hanging="567"/>
        <w:outlineLvl w:val="1"/>
        <w:rPr>
          <w:b/>
          <w:bCs/>
          <w:noProof/>
          <w:lang w:val="fr-BE" w:eastAsia="nl-BE"/>
        </w:rPr>
      </w:pPr>
      <w:r>
        <w:rPr>
          <w:b/>
          <w:bCs/>
          <w:noProof/>
          <w:lang w:val="fr-BE" w:eastAsia="nl-BE"/>
        </w:rPr>
        <w:t>9.</w:t>
      </w:r>
      <w:r>
        <w:rPr>
          <w:b/>
          <w:bCs/>
          <w:noProof/>
          <w:lang w:val="fr-BE" w:eastAsia="nl-BE"/>
        </w:rPr>
        <w:tab/>
        <w:t>DATE DE PREMI</w:t>
      </w:r>
      <w:r>
        <w:rPr>
          <w:b/>
          <w:bCs/>
          <w:noProof/>
          <w:szCs w:val="22"/>
          <w:lang w:val="fr-BE" w:eastAsia="nl-BE"/>
        </w:rPr>
        <w:t>È</w:t>
      </w:r>
      <w:r>
        <w:rPr>
          <w:b/>
          <w:bCs/>
          <w:noProof/>
          <w:lang w:val="fr-BE" w:eastAsia="nl-BE"/>
        </w:rPr>
        <w:t>RE AUTORISATION/DE RENOUVELLEMENT DE L’AUTORISATION</w:t>
      </w:r>
    </w:p>
    <w:p w14:paraId="14D4B33E" w14:textId="77777777" w:rsidR="005F2BF9" w:rsidRDefault="005F2BF9">
      <w:pPr>
        <w:keepNext/>
        <w:suppressAutoHyphens/>
        <w:rPr>
          <w:noProof/>
          <w:lang w:val="fr-BE" w:eastAsia="nl-BE"/>
        </w:rPr>
      </w:pPr>
    </w:p>
    <w:p w14:paraId="3EED1004" w14:textId="77777777" w:rsidR="005F2BF9" w:rsidRDefault="00E13671" w:rsidP="00531BE4">
      <w:pPr>
        <w:suppressAutoHyphens/>
        <w:rPr>
          <w:noProof/>
          <w:lang w:val="fr-BE" w:eastAsia="nl-BE"/>
        </w:rPr>
      </w:pPr>
      <w:r>
        <w:rPr>
          <w:noProof/>
          <w:lang w:val="fr-BE" w:eastAsia="nl-BE"/>
        </w:rPr>
        <w:t xml:space="preserve">Date de première autorisation : </w:t>
      </w:r>
      <w:r w:rsidR="00A45C42">
        <w:t>19 avril 2024</w:t>
      </w:r>
    </w:p>
    <w:p w14:paraId="278C2FAA" w14:textId="77777777" w:rsidR="005F2BF9" w:rsidRDefault="005F2BF9">
      <w:pPr>
        <w:suppressAutoHyphens/>
        <w:rPr>
          <w:noProof/>
          <w:lang w:val="fr-BE" w:eastAsia="nl-BE"/>
        </w:rPr>
      </w:pPr>
    </w:p>
    <w:p w14:paraId="480D47CD" w14:textId="77777777" w:rsidR="005F2BF9" w:rsidRDefault="005F2BF9">
      <w:pPr>
        <w:suppressAutoHyphens/>
        <w:rPr>
          <w:noProof/>
          <w:lang w:val="fr-BE" w:eastAsia="nl-BE"/>
        </w:rPr>
      </w:pPr>
    </w:p>
    <w:p w14:paraId="40886268" w14:textId="77777777" w:rsidR="005F2BF9" w:rsidRDefault="00E13671">
      <w:pPr>
        <w:keepNext/>
        <w:ind w:left="567" w:hanging="567"/>
        <w:outlineLvl w:val="1"/>
        <w:rPr>
          <w:b/>
          <w:bCs/>
          <w:noProof/>
          <w:lang w:val="fr-BE" w:eastAsia="nl-BE"/>
        </w:rPr>
      </w:pPr>
      <w:r>
        <w:rPr>
          <w:b/>
          <w:bCs/>
          <w:noProof/>
          <w:lang w:val="fr-BE" w:eastAsia="nl-BE"/>
        </w:rPr>
        <w:t>10.</w:t>
      </w:r>
      <w:r>
        <w:rPr>
          <w:b/>
          <w:bCs/>
          <w:noProof/>
          <w:lang w:val="fr-BE" w:eastAsia="nl-BE"/>
        </w:rPr>
        <w:tab/>
        <w:t>DATE DE MISE A JOUR DU TEXTE</w:t>
      </w:r>
    </w:p>
    <w:p w14:paraId="4B340EF1" w14:textId="77777777" w:rsidR="005F2BF9" w:rsidRDefault="005F2BF9">
      <w:pPr>
        <w:suppressAutoHyphens/>
        <w:rPr>
          <w:noProof/>
          <w:lang w:val="fr-BE" w:eastAsia="nl-BE"/>
        </w:rPr>
      </w:pPr>
    </w:p>
    <w:p w14:paraId="272E0141" w14:textId="77777777" w:rsidR="005F2BF9" w:rsidRDefault="00E13671">
      <w:pPr>
        <w:suppressAutoHyphens/>
        <w:rPr>
          <w:noProof/>
          <w:lang w:val="fr-BE" w:eastAsia="nl-BE"/>
        </w:rPr>
      </w:pPr>
      <w:r>
        <w:rPr>
          <w:noProof/>
          <w:lang w:val="fr-BE" w:eastAsia="nl-BE"/>
        </w:rPr>
        <w:t xml:space="preserve">Des informations détaillées sur ce médicament sont disponibles sur le site internet de l’Agence européenne des médicaments </w:t>
      </w:r>
      <w:hyperlink r:id="rId15" w:history="1">
        <w:r w:rsidR="004D559B" w:rsidRPr="001E30AD">
          <w:rPr>
            <w:rStyle w:val="Hyperlink"/>
            <w:rFonts w:eastAsiaTheme="minorEastAsia"/>
            <w:noProof/>
            <w:lang w:eastAsia="ko-KR"/>
          </w:rPr>
          <w:t>https://www.ema.europa.eu/</w:t>
        </w:r>
      </w:hyperlink>
      <w:r w:rsidR="00954C43">
        <w:rPr>
          <w:rFonts w:eastAsiaTheme="minorEastAsia"/>
          <w:noProof/>
          <w:lang w:eastAsia="ko-KR"/>
        </w:rPr>
        <w:t>.</w:t>
      </w:r>
    </w:p>
    <w:p w14:paraId="2AF2DBF4" w14:textId="77777777" w:rsidR="00F90DCB" w:rsidRDefault="00E13671">
      <w:pPr>
        <w:keepNext/>
        <w:ind w:left="567" w:hanging="567"/>
        <w:outlineLvl w:val="1"/>
        <w:rPr>
          <w:b/>
          <w:bCs/>
          <w:noProof/>
          <w:lang w:val="fr-BE" w:eastAsia="nl-BE"/>
        </w:rPr>
      </w:pPr>
      <w:bookmarkStart w:id="17" w:name="_Hlk135754987"/>
      <w:r>
        <w:rPr>
          <w:b/>
          <w:bCs/>
          <w:noProof/>
          <w:lang w:val="fr-BE" w:eastAsia="nl-BE"/>
        </w:rPr>
        <w:br w:type="page"/>
      </w:r>
    </w:p>
    <w:p w14:paraId="41ECE21A" w14:textId="77777777" w:rsidR="00F90DCB" w:rsidRDefault="00F90DCB" w:rsidP="00893F2E">
      <w:pPr>
        <w:keepNext/>
        <w:tabs>
          <w:tab w:val="clear" w:pos="567"/>
          <w:tab w:val="left" w:pos="0"/>
        </w:tabs>
        <w:outlineLvl w:val="1"/>
        <w:rPr>
          <w:b/>
          <w:bCs/>
          <w:noProof/>
          <w:lang w:val="fr-BE" w:eastAsia="nl-BE"/>
        </w:rPr>
      </w:pPr>
      <w:r>
        <w:rPr>
          <w:noProof/>
        </w:rPr>
        <w:lastRenderedPageBreak/>
        <w:drawing>
          <wp:inline distT="0" distB="0" distL="0" distR="0" wp14:anchorId="7E2CA7DE" wp14:editId="1230E43C">
            <wp:extent cx="200025" cy="171450"/>
            <wp:effectExtent l="0" t="0" r="0" b="0"/>
            <wp:docPr id="2081179730" name="Image 2081179730"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27080" name="Picture 1" descr="BT_1000x858px"/>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560B0A">
        <w:t xml:space="preserve">Ce médicament fait </w:t>
      </w:r>
      <w:r>
        <w:t>l</w:t>
      </w:r>
      <w:r w:rsidR="000B7180">
        <w:t>’</w:t>
      </w:r>
      <w:r>
        <w:t>objet d</w:t>
      </w:r>
      <w:r w:rsidR="000B7180">
        <w:t>’</w:t>
      </w:r>
      <w:r>
        <w:t>une</w:t>
      </w:r>
      <w:r w:rsidRPr="00560B0A">
        <w:t xml:space="preserve"> surveillance supplémentaire qui</w:t>
      </w:r>
      <w:r w:rsidRPr="00A302F5">
        <w:t xml:space="preserve"> </w:t>
      </w:r>
      <w:r w:rsidRPr="00560B0A">
        <w:t xml:space="preserve">permettra </w:t>
      </w:r>
      <w:r>
        <w:t>l</w:t>
      </w:r>
      <w:r w:rsidR="000B7180">
        <w:t>’</w:t>
      </w:r>
      <w:r>
        <w:t>identification</w:t>
      </w:r>
      <w:r w:rsidRPr="00560B0A">
        <w:t xml:space="preserve"> rapide de nouvelles informations relatives à la sécurité.</w:t>
      </w:r>
      <w:r w:rsidRPr="00A302F5">
        <w:t xml:space="preserve"> </w:t>
      </w:r>
      <w:r w:rsidRPr="00560B0A">
        <w:t>Les professionnels de la santé déclarent tout effet indésirable suspecté.</w:t>
      </w:r>
      <w:r w:rsidRPr="00A302F5">
        <w:t xml:space="preserve"> </w:t>
      </w:r>
      <w:r w:rsidRPr="00560B0A">
        <w:t>Voir rubrique 4.8 pour les modalités de déclaration des effets indésirables.</w:t>
      </w:r>
    </w:p>
    <w:p w14:paraId="37AADDB5" w14:textId="77777777" w:rsidR="00F90DCB" w:rsidRDefault="00F90DCB">
      <w:pPr>
        <w:keepNext/>
        <w:ind w:left="567" w:hanging="567"/>
        <w:outlineLvl w:val="1"/>
        <w:rPr>
          <w:b/>
          <w:bCs/>
          <w:noProof/>
          <w:lang w:val="fr-BE" w:eastAsia="nl-BE"/>
        </w:rPr>
      </w:pPr>
    </w:p>
    <w:p w14:paraId="31082F90" w14:textId="77777777" w:rsidR="002B4BB2" w:rsidRDefault="002B4BB2">
      <w:pPr>
        <w:keepNext/>
        <w:ind w:left="567" w:hanging="567"/>
        <w:outlineLvl w:val="1"/>
        <w:rPr>
          <w:b/>
          <w:bCs/>
          <w:noProof/>
          <w:lang w:val="fr-BE" w:eastAsia="nl-BE"/>
        </w:rPr>
      </w:pPr>
    </w:p>
    <w:p w14:paraId="221573BE" w14:textId="77777777" w:rsidR="005F2BF9" w:rsidRDefault="00E13671">
      <w:pPr>
        <w:keepNext/>
        <w:ind w:left="567" w:hanging="567"/>
        <w:outlineLvl w:val="1"/>
        <w:rPr>
          <w:b/>
          <w:bCs/>
          <w:noProof/>
          <w:lang w:val="fr-BE" w:eastAsia="nl-BE"/>
        </w:rPr>
      </w:pPr>
      <w:r>
        <w:rPr>
          <w:b/>
          <w:bCs/>
          <w:noProof/>
          <w:lang w:val="fr-BE" w:eastAsia="nl-BE"/>
        </w:rPr>
        <w:t>1.</w:t>
      </w:r>
      <w:r>
        <w:rPr>
          <w:b/>
          <w:bCs/>
          <w:noProof/>
          <w:lang w:val="fr-BE" w:eastAsia="nl-BE"/>
        </w:rPr>
        <w:tab/>
        <w:t>DÉNOMINATION DU MÉDICAMENT</w:t>
      </w:r>
    </w:p>
    <w:p w14:paraId="2C05FDFE" w14:textId="77777777" w:rsidR="005F2BF9" w:rsidRDefault="005F2BF9">
      <w:pPr>
        <w:keepNext/>
        <w:suppressAutoHyphens/>
        <w:rPr>
          <w:noProof/>
          <w:lang w:val="fr-BE" w:eastAsia="nl-BE"/>
        </w:rPr>
      </w:pPr>
    </w:p>
    <w:p w14:paraId="7CEDB510" w14:textId="77777777" w:rsidR="005F2BF9" w:rsidRDefault="00562B28" w:rsidP="00562B28">
      <w:pPr>
        <w:rPr>
          <w:noProof/>
          <w:lang w:val="fr-BE" w:eastAsia="nl-BE"/>
        </w:rPr>
      </w:pPr>
      <w:r>
        <w:rPr>
          <w:rFonts w:eastAsiaTheme="minorEastAsia"/>
          <w:noProof/>
          <w:lang w:eastAsia="ko-KR"/>
        </w:rPr>
        <w:t>Pyzchiva</w:t>
      </w:r>
      <w:r w:rsidR="00E13671">
        <w:rPr>
          <w:noProof/>
          <w:lang w:val="fr-BE" w:eastAsia="nl-BE"/>
        </w:rPr>
        <w:t xml:space="preserve"> 45 mg solution injectable en seringue préremplie</w:t>
      </w:r>
    </w:p>
    <w:p w14:paraId="46482511" w14:textId="77777777" w:rsidR="005F2BF9" w:rsidRDefault="00562B28">
      <w:pPr>
        <w:rPr>
          <w:noProof/>
          <w:lang w:val="fr-BE" w:eastAsia="nl-BE"/>
        </w:rPr>
      </w:pPr>
      <w:r w:rsidRPr="00562B28">
        <w:rPr>
          <w:noProof/>
          <w:lang w:val="fr-BE" w:eastAsia="nl-BE"/>
        </w:rPr>
        <w:t>Pyzchiva</w:t>
      </w:r>
      <w:r w:rsidR="00E13671">
        <w:rPr>
          <w:noProof/>
          <w:lang w:val="fr-BE" w:eastAsia="nl-BE"/>
        </w:rPr>
        <w:t xml:space="preserve"> 90 mg solution injectable en seringue préremplie</w:t>
      </w:r>
    </w:p>
    <w:p w14:paraId="58C2D990" w14:textId="77777777" w:rsidR="005F2BF9" w:rsidRDefault="005F2BF9">
      <w:pPr>
        <w:rPr>
          <w:noProof/>
          <w:lang w:val="fr-BE" w:eastAsia="nl-BE"/>
        </w:rPr>
      </w:pPr>
    </w:p>
    <w:p w14:paraId="462141BA" w14:textId="77777777" w:rsidR="005F2BF9" w:rsidRDefault="005F2BF9">
      <w:pPr>
        <w:suppressAutoHyphens/>
        <w:rPr>
          <w:noProof/>
          <w:lang w:val="fr-BE" w:eastAsia="nl-BE"/>
        </w:rPr>
      </w:pPr>
    </w:p>
    <w:p w14:paraId="04E3634D" w14:textId="77777777" w:rsidR="005F2BF9" w:rsidRDefault="00E13671">
      <w:pPr>
        <w:keepNext/>
        <w:ind w:left="567" w:hanging="567"/>
        <w:outlineLvl w:val="1"/>
        <w:rPr>
          <w:b/>
          <w:bCs/>
          <w:noProof/>
          <w:lang w:val="fr-BE" w:eastAsia="nl-BE"/>
        </w:rPr>
      </w:pPr>
      <w:r>
        <w:rPr>
          <w:b/>
          <w:bCs/>
          <w:noProof/>
          <w:lang w:val="fr-BE" w:eastAsia="nl-BE"/>
        </w:rPr>
        <w:t>2.</w:t>
      </w:r>
      <w:r>
        <w:rPr>
          <w:b/>
          <w:bCs/>
          <w:noProof/>
          <w:lang w:val="fr-BE" w:eastAsia="nl-BE"/>
        </w:rPr>
        <w:tab/>
        <w:t>COMPOSITION QUALITATIVE ET QUANTITATIVE</w:t>
      </w:r>
    </w:p>
    <w:p w14:paraId="22653593" w14:textId="77777777" w:rsidR="005F2BF9" w:rsidRDefault="005F2BF9">
      <w:pPr>
        <w:suppressAutoHyphens/>
        <w:rPr>
          <w:noProof/>
          <w:lang w:val="fr-BE" w:eastAsia="nl-BE"/>
        </w:rPr>
      </w:pPr>
    </w:p>
    <w:p w14:paraId="1FC50F83" w14:textId="77777777" w:rsidR="005F2BF9" w:rsidRDefault="00D24B6E">
      <w:pPr>
        <w:keepNext/>
        <w:rPr>
          <w:noProof/>
          <w:u w:val="single"/>
          <w:lang w:val="fr-BE" w:eastAsia="nl-BE"/>
        </w:rPr>
      </w:pPr>
      <w:r w:rsidRPr="00893F2E">
        <w:rPr>
          <w:rFonts w:eastAsiaTheme="minorEastAsia"/>
          <w:noProof/>
          <w:u w:val="single"/>
          <w:lang w:eastAsia="ko-KR"/>
        </w:rPr>
        <w:t>Pyzchiva</w:t>
      </w:r>
      <w:r w:rsidR="00E13671">
        <w:rPr>
          <w:noProof/>
          <w:u w:val="single"/>
          <w:lang w:val="fr-BE" w:eastAsia="nl-BE"/>
        </w:rPr>
        <w:t xml:space="preserve"> 45 mg solution injectable en seringue préremplie.</w:t>
      </w:r>
    </w:p>
    <w:p w14:paraId="65F0D686" w14:textId="77777777" w:rsidR="005F2BF9" w:rsidRDefault="00E13671">
      <w:pPr>
        <w:suppressAutoHyphens/>
        <w:rPr>
          <w:noProof/>
          <w:lang w:val="fr-BE" w:eastAsia="nl-BE"/>
        </w:rPr>
      </w:pPr>
      <w:r>
        <w:rPr>
          <w:noProof/>
          <w:lang w:val="fr-BE" w:eastAsia="nl-BE"/>
        </w:rPr>
        <w:t>Chaque seringue préremplie contient 45 mg d’</w:t>
      </w:r>
      <w:r w:rsidR="008260B2">
        <w:rPr>
          <w:noProof/>
          <w:lang w:val="fr-BE" w:eastAsia="nl-BE"/>
        </w:rPr>
        <w:t>ustekinumab</w:t>
      </w:r>
      <w:r>
        <w:rPr>
          <w:noProof/>
          <w:lang w:val="fr-BE" w:eastAsia="nl-BE"/>
        </w:rPr>
        <w:t xml:space="preserve"> dans 0,5 mL.</w:t>
      </w:r>
    </w:p>
    <w:p w14:paraId="6362CCE3" w14:textId="77777777" w:rsidR="005F2BF9" w:rsidRDefault="005F2BF9">
      <w:pPr>
        <w:rPr>
          <w:noProof/>
          <w:lang w:val="fr-BE" w:eastAsia="nl-BE"/>
        </w:rPr>
      </w:pPr>
    </w:p>
    <w:p w14:paraId="605B041E" w14:textId="77777777" w:rsidR="005F2BF9" w:rsidRDefault="00D24B6E">
      <w:pPr>
        <w:keepNext/>
        <w:rPr>
          <w:noProof/>
          <w:u w:val="single"/>
          <w:lang w:val="fr-BE" w:eastAsia="nl-BE"/>
        </w:rPr>
      </w:pPr>
      <w:r w:rsidRPr="00893F2E">
        <w:rPr>
          <w:rFonts w:eastAsiaTheme="minorEastAsia"/>
          <w:noProof/>
          <w:u w:val="single"/>
          <w:lang w:eastAsia="ko-KR"/>
        </w:rPr>
        <w:t>Pyzchiva</w:t>
      </w:r>
      <w:r w:rsidR="00E13671">
        <w:rPr>
          <w:noProof/>
          <w:u w:val="single"/>
          <w:lang w:val="fr-BE" w:eastAsia="nl-BE"/>
        </w:rPr>
        <w:t xml:space="preserve"> 90 mg solution injectable en seringue préremplie.</w:t>
      </w:r>
    </w:p>
    <w:p w14:paraId="1EB9E312" w14:textId="77777777" w:rsidR="005F2BF9" w:rsidRDefault="00E13671">
      <w:pPr>
        <w:suppressAutoHyphens/>
        <w:rPr>
          <w:noProof/>
          <w:lang w:val="fr-BE" w:eastAsia="nl-BE"/>
        </w:rPr>
      </w:pPr>
      <w:r>
        <w:rPr>
          <w:noProof/>
          <w:lang w:val="fr-BE" w:eastAsia="nl-BE"/>
        </w:rPr>
        <w:t>Chaque seringue préremplie contient 90 mg d’</w:t>
      </w:r>
      <w:r w:rsidR="008260B2">
        <w:rPr>
          <w:noProof/>
          <w:lang w:val="fr-BE" w:eastAsia="nl-BE"/>
        </w:rPr>
        <w:t>ustekinumab</w:t>
      </w:r>
      <w:r>
        <w:rPr>
          <w:noProof/>
          <w:lang w:val="fr-BE" w:eastAsia="nl-BE"/>
        </w:rPr>
        <w:t xml:space="preserve"> dans 1 mL.</w:t>
      </w:r>
    </w:p>
    <w:p w14:paraId="5C48D9CB" w14:textId="77777777" w:rsidR="005F2BF9" w:rsidRDefault="005F2BF9">
      <w:pPr>
        <w:rPr>
          <w:noProof/>
          <w:u w:val="single"/>
          <w:lang w:val="fr-BE" w:eastAsia="nl-BE"/>
        </w:rPr>
      </w:pPr>
    </w:p>
    <w:p w14:paraId="71D819AF" w14:textId="77777777" w:rsidR="005F2BF9" w:rsidRDefault="00E13671">
      <w:pPr>
        <w:suppressAutoHyphens/>
        <w:rPr>
          <w:noProof/>
          <w:lang w:val="fr-BE" w:eastAsia="nl-BE"/>
        </w:rPr>
      </w:pPr>
      <w:r>
        <w:rPr>
          <w:noProof/>
          <w:lang w:val="fr-BE" w:eastAsia="nl-BE"/>
        </w:rPr>
        <w:t>L’</w:t>
      </w:r>
      <w:r w:rsidR="008260B2">
        <w:rPr>
          <w:noProof/>
          <w:lang w:val="fr-BE" w:eastAsia="nl-BE"/>
        </w:rPr>
        <w:t>ustekinumab</w:t>
      </w:r>
      <w:r>
        <w:rPr>
          <w:noProof/>
          <w:lang w:val="fr-BE" w:eastAsia="nl-BE"/>
        </w:rPr>
        <w:t xml:space="preserve"> est un anticorps monoclonal IgG1</w:t>
      </w:r>
      <w:r>
        <w:rPr>
          <w:noProof/>
          <w:lang w:val="fr-BE"/>
        </w:rPr>
        <w:t>κ</w:t>
      </w:r>
      <w:r>
        <w:rPr>
          <w:noProof/>
          <w:lang w:val="fr-BE" w:eastAsia="nl-BE"/>
        </w:rPr>
        <w:t xml:space="preserve"> anti interleukine (IL)-12/23 entièrement humain produit par une lignée cellulaire </w:t>
      </w:r>
      <w:r w:rsidR="00D24B6E">
        <w:rPr>
          <w:noProof/>
          <w:lang w:val="fr-BE" w:eastAsia="nl-BE"/>
        </w:rPr>
        <w:t>CHO</w:t>
      </w:r>
      <w:r>
        <w:rPr>
          <w:noProof/>
          <w:lang w:val="fr-BE" w:eastAsia="nl-BE"/>
        </w:rPr>
        <w:t xml:space="preserve"> en utilisant une technique d’ADN recombinant.</w:t>
      </w:r>
    </w:p>
    <w:p w14:paraId="0A5E3FB8" w14:textId="77777777" w:rsidR="005F2BF9" w:rsidRDefault="005F2BF9">
      <w:pPr>
        <w:suppressAutoHyphens/>
        <w:rPr>
          <w:noProof/>
          <w:lang w:val="fr-BE" w:eastAsia="nl-BE"/>
        </w:rPr>
      </w:pPr>
    </w:p>
    <w:p w14:paraId="5CBF341C" w14:textId="77777777" w:rsidR="005F2BF9" w:rsidRDefault="00E13671">
      <w:pPr>
        <w:rPr>
          <w:noProof/>
          <w:lang w:val="fr-BE" w:eastAsia="nl-BE"/>
        </w:rPr>
      </w:pPr>
      <w:r>
        <w:rPr>
          <w:noProof/>
          <w:szCs w:val="22"/>
          <w:lang w:val="fr-BE" w:eastAsia="nl-BE"/>
        </w:rPr>
        <w:t>Pour la liste complète des excipients, voir rubrique 6.1.</w:t>
      </w:r>
    </w:p>
    <w:p w14:paraId="2E3EEDD7" w14:textId="77777777" w:rsidR="005F2BF9" w:rsidRDefault="005F2BF9">
      <w:pPr>
        <w:suppressAutoHyphens/>
        <w:rPr>
          <w:noProof/>
          <w:lang w:val="fr-BE" w:eastAsia="nl-BE"/>
        </w:rPr>
      </w:pPr>
    </w:p>
    <w:p w14:paraId="3F371883" w14:textId="77777777" w:rsidR="005F2BF9" w:rsidRDefault="005F2BF9">
      <w:pPr>
        <w:suppressAutoHyphens/>
        <w:rPr>
          <w:noProof/>
          <w:lang w:val="fr-BE" w:eastAsia="nl-BE"/>
        </w:rPr>
      </w:pPr>
    </w:p>
    <w:p w14:paraId="3FB43767" w14:textId="77777777" w:rsidR="005F2BF9" w:rsidRDefault="00E13671">
      <w:pPr>
        <w:keepNext/>
        <w:ind w:left="567" w:hanging="567"/>
        <w:outlineLvl w:val="1"/>
        <w:rPr>
          <w:b/>
          <w:bCs/>
          <w:noProof/>
          <w:lang w:val="fr-BE" w:eastAsia="nl-BE"/>
        </w:rPr>
      </w:pPr>
      <w:r>
        <w:rPr>
          <w:b/>
          <w:bCs/>
          <w:noProof/>
          <w:lang w:val="fr-BE" w:eastAsia="nl-BE"/>
        </w:rPr>
        <w:t>3.</w:t>
      </w:r>
      <w:r>
        <w:rPr>
          <w:b/>
          <w:bCs/>
          <w:noProof/>
          <w:lang w:val="fr-BE" w:eastAsia="nl-BE"/>
        </w:rPr>
        <w:tab/>
        <w:t>FORME PHARMACEUTIQUE</w:t>
      </w:r>
    </w:p>
    <w:p w14:paraId="7FBE2DC6" w14:textId="77777777" w:rsidR="005F2BF9" w:rsidRDefault="005F2BF9">
      <w:pPr>
        <w:rPr>
          <w:noProof/>
          <w:u w:val="single"/>
          <w:lang w:val="fr-BE" w:eastAsia="nl-BE"/>
        </w:rPr>
      </w:pPr>
    </w:p>
    <w:p w14:paraId="3DEF1072" w14:textId="77777777" w:rsidR="005F2BF9" w:rsidRDefault="00C27850">
      <w:pPr>
        <w:keepNext/>
        <w:rPr>
          <w:noProof/>
          <w:u w:val="single"/>
          <w:lang w:val="fr-BE" w:eastAsia="nl-BE"/>
        </w:rPr>
      </w:pPr>
      <w:r w:rsidRPr="00893F2E">
        <w:rPr>
          <w:rFonts w:eastAsiaTheme="minorEastAsia"/>
          <w:noProof/>
          <w:u w:val="single"/>
          <w:lang w:eastAsia="ko-KR"/>
        </w:rPr>
        <w:t>Pyzchiva</w:t>
      </w:r>
      <w:r w:rsidR="00E13671">
        <w:rPr>
          <w:noProof/>
          <w:u w:val="single"/>
          <w:lang w:val="fr-BE" w:eastAsia="nl-BE"/>
        </w:rPr>
        <w:t xml:space="preserve"> 45 mg solution injectable en seringue préremplie.</w:t>
      </w:r>
    </w:p>
    <w:p w14:paraId="1756C7A6" w14:textId="77777777" w:rsidR="005F2BF9" w:rsidRDefault="00E13671">
      <w:pPr>
        <w:suppressAutoHyphens/>
        <w:rPr>
          <w:noProof/>
          <w:lang w:val="fr-BE" w:eastAsia="nl-BE"/>
        </w:rPr>
      </w:pPr>
      <w:r>
        <w:rPr>
          <w:noProof/>
          <w:lang w:val="fr-BE" w:eastAsia="nl-BE"/>
        </w:rPr>
        <w:t>Solution injectable.</w:t>
      </w:r>
    </w:p>
    <w:p w14:paraId="7735E3CC" w14:textId="77777777" w:rsidR="005F2BF9" w:rsidRDefault="005F2BF9">
      <w:pPr>
        <w:suppressAutoHyphens/>
        <w:rPr>
          <w:noProof/>
          <w:lang w:val="fr-BE" w:eastAsia="nl-BE"/>
        </w:rPr>
      </w:pPr>
    </w:p>
    <w:p w14:paraId="697107A9" w14:textId="77777777" w:rsidR="005F2BF9" w:rsidRDefault="00C27850">
      <w:pPr>
        <w:keepNext/>
        <w:rPr>
          <w:noProof/>
          <w:u w:val="single"/>
          <w:lang w:val="fr-BE" w:eastAsia="nl-BE"/>
        </w:rPr>
      </w:pPr>
      <w:r w:rsidRPr="00893F2E">
        <w:rPr>
          <w:rFonts w:eastAsiaTheme="minorEastAsia"/>
          <w:noProof/>
          <w:u w:val="single"/>
          <w:lang w:eastAsia="ko-KR"/>
        </w:rPr>
        <w:t>Pyzchiva</w:t>
      </w:r>
      <w:r w:rsidR="00E13671">
        <w:rPr>
          <w:noProof/>
          <w:u w:val="single"/>
          <w:lang w:val="fr-BE" w:eastAsia="nl-BE"/>
        </w:rPr>
        <w:t xml:space="preserve"> 90 mg solution injectable en seringue préremplie.</w:t>
      </w:r>
    </w:p>
    <w:p w14:paraId="303FD6A8" w14:textId="77777777" w:rsidR="005F2BF9" w:rsidRDefault="00E13671">
      <w:pPr>
        <w:suppressAutoHyphens/>
        <w:rPr>
          <w:noProof/>
          <w:lang w:val="fr-BE" w:eastAsia="nl-BE"/>
        </w:rPr>
      </w:pPr>
      <w:r>
        <w:rPr>
          <w:noProof/>
          <w:lang w:val="fr-BE" w:eastAsia="nl-BE"/>
        </w:rPr>
        <w:t>Solution injectable.</w:t>
      </w:r>
    </w:p>
    <w:p w14:paraId="1C1AB2F7" w14:textId="77777777" w:rsidR="005F2BF9" w:rsidRDefault="005F2BF9">
      <w:pPr>
        <w:suppressAutoHyphens/>
        <w:rPr>
          <w:noProof/>
          <w:lang w:val="fr-BE" w:eastAsia="nl-BE"/>
        </w:rPr>
      </w:pPr>
    </w:p>
    <w:p w14:paraId="47506F98" w14:textId="77777777" w:rsidR="005F2BF9" w:rsidRDefault="00E13671">
      <w:pPr>
        <w:suppressAutoHyphens/>
        <w:rPr>
          <w:noProof/>
          <w:lang w:val="fr-BE" w:eastAsia="nl-BE"/>
        </w:rPr>
      </w:pPr>
      <w:r>
        <w:rPr>
          <w:noProof/>
          <w:lang w:val="fr-BE" w:eastAsia="nl-BE"/>
        </w:rPr>
        <w:t>La solution est limpide, incolore à jaune clair</w:t>
      </w:r>
      <w:r w:rsidR="004D559B">
        <w:rPr>
          <w:noProof/>
          <w:lang w:val="fr-BE" w:eastAsia="nl-BE"/>
        </w:rPr>
        <w:t xml:space="preserve">, et est formulée à un pH de </w:t>
      </w:r>
      <w:r w:rsidR="004D559B" w:rsidRPr="00C64701">
        <w:rPr>
          <w:rFonts w:eastAsia="Malgun Gothic"/>
          <w:noProof/>
          <w:lang w:eastAsia="ko-KR"/>
        </w:rPr>
        <w:t>6</w:t>
      </w:r>
      <w:r w:rsidR="004D559B">
        <w:rPr>
          <w:rFonts w:eastAsia="Malgun Gothic"/>
          <w:noProof/>
          <w:lang w:eastAsia="ko-KR"/>
        </w:rPr>
        <w:t>,</w:t>
      </w:r>
      <w:r w:rsidR="004D559B" w:rsidRPr="00C64701">
        <w:rPr>
          <w:rFonts w:eastAsia="Malgun Gothic"/>
          <w:noProof/>
          <w:lang w:eastAsia="ko-KR"/>
        </w:rPr>
        <w:t>0 ±</w:t>
      </w:r>
      <w:r w:rsidR="004D559B">
        <w:rPr>
          <w:rFonts w:eastAsia="Malgun Gothic"/>
          <w:noProof/>
          <w:lang w:eastAsia="ko-KR"/>
        </w:rPr>
        <w:t> </w:t>
      </w:r>
      <w:r w:rsidR="004D559B" w:rsidRPr="00C64701">
        <w:rPr>
          <w:rFonts w:eastAsia="Malgun Gothic"/>
          <w:noProof/>
          <w:lang w:eastAsia="ko-KR"/>
        </w:rPr>
        <w:t>0</w:t>
      </w:r>
      <w:r w:rsidR="004D559B">
        <w:rPr>
          <w:rFonts w:eastAsia="Malgun Gothic"/>
          <w:noProof/>
          <w:lang w:eastAsia="ko-KR"/>
        </w:rPr>
        <w:t>,</w:t>
      </w:r>
      <w:r w:rsidR="004D559B" w:rsidRPr="00C64701">
        <w:rPr>
          <w:rFonts w:eastAsia="Malgun Gothic"/>
          <w:noProof/>
          <w:lang w:eastAsia="ko-KR"/>
        </w:rPr>
        <w:t>3</w:t>
      </w:r>
      <w:r w:rsidR="004D559B">
        <w:rPr>
          <w:rFonts w:eastAsia="Malgun Gothic"/>
          <w:noProof/>
          <w:lang w:eastAsia="ko-KR"/>
        </w:rPr>
        <w:t xml:space="preserve">. L’osmolalité de la solution est de </w:t>
      </w:r>
      <w:r w:rsidR="004D559B" w:rsidRPr="00991617">
        <w:rPr>
          <w:rFonts w:eastAsia="Malgun Gothic"/>
          <w:noProof/>
        </w:rPr>
        <w:t>320 ± 3</w:t>
      </w:r>
      <w:r w:rsidR="00FB7757" w:rsidRPr="00991617">
        <w:rPr>
          <w:rFonts w:eastAsia="Malgun Gothic"/>
          <w:noProof/>
        </w:rPr>
        <w:t>2</w:t>
      </w:r>
      <w:r w:rsidR="004D559B" w:rsidRPr="00991617">
        <w:rPr>
          <w:rFonts w:eastAsia="Malgun Gothic"/>
          <w:noProof/>
        </w:rPr>
        <w:t> mOsm/kg</w:t>
      </w:r>
      <w:r>
        <w:rPr>
          <w:noProof/>
          <w:lang w:val="fr-BE" w:eastAsia="nl-BE"/>
        </w:rPr>
        <w:t>.</w:t>
      </w:r>
    </w:p>
    <w:p w14:paraId="73D5E718" w14:textId="77777777" w:rsidR="005F2BF9" w:rsidRDefault="005F2BF9">
      <w:pPr>
        <w:suppressAutoHyphens/>
        <w:rPr>
          <w:noProof/>
          <w:lang w:val="fr-BE" w:eastAsia="nl-BE"/>
        </w:rPr>
      </w:pPr>
    </w:p>
    <w:p w14:paraId="700F6B7E" w14:textId="77777777" w:rsidR="005F2BF9" w:rsidRDefault="005F2BF9">
      <w:pPr>
        <w:suppressAutoHyphens/>
        <w:rPr>
          <w:noProof/>
          <w:lang w:val="fr-BE" w:eastAsia="nl-BE"/>
        </w:rPr>
      </w:pPr>
    </w:p>
    <w:p w14:paraId="1A9BB0A5" w14:textId="77777777" w:rsidR="005F2BF9" w:rsidRDefault="00E13671">
      <w:pPr>
        <w:keepNext/>
        <w:ind w:left="567" w:hanging="567"/>
        <w:outlineLvl w:val="1"/>
        <w:rPr>
          <w:b/>
          <w:bCs/>
          <w:noProof/>
          <w:lang w:val="fr-BE" w:eastAsia="nl-BE"/>
        </w:rPr>
      </w:pPr>
      <w:r>
        <w:rPr>
          <w:b/>
          <w:bCs/>
          <w:noProof/>
          <w:lang w:val="fr-BE" w:eastAsia="nl-BE"/>
        </w:rPr>
        <w:t>4.</w:t>
      </w:r>
      <w:r>
        <w:rPr>
          <w:b/>
          <w:bCs/>
          <w:noProof/>
          <w:lang w:val="fr-BE" w:eastAsia="nl-BE"/>
        </w:rPr>
        <w:tab/>
        <w:t>INFORMATIONS CLINIQUES</w:t>
      </w:r>
    </w:p>
    <w:p w14:paraId="61D464C2" w14:textId="77777777" w:rsidR="005F2BF9" w:rsidRDefault="005F2BF9">
      <w:pPr>
        <w:keepNext/>
        <w:suppressAutoHyphens/>
        <w:rPr>
          <w:noProof/>
          <w:lang w:val="fr-BE" w:eastAsia="nl-BE"/>
        </w:rPr>
      </w:pPr>
    </w:p>
    <w:p w14:paraId="2C2A56DF" w14:textId="77777777" w:rsidR="005F2BF9" w:rsidRDefault="00E13671">
      <w:pPr>
        <w:keepNext/>
        <w:suppressAutoHyphens/>
        <w:ind w:left="567" w:hanging="567"/>
        <w:outlineLvl w:val="2"/>
        <w:rPr>
          <w:b/>
          <w:noProof/>
          <w:lang w:val="fr-BE" w:eastAsia="nl-BE"/>
        </w:rPr>
      </w:pPr>
      <w:r>
        <w:rPr>
          <w:b/>
          <w:noProof/>
          <w:lang w:val="fr-BE" w:eastAsia="nl-BE"/>
        </w:rPr>
        <w:t>4.1</w:t>
      </w:r>
      <w:r>
        <w:rPr>
          <w:b/>
          <w:noProof/>
          <w:lang w:val="fr-BE" w:eastAsia="nl-BE"/>
        </w:rPr>
        <w:tab/>
        <w:t>Indications thérapeutiques</w:t>
      </w:r>
    </w:p>
    <w:p w14:paraId="6F536E2B" w14:textId="77777777" w:rsidR="005F2BF9" w:rsidRDefault="005F2BF9">
      <w:pPr>
        <w:keepNext/>
        <w:suppressAutoHyphens/>
        <w:rPr>
          <w:noProof/>
          <w:lang w:val="fr-BE" w:eastAsia="nl-BE"/>
        </w:rPr>
      </w:pPr>
    </w:p>
    <w:p w14:paraId="6EB65A8F" w14:textId="77777777" w:rsidR="005F2BF9" w:rsidRDefault="00E13671">
      <w:pPr>
        <w:keepNext/>
        <w:suppressAutoHyphens/>
        <w:rPr>
          <w:noProof/>
          <w:u w:val="single"/>
          <w:lang w:val="fr-BE" w:eastAsia="nl-BE"/>
        </w:rPr>
      </w:pPr>
      <w:r>
        <w:rPr>
          <w:noProof/>
          <w:u w:val="single"/>
          <w:lang w:val="fr-BE" w:eastAsia="nl-BE"/>
        </w:rPr>
        <w:t>Psoriasis en plaques</w:t>
      </w:r>
    </w:p>
    <w:p w14:paraId="64BD125D" w14:textId="77777777" w:rsidR="005F2BF9" w:rsidRDefault="009D4B0E">
      <w:pPr>
        <w:suppressAutoHyphens/>
        <w:rPr>
          <w:noProof/>
          <w:szCs w:val="22"/>
          <w:lang w:val="fr-BE" w:eastAsia="nl-BE"/>
        </w:rPr>
      </w:pPr>
      <w:r>
        <w:rPr>
          <w:noProof/>
          <w:lang w:val="fr-BE" w:eastAsia="nl-BE"/>
        </w:rPr>
        <w:t>Pyzchiva</w:t>
      </w:r>
      <w:r w:rsidR="00E13671">
        <w:rPr>
          <w:noProof/>
          <w:lang w:val="fr-BE" w:eastAsia="nl-BE"/>
        </w:rPr>
        <w:t xml:space="preserve"> est indiqué dans </w:t>
      </w:r>
      <w:r w:rsidR="00E13671">
        <w:rPr>
          <w:noProof/>
          <w:szCs w:val="22"/>
          <w:lang w:val="fr-BE" w:eastAsia="nl-BE"/>
        </w:rPr>
        <w:t>le traitement du psoriasis en plaques modéré à sévère chez l’adulte qui n’a pas répondu, ou qui présente une contre-indication, ou qui est intolérant aux autres traitements systémiques dont la ciclosporine, le méthotrexate (MTX) ou la puvathérapie (psoralène et UVA) (voir rubrique 5.1).</w:t>
      </w:r>
    </w:p>
    <w:p w14:paraId="447661B6" w14:textId="77777777" w:rsidR="005F2BF9" w:rsidRDefault="005F2BF9">
      <w:pPr>
        <w:suppressAutoHyphens/>
        <w:rPr>
          <w:noProof/>
          <w:szCs w:val="22"/>
          <w:lang w:val="fr-BE" w:eastAsia="nl-BE"/>
        </w:rPr>
      </w:pPr>
    </w:p>
    <w:p w14:paraId="0C8F5A7D" w14:textId="77777777" w:rsidR="005F2BF9" w:rsidRDefault="00E13671">
      <w:pPr>
        <w:keepNext/>
        <w:rPr>
          <w:noProof/>
          <w:szCs w:val="22"/>
          <w:u w:val="single"/>
          <w:lang w:val="fr-BE" w:eastAsia="nl-BE"/>
        </w:rPr>
      </w:pPr>
      <w:r>
        <w:rPr>
          <w:noProof/>
          <w:u w:val="single"/>
          <w:lang w:val="fr-BE" w:eastAsia="nl-BE"/>
        </w:rPr>
        <w:t>Psoriasis en</w:t>
      </w:r>
      <w:r>
        <w:rPr>
          <w:noProof/>
          <w:szCs w:val="22"/>
          <w:u w:val="single"/>
          <w:lang w:val="fr-BE" w:eastAsia="nl-BE"/>
        </w:rPr>
        <w:t xml:space="preserve"> plaques de la population pédiatrique</w:t>
      </w:r>
    </w:p>
    <w:p w14:paraId="728F18F1" w14:textId="77777777" w:rsidR="005F2BF9" w:rsidRDefault="009D4B0E">
      <w:pPr>
        <w:suppressAutoHyphens/>
        <w:rPr>
          <w:noProof/>
          <w:lang w:val="fr-BE" w:eastAsia="nl-BE"/>
        </w:rPr>
      </w:pPr>
      <w:r>
        <w:rPr>
          <w:noProof/>
          <w:lang w:val="fr-BE" w:eastAsia="nl-BE"/>
        </w:rPr>
        <w:t>Pyzchiva</w:t>
      </w:r>
      <w:r w:rsidR="00E13671">
        <w:rPr>
          <w:noProof/>
          <w:lang w:val="fr-BE" w:eastAsia="nl-BE"/>
        </w:rPr>
        <w:t xml:space="preserve"> est indiqué dans le traitement du psoriasis en plaques modéré à sévère chez l’enfant et l’adolescent âgé de 6 ans et plus, en cas de réponse insuffisante ou d’intolérance aux autres traitements systémiques ou aux photothérapies (voir rubrique 5.1).</w:t>
      </w:r>
    </w:p>
    <w:p w14:paraId="76BCC3D8" w14:textId="77777777" w:rsidR="005F2BF9" w:rsidRDefault="005F2BF9">
      <w:pPr>
        <w:suppressAutoHyphens/>
        <w:rPr>
          <w:noProof/>
          <w:szCs w:val="22"/>
          <w:lang w:val="fr-BE" w:eastAsia="nl-BE"/>
        </w:rPr>
      </w:pPr>
    </w:p>
    <w:p w14:paraId="42B21DB2" w14:textId="77777777" w:rsidR="005F2BF9" w:rsidRDefault="00E13671">
      <w:pPr>
        <w:keepNext/>
        <w:suppressAutoHyphens/>
        <w:rPr>
          <w:noProof/>
          <w:u w:val="single"/>
          <w:lang w:val="fr-BE" w:eastAsia="nl-BE"/>
        </w:rPr>
      </w:pPr>
      <w:r>
        <w:rPr>
          <w:noProof/>
          <w:u w:val="single"/>
          <w:lang w:val="fr-BE" w:eastAsia="nl-BE"/>
        </w:rPr>
        <w:t>Rhumatisme psoriasique (RP)</w:t>
      </w:r>
    </w:p>
    <w:p w14:paraId="462A029E" w14:textId="77777777" w:rsidR="005F2BF9" w:rsidRDefault="009D4B0E">
      <w:pPr>
        <w:suppressAutoHyphens/>
        <w:rPr>
          <w:noProof/>
          <w:lang w:val="fr-BE" w:eastAsia="nl-BE"/>
        </w:rPr>
      </w:pPr>
      <w:r>
        <w:rPr>
          <w:noProof/>
          <w:lang w:val="fr-BE" w:eastAsia="nl-BE"/>
        </w:rPr>
        <w:t>Pyzchiva</w:t>
      </w:r>
      <w:r w:rsidR="00E13671">
        <w:rPr>
          <w:noProof/>
          <w:lang w:val="fr-BE" w:eastAsia="nl-BE"/>
        </w:rPr>
        <w:t>, seul ou en association avec le méthotrexate (MTX), est indiqué dans le traitement du rhumatisme psoriasique actif chez l’adulte lorsque la réponse à un précédent traitement de fond antirhumatismal non-biologique (DMARD) a été inadéquate (voir rubrique 5.1).</w:t>
      </w:r>
    </w:p>
    <w:p w14:paraId="54B32FC7" w14:textId="77777777" w:rsidR="005F2BF9" w:rsidRDefault="005F2BF9">
      <w:pPr>
        <w:rPr>
          <w:noProof/>
          <w:lang w:val="fr-BE" w:eastAsia="nl-BE"/>
        </w:rPr>
      </w:pPr>
    </w:p>
    <w:p w14:paraId="793CD0F6" w14:textId="77777777" w:rsidR="005F2BF9" w:rsidRDefault="00E13671">
      <w:pPr>
        <w:keepNext/>
        <w:suppressAutoHyphens/>
        <w:rPr>
          <w:bCs/>
          <w:noProof/>
          <w:u w:val="single"/>
          <w:lang w:val="fr-BE" w:eastAsia="nl-BE"/>
        </w:rPr>
      </w:pPr>
      <w:r>
        <w:rPr>
          <w:bCs/>
          <w:noProof/>
          <w:u w:val="single"/>
          <w:lang w:val="fr-BE" w:eastAsia="nl-BE"/>
        </w:rPr>
        <w:lastRenderedPageBreak/>
        <w:t>Maladie de Crohn</w:t>
      </w:r>
    </w:p>
    <w:p w14:paraId="2D296E3F" w14:textId="77777777" w:rsidR="005F2BF9" w:rsidRDefault="009D4B0E">
      <w:pPr>
        <w:suppressAutoHyphens/>
        <w:rPr>
          <w:noProof/>
          <w:lang w:val="fr-BE" w:eastAsia="nl-BE"/>
        </w:rPr>
      </w:pPr>
      <w:r>
        <w:rPr>
          <w:noProof/>
          <w:lang w:val="fr-BE" w:eastAsia="nl-BE"/>
        </w:rPr>
        <w:t>Pyzchiva</w:t>
      </w:r>
      <w:r w:rsidR="00E13671">
        <w:rPr>
          <w:noProof/>
          <w:lang w:val="fr-BE" w:eastAsia="nl-BE"/>
        </w:rPr>
        <w:t xml:space="preserve"> est indiqué dans le traitement de la maladie de Crohn active modérée à sévère chez les patients adultes présentant une réponse insuffisante, une perte de réponse ou une intolérance </w:t>
      </w:r>
      <w:r w:rsidR="00E13671">
        <w:rPr>
          <w:noProof/>
          <w:szCs w:val="22"/>
          <w:lang w:val="fr-BE" w:eastAsia="nl-BE"/>
        </w:rPr>
        <w:t>à un traitement conventionnel ou par</w:t>
      </w:r>
      <w:r w:rsidR="00E13671">
        <w:rPr>
          <w:noProof/>
          <w:lang w:val="fr-BE" w:eastAsia="nl-BE"/>
        </w:rPr>
        <w:t xml:space="preserve"> anti-TNFα, ou qui présentent une contre-indication médicale à ces traitements.</w:t>
      </w:r>
    </w:p>
    <w:p w14:paraId="29772A8C" w14:textId="77777777" w:rsidR="005F2BF9" w:rsidRDefault="005F2BF9">
      <w:pPr>
        <w:suppressAutoHyphens/>
        <w:rPr>
          <w:noProof/>
          <w:lang w:val="fr-BE" w:eastAsia="nl-BE"/>
        </w:rPr>
      </w:pPr>
    </w:p>
    <w:p w14:paraId="5BA81785" w14:textId="77777777" w:rsidR="005F2BF9" w:rsidRDefault="005F2BF9">
      <w:pPr>
        <w:rPr>
          <w:noProof/>
          <w:lang w:val="fr-BE" w:eastAsia="nl-BE"/>
        </w:rPr>
      </w:pPr>
    </w:p>
    <w:p w14:paraId="5A9B4146" w14:textId="77777777" w:rsidR="005F2BF9" w:rsidRDefault="00E13671">
      <w:pPr>
        <w:keepNext/>
        <w:suppressAutoHyphens/>
        <w:ind w:left="567" w:hanging="567"/>
        <w:outlineLvl w:val="2"/>
        <w:rPr>
          <w:b/>
          <w:noProof/>
          <w:lang w:val="fr-BE" w:eastAsia="nl-BE"/>
        </w:rPr>
      </w:pPr>
      <w:r>
        <w:rPr>
          <w:b/>
          <w:noProof/>
          <w:lang w:val="fr-BE" w:eastAsia="nl-BE"/>
        </w:rPr>
        <w:t>4.2</w:t>
      </w:r>
      <w:r>
        <w:rPr>
          <w:b/>
          <w:noProof/>
          <w:lang w:val="fr-BE" w:eastAsia="nl-BE"/>
        </w:rPr>
        <w:tab/>
        <w:t>Posologie et mode d’administration</w:t>
      </w:r>
    </w:p>
    <w:p w14:paraId="11241338" w14:textId="77777777" w:rsidR="005F2BF9" w:rsidRDefault="005F2BF9">
      <w:pPr>
        <w:keepNext/>
        <w:suppressAutoHyphens/>
        <w:rPr>
          <w:noProof/>
          <w:szCs w:val="22"/>
          <w:lang w:val="fr-BE" w:eastAsia="nl-BE"/>
        </w:rPr>
      </w:pPr>
    </w:p>
    <w:p w14:paraId="3001F754" w14:textId="77777777" w:rsidR="005F2BF9" w:rsidRDefault="009D4B0E">
      <w:pPr>
        <w:rPr>
          <w:noProof/>
          <w:szCs w:val="22"/>
          <w:lang w:val="fr-BE" w:eastAsia="nl-BE"/>
        </w:rPr>
      </w:pPr>
      <w:r>
        <w:rPr>
          <w:noProof/>
          <w:szCs w:val="22"/>
          <w:lang w:val="fr-BE" w:eastAsia="nl-BE"/>
        </w:rPr>
        <w:t>Pyzchiva</w:t>
      </w:r>
      <w:r w:rsidR="00E13671">
        <w:rPr>
          <w:noProof/>
          <w:szCs w:val="22"/>
          <w:lang w:val="fr-BE" w:eastAsia="nl-BE"/>
        </w:rPr>
        <w:t xml:space="preserve"> est destiné à une utilisation sous la responsabilité et la surveillance de médecins qualifiés en matière de diagnostic et de traitement des affections pour lesquelles </w:t>
      </w:r>
      <w:r>
        <w:rPr>
          <w:noProof/>
          <w:szCs w:val="22"/>
          <w:lang w:val="fr-BE" w:eastAsia="nl-BE"/>
        </w:rPr>
        <w:t>Pyzchiva</w:t>
      </w:r>
      <w:r w:rsidR="00E13671">
        <w:rPr>
          <w:noProof/>
          <w:szCs w:val="22"/>
          <w:lang w:val="fr-BE" w:eastAsia="nl-BE"/>
        </w:rPr>
        <w:t xml:space="preserve"> est indiqué.</w:t>
      </w:r>
    </w:p>
    <w:p w14:paraId="567A1CE4" w14:textId="77777777" w:rsidR="005F2BF9" w:rsidRDefault="005F2BF9">
      <w:pPr>
        <w:rPr>
          <w:noProof/>
          <w:lang w:val="fr-BE" w:eastAsia="nl-BE"/>
        </w:rPr>
      </w:pPr>
    </w:p>
    <w:p w14:paraId="25B34CB1" w14:textId="77777777" w:rsidR="009D4B0E" w:rsidRDefault="009D4B0E">
      <w:pPr>
        <w:rPr>
          <w:rFonts w:eastAsiaTheme="minorEastAsia"/>
          <w:noProof/>
          <w:lang w:eastAsia="ko-KR"/>
        </w:rPr>
      </w:pPr>
      <w:r>
        <w:rPr>
          <w:rFonts w:eastAsiaTheme="minorEastAsia"/>
          <w:noProof/>
          <w:lang w:eastAsia="ko-KR"/>
        </w:rPr>
        <w:t xml:space="preserve">Pyzchiva est disponible en seringues préremplies de 45 et 90 mg pour injection sous-cutanée, et il est par conséquent impossible de l’administrer chez les patients pédiatriques (poids &lt; 60 kg) nécessitant une dose inférieure à une dose complète de 45 mg. </w:t>
      </w:r>
      <w:r w:rsidR="00345BE9">
        <w:rPr>
          <w:rFonts w:eastAsiaTheme="minorEastAsia"/>
          <w:noProof/>
          <w:lang w:eastAsia="ko-KR"/>
        </w:rPr>
        <w:t>Pour l’administration de doses inférieures à 45 mg, d’autres produits à base d’</w:t>
      </w:r>
      <w:r w:rsidR="008260B2">
        <w:rPr>
          <w:rFonts w:eastAsiaTheme="minorEastAsia"/>
          <w:noProof/>
          <w:lang w:eastAsia="ko-KR"/>
        </w:rPr>
        <w:t>ustekinumab</w:t>
      </w:r>
      <w:r w:rsidR="00345BE9">
        <w:rPr>
          <w:rFonts w:eastAsiaTheme="minorEastAsia"/>
          <w:noProof/>
          <w:lang w:eastAsia="ko-KR"/>
        </w:rPr>
        <w:t xml:space="preserve"> doivent être utilisés.</w:t>
      </w:r>
    </w:p>
    <w:p w14:paraId="6A91F16C" w14:textId="77777777" w:rsidR="009D4B0E" w:rsidRDefault="009D4B0E">
      <w:pPr>
        <w:rPr>
          <w:noProof/>
          <w:lang w:val="fr-BE" w:eastAsia="nl-BE"/>
        </w:rPr>
      </w:pPr>
    </w:p>
    <w:p w14:paraId="7BE7B53D" w14:textId="77777777" w:rsidR="005F2BF9" w:rsidRDefault="00E13671">
      <w:pPr>
        <w:keepNext/>
        <w:suppressAutoHyphens/>
        <w:rPr>
          <w:bCs/>
          <w:noProof/>
          <w:u w:val="single"/>
          <w:lang w:val="fr-BE" w:eastAsia="nl-BE"/>
        </w:rPr>
      </w:pPr>
      <w:r>
        <w:rPr>
          <w:bCs/>
          <w:noProof/>
          <w:u w:val="single"/>
          <w:lang w:val="fr-BE" w:eastAsia="nl-BE"/>
        </w:rPr>
        <w:t>Posologie</w:t>
      </w:r>
    </w:p>
    <w:p w14:paraId="0320F2C7" w14:textId="77777777" w:rsidR="005F2BF9" w:rsidRDefault="005F2BF9">
      <w:pPr>
        <w:keepNext/>
        <w:suppressAutoHyphens/>
        <w:rPr>
          <w:noProof/>
          <w:u w:val="single"/>
          <w:lang w:val="fr-BE" w:eastAsia="nl-BE"/>
        </w:rPr>
      </w:pPr>
    </w:p>
    <w:p w14:paraId="220E7B76" w14:textId="77777777" w:rsidR="005F2BF9" w:rsidRDefault="00E13671">
      <w:pPr>
        <w:keepNext/>
        <w:suppressAutoHyphens/>
        <w:rPr>
          <w:noProof/>
          <w:u w:val="single"/>
          <w:lang w:val="fr-BE" w:eastAsia="nl-BE"/>
        </w:rPr>
      </w:pPr>
      <w:r>
        <w:rPr>
          <w:noProof/>
          <w:u w:val="single"/>
          <w:lang w:val="fr-BE" w:eastAsia="nl-BE"/>
        </w:rPr>
        <w:t>Psoriasis en plaques</w:t>
      </w:r>
    </w:p>
    <w:p w14:paraId="20A31611" w14:textId="77777777" w:rsidR="005F2BF9" w:rsidRDefault="00E13671">
      <w:pPr>
        <w:suppressAutoHyphens/>
        <w:rPr>
          <w:bCs/>
          <w:noProof/>
          <w:lang w:val="fr-BE" w:eastAsia="nl-BE"/>
        </w:rPr>
      </w:pPr>
      <w:r>
        <w:rPr>
          <w:bCs/>
          <w:noProof/>
          <w:lang w:val="fr-BE" w:eastAsia="nl-BE"/>
        </w:rPr>
        <w:t xml:space="preserve">La posologie recommandée de </w:t>
      </w:r>
      <w:r w:rsidR="009D4B0E">
        <w:rPr>
          <w:bCs/>
          <w:noProof/>
          <w:lang w:val="fr-BE" w:eastAsia="nl-BE"/>
        </w:rPr>
        <w:t>Pyzchiva</w:t>
      </w:r>
      <w:r>
        <w:rPr>
          <w:bCs/>
          <w:noProof/>
          <w:lang w:val="fr-BE" w:eastAsia="nl-BE"/>
        </w:rPr>
        <w:t xml:space="preserve"> est d’une dose initiale de 45 mg administrée en sous-cutanée, suivie d’une dose de 45 mg 4 semaines plus tard, puis ensuite toutes les 12 semaines.</w:t>
      </w:r>
    </w:p>
    <w:p w14:paraId="2B925D7F" w14:textId="77777777" w:rsidR="005F2BF9" w:rsidRDefault="005F2BF9">
      <w:pPr>
        <w:suppressAutoHyphens/>
        <w:rPr>
          <w:bCs/>
          <w:noProof/>
          <w:lang w:val="fr-BE" w:eastAsia="nl-BE"/>
        </w:rPr>
      </w:pPr>
    </w:p>
    <w:p w14:paraId="2919AA61" w14:textId="77777777" w:rsidR="005F2BF9" w:rsidRDefault="00E13671">
      <w:pPr>
        <w:suppressAutoHyphens/>
        <w:rPr>
          <w:bCs/>
          <w:noProof/>
          <w:lang w:val="fr-BE" w:eastAsia="nl-BE"/>
        </w:rPr>
      </w:pPr>
      <w:r>
        <w:rPr>
          <w:noProof/>
          <w:lang w:val="fr-BE" w:eastAsia="nl-BE"/>
        </w:rPr>
        <w:t>L’arrêt du traitement doit être envisagé chez les patients ne présentant pas de réponse après 28 semaines de traitement.</w:t>
      </w:r>
    </w:p>
    <w:p w14:paraId="58AA0B87" w14:textId="77777777" w:rsidR="005F2BF9" w:rsidRDefault="005F2BF9">
      <w:pPr>
        <w:rPr>
          <w:noProof/>
          <w:lang w:val="fr-BE" w:eastAsia="nl-BE"/>
        </w:rPr>
      </w:pPr>
    </w:p>
    <w:p w14:paraId="0E890E0A" w14:textId="77777777" w:rsidR="005F2BF9" w:rsidRDefault="00E13671">
      <w:pPr>
        <w:keepNext/>
        <w:rPr>
          <w:i/>
          <w:iCs/>
          <w:noProof/>
          <w:lang w:val="fr-BE" w:eastAsia="nl-BE"/>
        </w:rPr>
      </w:pPr>
      <w:r>
        <w:rPr>
          <w:i/>
          <w:iCs/>
          <w:noProof/>
          <w:lang w:val="fr-BE" w:eastAsia="nl-BE"/>
        </w:rPr>
        <w:t>Patients de poids &gt; 100 kg</w:t>
      </w:r>
    </w:p>
    <w:p w14:paraId="3AEC60DD" w14:textId="77777777" w:rsidR="005F2BF9" w:rsidRDefault="00E13671">
      <w:pPr>
        <w:rPr>
          <w:noProof/>
          <w:lang w:val="fr-BE" w:eastAsia="nl-BE"/>
        </w:rPr>
      </w:pPr>
      <w:r>
        <w:rPr>
          <w:noProof/>
          <w:lang w:val="fr-BE" w:eastAsia="nl-BE"/>
        </w:rPr>
        <w:t>Pour les patients ayant un poids &gt; 100 kg la dose initiale est de 90 mg administrée en sous-cutanée, suivie d’une dose de 90 mg 4 semaines plus tard, puis ensuite toutes les 12 semaines. Chez ces patients, l’efficacité de la dose de 45 mg a également été démontrée. Cependant, la dose de 90 mg a montré une meilleure efficacité (voir rubrique 5.1, Tableau 4).</w:t>
      </w:r>
    </w:p>
    <w:p w14:paraId="194CBFDA" w14:textId="77777777" w:rsidR="005F2BF9" w:rsidRDefault="005F2BF9">
      <w:pPr>
        <w:rPr>
          <w:noProof/>
          <w:lang w:val="fr-BE" w:eastAsia="nl-BE"/>
        </w:rPr>
      </w:pPr>
    </w:p>
    <w:p w14:paraId="3068BF33" w14:textId="77777777" w:rsidR="005F2BF9" w:rsidRDefault="00E13671">
      <w:pPr>
        <w:keepNext/>
        <w:rPr>
          <w:noProof/>
          <w:u w:val="single"/>
          <w:lang w:val="fr-BE" w:eastAsia="nl-BE"/>
        </w:rPr>
      </w:pPr>
      <w:r>
        <w:rPr>
          <w:noProof/>
          <w:u w:val="single"/>
          <w:lang w:val="fr-BE" w:eastAsia="nl-BE"/>
        </w:rPr>
        <w:t>Rhumatisme psoriasique (RP)</w:t>
      </w:r>
    </w:p>
    <w:p w14:paraId="3D7BD96D" w14:textId="77777777" w:rsidR="005F2BF9" w:rsidRDefault="00E13671">
      <w:pPr>
        <w:rPr>
          <w:noProof/>
          <w:lang w:val="fr-BE" w:eastAsia="nl-BE"/>
        </w:rPr>
      </w:pPr>
      <w:r>
        <w:rPr>
          <w:noProof/>
          <w:lang w:val="fr-BE" w:eastAsia="nl-BE"/>
        </w:rPr>
        <w:t xml:space="preserve">La posologie recommandée de </w:t>
      </w:r>
      <w:r w:rsidR="007F5043">
        <w:rPr>
          <w:rFonts w:eastAsiaTheme="minorEastAsia"/>
          <w:noProof/>
          <w:lang w:eastAsia="ko-KR"/>
        </w:rPr>
        <w:t>Pyzchiva</w:t>
      </w:r>
      <w:r>
        <w:rPr>
          <w:noProof/>
          <w:lang w:val="fr-BE" w:eastAsia="nl-BE"/>
        </w:rPr>
        <w:t xml:space="preserve"> est d’une dose initiale de 45 mg administrée par voie sous-cutanée, suivie d’une dose de 45 mg 4 semaines plus tard, puis ensuite toutes les 12 semaines. Il est possible d’utiliser 90 mg chez les patients ayant un poids &gt; 100 kg.</w:t>
      </w:r>
    </w:p>
    <w:p w14:paraId="5350F287" w14:textId="77777777" w:rsidR="005F2BF9" w:rsidRDefault="005F2BF9">
      <w:pPr>
        <w:rPr>
          <w:noProof/>
          <w:lang w:val="fr-BE" w:eastAsia="nl-BE"/>
        </w:rPr>
      </w:pPr>
    </w:p>
    <w:p w14:paraId="63750D44" w14:textId="77777777" w:rsidR="005F2BF9" w:rsidRDefault="00E13671">
      <w:pPr>
        <w:suppressAutoHyphens/>
        <w:rPr>
          <w:bCs/>
          <w:noProof/>
          <w:lang w:val="fr-BE" w:eastAsia="nl-BE"/>
        </w:rPr>
      </w:pPr>
      <w:r>
        <w:rPr>
          <w:noProof/>
          <w:lang w:val="fr-BE" w:eastAsia="nl-BE"/>
        </w:rPr>
        <w:t>L’arrêt du traitement doit être envisagé chez les patients ne présentant pas de réponse après 28 semaines de traitement.</w:t>
      </w:r>
    </w:p>
    <w:p w14:paraId="1C8ADCF2" w14:textId="77777777" w:rsidR="005F2BF9" w:rsidRDefault="005F2BF9">
      <w:pPr>
        <w:rPr>
          <w:noProof/>
          <w:lang w:val="fr-BE" w:eastAsia="nl-BE"/>
        </w:rPr>
      </w:pPr>
    </w:p>
    <w:p w14:paraId="164AF154" w14:textId="77777777" w:rsidR="005F2BF9" w:rsidRDefault="00E13671">
      <w:pPr>
        <w:keepNext/>
        <w:rPr>
          <w:i/>
          <w:iCs/>
          <w:noProof/>
          <w:lang w:val="fr-BE" w:eastAsia="nl-BE"/>
        </w:rPr>
      </w:pPr>
      <w:r>
        <w:rPr>
          <w:i/>
          <w:iCs/>
          <w:noProof/>
          <w:lang w:val="fr-BE" w:eastAsia="nl-BE"/>
        </w:rPr>
        <w:t>Sujets âgés (≥ 65 ans)</w:t>
      </w:r>
    </w:p>
    <w:p w14:paraId="5418ECF2" w14:textId="77777777" w:rsidR="005F2BF9" w:rsidRDefault="00E13671">
      <w:pPr>
        <w:rPr>
          <w:bCs/>
          <w:noProof/>
          <w:lang w:val="fr-BE" w:eastAsia="nl-BE"/>
        </w:rPr>
      </w:pPr>
      <w:r>
        <w:rPr>
          <w:bCs/>
          <w:noProof/>
          <w:lang w:val="fr-BE" w:eastAsia="nl-BE"/>
        </w:rPr>
        <w:t>Il n</w:t>
      </w:r>
      <w:r w:rsidR="000B7180">
        <w:rPr>
          <w:bCs/>
          <w:noProof/>
          <w:lang w:val="fr-BE" w:eastAsia="nl-BE"/>
        </w:rPr>
        <w:t>’</w:t>
      </w:r>
      <w:r>
        <w:rPr>
          <w:bCs/>
          <w:noProof/>
          <w:lang w:val="fr-BE" w:eastAsia="nl-BE"/>
        </w:rPr>
        <w:t>est pas nécessaire d</w:t>
      </w:r>
      <w:r w:rsidR="000B7180">
        <w:rPr>
          <w:bCs/>
          <w:noProof/>
          <w:lang w:val="fr-BE" w:eastAsia="nl-BE"/>
        </w:rPr>
        <w:t>’</w:t>
      </w:r>
      <w:r>
        <w:rPr>
          <w:bCs/>
          <w:noProof/>
          <w:lang w:val="fr-BE" w:eastAsia="nl-BE"/>
        </w:rPr>
        <w:t>adapter la posologie chez les sujets âgés (voir rubrique 4.4).</w:t>
      </w:r>
    </w:p>
    <w:p w14:paraId="5B46DA0D" w14:textId="77777777" w:rsidR="005F2BF9" w:rsidRDefault="005F2BF9">
      <w:pPr>
        <w:rPr>
          <w:bCs/>
          <w:noProof/>
          <w:lang w:val="fr-BE" w:eastAsia="nl-BE"/>
        </w:rPr>
      </w:pPr>
    </w:p>
    <w:p w14:paraId="48281245" w14:textId="77777777" w:rsidR="005F2BF9" w:rsidRDefault="00E13671">
      <w:pPr>
        <w:keepNext/>
        <w:rPr>
          <w:i/>
          <w:iCs/>
          <w:noProof/>
          <w:lang w:val="fr-BE" w:eastAsia="nl-BE"/>
        </w:rPr>
      </w:pPr>
      <w:r>
        <w:rPr>
          <w:i/>
          <w:iCs/>
          <w:noProof/>
          <w:lang w:val="fr-BE" w:eastAsia="nl-BE"/>
        </w:rPr>
        <w:t>Insuffisance rénale et hépatique</w:t>
      </w:r>
    </w:p>
    <w:p w14:paraId="4451A9F9" w14:textId="77777777" w:rsidR="005F2BF9" w:rsidRDefault="007F5043">
      <w:pPr>
        <w:rPr>
          <w:bCs/>
          <w:noProof/>
          <w:lang w:val="fr-BE" w:eastAsia="nl-BE"/>
        </w:rPr>
      </w:pPr>
      <w:r>
        <w:rPr>
          <w:bCs/>
          <w:noProof/>
          <w:lang w:val="fr-BE" w:eastAsia="nl-BE"/>
        </w:rPr>
        <w:t>L’</w:t>
      </w:r>
      <w:r w:rsidR="008260B2">
        <w:rPr>
          <w:bCs/>
          <w:noProof/>
          <w:lang w:val="fr-BE" w:eastAsia="nl-BE"/>
        </w:rPr>
        <w:t>ustekinumab</w:t>
      </w:r>
      <w:r>
        <w:rPr>
          <w:bCs/>
          <w:noProof/>
          <w:lang w:val="fr-BE" w:eastAsia="nl-BE"/>
        </w:rPr>
        <w:t xml:space="preserve"> </w:t>
      </w:r>
      <w:r w:rsidR="00E13671">
        <w:rPr>
          <w:bCs/>
          <w:noProof/>
          <w:lang w:val="fr-BE" w:eastAsia="nl-BE"/>
        </w:rPr>
        <w:t>n’a pas été étudié chez ces populations de patients. Aucune recommandation de dose ne peut être faite.</w:t>
      </w:r>
    </w:p>
    <w:p w14:paraId="0BF2852F" w14:textId="77777777" w:rsidR="005F2BF9" w:rsidRDefault="005F2BF9">
      <w:pPr>
        <w:rPr>
          <w:bCs/>
          <w:noProof/>
          <w:lang w:val="fr-BE" w:eastAsia="nl-BE"/>
        </w:rPr>
      </w:pPr>
    </w:p>
    <w:p w14:paraId="71EC19BD" w14:textId="77777777" w:rsidR="005F2BF9" w:rsidRDefault="00E13671">
      <w:pPr>
        <w:keepNext/>
        <w:rPr>
          <w:bCs/>
          <w:i/>
          <w:iCs/>
          <w:noProof/>
          <w:lang w:val="fr-BE" w:eastAsia="nl-BE"/>
        </w:rPr>
      </w:pPr>
      <w:r>
        <w:rPr>
          <w:bCs/>
          <w:i/>
          <w:iCs/>
          <w:noProof/>
          <w:lang w:val="fr-BE" w:eastAsia="nl-BE"/>
        </w:rPr>
        <w:t>Population pédiatrique</w:t>
      </w:r>
    </w:p>
    <w:p w14:paraId="09A4544F" w14:textId="77777777" w:rsidR="005F2BF9" w:rsidRDefault="00E13671">
      <w:pPr>
        <w:rPr>
          <w:bCs/>
          <w:noProof/>
          <w:lang w:val="fr-BE" w:eastAsia="nl-BE"/>
        </w:rPr>
      </w:pPr>
      <w:r>
        <w:rPr>
          <w:bCs/>
          <w:noProof/>
          <w:lang w:val="fr-BE" w:eastAsia="nl-BE"/>
        </w:rPr>
        <w:t xml:space="preserve">La sécurité et l’efficacité de </w:t>
      </w:r>
      <w:r w:rsidR="007F5043">
        <w:rPr>
          <w:bCs/>
          <w:noProof/>
          <w:lang w:val="fr-BE" w:eastAsia="nl-BE"/>
        </w:rPr>
        <w:t>l’</w:t>
      </w:r>
      <w:r w:rsidR="008260B2">
        <w:rPr>
          <w:bCs/>
          <w:noProof/>
          <w:lang w:val="fr-BE" w:eastAsia="nl-BE"/>
        </w:rPr>
        <w:t>ustekinumab</w:t>
      </w:r>
      <w:r w:rsidR="007F5043">
        <w:rPr>
          <w:bCs/>
          <w:noProof/>
          <w:lang w:val="fr-BE" w:eastAsia="nl-BE"/>
        </w:rPr>
        <w:t xml:space="preserve"> </w:t>
      </w:r>
      <w:r>
        <w:rPr>
          <w:bCs/>
          <w:noProof/>
          <w:lang w:val="fr-BE" w:eastAsia="nl-BE"/>
        </w:rPr>
        <w:t>chez les enfants âgés de moins de 6 ans atteints de psoriasis ou chez les enfants âgés de moins de 18 ans atteints de rhumatisme psoriasique n’ont pas encore été établies.</w:t>
      </w:r>
    </w:p>
    <w:p w14:paraId="00431CDD" w14:textId="77777777" w:rsidR="005F2BF9" w:rsidRDefault="005F2BF9">
      <w:pPr>
        <w:rPr>
          <w:bCs/>
          <w:noProof/>
          <w:lang w:val="fr-BE" w:eastAsia="nl-BE"/>
        </w:rPr>
      </w:pPr>
    </w:p>
    <w:p w14:paraId="29B70CAC" w14:textId="77777777" w:rsidR="005F2BF9" w:rsidRDefault="00E13671">
      <w:pPr>
        <w:keepNext/>
        <w:rPr>
          <w:noProof/>
          <w:u w:val="single"/>
          <w:lang w:val="fr-BE" w:eastAsia="nl-BE"/>
        </w:rPr>
      </w:pPr>
      <w:r>
        <w:rPr>
          <w:noProof/>
          <w:u w:val="single"/>
          <w:lang w:val="fr-BE" w:eastAsia="nl-BE"/>
        </w:rPr>
        <w:t>Psoriasis en plaques de la population pédiatrique (6 ans et plus)</w:t>
      </w:r>
    </w:p>
    <w:p w14:paraId="6E6DF9C6" w14:textId="77777777" w:rsidR="005F2BF9" w:rsidRPr="006405CB" w:rsidRDefault="00E13671">
      <w:pPr>
        <w:widowControl w:val="0"/>
        <w:rPr>
          <w:noProof/>
          <w:lang w:val="fr-BE" w:eastAsia="nl-BE"/>
        </w:rPr>
      </w:pPr>
      <w:r>
        <w:rPr>
          <w:noProof/>
          <w:lang w:val="fr-BE" w:eastAsia="nl-BE"/>
        </w:rPr>
        <w:t xml:space="preserve">La posologie recommandée de </w:t>
      </w:r>
      <w:r w:rsidR="00293AD8">
        <w:rPr>
          <w:noProof/>
          <w:lang w:val="fr-BE" w:eastAsia="nl-BE"/>
        </w:rPr>
        <w:t>Pyzchiva pour la population pédiatrique présentant un</w:t>
      </w:r>
      <w:r>
        <w:rPr>
          <w:noProof/>
          <w:lang w:val="fr-BE" w:eastAsia="nl-BE"/>
        </w:rPr>
        <w:t xml:space="preserve"> poids corporel </w:t>
      </w:r>
      <w:r w:rsidR="00293AD8">
        <w:rPr>
          <w:noProof/>
          <w:lang w:val="fr-BE" w:eastAsia="nl-BE"/>
        </w:rPr>
        <w:t xml:space="preserve">de plus de 60 kg </w:t>
      </w:r>
      <w:r>
        <w:rPr>
          <w:noProof/>
          <w:lang w:val="fr-BE" w:eastAsia="nl-BE"/>
        </w:rPr>
        <w:t xml:space="preserve">est </w:t>
      </w:r>
      <w:r w:rsidRPr="006405CB">
        <w:rPr>
          <w:noProof/>
          <w:lang w:val="fr-BE" w:eastAsia="nl-BE"/>
        </w:rPr>
        <w:t xml:space="preserve">indiquée ci-dessous (Tableau 1). </w:t>
      </w:r>
      <w:r w:rsidR="00B37B78" w:rsidRPr="006405CB">
        <w:rPr>
          <w:noProof/>
          <w:lang w:val="fr-BE" w:eastAsia="nl-BE"/>
        </w:rPr>
        <w:t xml:space="preserve">Pyzchiva </w:t>
      </w:r>
      <w:r w:rsidRPr="006405CB">
        <w:rPr>
          <w:noProof/>
          <w:lang w:val="fr-BE" w:eastAsia="nl-BE"/>
        </w:rPr>
        <w:t>doit être administré aux Semaines 0 et 4, puis toutes les 12 semaines.</w:t>
      </w:r>
    </w:p>
    <w:p w14:paraId="0C14209C" w14:textId="77777777" w:rsidR="005F2BF9" w:rsidRPr="006405CB" w:rsidRDefault="005F2BF9">
      <w:pPr>
        <w:widowControl w:val="0"/>
        <w:rPr>
          <w:noProof/>
          <w:lang w:val="fr-BE" w:eastAsia="nl-BE"/>
        </w:rPr>
      </w:pPr>
    </w:p>
    <w:p w14:paraId="7B33C7ED" w14:textId="77777777" w:rsidR="005F2BF9" w:rsidRPr="006405CB" w:rsidRDefault="00E13671">
      <w:pPr>
        <w:keepNext/>
        <w:widowControl w:val="0"/>
        <w:rPr>
          <w:b/>
          <w:bCs/>
          <w:iCs/>
          <w:noProof/>
          <w:lang w:val="fr-BE" w:eastAsia="nl-BE"/>
        </w:rPr>
      </w:pPr>
      <w:r w:rsidRPr="006405CB">
        <w:rPr>
          <w:b/>
          <w:bCs/>
          <w:iCs/>
          <w:noProof/>
          <w:lang w:val="fr-BE" w:eastAsia="nl-BE"/>
        </w:rPr>
        <w:lastRenderedPageBreak/>
        <w:t>Tableau 1</w:t>
      </w:r>
      <w:r w:rsidRPr="006405CB">
        <w:rPr>
          <w:b/>
          <w:bCs/>
          <w:iCs/>
          <w:noProof/>
          <w:lang w:val="fr-BE" w:eastAsia="nl-BE"/>
        </w:rPr>
        <w:tab/>
        <w:t>Dose recommandée d</w:t>
      </w:r>
      <w:r w:rsidR="00704D9A" w:rsidRPr="006405CB">
        <w:rPr>
          <w:b/>
          <w:bCs/>
          <w:iCs/>
          <w:noProof/>
          <w:lang w:val="fr-BE" w:eastAsia="nl-BE"/>
        </w:rPr>
        <w:t>’</w:t>
      </w:r>
      <w:r w:rsidR="008260B2">
        <w:rPr>
          <w:b/>
          <w:bCs/>
          <w:iCs/>
          <w:noProof/>
          <w:lang w:val="fr-BE" w:eastAsia="nl-BE"/>
        </w:rPr>
        <w:t>ustekinumab</w:t>
      </w:r>
      <w:r w:rsidR="005656D3" w:rsidRPr="006405CB">
        <w:rPr>
          <w:b/>
          <w:bCs/>
          <w:iCs/>
          <w:noProof/>
          <w:lang w:val="fr-BE" w:eastAsia="nl-BE"/>
        </w:rPr>
        <w:t xml:space="preserve"> </w:t>
      </w:r>
      <w:r w:rsidRPr="006405CB">
        <w:rPr>
          <w:b/>
          <w:bCs/>
          <w:iCs/>
          <w:noProof/>
          <w:lang w:val="fr-BE" w:eastAsia="nl-BE"/>
        </w:rPr>
        <w:t>dans le psoriasis de l’adolescent</w:t>
      </w:r>
    </w:p>
    <w:tbl>
      <w:tblPr>
        <w:tblW w:w="9072" w:type="dxa"/>
        <w:jc w:val="center"/>
        <w:tblLayout w:type="fixed"/>
        <w:tblLook w:val="0000" w:firstRow="0" w:lastRow="0" w:firstColumn="0" w:lastColumn="0" w:noHBand="0" w:noVBand="0"/>
      </w:tblPr>
      <w:tblGrid>
        <w:gridCol w:w="5067"/>
        <w:gridCol w:w="4005"/>
      </w:tblGrid>
      <w:tr w:rsidR="005F2BF9" w:rsidRPr="006405CB" w14:paraId="4CF7E59D" w14:textId="77777777" w:rsidTr="007F22A0">
        <w:trPr>
          <w:cantSplit/>
          <w:jc w:val="center"/>
        </w:trPr>
        <w:tc>
          <w:tcPr>
            <w:tcW w:w="5067" w:type="dxa"/>
            <w:tcBorders>
              <w:top w:val="single" w:sz="4" w:space="0" w:color="000000"/>
              <w:left w:val="single" w:sz="4" w:space="0" w:color="000000"/>
              <w:bottom w:val="single" w:sz="4" w:space="0" w:color="000000"/>
              <w:right w:val="single" w:sz="4" w:space="0" w:color="000000"/>
            </w:tcBorders>
          </w:tcPr>
          <w:p w14:paraId="0C89C557" w14:textId="77777777" w:rsidR="005F2BF9" w:rsidRPr="006405CB" w:rsidRDefault="00E13671">
            <w:pPr>
              <w:keepNext/>
              <w:autoSpaceDE w:val="0"/>
              <w:autoSpaceDN w:val="0"/>
              <w:adjustRightInd w:val="0"/>
              <w:jc w:val="center"/>
              <w:rPr>
                <w:noProof/>
                <w:szCs w:val="24"/>
                <w:lang w:val="fr-BE" w:eastAsia="nl-BE"/>
              </w:rPr>
            </w:pPr>
            <w:r w:rsidRPr="006405CB">
              <w:rPr>
                <w:b/>
                <w:bCs/>
                <w:noProof/>
                <w:szCs w:val="24"/>
                <w:lang w:val="fr-BE" w:eastAsia="nl-BE"/>
              </w:rPr>
              <w:t>Poids au moment de l’administration</w:t>
            </w:r>
          </w:p>
        </w:tc>
        <w:tc>
          <w:tcPr>
            <w:tcW w:w="4005" w:type="dxa"/>
            <w:tcBorders>
              <w:top w:val="single" w:sz="4" w:space="0" w:color="000000"/>
              <w:left w:val="single" w:sz="4" w:space="0" w:color="000000"/>
              <w:bottom w:val="single" w:sz="4" w:space="0" w:color="000000"/>
              <w:right w:val="single" w:sz="4" w:space="0" w:color="000000"/>
            </w:tcBorders>
          </w:tcPr>
          <w:p w14:paraId="1C643FFF" w14:textId="77777777" w:rsidR="005F2BF9" w:rsidRPr="006405CB" w:rsidRDefault="00E13671">
            <w:pPr>
              <w:keepNext/>
              <w:autoSpaceDE w:val="0"/>
              <w:autoSpaceDN w:val="0"/>
              <w:adjustRightInd w:val="0"/>
              <w:jc w:val="center"/>
              <w:rPr>
                <w:noProof/>
                <w:szCs w:val="24"/>
                <w:lang w:val="fr-BE" w:eastAsia="nl-BE"/>
              </w:rPr>
            </w:pPr>
            <w:r w:rsidRPr="006405CB">
              <w:rPr>
                <w:b/>
                <w:bCs/>
                <w:noProof/>
                <w:szCs w:val="24"/>
                <w:lang w:val="fr-BE" w:eastAsia="nl-BE"/>
              </w:rPr>
              <w:t>Dose recommandée</w:t>
            </w:r>
          </w:p>
        </w:tc>
      </w:tr>
      <w:tr w:rsidR="005F2BF9" w:rsidRPr="006405CB" w14:paraId="10A45779" w14:textId="77777777" w:rsidTr="007F22A0">
        <w:trPr>
          <w:cantSplit/>
          <w:jc w:val="center"/>
        </w:trPr>
        <w:tc>
          <w:tcPr>
            <w:tcW w:w="5067" w:type="dxa"/>
            <w:tcBorders>
              <w:top w:val="single" w:sz="4" w:space="0" w:color="000000"/>
              <w:left w:val="single" w:sz="4" w:space="0" w:color="000000"/>
              <w:bottom w:val="single" w:sz="4" w:space="0" w:color="000000"/>
              <w:right w:val="single" w:sz="4" w:space="0" w:color="000000"/>
            </w:tcBorders>
          </w:tcPr>
          <w:p w14:paraId="5D3098EA" w14:textId="77777777" w:rsidR="005F2BF9" w:rsidRPr="006405CB" w:rsidRDefault="00E13671" w:rsidP="003F03B8">
            <w:pPr>
              <w:autoSpaceDE w:val="0"/>
              <w:autoSpaceDN w:val="0"/>
              <w:adjustRightInd w:val="0"/>
              <w:jc w:val="center"/>
              <w:rPr>
                <w:noProof/>
                <w:szCs w:val="24"/>
                <w:lang w:val="fr-BE" w:eastAsia="nl-BE"/>
              </w:rPr>
            </w:pPr>
            <w:r w:rsidRPr="006405CB">
              <w:rPr>
                <w:noProof/>
                <w:szCs w:val="24"/>
                <w:lang w:val="fr-BE" w:eastAsia="nl-BE"/>
              </w:rPr>
              <w:t>≥ 60</w:t>
            </w:r>
            <w:r w:rsidRPr="006405CB">
              <w:rPr>
                <w:noProof/>
                <w:lang w:val="fr-BE" w:eastAsia="nl-BE"/>
              </w:rPr>
              <w:t>-</w:t>
            </w:r>
            <w:r w:rsidRPr="006405CB">
              <w:rPr>
                <w:noProof/>
                <w:szCs w:val="24"/>
                <w:lang w:val="fr-BE" w:eastAsia="nl-BE"/>
              </w:rPr>
              <w:t>≤ 100 </w:t>
            </w:r>
            <w:r w:rsidRPr="006405CB">
              <w:rPr>
                <w:noProof/>
                <w:lang w:val="fr-BE" w:eastAsia="nl-BE"/>
              </w:rPr>
              <w:t>k</w:t>
            </w:r>
            <w:r w:rsidRPr="006405CB">
              <w:rPr>
                <w:noProof/>
                <w:szCs w:val="24"/>
                <w:lang w:val="fr-BE" w:eastAsia="nl-BE"/>
              </w:rPr>
              <w:t>g</w:t>
            </w:r>
            <w:r w:rsidR="003F03B8" w:rsidRPr="006405CB">
              <w:rPr>
                <w:noProof/>
                <w:szCs w:val="24"/>
                <w:lang w:val="fr-BE" w:eastAsia="nl-BE"/>
              </w:rPr>
              <w:t>*</w:t>
            </w:r>
          </w:p>
        </w:tc>
        <w:tc>
          <w:tcPr>
            <w:tcW w:w="4005" w:type="dxa"/>
            <w:tcBorders>
              <w:top w:val="single" w:sz="4" w:space="0" w:color="000000"/>
              <w:left w:val="single" w:sz="4" w:space="0" w:color="000000"/>
              <w:bottom w:val="single" w:sz="4" w:space="0" w:color="000000"/>
              <w:right w:val="single" w:sz="4" w:space="0" w:color="000000"/>
            </w:tcBorders>
          </w:tcPr>
          <w:p w14:paraId="2C6743E4" w14:textId="77777777" w:rsidR="005F2BF9" w:rsidRPr="006405CB" w:rsidRDefault="00E13671">
            <w:pPr>
              <w:autoSpaceDE w:val="0"/>
              <w:autoSpaceDN w:val="0"/>
              <w:adjustRightInd w:val="0"/>
              <w:jc w:val="center"/>
              <w:rPr>
                <w:noProof/>
                <w:szCs w:val="24"/>
                <w:lang w:val="fr-BE" w:eastAsia="nl-BE"/>
              </w:rPr>
            </w:pPr>
            <w:r w:rsidRPr="006405CB">
              <w:rPr>
                <w:noProof/>
                <w:szCs w:val="24"/>
                <w:lang w:val="fr-BE" w:eastAsia="nl-BE"/>
              </w:rPr>
              <w:t>45 mg</w:t>
            </w:r>
          </w:p>
        </w:tc>
      </w:tr>
      <w:tr w:rsidR="005F2BF9" w:rsidRPr="006405CB" w14:paraId="6A401295" w14:textId="77777777" w:rsidTr="007F22A0">
        <w:trPr>
          <w:cantSplit/>
          <w:jc w:val="center"/>
        </w:trPr>
        <w:tc>
          <w:tcPr>
            <w:tcW w:w="5067" w:type="dxa"/>
            <w:tcBorders>
              <w:top w:val="single" w:sz="4" w:space="0" w:color="000000"/>
              <w:left w:val="single" w:sz="4" w:space="0" w:color="000000"/>
              <w:bottom w:val="single" w:sz="4" w:space="0" w:color="000000"/>
              <w:right w:val="single" w:sz="4" w:space="0" w:color="000000"/>
            </w:tcBorders>
          </w:tcPr>
          <w:p w14:paraId="0BBC880A" w14:textId="77777777" w:rsidR="005F2BF9" w:rsidRPr="006405CB" w:rsidRDefault="00E13671">
            <w:pPr>
              <w:autoSpaceDE w:val="0"/>
              <w:autoSpaceDN w:val="0"/>
              <w:adjustRightInd w:val="0"/>
              <w:jc w:val="center"/>
              <w:rPr>
                <w:noProof/>
                <w:szCs w:val="24"/>
                <w:lang w:val="fr-BE" w:eastAsia="nl-BE"/>
              </w:rPr>
            </w:pPr>
            <w:r w:rsidRPr="006405CB">
              <w:rPr>
                <w:noProof/>
                <w:szCs w:val="24"/>
                <w:lang w:val="fr-BE" w:eastAsia="nl-BE"/>
              </w:rPr>
              <w:t>&gt; 100 kg</w:t>
            </w:r>
          </w:p>
        </w:tc>
        <w:tc>
          <w:tcPr>
            <w:tcW w:w="4005" w:type="dxa"/>
            <w:tcBorders>
              <w:top w:val="single" w:sz="4" w:space="0" w:color="000000"/>
              <w:left w:val="single" w:sz="4" w:space="0" w:color="000000"/>
              <w:bottom w:val="single" w:sz="4" w:space="0" w:color="000000"/>
              <w:right w:val="single" w:sz="4" w:space="0" w:color="000000"/>
            </w:tcBorders>
          </w:tcPr>
          <w:p w14:paraId="5ABB9B42" w14:textId="77777777" w:rsidR="005F2BF9" w:rsidRPr="006405CB" w:rsidRDefault="00E13671">
            <w:pPr>
              <w:autoSpaceDE w:val="0"/>
              <w:autoSpaceDN w:val="0"/>
              <w:adjustRightInd w:val="0"/>
              <w:jc w:val="center"/>
              <w:rPr>
                <w:noProof/>
                <w:szCs w:val="24"/>
                <w:lang w:val="fr-BE" w:eastAsia="nl-BE"/>
              </w:rPr>
            </w:pPr>
            <w:r w:rsidRPr="006405CB">
              <w:rPr>
                <w:noProof/>
                <w:szCs w:val="24"/>
                <w:lang w:val="fr-BE" w:eastAsia="nl-BE"/>
              </w:rPr>
              <w:t>90 mg</w:t>
            </w:r>
          </w:p>
        </w:tc>
      </w:tr>
    </w:tbl>
    <w:p w14:paraId="3715D5A4" w14:textId="77777777" w:rsidR="005F2BF9" w:rsidRPr="006405CB" w:rsidRDefault="003F03B8" w:rsidP="003F03B8">
      <w:pPr>
        <w:rPr>
          <w:noProof/>
          <w:szCs w:val="22"/>
          <w:lang w:val="fr-BE" w:eastAsia="nl-BE"/>
        </w:rPr>
      </w:pPr>
      <w:r w:rsidRPr="006405CB">
        <w:rPr>
          <w:noProof/>
          <w:szCs w:val="22"/>
          <w:lang w:val="fr-BE" w:eastAsia="nl-BE"/>
        </w:rPr>
        <w:t>* Pyzchiva n'est pas disponible pour les patients nécessitant une dose complète inférieure à 45 mg. Si une dose de volume différent est requise, d’autres produits à base d’</w:t>
      </w:r>
      <w:r w:rsidR="008260B2">
        <w:rPr>
          <w:noProof/>
          <w:szCs w:val="22"/>
          <w:lang w:val="fr-BE" w:eastAsia="nl-BE"/>
        </w:rPr>
        <w:t>ustekinumab</w:t>
      </w:r>
      <w:r w:rsidRPr="006405CB">
        <w:rPr>
          <w:noProof/>
          <w:szCs w:val="22"/>
          <w:lang w:val="fr-BE" w:eastAsia="nl-BE"/>
        </w:rPr>
        <w:t xml:space="preserve"> permettant cette alternative doivent être utilisés.</w:t>
      </w:r>
    </w:p>
    <w:p w14:paraId="5BB1C38D" w14:textId="77777777" w:rsidR="003F03B8" w:rsidRPr="006405CB" w:rsidRDefault="003F03B8">
      <w:pPr>
        <w:rPr>
          <w:noProof/>
          <w:szCs w:val="22"/>
          <w:lang w:val="fr-BE" w:eastAsia="nl-BE"/>
        </w:rPr>
      </w:pPr>
    </w:p>
    <w:p w14:paraId="4DA7E34B" w14:textId="77777777" w:rsidR="005F2BF9" w:rsidRDefault="00E71B33" w:rsidP="002B4BB2">
      <w:pPr>
        <w:rPr>
          <w:bCs/>
          <w:noProof/>
          <w:lang w:val="fr-BE" w:eastAsia="nl-BE"/>
        </w:rPr>
      </w:pPr>
      <w:r w:rsidRPr="006405CB">
        <w:rPr>
          <w:bCs/>
          <w:noProof/>
          <w:lang w:val="fr-BE" w:eastAsia="nl-BE"/>
        </w:rPr>
        <w:t>Il n’existe aucune forme posologique de Pyzchiva permettant une administration basée sur le poids pour les patients pédiatriques pesant moins</w:t>
      </w:r>
      <w:r>
        <w:rPr>
          <w:bCs/>
          <w:noProof/>
          <w:lang w:val="fr-BE" w:eastAsia="nl-BE"/>
        </w:rPr>
        <w:t xml:space="preserve"> de 60 kg.</w:t>
      </w:r>
    </w:p>
    <w:p w14:paraId="3CC7A3BD" w14:textId="77777777" w:rsidR="00E71B33" w:rsidRDefault="00E71B33">
      <w:pPr>
        <w:rPr>
          <w:bCs/>
          <w:noProof/>
          <w:lang w:val="fr-BE" w:eastAsia="nl-BE"/>
        </w:rPr>
      </w:pPr>
    </w:p>
    <w:p w14:paraId="51E16E4A" w14:textId="77777777" w:rsidR="00E71B33" w:rsidRDefault="00E71B33">
      <w:pPr>
        <w:rPr>
          <w:bCs/>
          <w:noProof/>
          <w:lang w:val="fr-BE" w:eastAsia="nl-BE"/>
        </w:rPr>
      </w:pPr>
      <w:r>
        <w:rPr>
          <w:bCs/>
          <w:noProof/>
          <w:lang w:val="fr-BE" w:eastAsia="nl-BE"/>
        </w:rPr>
        <w:t xml:space="preserve">Les patients pesant moins de 60 kg doivent recevoir une dose précise en mg/kg </w:t>
      </w:r>
      <w:r w:rsidR="00DB7A62">
        <w:rPr>
          <w:bCs/>
          <w:noProof/>
          <w:lang w:val="fr-BE" w:eastAsia="nl-BE"/>
        </w:rPr>
        <w:t>d’un autre produit à base d’</w:t>
      </w:r>
      <w:r w:rsidR="008260B2">
        <w:rPr>
          <w:bCs/>
          <w:noProof/>
          <w:lang w:val="fr-BE" w:eastAsia="nl-BE"/>
        </w:rPr>
        <w:t>ustekinumab</w:t>
      </w:r>
      <w:r w:rsidR="00DB7A62">
        <w:rPr>
          <w:bCs/>
          <w:noProof/>
          <w:lang w:val="fr-BE" w:eastAsia="nl-BE"/>
        </w:rPr>
        <w:t>, une solution pour injection de 45 mg sous forme de flacon</w:t>
      </w:r>
      <w:r w:rsidR="006F32B1">
        <w:rPr>
          <w:bCs/>
          <w:noProof/>
          <w:lang w:val="fr-BE" w:eastAsia="nl-BE"/>
        </w:rPr>
        <w:t>s</w:t>
      </w:r>
      <w:r w:rsidR="00DB7A62">
        <w:rPr>
          <w:bCs/>
          <w:noProof/>
          <w:lang w:val="fr-BE" w:eastAsia="nl-BE"/>
        </w:rPr>
        <w:t xml:space="preserve"> d</w:t>
      </w:r>
      <w:r w:rsidR="006F32B1">
        <w:rPr>
          <w:bCs/>
          <w:noProof/>
          <w:lang w:val="fr-BE" w:eastAsia="nl-BE"/>
        </w:rPr>
        <w:t>ispensant une</w:t>
      </w:r>
      <w:r w:rsidR="00DB7A62">
        <w:rPr>
          <w:bCs/>
          <w:noProof/>
          <w:lang w:val="fr-BE" w:eastAsia="nl-BE"/>
        </w:rPr>
        <w:t xml:space="preserve"> dose </w:t>
      </w:r>
      <w:r w:rsidR="006F32B1">
        <w:rPr>
          <w:bCs/>
          <w:noProof/>
          <w:lang w:val="fr-BE" w:eastAsia="nl-BE"/>
        </w:rPr>
        <w:t>en fonction du</w:t>
      </w:r>
      <w:r w:rsidR="00DB7A62">
        <w:rPr>
          <w:bCs/>
          <w:noProof/>
          <w:lang w:val="fr-BE" w:eastAsia="nl-BE"/>
        </w:rPr>
        <w:t xml:space="preserve"> poids</w:t>
      </w:r>
      <w:r w:rsidR="006F32B1">
        <w:rPr>
          <w:bCs/>
          <w:noProof/>
          <w:lang w:val="fr-BE" w:eastAsia="nl-BE"/>
        </w:rPr>
        <w:t xml:space="preserve"> corporel</w:t>
      </w:r>
      <w:r w:rsidR="000A1480">
        <w:rPr>
          <w:bCs/>
          <w:noProof/>
          <w:lang w:val="fr-BE" w:eastAsia="nl-BE"/>
        </w:rPr>
        <w:t xml:space="preserve">. Seuls les patients </w:t>
      </w:r>
      <w:r w:rsidR="00252059">
        <w:rPr>
          <w:bCs/>
          <w:noProof/>
          <w:lang w:val="fr-BE" w:eastAsia="nl-BE"/>
        </w:rPr>
        <w:t>pesant 60 kg ou plus peuvent recevoir une dose de seringue préremplie à dose fixe.</w:t>
      </w:r>
    </w:p>
    <w:p w14:paraId="5050E48C" w14:textId="77777777" w:rsidR="005F2BF9" w:rsidRDefault="005F2BF9">
      <w:pPr>
        <w:keepNext/>
        <w:widowControl w:val="0"/>
        <w:rPr>
          <w:i/>
          <w:noProof/>
          <w:lang w:val="fr-BE" w:eastAsia="nl-BE"/>
        </w:rPr>
      </w:pPr>
    </w:p>
    <w:p w14:paraId="4A5CBCA1" w14:textId="77777777" w:rsidR="005F2BF9" w:rsidRDefault="00E13671">
      <w:pPr>
        <w:widowControl w:val="0"/>
        <w:rPr>
          <w:bCs/>
          <w:noProof/>
          <w:lang w:val="fr-BE" w:eastAsia="nl-BE"/>
        </w:rPr>
      </w:pPr>
      <w:r>
        <w:rPr>
          <w:noProof/>
          <w:lang w:val="fr-BE" w:eastAsia="nl-BE"/>
        </w:rPr>
        <w:t>L’arrêt du traitement doit être envisagé chez les patients ne présentant pas de réponse après 28 semaines de traitement.</w:t>
      </w:r>
    </w:p>
    <w:p w14:paraId="62BD4A4C" w14:textId="77777777" w:rsidR="005F2BF9" w:rsidRDefault="005F2BF9">
      <w:pPr>
        <w:rPr>
          <w:noProof/>
          <w:szCs w:val="22"/>
          <w:lang w:val="fr-BE" w:eastAsia="nl-BE"/>
        </w:rPr>
      </w:pPr>
    </w:p>
    <w:p w14:paraId="12D82F56" w14:textId="77777777" w:rsidR="005F2BF9" w:rsidRDefault="00E13671">
      <w:pPr>
        <w:keepNext/>
        <w:rPr>
          <w:noProof/>
          <w:u w:val="single"/>
          <w:lang w:val="fr-BE" w:eastAsia="nl-BE"/>
        </w:rPr>
      </w:pPr>
      <w:r>
        <w:rPr>
          <w:noProof/>
          <w:u w:val="single"/>
          <w:lang w:val="fr-BE" w:eastAsia="nl-BE"/>
        </w:rPr>
        <w:t>Maladie de Crohn</w:t>
      </w:r>
    </w:p>
    <w:p w14:paraId="0A9CB509" w14:textId="77777777" w:rsidR="005F2BF9" w:rsidRDefault="00E13671">
      <w:pPr>
        <w:widowControl w:val="0"/>
        <w:rPr>
          <w:noProof/>
          <w:lang w:val="fr-BE" w:eastAsia="nl-BE"/>
        </w:rPr>
      </w:pPr>
      <w:r>
        <w:rPr>
          <w:noProof/>
          <w:lang w:val="fr-BE" w:eastAsia="nl-BE"/>
        </w:rPr>
        <w:t xml:space="preserve">Selon le schéma thérapeutique, la première dose de </w:t>
      </w:r>
      <w:r w:rsidR="00C546F8">
        <w:rPr>
          <w:noProof/>
          <w:lang w:val="fr-BE" w:eastAsia="nl-BE"/>
        </w:rPr>
        <w:t>Pyzchiva</w:t>
      </w:r>
      <w:r>
        <w:rPr>
          <w:noProof/>
          <w:lang w:val="fr-BE" w:eastAsia="nl-BE"/>
        </w:rPr>
        <w:t xml:space="preserve"> est administrée par voie intraveineuse. Pour la posologie du traitement par voie intraveineuse, voir la rubrique 4.2 du RCP de </w:t>
      </w:r>
      <w:r w:rsidR="00C546F8">
        <w:rPr>
          <w:noProof/>
          <w:lang w:val="fr-BE" w:eastAsia="nl-BE"/>
        </w:rPr>
        <w:t>Pyzchiva</w:t>
      </w:r>
      <w:r>
        <w:rPr>
          <w:noProof/>
          <w:lang w:val="fr-BE" w:eastAsia="nl-BE"/>
        </w:rPr>
        <w:t xml:space="preserve"> 130 mg Solution à diluer pour perfusion.</w:t>
      </w:r>
    </w:p>
    <w:p w14:paraId="38D9D5FD" w14:textId="77777777" w:rsidR="005F2BF9" w:rsidRDefault="005F2BF9">
      <w:pPr>
        <w:widowControl w:val="0"/>
        <w:rPr>
          <w:noProof/>
          <w:lang w:val="fr-BE" w:eastAsia="nl-BE"/>
        </w:rPr>
      </w:pPr>
    </w:p>
    <w:p w14:paraId="17F31BD6" w14:textId="77777777" w:rsidR="005F2BF9" w:rsidRDefault="00E13671">
      <w:pPr>
        <w:widowControl w:val="0"/>
        <w:rPr>
          <w:noProof/>
          <w:lang w:val="fr-BE" w:eastAsia="nl-BE"/>
        </w:rPr>
      </w:pPr>
      <w:r>
        <w:rPr>
          <w:noProof/>
          <w:lang w:val="fr-BE" w:eastAsia="nl-BE"/>
        </w:rPr>
        <w:t xml:space="preserve">La première administration par voie sous-cutanée de </w:t>
      </w:r>
      <w:r w:rsidR="00C546F8">
        <w:rPr>
          <w:noProof/>
          <w:lang w:val="fr-BE" w:eastAsia="nl-BE"/>
        </w:rPr>
        <w:t>Pyzchiva</w:t>
      </w:r>
      <w:r>
        <w:rPr>
          <w:noProof/>
          <w:lang w:val="fr-BE" w:eastAsia="nl-BE"/>
        </w:rPr>
        <w:t xml:space="preserve"> 90 mg doit être réalisée à la semaine 8 après la dose par voie intraveineuse. Après cela, une administration toutes les 12 semaines est recommandée.</w:t>
      </w:r>
    </w:p>
    <w:p w14:paraId="647F9ACF" w14:textId="77777777" w:rsidR="005F2BF9" w:rsidRDefault="005F2BF9">
      <w:pPr>
        <w:widowControl w:val="0"/>
        <w:rPr>
          <w:noProof/>
          <w:lang w:val="fr-BE" w:eastAsia="nl-BE"/>
        </w:rPr>
      </w:pPr>
    </w:p>
    <w:p w14:paraId="0E62EEA3" w14:textId="77777777" w:rsidR="005F2BF9" w:rsidRDefault="00E13671">
      <w:pPr>
        <w:widowControl w:val="0"/>
        <w:rPr>
          <w:noProof/>
          <w:lang w:val="fr-BE" w:eastAsia="nl-BE"/>
        </w:rPr>
      </w:pPr>
      <w:r>
        <w:rPr>
          <w:noProof/>
          <w:lang w:val="fr-BE" w:eastAsia="nl-BE"/>
        </w:rPr>
        <w:t>A la semaine 8 après la première administration par voie sous-cutanée, les patients qui présentent une réponse insuffisante peuvent recevoir une seconde administration par voie sous-cutanée (voir rubrique 5.1).</w:t>
      </w:r>
    </w:p>
    <w:p w14:paraId="0469AB3A" w14:textId="77777777" w:rsidR="005F2BF9" w:rsidRDefault="005F2BF9">
      <w:pPr>
        <w:widowControl w:val="0"/>
        <w:rPr>
          <w:noProof/>
          <w:lang w:val="fr-BE" w:eastAsia="nl-BE"/>
        </w:rPr>
      </w:pPr>
    </w:p>
    <w:p w14:paraId="64DA7289" w14:textId="77777777" w:rsidR="005F2BF9" w:rsidRDefault="00E13671">
      <w:pPr>
        <w:widowControl w:val="0"/>
        <w:rPr>
          <w:noProof/>
          <w:lang w:val="fr-BE" w:eastAsia="nl-BE"/>
        </w:rPr>
      </w:pPr>
      <w:r>
        <w:rPr>
          <w:noProof/>
          <w:lang w:val="fr-BE" w:eastAsia="nl-BE"/>
        </w:rPr>
        <w:t>Les patients recevant une administration toutes les 12 semaines et qui présentent un échappement après une réponse initiale peuvent bénéficier d’une augmentation de la fréquence d’administration à toutes les 8 semaines (voir rubrique 5.1 et rubrique 5.2).</w:t>
      </w:r>
    </w:p>
    <w:p w14:paraId="2B68E0E4" w14:textId="77777777" w:rsidR="005F2BF9" w:rsidRDefault="005F2BF9">
      <w:pPr>
        <w:widowControl w:val="0"/>
        <w:rPr>
          <w:noProof/>
          <w:lang w:val="fr-BE" w:eastAsia="nl-BE"/>
        </w:rPr>
      </w:pPr>
    </w:p>
    <w:p w14:paraId="71884C9D" w14:textId="77777777" w:rsidR="005F2BF9" w:rsidRDefault="00E13671">
      <w:pPr>
        <w:widowControl w:val="0"/>
        <w:rPr>
          <w:noProof/>
          <w:lang w:val="fr-BE" w:eastAsia="nl-BE"/>
        </w:rPr>
      </w:pPr>
      <w:r>
        <w:rPr>
          <w:noProof/>
          <w:lang w:val="fr-BE" w:eastAsia="nl-BE"/>
        </w:rPr>
        <w:t>Les patients peuvent ensuite avoir une administration toutes les 8 semaines ou toutes les 12 semaines selon le jugement clinique (voir rubrique 5.1).</w:t>
      </w:r>
    </w:p>
    <w:p w14:paraId="14F00F4F" w14:textId="77777777" w:rsidR="005F2BF9" w:rsidRDefault="005F2BF9">
      <w:pPr>
        <w:widowControl w:val="0"/>
        <w:rPr>
          <w:noProof/>
          <w:lang w:val="fr-BE" w:eastAsia="nl-BE"/>
        </w:rPr>
      </w:pPr>
    </w:p>
    <w:p w14:paraId="58880F4E" w14:textId="77777777" w:rsidR="005F2BF9" w:rsidRDefault="00E13671">
      <w:pPr>
        <w:widowControl w:val="0"/>
        <w:rPr>
          <w:noProof/>
          <w:lang w:val="fr-BE" w:eastAsia="nl-BE"/>
        </w:rPr>
      </w:pPr>
      <w:r>
        <w:rPr>
          <w:noProof/>
          <w:lang w:val="fr-BE" w:eastAsia="nl-BE"/>
        </w:rPr>
        <w:t>Il y a lieu d’envisager l’arrêt du traitement chez les patients ne montrant aucun signe de bénéfice thérapeutique 16 semaines après la dose d’induction IV ou 16 semaines après passage à l’administration d’une dose d’entretien toutes les 8 semaines.</w:t>
      </w:r>
    </w:p>
    <w:p w14:paraId="76C019B8" w14:textId="77777777" w:rsidR="005F2BF9" w:rsidRDefault="005F2BF9">
      <w:pPr>
        <w:widowControl w:val="0"/>
        <w:rPr>
          <w:noProof/>
          <w:lang w:val="fr-BE" w:eastAsia="nl-BE"/>
        </w:rPr>
      </w:pPr>
    </w:p>
    <w:p w14:paraId="42A7A7BF" w14:textId="77777777" w:rsidR="005F2BF9" w:rsidRDefault="00E13671">
      <w:pPr>
        <w:widowControl w:val="0"/>
        <w:rPr>
          <w:noProof/>
          <w:lang w:val="fr-BE" w:eastAsia="nl-BE"/>
        </w:rPr>
      </w:pPr>
      <w:r>
        <w:rPr>
          <w:noProof/>
          <w:lang w:val="fr-BE" w:eastAsia="nl-BE"/>
        </w:rPr>
        <w:t xml:space="preserve">Des immunomodulateurs et/ou des corticoïdes peuvent être poursuivis pendant le traitement par </w:t>
      </w:r>
      <w:r w:rsidR="00C546F8">
        <w:rPr>
          <w:noProof/>
          <w:lang w:val="fr-BE" w:eastAsia="nl-BE"/>
        </w:rPr>
        <w:t>Pyzchiva</w:t>
      </w:r>
      <w:r>
        <w:rPr>
          <w:noProof/>
          <w:lang w:val="fr-BE" w:eastAsia="nl-BE"/>
        </w:rPr>
        <w:t xml:space="preserve">. Chez les patients qui ont répondu au traitement par </w:t>
      </w:r>
      <w:r w:rsidR="00C546F8">
        <w:rPr>
          <w:noProof/>
          <w:lang w:val="fr-BE" w:eastAsia="nl-BE"/>
        </w:rPr>
        <w:t>Pyzchiva</w:t>
      </w:r>
      <w:r>
        <w:rPr>
          <w:noProof/>
          <w:lang w:val="fr-BE" w:eastAsia="nl-BE"/>
        </w:rPr>
        <w:t>, les corticoïdes peuvent être diminués ou arrêtés conformément aux pratiques cliniques.</w:t>
      </w:r>
    </w:p>
    <w:p w14:paraId="34DB26A0" w14:textId="77777777" w:rsidR="005F2BF9" w:rsidRDefault="005F2BF9">
      <w:pPr>
        <w:widowControl w:val="0"/>
        <w:rPr>
          <w:noProof/>
          <w:lang w:val="fr-BE" w:eastAsia="nl-BE"/>
        </w:rPr>
      </w:pPr>
    </w:p>
    <w:p w14:paraId="5665929A" w14:textId="77777777" w:rsidR="005F2BF9" w:rsidRDefault="00E13671">
      <w:pPr>
        <w:widowControl w:val="0"/>
        <w:rPr>
          <w:noProof/>
          <w:lang w:val="fr-BE" w:eastAsia="nl-BE"/>
        </w:rPr>
      </w:pPr>
      <w:r>
        <w:rPr>
          <w:noProof/>
          <w:lang w:val="fr-BE" w:eastAsia="nl-BE"/>
        </w:rPr>
        <w:t>Dans la maladie de Crohn, si le traitement est interrompu, la reprise du traitement par administration par voie sous-cutanée toutes les 8 semaines est sûre et efficace.</w:t>
      </w:r>
    </w:p>
    <w:p w14:paraId="11B60CEB" w14:textId="77777777" w:rsidR="005F2BF9" w:rsidRDefault="005F2BF9">
      <w:pPr>
        <w:widowControl w:val="0"/>
        <w:rPr>
          <w:noProof/>
          <w:lang w:val="fr-BE" w:eastAsia="nl-BE"/>
        </w:rPr>
      </w:pPr>
    </w:p>
    <w:p w14:paraId="101A473A" w14:textId="77777777" w:rsidR="005F2BF9" w:rsidRDefault="00E13671">
      <w:pPr>
        <w:keepNext/>
        <w:rPr>
          <w:i/>
          <w:iCs/>
          <w:noProof/>
          <w:lang w:val="fr-BE" w:eastAsia="nl-BE"/>
        </w:rPr>
      </w:pPr>
      <w:r>
        <w:rPr>
          <w:i/>
          <w:iCs/>
          <w:noProof/>
          <w:lang w:val="fr-BE" w:eastAsia="nl-BE"/>
        </w:rPr>
        <w:t>Sujets âgés (≥</w:t>
      </w:r>
      <w:r>
        <w:rPr>
          <w:noProof/>
          <w:lang w:val="fr-BE" w:eastAsia="nl-BE"/>
        </w:rPr>
        <w:t> </w:t>
      </w:r>
      <w:r>
        <w:rPr>
          <w:i/>
          <w:iCs/>
          <w:noProof/>
          <w:lang w:val="fr-BE" w:eastAsia="nl-BE"/>
        </w:rPr>
        <w:t>65</w:t>
      </w:r>
      <w:r>
        <w:rPr>
          <w:noProof/>
          <w:lang w:val="fr-BE" w:eastAsia="nl-BE"/>
        </w:rPr>
        <w:t> </w:t>
      </w:r>
      <w:r>
        <w:rPr>
          <w:i/>
          <w:iCs/>
          <w:noProof/>
          <w:lang w:val="fr-BE" w:eastAsia="nl-BE"/>
        </w:rPr>
        <w:t>ans)</w:t>
      </w:r>
    </w:p>
    <w:p w14:paraId="5B2B23DB" w14:textId="77777777" w:rsidR="005F2BF9" w:rsidRDefault="00E13671">
      <w:pPr>
        <w:widowControl w:val="0"/>
        <w:rPr>
          <w:noProof/>
          <w:lang w:val="fr-BE" w:eastAsia="nl-BE"/>
        </w:rPr>
      </w:pPr>
      <w:r>
        <w:rPr>
          <w:noProof/>
          <w:lang w:val="fr-BE" w:eastAsia="nl-BE"/>
        </w:rPr>
        <w:t>Aucun ajustement posologique n’est nécessaire chez le sujet âgé (voir rubrique 4.4).</w:t>
      </w:r>
    </w:p>
    <w:p w14:paraId="210B73B5" w14:textId="77777777" w:rsidR="005F2BF9" w:rsidRDefault="005F2BF9">
      <w:pPr>
        <w:widowControl w:val="0"/>
        <w:rPr>
          <w:noProof/>
          <w:lang w:val="fr-BE" w:eastAsia="nl-BE"/>
        </w:rPr>
      </w:pPr>
    </w:p>
    <w:p w14:paraId="4F62B6DA" w14:textId="77777777" w:rsidR="005F2BF9" w:rsidRDefault="00E13671">
      <w:pPr>
        <w:keepNext/>
        <w:rPr>
          <w:i/>
          <w:iCs/>
          <w:noProof/>
          <w:lang w:val="fr-BE" w:eastAsia="nl-BE"/>
        </w:rPr>
      </w:pPr>
      <w:r>
        <w:rPr>
          <w:i/>
          <w:iCs/>
          <w:noProof/>
          <w:lang w:val="fr-BE" w:eastAsia="nl-BE"/>
        </w:rPr>
        <w:t>Insuffisance rénale et hépatique</w:t>
      </w:r>
    </w:p>
    <w:p w14:paraId="190DA9B5" w14:textId="77777777" w:rsidR="005F2BF9" w:rsidRDefault="00C546F8">
      <w:pPr>
        <w:widowControl w:val="0"/>
        <w:rPr>
          <w:bCs/>
          <w:noProof/>
          <w:lang w:val="fr-BE" w:eastAsia="nl-BE"/>
        </w:rPr>
      </w:pPr>
      <w:r>
        <w:rPr>
          <w:bCs/>
          <w:noProof/>
          <w:lang w:val="fr-BE" w:eastAsia="nl-BE"/>
        </w:rPr>
        <w:t>L’</w:t>
      </w:r>
      <w:r w:rsidR="008260B2">
        <w:rPr>
          <w:bCs/>
          <w:noProof/>
          <w:lang w:val="fr-BE" w:eastAsia="nl-BE"/>
        </w:rPr>
        <w:t>ustekinumab</w:t>
      </w:r>
      <w:r>
        <w:rPr>
          <w:bCs/>
          <w:noProof/>
          <w:lang w:val="fr-BE" w:eastAsia="nl-BE"/>
        </w:rPr>
        <w:t xml:space="preserve"> </w:t>
      </w:r>
      <w:r w:rsidR="00E13671">
        <w:rPr>
          <w:bCs/>
          <w:noProof/>
          <w:lang w:val="fr-BE" w:eastAsia="nl-BE"/>
        </w:rPr>
        <w:t>n’a pas été étudié dans ces populations de patients. Aucune recommandation de dose ne peut être émise.</w:t>
      </w:r>
    </w:p>
    <w:p w14:paraId="3C34366F" w14:textId="77777777" w:rsidR="005F2BF9" w:rsidRDefault="005F2BF9">
      <w:pPr>
        <w:widowControl w:val="0"/>
        <w:rPr>
          <w:noProof/>
          <w:lang w:val="fr-BE" w:eastAsia="nl-BE"/>
        </w:rPr>
      </w:pPr>
    </w:p>
    <w:p w14:paraId="3A190436" w14:textId="77777777" w:rsidR="005F2BF9" w:rsidRDefault="00E13671">
      <w:pPr>
        <w:keepNext/>
        <w:rPr>
          <w:bCs/>
          <w:i/>
          <w:iCs/>
          <w:noProof/>
          <w:lang w:val="fr-BE" w:eastAsia="nl-BE"/>
        </w:rPr>
      </w:pPr>
      <w:r>
        <w:rPr>
          <w:bCs/>
          <w:i/>
          <w:iCs/>
          <w:noProof/>
          <w:lang w:val="fr-BE" w:eastAsia="nl-BE"/>
        </w:rPr>
        <w:lastRenderedPageBreak/>
        <w:t>Population pédiatrique</w:t>
      </w:r>
    </w:p>
    <w:p w14:paraId="6CC354D2" w14:textId="77777777" w:rsidR="005F2BF9" w:rsidRDefault="00E13671">
      <w:pPr>
        <w:rPr>
          <w:bCs/>
          <w:noProof/>
          <w:lang w:val="fr-BE" w:eastAsia="nl-BE"/>
        </w:rPr>
      </w:pPr>
      <w:r>
        <w:rPr>
          <w:bCs/>
          <w:noProof/>
          <w:lang w:val="fr-BE" w:eastAsia="nl-BE"/>
        </w:rPr>
        <w:t xml:space="preserve">La sécurité et l’efficacité de </w:t>
      </w:r>
      <w:r w:rsidR="00C546F8">
        <w:rPr>
          <w:bCs/>
          <w:noProof/>
          <w:lang w:val="fr-BE" w:eastAsia="nl-BE"/>
        </w:rPr>
        <w:t>l’</w:t>
      </w:r>
      <w:r w:rsidR="008260B2">
        <w:rPr>
          <w:bCs/>
          <w:noProof/>
          <w:lang w:val="fr-BE" w:eastAsia="nl-BE"/>
        </w:rPr>
        <w:t>ustekinumab</w:t>
      </w:r>
      <w:r>
        <w:rPr>
          <w:bCs/>
          <w:noProof/>
          <w:lang w:val="fr-BE" w:eastAsia="nl-BE"/>
        </w:rPr>
        <w:t xml:space="preserve"> dans la maladie de Crohn</w:t>
      </w:r>
      <w:r w:rsidRPr="00AF1AA2">
        <w:rPr>
          <w:noProof/>
          <w:lang w:val="fr-BE"/>
        </w:rPr>
        <w:t xml:space="preserve"> </w:t>
      </w:r>
      <w:r>
        <w:rPr>
          <w:bCs/>
          <w:noProof/>
          <w:lang w:val="fr-BE" w:eastAsia="nl-BE"/>
        </w:rPr>
        <w:t>chez les enfants âgés de moins de 18 ans n’ont pas encore été établies. Aucune donnée n’est disponible.</w:t>
      </w:r>
    </w:p>
    <w:p w14:paraId="1C99E7E3" w14:textId="77777777" w:rsidR="005F2BF9" w:rsidRDefault="005F2BF9">
      <w:pPr>
        <w:rPr>
          <w:bCs/>
          <w:noProof/>
          <w:lang w:val="fr-BE" w:eastAsia="nl-BE"/>
        </w:rPr>
      </w:pPr>
    </w:p>
    <w:p w14:paraId="5761C302" w14:textId="77777777" w:rsidR="005F2BF9" w:rsidRDefault="00E13671">
      <w:pPr>
        <w:keepNext/>
        <w:rPr>
          <w:noProof/>
          <w:u w:val="single"/>
          <w:lang w:val="fr-BE" w:eastAsia="nl-BE"/>
        </w:rPr>
      </w:pPr>
      <w:r>
        <w:rPr>
          <w:noProof/>
          <w:u w:val="single"/>
          <w:lang w:val="fr-BE" w:eastAsia="nl-BE"/>
        </w:rPr>
        <w:t>Mode d’administration</w:t>
      </w:r>
    </w:p>
    <w:p w14:paraId="5C8311DF" w14:textId="77777777" w:rsidR="005F2BF9" w:rsidRDefault="00C546F8">
      <w:pPr>
        <w:rPr>
          <w:noProof/>
          <w:lang w:val="fr-BE" w:eastAsia="nl-BE"/>
        </w:rPr>
      </w:pPr>
      <w:r>
        <w:rPr>
          <w:noProof/>
          <w:lang w:val="fr-BE" w:eastAsia="nl-BE"/>
        </w:rPr>
        <w:t>Pyzchiva</w:t>
      </w:r>
      <w:r w:rsidR="00E13671">
        <w:rPr>
          <w:noProof/>
          <w:lang w:val="fr-BE" w:eastAsia="nl-BE"/>
        </w:rPr>
        <w:t xml:space="preserve"> 45 mg et 90 mg seringues préremplies sont exclusivement destinés à l’injection par voie sous-cutanée. Lorsque cela est possible, les sites où la peau présente du psoriasis ne doivent pas être utilisés comme sites d’injection.</w:t>
      </w:r>
    </w:p>
    <w:p w14:paraId="2B51724D" w14:textId="77777777" w:rsidR="005F2BF9" w:rsidRDefault="005F2BF9">
      <w:pPr>
        <w:rPr>
          <w:noProof/>
          <w:lang w:val="fr-BE" w:eastAsia="nl-BE"/>
        </w:rPr>
      </w:pPr>
    </w:p>
    <w:p w14:paraId="6E9AC917" w14:textId="77777777" w:rsidR="005F2BF9" w:rsidRDefault="00E13671">
      <w:pPr>
        <w:rPr>
          <w:bCs/>
          <w:noProof/>
          <w:lang w:val="fr-BE" w:eastAsia="nl-BE"/>
        </w:rPr>
      </w:pPr>
      <w:r>
        <w:rPr>
          <w:bCs/>
          <w:noProof/>
          <w:lang w:val="fr-BE" w:eastAsia="nl-BE"/>
        </w:rPr>
        <w:t xml:space="preserve">Après une formation appropriée à la technique d’injection sous-cutanée, les patients ou leurs soignants peuvent s’injecter </w:t>
      </w:r>
      <w:r w:rsidR="00C546F8">
        <w:rPr>
          <w:bCs/>
          <w:noProof/>
          <w:lang w:val="fr-BE" w:eastAsia="nl-BE"/>
        </w:rPr>
        <w:t>Pyzchiva</w:t>
      </w:r>
      <w:r>
        <w:rPr>
          <w:bCs/>
          <w:noProof/>
          <w:lang w:val="fr-BE" w:eastAsia="nl-BE"/>
        </w:rPr>
        <w:t xml:space="preserve"> si leur médecin l’estime approprié. Cependant, le médecin doit assurer un suivi approprié des patients. Les patients ou leurs soignants doivent être informés de la nécessité d’injecter la quantité prescrite de </w:t>
      </w:r>
      <w:r w:rsidR="00C546F8">
        <w:rPr>
          <w:bCs/>
          <w:noProof/>
          <w:lang w:val="fr-BE" w:eastAsia="nl-BE"/>
        </w:rPr>
        <w:t>Pyzchiva</w:t>
      </w:r>
      <w:r>
        <w:rPr>
          <w:bCs/>
          <w:noProof/>
          <w:lang w:val="fr-BE" w:eastAsia="nl-BE"/>
        </w:rPr>
        <w:t xml:space="preserve"> selon les instructions mentionnées dans la notice. Des instructions détaillées pour l’administration sont mentionnées dans la notice.</w:t>
      </w:r>
    </w:p>
    <w:p w14:paraId="43215E62" w14:textId="77777777" w:rsidR="005F2BF9" w:rsidRDefault="005F2BF9">
      <w:pPr>
        <w:rPr>
          <w:bCs/>
          <w:noProof/>
          <w:lang w:val="fr-BE" w:eastAsia="nl-BE"/>
        </w:rPr>
      </w:pPr>
    </w:p>
    <w:p w14:paraId="722EA626" w14:textId="77777777" w:rsidR="005F2BF9" w:rsidRDefault="00E13671">
      <w:pPr>
        <w:rPr>
          <w:bCs/>
          <w:noProof/>
          <w:lang w:val="fr-BE" w:eastAsia="nl-BE"/>
        </w:rPr>
      </w:pPr>
      <w:r>
        <w:rPr>
          <w:bCs/>
          <w:noProof/>
          <w:lang w:val="fr-BE" w:eastAsia="nl-BE"/>
        </w:rPr>
        <w:t>Pour d’autres instructions sur la préparation et les précautions particulières de manipulation, voir rubrique 6.6.</w:t>
      </w:r>
    </w:p>
    <w:p w14:paraId="02A8E3C3" w14:textId="77777777" w:rsidR="005F2BF9" w:rsidRDefault="005F2BF9">
      <w:pPr>
        <w:rPr>
          <w:noProof/>
          <w:lang w:val="fr-BE" w:eastAsia="nl-BE"/>
        </w:rPr>
      </w:pPr>
    </w:p>
    <w:p w14:paraId="24366F4E" w14:textId="77777777" w:rsidR="005F2BF9" w:rsidRDefault="00E13671">
      <w:pPr>
        <w:keepNext/>
        <w:suppressAutoHyphens/>
        <w:ind w:left="567" w:hanging="567"/>
        <w:outlineLvl w:val="2"/>
        <w:rPr>
          <w:b/>
          <w:noProof/>
          <w:lang w:val="fr-BE" w:eastAsia="nl-BE"/>
        </w:rPr>
      </w:pPr>
      <w:r>
        <w:rPr>
          <w:b/>
          <w:noProof/>
          <w:lang w:val="fr-BE" w:eastAsia="nl-BE"/>
        </w:rPr>
        <w:t>4.3</w:t>
      </w:r>
      <w:r>
        <w:rPr>
          <w:b/>
          <w:noProof/>
          <w:lang w:val="fr-BE" w:eastAsia="nl-BE"/>
        </w:rPr>
        <w:tab/>
        <w:t>Contre-indications</w:t>
      </w:r>
    </w:p>
    <w:p w14:paraId="5758D768" w14:textId="77777777" w:rsidR="005F2BF9" w:rsidRDefault="005F2BF9">
      <w:pPr>
        <w:suppressAutoHyphens/>
        <w:rPr>
          <w:noProof/>
          <w:lang w:val="fr-BE" w:eastAsia="nl-BE"/>
        </w:rPr>
      </w:pPr>
    </w:p>
    <w:p w14:paraId="064C99FC" w14:textId="77777777" w:rsidR="005F2BF9" w:rsidRDefault="00E13671">
      <w:pPr>
        <w:suppressAutoHyphens/>
        <w:rPr>
          <w:noProof/>
          <w:lang w:val="fr-BE" w:eastAsia="nl-BE"/>
        </w:rPr>
      </w:pPr>
      <w:r>
        <w:rPr>
          <w:noProof/>
          <w:lang w:val="fr-BE" w:eastAsia="nl-BE"/>
        </w:rPr>
        <w:t>Hypersensibilité à la substance active ou à l’un des excipients mentionnés à la rubrique 6.1.</w:t>
      </w:r>
    </w:p>
    <w:p w14:paraId="43BC0CEC" w14:textId="77777777" w:rsidR="005F2BF9" w:rsidRDefault="005F2BF9">
      <w:pPr>
        <w:suppressAutoHyphens/>
        <w:rPr>
          <w:noProof/>
          <w:lang w:val="fr-BE" w:eastAsia="nl-BE"/>
        </w:rPr>
      </w:pPr>
    </w:p>
    <w:p w14:paraId="2048924D" w14:textId="77777777" w:rsidR="005F2BF9" w:rsidRDefault="00E13671">
      <w:pPr>
        <w:suppressAutoHyphens/>
        <w:rPr>
          <w:noProof/>
          <w:lang w:val="fr-BE" w:eastAsia="nl-BE"/>
        </w:rPr>
      </w:pPr>
      <w:r>
        <w:rPr>
          <w:noProof/>
          <w:lang w:val="fr-BE" w:eastAsia="nl-BE"/>
        </w:rPr>
        <w:t>Infection active et cliniquement importante (par exemple une tuberculose active ; voir rubrique 4.4).</w:t>
      </w:r>
    </w:p>
    <w:p w14:paraId="1B216246" w14:textId="77777777" w:rsidR="005F2BF9" w:rsidRDefault="005F2BF9">
      <w:pPr>
        <w:suppressAutoHyphens/>
        <w:rPr>
          <w:noProof/>
          <w:lang w:val="fr-BE" w:eastAsia="nl-BE"/>
        </w:rPr>
      </w:pPr>
    </w:p>
    <w:p w14:paraId="6AC3EA26" w14:textId="77777777" w:rsidR="005F2BF9" w:rsidRDefault="00E13671">
      <w:pPr>
        <w:keepNext/>
        <w:ind w:left="567" w:hanging="567"/>
        <w:outlineLvl w:val="2"/>
        <w:rPr>
          <w:b/>
          <w:bCs/>
          <w:noProof/>
          <w:lang w:val="fr-BE" w:eastAsia="nl-BE"/>
        </w:rPr>
      </w:pPr>
      <w:r>
        <w:rPr>
          <w:b/>
          <w:bCs/>
          <w:noProof/>
          <w:lang w:val="fr-BE" w:eastAsia="nl-BE"/>
        </w:rPr>
        <w:t>4.4</w:t>
      </w:r>
      <w:r>
        <w:rPr>
          <w:b/>
          <w:bCs/>
          <w:noProof/>
          <w:lang w:val="fr-BE" w:eastAsia="nl-BE"/>
        </w:rPr>
        <w:tab/>
        <w:t>Mises en garde spéciales et précautions d’emploi</w:t>
      </w:r>
    </w:p>
    <w:p w14:paraId="78FAA205" w14:textId="77777777" w:rsidR="005F2BF9" w:rsidRDefault="005F2BF9">
      <w:pPr>
        <w:keepNext/>
        <w:rPr>
          <w:noProof/>
          <w:lang w:val="fr-BE" w:eastAsia="nl-BE"/>
        </w:rPr>
      </w:pPr>
    </w:p>
    <w:p w14:paraId="4226A170" w14:textId="77777777" w:rsidR="005F2BF9" w:rsidRDefault="00E13671">
      <w:pPr>
        <w:keepNext/>
        <w:rPr>
          <w:noProof/>
          <w:u w:val="single"/>
          <w:lang w:val="fr-BE" w:eastAsia="nl-BE"/>
        </w:rPr>
      </w:pPr>
      <w:r>
        <w:rPr>
          <w:noProof/>
          <w:u w:val="single"/>
          <w:lang w:val="fr-BE" w:eastAsia="nl-BE"/>
        </w:rPr>
        <w:t>Traçabilité</w:t>
      </w:r>
    </w:p>
    <w:p w14:paraId="5F0C16D5" w14:textId="77777777" w:rsidR="005F2BF9" w:rsidRDefault="00A76CC0">
      <w:pPr>
        <w:rPr>
          <w:noProof/>
          <w:lang w:val="fr-BE" w:eastAsia="nl-BE"/>
        </w:rPr>
      </w:pPr>
      <w:r w:rsidRPr="00A76CC0">
        <w:rPr>
          <w:noProof/>
          <w:lang w:val="fr-BE" w:eastAsia="nl-BE"/>
        </w:rPr>
        <w:t>Afin d'améliorer la traçabilité des médicaments biologiques, le nom et le numéro de lot du produit administré doivent être clairement enregistrés</w:t>
      </w:r>
      <w:r w:rsidR="00E13671">
        <w:rPr>
          <w:noProof/>
          <w:lang w:val="fr-BE" w:eastAsia="nl-BE"/>
        </w:rPr>
        <w:t>.</w:t>
      </w:r>
    </w:p>
    <w:p w14:paraId="6DD4DEB7" w14:textId="77777777" w:rsidR="005F2BF9" w:rsidRDefault="005F2BF9">
      <w:pPr>
        <w:rPr>
          <w:noProof/>
          <w:lang w:val="fr-BE" w:eastAsia="nl-BE"/>
        </w:rPr>
      </w:pPr>
    </w:p>
    <w:p w14:paraId="1A70FD8E" w14:textId="77777777" w:rsidR="005F2BF9" w:rsidRDefault="00E13671">
      <w:pPr>
        <w:keepNext/>
        <w:rPr>
          <w:noProof/>
          <w:u w:val="single"/>
          <w:lang w:val="fr-BE" w:eastAsia="nl-BE"/>
        </w:rPr>
      </w:pPr>
      <w:bookmarkStart w:id="18" w:name="_Hlk505260819"/>
      <w:r>
        <w:rPr>
          <w:noProof/>
          <w:u w:val="single"/>
          <w:lang w:val="fr-BE" w:eastAsia="nl-BE"/>
        </w:rPr>
        <w:t>Infections</w:t>
      </w:r>
    </w:p>
    <w:p w14:paraId="7BBBF9CA" w14:textId="77777777" w:rsidR="005F2BF9" w:rsidRDefault="00E13671">
      <w:pPr>
        <w:suppressAutoHyphens/>
        <w:rPr>
          <w:bCs/>
          <w:noProof/>
          <w:lang w:val="fr-BE" w:eastAsia="nl-BE"/>
        </w:rPr>
      </w:pPr>
      <w:r>
        <w:rPr>
          <w:bCs/>
          <w:noProof/>
          <w:lang w:val="fr-BE" w:eastAsia="nl-BE"/>
        </w:rPr>
        <w:t>L’</w:t>
      </w:r>
      <w:r w:rsidR="008260B2">
        <w:rPr>
          <w:bCs/>
          <w:noProof/>
          <w:lang w:val="fr-BE" w:eastAsia="nl-BE"/>
        </w:rPr>
        <w:t>ustekinumab</w:t>
      </w:r>
      <w:r>
        <w:rPr>
          <w:bCs/>
          <w:noProof/>
          <w:lang w:val="fr-BE" w:eastAsia="nl-BE"/>
        </w:rPr>
        <w:t xml:space="preserve"> peut potentiellement augmenter le risque d’infections et réactiver des infections latentes. Lors des études cliniques et dans une étude observationnelle après mise sur le marché chez des patients atteints de psoriasis, de graves infections bactériennes, fongiques et virales ont été observées chez des patients recevant </w:t>
      </w:r>
      <w:bookmarkEnd w:id="18"/>
      <w:r w:rsidR="00C546F8">
        <w:rPr>
          <w:bCs/>
          <w:noProof/>
          <w:lang w:val="fr-BE" w:eastAsia="nl-BE"/>
        </w:rPr>
        <w:t>l’</w:t>
      </w:r>
      <w:r w:rsidR="008260B2">
        <w:rPr>
          <w:bCs/>
          <w:noProof/>
          <w:lang w:val="fr-BE" w:eastAsia="nl-BE"/>
        </w:rPr>
        <w:t>ustekinumab</w:t>
      </w:r>
      <w:r>
        <w:rPr>
          <w:bCs/>
          <w:noProof/>
          <w:lang w:val="fr-BE" w:eastAsia="nl-BE"/>
        </w:rPr>
        <w:t xml:space="preserve"> (voir rubrique 4.8).</w:t>
      </w:r>
    </w:p>
    <w:p w14:paraId="756AA5FA" w14:textId="77777777" w:rsidR="005F2BF9" w:rsidRDefault="005F2BF9">
      <w:pPr>
        <w:suppressAutoHyphens/>
        <w:rPr>
          <w:bCs/>
          <w:noProof/>
          <w:lang w:val="fr-BE" w:eastAsia="nl-BE"/>
        </w:rPr>
      </w:pPr>
    </w:p>
    <w:p w14:paraId="176E61BB" w14:textId="77777777" w:rsidR="005F2BF9" w:rsidRDefault="00E13671">
      <w:pPr>
        <w:suppressAutoHyphens/>
        <w:rPr>
          <w:bCs/>
          <w:noProof/>
          <w:lang w:val="fr-BE" w:eastAsia="nl-BE"/>
        </w:rPr>
      </w:pPr>
      <w:r>
        <w:rPr>
          <w:bCs/>
          <w:noProof/>
          <w:lang w:val="fr-BE" w:eastAsia="nl-BE"/>
        </w:rPr>
        <w:t xml:space="preserve">Des infections opportunistes, notamment une réactivation de la tuberculose, d’autres infections bactériennes opportunistes (dont infection mycobactérienne atypique, méningite à listeria, pneumonie à legionella, et nocardiose), des infections fongiques opportunistes, des infections virales opportunistes (dont encéphalite causée par Herpes simplex 2), et des infections parasitaires (dont toxoplasmose oculaire) ont été rapportées chez les patients traités par </w:t>
      </w:r>
      <w:r w:rsidR="008260B2">
        <w:rPr>
          <w:bCs/>
          <w:noProof/>
          <w:lang w:val="fr-BE" w:eastAsia="nl-BE"/>
        </w:rPr>
        <w:t>ustekinumab</w:t>
      </w:r>
      <w:r>
        <w:rPr>
          <w:bCs/>
          <w:noProof/>
          <w:lang w:val="fr-BE" w:eastAsia="nl-BE"/>
        </w:rPr>
        <w:t>.</w:t>
      </w:r>
    </w:p>
    <w:p w14:paraId="00A80ACB" w14:textId="77777777" w:rsidR="005F2BF9" w:rsidRDefault="005F2BF9">
      <w:pPr>
        <w:suppressAutoHyphens/>
        <w:rPr>
          <w:bCs/>
          <w:noProof/>
          <w:lang w:val="fr-BE" w:eastAsia="nl-BE"/>
        </w:rPr>
      </w:pPr>
    </w:p>
    <w:p w14:paraId="49B2C8A4" w14:textId="77777777" w:rsidR="005F2BF9" w:rsidRDefault="00E13671">
      <w:pPr>
        <w:suppressAutoHyphens/>
        <w:rPr>
          <w:bCs/>
          <w:noProof/>
          <w:lang w:val="fr-BE" w:eastAsia="nl-BE"/>
        </w:rPr>
      </w:pPr>
      <w:r>
        <w:rPr>
          <w:bCs/>
          <w:noProof/>
          <w:lang w:val="fr-BE" w:eastAsia="nl-BE"/>
        </w:rPr>
        <w:t xml:space="preserve">Des précautions doivent être prises lorsque l’utilisation de </w:t>
      </w:r>
      <w:r w:rsidR="00C546F8">
        <w:rPr>
          <w:bCs/>
          <w:noProof/>
          <w:lang w:val="fr-BE" w:eastAsia="nl-BE"/>
        </w:rPr>
        <w:t>l’</w:t>
      </w:r>
      <w:r w:rsidR="008260B2">
        <w:rPr>
          <w:bCs/>
          <w:noProof/>
          <w:lang w:val="fr-BE" w:eastAsia="nl-BE"/>
        </w:rPr>
        <w:t>ustekinumab</w:t>
      </w:r>
      <w:r>
        <w:rPr>
          <w:bCs/>
          <w:noProof/>
          <w:lang w:val="fr-BE" w:eastAsia="nl-BE"/>
        </w:rPr>
        <w:t xml:space="preserve"> est envisagée chez les patients présentant une infection chronique ou ayant des antécédents d’infections récurrentes (voir rubrique 4.3).</w:t>
      </w:r>
    </w:p>
    <w:p w14:paraId="6AC80C93" w14:textId="77777777" w:rsidR="005F2BF9" w:rsidRDefault="005F2BF9">
      <w:pPr>
        <w:rPr>
          <w:noProof/>
          <w:lang w:val="fr-BE" w:eastAsia="nl-BE"/>
        </w:rPr>
      </w:pPr>
    </w:p>
    <w:p w14:paraId="17975645" w14:textId="77777777" w:rsidR="005F2BF9" w:rsidRDefault="00E13671">
      <w:pPr>
        <w:suppressAutoHyphens/>
        <w:rPr>
          <w:bCs/>
          <w:noProof/>
          <w:lang w:val="fr-BE" w:eastAsia="nl-BE"/>
        </w:rPr>
      </w:pPr>
      <w:r>
        <w:rPr>
          <w:bCs/>
          <w:noProof/>
          <w:lang w:val="fr-BE" w:eastAsia="nl-BE"/>
        </w:rPr>
        <w:t xml:space="preserve">Avant d’initier le traitement par </w:t>
      </w:r>
      <w:r w:rsidR="008260B2">
        <w:rPr>
          <w:bCs/>
          <w:noProof/>
          <w:lang w:val="fr-BE" w:eastAsia="nl-BE"/>
        </w:rPr>
        <w:t>ustekinumab</w:t>
      </w:r>
      <w:r>
        <w:rPr>
          <w:bCs/>
          <w:noProof/>
          <w:lang w:val="fr-BE" w:eastAsia="nl-BE"/>
        </w:rPr>
        <w:t xml:space="preserve">, les patients doivent être examinés pour dépister une infection tuberculeuse. </w:t>
      </w:r>
      <w:r w:rsidR="00C546F8">
        <w:rPr>
          <w:bCs/>
          <w:noProof/>
          <w:lang w:val="fr-BE" w:eastAsia="nl-BE"/>
        </w:rPr>
        <w:t>L’</w:t>
      </w:r>
      <w:r w:rsidR="008260B2">
        <w:rPr>
          <w:bCs/>
          <w:noProof/>
          <w:lang w:val="fr-BE" w:eastAsia="nl-BE"/>
        </w:rPr>
        <w:t>ustekinumab</w:t>
      </w:r>
      <w:r>
        <w:rPr>
          <w:bCs/>
          <w:noProof/>
          <w:lang w:val="fr-BE" w:eastAsia="nl-BE"/>
        </w:rPr>
        <w:t xml:space="preserve"> ne doit pas être administré à des patients présentant une tuberculose active (voir rubrique 4.3). Le traitement d’une tuberculose latente doit être initié avant l’administration de </w:t>
      </w:r>
      <w:r w:rsidR="00C546F8">
        <w:rPr>
          <w:bCs/>
          <w:noProof/>
          <w:lang w:val="fr-BE" w:eastAsia="nl-BE"/>
        </w:rPr>
        <w:t>l’</w:t>
      </w:r>
      <w:r w:rsidR="008260B2">
        <w:rPr>
          <w:bCs/>
          <w:noProof/>
          <w:lang w:val="fr-BE" w:eastAsia="nl-BE"/>
        </w:rPr>
        <w:t>ustekinumab</w:t>
      </w:r>
      <w:r>
        <w:rPr>
          <w:bCs/>
          <w:noProof/>
          <w:lang w:val="fr-BE" w:eastAsia="nl-BE"/>
        </w:rPr>
        <w:t xml:space="preserve">. Un traitement anti-tuberculeux doit également être envisagé avant l’initiation de </w:t>
      </w:r>
      <w:r w:rsidR="00C546F8">
        <w:rPr>
          <w:bCs/>
          <w:noProof/>
          <w:lang w:val="fr-BE" w:eastAsia="nl-BE"/>
        </w:rPr>
        <w:t>l’</w:t>
      </w:r>
      <w:r w:rsidR="008260B2">
        <w:rPr>
          <w:bCs/>
          <w:noProof/>
          <w:lang w:val="fr-BE" w:eastAsia="nl-BE"/>
        </w:rPr>
        <w:t>ustekinumab</w:t>
      </w:r>
      <w:r>
        <w:rPr>
          <w:bCs/>
          <w:noProof/>
          <w:lang w:val="fr-BE" w:eastAsia="nl-BE"/>
        </w:rPr>
        <w:t xml:space="preserve"> chez les patients ayant des antécédents de tuberculose latente ou active pour lesquels le suivi d’un traitement adapté ne peut être confirmé. Les patients recevant </w:t>
      </w:r>
      <w:r w:rsidR="00C546F8">
        <w:rPr>
          <w:bCs/>
          <w:noProof/>
          <w:lang w:val="fr-BE" w:eastAsia="nl-BE"/>
        </w:rPr>
        <w:t>l’</w:t>
      </w:r>
      <w:r w:rsidR="008260B2">
        <w:rPr>
          <w:bCs/>
          <w:noProof/>
          <w:lang w:val="fr-BE" w:eastAsia="nl-BE"/>
        </w:rPr>
        <w:t>ustekinumab</w:t>
      </w:r>
      <w:r>
        <w:rPr>
          <w:bCs/>
          <w:noProof/>
          <w:lang w:val="fr-BE" w:eastAsia="nl-BE"/>
        </w:rPr>
        <w:t xml:space="preserve"> doivent être étroitement surveillés pour dépister les signes et symptômes de tuberculose active pendant et après le traitement.</w:t>
      </w:r>
    </w:p>
    <w:p w14:paraId="23D55A14" w14:textId="77777777" w:rsidR="005F2BF9" w:rsidRDefault="005F2BF9">
      <w:pPr>
        <w:rPr>
          <w:noProof/>
          <w:lang w:val="fr-BE" w:eastAsia="nl-BE"/>
        </w:rPr>
      </w:pPr>
    </w:p>
    <w:p w14:paraId="4AED6FE8" w14:textId="77777777" w:rsidR="005F2BF9" w:rsidRDefault="00E13671">
      <w:pPr>
        <w:suppressAutoHyphens/>
        <w:rPr>
          <w:bCs/>
          <w:noProof/>
          <w:lang w:val="fr-BE" w:eastAsia="nl-BE"/>
        </w:rPr>
      </w:pPr>
      <w:r>
        <w:rPr>
          <w:bCs/>
          <w:noProof/>
          <w:lang w:val="fr-BE" w:eastAsia="nl-BE"/>
        </w:rPr>
        <w:t xml:space="preserve">Les patients doivent être informés de la nécessité de consulter un médecin en cas de survenue de signes ou symptômes évocateurs d’une infection. Si un patient développe une infection grave, le </w:t>
      </w:r>
      <w:r>
        <w:rPr>
          <w:bCs/>
          <w:noProof/>
          <w:lang w:val="fr-BE" w:eastAsia="nl-BE"/>
        </w:rPr>
        <w:lastRenderedPageBreak/>
        <w:t xml:space="preserve">patient devra être étroitement surveillé et </w:t>
      </w:r>
      <w:r w:rsidR="00C546F8">
        <w:rPr>
          <w:bCs/>
          <w:noProof/>
          <w:lang w:val="fr-BE" w:eastAsia="nl-BE"/>
        </w:rPr>
        <w:t>l’</w:t>
      </w:r>
      <w:r w:rsidR="008260B2">
        <w:rPr>
          <w:bCs/>
          <w:noProof/>
          <w:lang w:val="fr-BE" w:eastAsia="nl-BE"/>
        </w:rPr>
        <w:t>ustekinumab</w:t>
      </w:r>
      <w:r>
        <w:rPr>
          <w:bCs/>
          <w:noProof/>
          <w:lang w:val="fr-BE" w:eastAsia="nl-BE"/>
        </w:rPr>
        <w:t xml:space="preserve"> ne devra pas être administré avant la guérison de l’infection.</w:t>
      </w:r>
    </w:p>
    <w:p w14:paraId="11EAEB6E" w14:textId="77777777" w:rsidR="005F2BF9" w:rsidRDefault="005F2BF9">
      <w:pPr>
        <w:suppressAutoHyphens/>
        <w:rPr>
          <w:bCs/>
          <w:noProof/>
          <w:lang w:val="fr-BE" w:eastAsia="nl-BE"/>
        </w:rPr>
      </w:pPr>
    </w:p>
    <w:p w14:paraId="7C568DC2" w14:textId="77777777" w:rsidR="005F2BF9" w:rsidRDefault="00E13671">
      <w:pPr>
        <w:keepNext/>
        <w:suppressAutoHyphens/>
        <w:rPr>
          <w:noProof/>
          <w:u w:val="single"/>
          <w:lang w:val="fr-BE" w:eastAsia="nl-BE"/>
        </w:rPr>
      </w:pPr>
      <w:r>
        <w:rPr>
          <w:noProof/>
          <w:u w:val="single"/>
          <w:lang w:val="fr-BE" w:eastAsia="nl-BE"/>
        </w:rPr>
        <w:t>Tumeurs malignes</w:t>
      </w:r>
    </w:p>
    <w:p w14:paraId="1F895187" w14:textId="77777777" w:rsidR="005F2BF9" w:rsidRDefault="00E13671">
      <w:pPr>
        <w:suppressAutoHyphens/>
        <w:rPr>
          <w:bCs/>
          <w:noProof/>
          <w:lang w:val="fr-BE" w:eastAsia="nl-BE"/>
        </w:rPr>
      </w:pPr>
      <w:bookmarkStart w:id="19" w:name="_Hlk130887343"/>
      <w:r>
        <w:rPr>
          <w:bCs/>
          <w:noProof/>
          <w:lang w:val="fr-BE" w:eastAsia="nl-BE"/>
        </w:rPr>
        <w:t>Les immunosuppresseurs comme l’</w:t>
      </w:r>
      <w:r w:rsidR="008260B2">
        <w:rPr>
          <w:bCs/>
          <w:noProof/>
          <w:lang w:val="fr-BE" w:eastAsia="nl-BE"/>
        </w:rPr>
        <w:t>ustekinumab</w:t>
      </w:r>
      <w:r>
        <w:rPr>
          <w:bCs/>
          <w:noProof/>
          <w:lang w:val="fr-BE" w:eastAsia="nl-BE"/>
        </w:rPr>
        <w:t xml:space="preserve"> sont susceptibles d’augmenter le risque de tumeur maligne. Certains patients ayant reçu </w:t>
      </w:r>
      <w:r w:rsidR="00C546F8">
        <w:rPr>
          <w:bCs/>
          <w:noProof/>
          <w:lang w:val="fr-BE" w:eastAsia="nl-BE"/>
        </w:rPr>
        <w:t>l’</w:t>
      </w:r>
      <w:r w:rsidR="008260B2">
        <w:rPr>
          <w:bCs/>
          <w:noProof/>
          <w:lang w:val="fr-BE" w:eastAsia="nl-BE"/>
        </w:rPr>
        <w:t>ustekinumab</w:t>
      </w:r>
      <w:r>
        <w:rPr>
          <w:bCs/>
          <w:noProof/>
          <w:lang w:val="fr-BE" w:eastAsia="nl-BE"/>
        </w:rPr>
        <w:t xml:space="preserve"> au cours d’études cliniques et des patients atteints de psoriasis dans une étude observationnelle après mise sur le marché ont développé des tumeurs malignes cutanées et non-cutanées (voir rubrique 4.8). </w:t>
      </w:r>
      <w:bookmarkEnd w:id="19"/>
      <w:r>
        <w:rPr>
          <w:bCs/>
          <w:noProof/>
          <w:lang w:val="fr-BE" w:eastAsia="nl-BE"/>
        </w:rPr>
        <w:t>Le risque de tumeur maligne peut être supérieur chez les patients atteints de psoriasis qui ont été traités avec d’autres médicaments biologiques au cours de leur maladie.</w:t>
      </w:r>
    </w:p>
    <w:p w14:paraId="720959DE" w14:textId="77777777" w:rsidR="005F2BF9" w:rsidRDefault="005F2BF9">
      <w:pPr>
        <w:rPr>
          <w:noProof/>
          <w:lang w:val="fr-BE" w:eastAsia="nl-BE"/>
        </w:rPr>
      </w:pPr>
    </w:p>
    <w:p w14:paraId="6BC991D5" w14:textId="77777777" w:rsidR="005F2BF9" w:rsidRDefault="00E13671">
      <w:pPr>
        <w:suppressAutoHyphens/>
        <w:rPr>
          <w:bCs/>
          <w:noProof/>
          <w:lang w:val="fr-BE" w:eastAsia="nl-BE"/>
        </w:rPr>
      </w:pPr>
      <w:r>
        <w:rPr>
          <w:bCs/>
          <w:noProof/>
          <w:lang w:val="fr-BE" w:eastAsia="nl-BE"/>
        </w:rPr>
        <w:t xml:space="preserve">Aucune étude n’a été conduite chez des patients avec antécédents de tumeurs malignes ou chez des patients ayant continué leur traitement alors qu’ils avaient développé une tumeur maligne sous </w:t>
      </w:r>
      <w:r w:rsidR="008260B2">
        <w:rPr>
          <w:bCs/>
          <w:noProof/>
          <w:lang w:val="fr-BE" w:eastAsia="nl-BE"/>
        </w:rPr>
        <w:t>ustekinumab</w:t>
      </w:r>
      <w:r>
        <w:rPr>
          <w:bCs/>
          <w:noProof/>
          <w:lang w:val="fr-BE" w:eastAsia="nl-BE"/>
        </w:rPr>
        <w:t xml:space="preserve">. En conséquence, des précautions doivent être prises lorsqu’un traitement par </w:t>
      </w:r>
      <w:r w:rsidR="008260B2">
        <w:rPr>
          <w:bCs/>
          <w:noProof/>
          <w:lang w:val="fr-BE" w:eastAsia="nl-BE"/>
        </w:rPr>
        <w:t>ustekinumab</w:t>
      </w:r>
      <w:r>
        <w:rPr>
          <w:bCs/>
          <w:noProof/>
          <w:lang w:val="fr-BE" w:eastAsia="nl-BE"/>
        </w:rPr>
        <w:t xml:space="preserve"> chez ces patients est envisagé.</w:t>
      </w:r>
    </w:p>
    <w:p w14:paraId="2EEC7FB5" w14:textId="77777777" w:rsidR="005F2BF9" w:rsidRDefault="005F2BF9">
      <w:pPr>
        <w:suppressAutoHyphens/>
        <w:rPr>
          <w:bCs/>
          <w:noProof/>
          <w:lang w:val="fr-BE" w:eastAsia="nl-BE"/>
        </w:rPr>
      </w:pPr>
    </w:p>
    <w:p w14:paraId="41EC08D0" w14:textId="77777777" w:rsidR="005F2BF9" w:rsidRDefault="00E13671">
      <w:pPr>
        <w:suppressAutoHyphens/>
        <w:rPr>
          <w:bCs/>
          <w:noProof/>
          <w:lang w:val="fr-BE" w:eastAsia="nl-BE"/>
        </w:rPr>
      </w:pPr>
      <w:r>
        <w:rPr>
          <w:bCs/>
          <w:noProof/>
          <w:lang w:val="fr-BE" w:eastAsia="nl-BE"/>
        </w:rPr>
        <w:t>Tous les patients doivent être surveillés pour éviter l’apparition d’un cancer de la peau, en particulier ceux âgés de plus de 60 ans, ceux avec des antécédents médicaux de traitements prolongés par immunosuppresseurs ou ceux ayant des antécédents de traitement par puvathérapie (voir rubrique 4.8).</w:t>
      </w:r>
    </w:p>
    <w:p w14:paraId="171AE709" w14:textId="77777777" w:rsidR="005F2BF9" w:rsidRDefault="005F2BF9">
      <w:pPr>
        <w:suppressAutoHyphens/>
        <w:rPr>
          <w:bCs/>
          <w:noProof/>
          <w:lang w:val="fr-BE" w:eastAsia="nl-BE"/>
        </w:rPr>
      </w:pPr>
    </w:p>
    <w:p w14:paraId="7E1E0514" w14:textId="77777777" w:rsidR="005F2BF9" w:rsidRDefault="00E13671">
      <w:pPr>
        <w:keepNext/>
        <w:suppressAutoHyphens/>
        <w:rPr>
          <w:noProof/>
          <w:u w:val="single"/>
          <w:lang w:val="fr-BE" w:eastAsia="nl-BE"/>
        </w:rPr>
      </w:pPr>
      <w:r>
        <w:rPr>
          <w:noProof/>
          <w:u w:val="single"/>
          <w:lang w:val="fr-BE" w:eastAsia="nl-BE"/>
        </w:rPr>
        <w:t>Réactions d’hypersensibilité systémique et repiratoire</w:t>
      </w:r>
    </w:p>
    <w:p w14:paraId="60B5D509" w14:textId="77777777" w:rsidR="005F2BF9" w:rsidRDefault="00E13671">
      <w:pPr>
        <w:keepNext/>
        <w:suppressAutoHyphens/>
        <w:rPr>
          <w:i/>
          <w:noProof/>
          <w:lang w:val="fr-BE" w:eastAsia="nl-BE"/>
        </w:rPr>
      </w:pPr>
      <w:r>
        <w:rPr>
          <w:i/>
          <w:noProof/>
          <w:lang w:val="fr-BE" w:eastAsia="nl-BE"/>
        </w:rPr>
        <w:t>Systémique</w:t>
      </w:r>
    </w:p>
    <w:p w14:paraId="3ABAB561" w14:textId="77777777" w:rsidR="005F2BF9" w:rsidRDefault="00E13671">
      <w:pPr>
        <w:rPr>
          <w:bCs/>
          <w:noProof/>
          <w:lang w:val="fr-BE" w:eastAsia="nl-BE"/>
        </w:rPr>
      </w:pPr>
      <w:r>
        <w:rPr>
          <w:noProof/>
          <w:lang w:val="fr-BE" w:eastAsia="nl-BE"/>
        </w:rPr>
        <w:t>Des réactions d’hypersensibilité graves ont été rapportées depuis la</w:t>
      </w:r>
      <w:r>
        <w:rPr>
          <w:i/>
          <w:noProof/>
          <w:lang w:val="fr-BE" w:eastAsia="nl-BE"/>
        </w:rPr>
        <w:t xml:space="preserve"> </w:t>
      </w:r>
      <w:r>
        <w:rPr>
          <w:noProof/>
          <w:lang w:val="fr-BE" w:eastAsia="nl-BE"/>
        </w:rPr>
        <w:t xml:space="preserve">mise sur le marché du produit, dans certains cas plusieurs jours après le traitement. Des anaphylaxies et angioedèmes sont survenus. </w:t>
      </w:r>
      <w:r>
        <w:rPr>
          <w:bCs/>
          <w:noProof/>
          <w:lang w:val="fr-BE" w:eastAsia="nl-BE"/>
        </w:rPr>
        <w:t xml:space="preserve">En cas de survenue d’une réaction anaphylactique ou d’une autre réaction d’hypersensibilité grave, un traitement approprié doit être instauré et l’administration de </w:t>
      </w:r>
      <w:r w:rsidR="00C546F8">
        <w:rPr>
          <w:bCs/>
          <w:noProof/>
          <w:lang w:val="fr-BE" w:eastAsia="nl-BE"/>
        </w:rPr>
        <w:t>l’</w:t>
      </w:r>
      <w:r w:rsidR="008260B2">
        <w:rPr>
          <w:bCs/>
          <w:noProof/>
          <w:lang w:val="fr-BE" w:eastAsia="nl-BE"/>
        </w:rPr>
        <w:t>ustekinumab</w:t>
      </w:r>
      <w:r>
        <w:rPr>
          <w:bCs/>
          <w:noProof/>
          <w:lang w:val="fr-BE" w:eastAsia="nl-BE"/>
        </w:rPr>
        <w:t xml:space="preserve"> doit être interrompue (voir rubrique 4.8).</w:t>
      </w:r>
    </w:p>
    <w:p w14:paraId="27CD0E6D" w14:textId="77777777" w:rsidR="005F2BF9" w:rsidRDefault="005F2BF9">
      <w:pPr>
        <w:rPr>
          <w:bCs/>
          <w:noProof/>
          <w:lang w:val="fr-BE" w:eastAsia="nl-BE"/>
        </w:rPr>
      </w:pPr>
    </w:p>
    <w:p w14:paraId="00AF2A51" w14:textId="77777777" w:rsidR="005F2BF9" w:rsidRDefault="00E13671">
      <w:pPr>
        <w:keepNext/>
        <w:rPr>
          <w:i/>
          <w:noProof/>
          <w:lang w:val="fr-BE" w:eastAsia="nl-BE"/>
        </w:rPr>
      </w:pPr>
      <w:r>
        <w:rPr>
          <w:i/>
          <w:noProof/>
          <w:lang w:val="fr-BE" w:eastAsia="nl-BE"/>
        </w:rPr>
        <w:t>Respiratoire</w:t>
      </w:r>
    </w:p>
    <w:p w14:paraId="5AF71A2D" w14:textId="77777777" w:rsidR="005F2BF9" w:rsidRDefault="00E13671">
      <w:pPr>
        <w:rPr>
          <w:noProof/>
          <w:lang w:val="fr-BE" w:eastAsia="nl-BE"/>
        </w:rPr>
      </w:pPr>
      <w:r>
        <w:rPr>
          <w:noProof/>
          <w:lang w:val="fr-BE" w:eastAsia="nl-BE"/>
        </w:rPr>
        <w:t>Des cas d’alvéolite allergique, de pneumopathie à éosinophiles et de pneumopathie organisée non infectieuse ont été rapportés depuis la mise sur le marché d’</w:t>
      </w:r>
      <w:r w:rsidR="008260B2">
        <w:rPr>
          <w:noProof/>
          <w:lang w:val="fr-BE" w:eastAsia="nl-BE"/>
        </w:rPr>
        <w:t>ustekinumab</w:t>
      </w:r>
      <w:r>
        <w:rPr>
          <w:noProof/>
          <w:lang w:val="fr-BE" w:eastAsia="nl-BE"/>
        </w:rPr>
        <w:t>. Les symptômes cliniques comprenaient toux, dyspnée, infiltrats interstitiels après une à trois administrations. Les complications graves incluaient insuffisance respiratoire et prolongation d’hospitalisation. Une amélioration a été rapportée après arrêt de l’</w:t>
      </w:r>
      <w:r w:rsidR="008260B2">
        <w:rPr>
          <w:noProof/>
          <w:lang w:val="fr-BE" w:eastAsia="nl-BE"/>
        </w:rPr>
        <w:t>ustekinumab</w:t>
      </w:r>
      <w:r>
        <w:rPr>
          <w:noProof/>
          <w:lang w:val="fr-BE" w:eastAsia="nl-BE"/>
        </w:rPr>
        <w:t xml:space="preserve"> et aussi dans certains cas après administration de corticoïdes. Si l’infection a été exclue et le diagnostic confirmé, l’administration de l’</w:t>
      </w:r>
      <w:r w:rsidR="008260B2">
        <w:rPr>
          <w:noProof/>
          <w:lang w:val="fr-BE" w:eastAsia="nl-BE"/>
        </w:rPr>
        <w:t>ustekinumab</w:t>
      </w:r>
      <w:r>
        <w:rPr>
          <w:noProof/>
          <w:lang w:val="fr-BE" w:eastAsia="nl-BE"/>
        </w:rPr>
        <w:t xml:space="preserve"> doit être interrompue et un traitement approprié doit être instauré (voir rubrique 4.8).</w:t>
      </w:r>
    </w:p>
    <w:p w14:paraId="54B40564" w14:textId="77777777" w:rsidR="005F2BF9" w:rsidRDefault="005F2BF9">
      <w:pPr>
        <w:rPr>
          <w:noProof/>
          <w:lang w:val="fr-BE" w:eastAsia="nl-BE"/>
        </w:rPr>
      </w:pPr>
    </w:p>
    <w:p w14:paraId="193FB8DA" w14:textId="77777777" w:rsidR="005F2BF9" w:rsidRDefault="00E13671">
      <w:pPr>
        <w:keepNext/>
        <w:suppressAutoHyphens/>
        <w:rPr>
          <w:bCs/>
          <w:noProof/>
          <w:u w:val="single"/>
          <w:lang w:val="fr-BE" w:eastAsia="nl-BE"/>
        </w:rPr>
      </w:pPr>
      <w:r>
        <w:rPr>
          <w:bCs/>
          <w:noProof/>
          <w:u w:val="single"/>
          <w:lang w:val="fr-BE" w:eastAsia="nl-BE"/>
        </w:rPr>
        <w:t>Événements cardiovasculaires</w:t>
      </w:r>
    </w:p>
    <w:p w14:paraId="3CA34FC6" w14:textId="77777777" w:rsidR="005F2BF9" w:rsidRDefault="00E13671">
      <w:pPr>
        <w:rPr>
          <w:noProof/>
          <w:lang w:val="fr-BE" w:eastAsia="nl-BE"/>
        </w:rPr>
      </w:pPr>
      <w:r>
        <w:rPr>
          <w:bCs/>
          <w:noProof/>
          <w:lang w:val="fr-BE" w:eastAsia="nl-BE"/>
        </w:rPr>
        <w:t xml:space="preserve">Des événements cardiovasculaires dont infarctus du myocarde et accident vasculaire cérébral ont été observés chez des patients atteints de psoriasis exposés à </w:t>
      </w:r>
      <w:r w:rsidR="00C546F8">
        <w:rPr>
          <w:bCs/>
          <w:noProof/>
          <w:lang w:val="fr-BE" w:eastAsia="nl-BE"/>
        </w:rPr>
        <w:t>l’</w:t>
      </w:r>
      <w:r w:rsidR="008260B2">
        <w:rPr>
          <w:bCs/>
          <w:noProof/>
          <w:lang w:val="fr-BE" w:eastAsia="nl-BE"/>
        </w:rPr>
        <w:t>ustekinumab</w:t>
      </w:r>
      <w:r>
        <w:rPr>
          <w:bCs/>
          <w:noProof/>
          <w:lang w:val="fr-BE" w:eastAsia="nl-BE"/>
        </w:rPr>
        <w:t xml:space="preserve"> dans une étude observationnelle après mise sur le marché. Les facteurs de risque de maladie cardiovasculaire doivent être régulièrement évalués au cours du traitement par </w:t>
      </w:r>
      <w:r w:rsidR="008260B2">
        <w:rPr>
          <w:bCs/>
          <w:noProof/>
          <w:lang w:val="fr-BE" w:eastAsia="nl-BE"/>
        </w:rPr>
        <w:t>ustekinumab</w:t>
      </w:r>
      <w:r>
        <w:rPr>
          <w:bCs/>
          <w:noProof/>
          <w:lang w:val="fr-BE" w:eastAsia="nl-BE"/>
        </w:rPr>
        <w:t>.</w:t>
      </w:r>
    </w:p>
    <w:p w14:paraId="60382AD5" w14:textId="77777777" w:rsidR="005F2BF9" w:rsidRDefault="005F2BF9">
      <w:pPr>
        <w:suppressAutoHyphens/>
        <w:rPr>
          <w:bCs/>
          <w:noProof/>
          <w:lang w:val="fr-BE" w:eastAsia="nl-BE"/>
        </w:rPr>
      </w:pPr>
    </w:p>
    <w:p w14:paraId="65D0074A" w14:textId="77777777" w:rsidR="005F2BF9" w:rsidRDefault="00E13671">
      <w:pPr>
        <w:keepNext/>
        <w:rPr>
          <w:noProof/>
          <w:u w:val="single"/>
          <w:lang w:val="fr-BE" w:eastAsia="nl-BE"/>
        </w:rPr>
      </w:pPr>
      <w:r>
        <w:rPr>
          <w:noProof/>
          <w:u w:val="single"/>
          <w:lang w:val="fr-BE" w:eastAsia="nl-BE"/>
        </w:rPr>
        <w:t>Vaccinations</w:t>
      </w:r>
    </w:p>
    <w:p w14:paraId="78B4A0E2" w14:textId="77777777" w:rsidR="005F2BF9" w:rsidRDefault="00E13671">
      <w:pPr>
        <w:rPr>
          <w:noProof/>
          <w:lang w:val="fr-BE" w:eastAsia="nl-BE"/>
        </w:rPr>
      </w:pPr>
      <w:r>
        <w:rPr>
          <w:noProof/>
          <w:lang w:val="fr-BE" w:eastAsia="nl-BE"/>
        </w:rPr>
        <w:t xml:space="preserve">Il est recommandé que les vaccins vivants viraux ou bactériens (tel que Bacille de Calmette-Guérin (BCG)) ne soient pas administrés de manière concomitante à </w:t>
      </w:r>
      <w:r w:rsidR="00C546F8">
        <w:rPr>
          <w:noProof/>
          <w:lang w:val="fr-BE" w:eastAsia="nl-BE"/>
        </w:rPr>
        <w:t>l’</w:t>
      </w:r>
      <w:r w:rsidR="008260B2">
        <w:rPr>
          <w:noProof/>
          <w:lang w:val="fr-BE" w:eastAsia="nl-BE"/>
        </w:rPr>
        <w:t>ustekinumab</w:t>
      </w:r>
      <w:r>
        <w:rPr>
          <w:noProof/>
          <w:lang w:val="fr-BE" w:eastAsia="nl-BE"/>
        </w:rPr>
        <w:t xml:space="preserve">. Aucune étude spécifique n’a été conduite chez des patients qui ont reçu récemment un traitement par un vaccin vivant viral ou bactérien. Aucune donnée n’est disponible sur la transmission secondaire d’infection par vaccins vivants chez les patients recevant </w:t>
      </w:r>
      <w:r w:rsidR="00F876CF">
        <w:rPr>
          <w:noProof/>
          <w:lang w:val="fr-BE" w:eastAsia="nl-BE"/>
        </w:rPr>
        <w:t>l’</w:t>
      </w:r>
      <w:r w:rsidR="008260B2">
        <w:rPr>
          <w:noProof/>
          <w:lang w:val="fr-BE" w:eastAsia="nl-BE"/>
        </w:rPr>
        <w:t>ustekinumab</w:t>
      </w:r>
      <w:r>
        <w:rPr>
          <w:noProof/>
          <w:lang w:val="fr-BE" w:eastAsia="nl-BE"/>
        </w:rPr>
        <w:t xml:space="preserve">. Avant toute vaccination par un traitement vivant viral ou bactérien, le traitement par </w:t>
      </w:r>
      <w:r w:rsidR="008260B2">
        <w:rPr>
          <w:noProof/>
          <w:lang w:val="fr-BE" w:eastAsia="nl-BE"/>
        </w:rPr>
        <w:t>ustekinumab</w:t>
      </w:r>
      <w:r>
        <w:rPr>
          <w:noProof/>
          <w:lang w:val="fr-BE" w:eastAsia="nl-BE"/>
        </w:rPr>
        <w:t xml:space="preserve"> doit être arrêté au moins 15 semaines avant et peut être repris au moins 2 semaines après la vaccination. Les prescripteurs doivent consulter le Résumé des Caractéristiques du Produit des vaccins spécifiques pour toute information supplémentaire ou recommandations sur l’utilisation concomitante d’agents immunosuppresseurs après vaccination.</w:t>
      </w:r>
    </w:p>
    <w:p w14:paraId="448CF9BC" w14:textId="77777777" w:rsidR="005F2BF9" w:rsidRDefault="005F2BF9">
      <w:pPr>
        <w:rPr>
          <w:noProof/>
          <w:lang w:val="fr-BE" w:eastAsia="nl-BE"/>
        </w:rPr>
      </w:pPr>
    </w:p>
    <w:p w14:paraId="6F55700B" w14:textId="77777777" w:rsidR="005F2BF9" w:rsidRDefault="00E13671">
      <w:pPr>
        <w:rPr>
          <w:noProof/>
          <w:lang w:val="fr-BE" w:eastAsia="nl-BE"/>
        </w:rPr>
      </w:pPr>
      <w:r>
        <w:rPr>
          <w:noProof/>
          <w:lang w:val="fr-BE" w:eastAsia="nl-BE"/>
        </w:rPr>
        <w:t>L’administration de vaccins vivants (tel que le vaccin BCG) aux nourrissons exposés à l’</w:t>
      </w:r>
      <w:r w:rsidR="008260B2">
        <w:rPr>
          <w:noProof/>
          <w:lang w:val="fr-BE" w:eastAsia="nl-BE"/>
        </w:rPr>
        <w:t>ustekinumab</w:t>
      </w:r>
      <w:r>
        <w:rPr>
          <w:noProof/>
          <w:lang w:val="fr-BE" w:eastAsia="nl-BE"/>
        </w:rPr>
        <w:t xml:space="preserve"> </w:t>
      </w:r>
      <w:r>
        <w:rPr>
          <w:i/>
          <w:iCs/>
          <w:noProof/>
          <w:lang w:val="fr-BE" w:eastAsia="nl-BE"/>
        </w:rPr>
        <w:t>in utero</w:t>
      </w:r>
      <w:r>
        <w:rPr>
          <w:noProof/>
          <w:lang w:val="fr-BE" w:eastAsia="nl-BE"/>
        </w:rPr>
        <w:t xml:space="preserve"> n’est pas recommandée au cours des </w:t>
      </w:r>
      <w:r w:rsidR="00B729C6" w:rsidRPr="00B729C6">
        <w:rPr>
          <w:noProof/>
          <w:lang w:val="fr-BE" w:eastAsia="nl-BE"/>
        </w:rPr>
        <w:t>douze</w:t>
      </w:r>
      <w:r>
        <w:rPr>
          <w:noProof/>
          <w:lang w:val="fr-BE" w:eastAsia="nl-BE"/>
        </w:rPr>
        <w:t xml:space="preserve"> mois suivant la naissance ou jusqu’à ce que les taux sériques d’</w:t>
      </w:r>
      <w:r w:rsidR="008260B2">
        <w:rPr>
          <w:noProof/>
          <w:lang w:val="fr-BE" w:eastAsia="nl-BE"/>
        </w:rPr>
        <w:t>ustekinumab</w:t>
      </w:r>
      <w:r>
        <w:rPr>
          <w:noProof/>
          <w:lang w:val="fr-BE" w:eastAsia="nl-BE"/>
        </w:rPr>
        <w:t xml:space="preserve"> soient indétectables chez le nourrisson (voir rubriques 4.5 et 4.6). En cas </w:t>
      </w:r>
      <w:r>
        <w:rPr>
          <w:noProof/>
          <w:lang w:val="fr-BE" w:eastAsia="nl-BE"/>
        </w:rPr>
        <w:lastRenderedPageBreak/>
        <w:t>de bénéfice clinique évident pour le nourrisson, l’administration d’un vaccin vivant peut être envisagée de manière plus précoce si les taux sériques d’</w:t>
      </w:r>
      <w:r w:rsidR="008260B2">
        <w:rPr>
          <w:noProof/>
          <w:lang w:val="fr-BE" w:eastAsia="nl-BE"/>
        </w:rPr>
        <w:t>ustekinumab</w:t>
      </w:r>
      <w:r>
        <w:rPr>
          <w:noProof/>
          <w:lang w:val="fr-BE" w:eastAsia="nl-BE"/>
        </w:rPr>
        <w:t xml:space="preserve"> chez le nourrisson sont indétectables.</w:t>
      </w:r>
    </w:p>
    <w:p w14:paraId="3BB85287" w14:textId="77777777" w:rsidR="005F2BF9" w:rsidRDefault="005F2BF9">
      <w:pPr>
        <w:rPr>
          <w:noProof/>
          <w:lang w:val="fr-BE" w:eastAsia="nl-BE"/>
        </w:rPr>
      </w:pPr>
    </w:p>
    <w:p w14:paraId="2942DAB0" w14:textId="77777777" w:rsidR="005F2BF9" w:rsidRDefault="00E13671">
      <w:pPr>
        <w:rPr>
          <w:noProof/>
          <w:lang w:val="fr-BE" w:eastAsia="nl-BE"/>
        </w:rPr>
      </w:pPr>
      <w:r>
        <w:rPr>
          <w:noProof/>
          <w:lang w:val="fr-BE" w:eastAsia="nl-BE"/>
        </w:rPr>
        <w:t xml:space="preserve">Les patients recevant </w:t>
      </w:r>
      <w:r w:rsidR="00F876CF">
        <w:rPr>
          <w:noProof/>
          <w:lang w:val="fr-BE" w:eastAsia="nl-BE"/>
        </w:rPr>
        <w:t>l’</w:t>
      </w:r>
      <w:r w:rsidR="008260B2">
        <w:rPr>
          <w:noProof/>
          <w:lang w:val="fr-BE" w:eastAsia="nl-BE"/>
        </w:rPr>
        <w:t>ustekinumab</w:t>
      </w:r>
      <w:r>
        <w:rPr>
          <w:noProof/>
          <w:lang w:val="fr-BE" w:eastAsia="nl-BE"/>
        </w:rPr>
        <w:t xml:space="preserve"> peuvent recevoir de façon concomitante des vaccins inactivés ou non vivants.</w:t>
      </w:r>
    </w:p>
    <w:p w14:paraId="04CC5D05" w14:textId="77777777" w:rsidR="005F2BF9" w:rsidRDefault="005F2BF9">
      <w:pPr>
        <w:rPr>
          <w:noProof/>
          <w:lang w:val="fr-BE" w:eastAsia="nl-BE"/>
        </w:rPr>
      </w:pPr>
    </w:p>
    <w:p w14:paraId="2F193C72" w14:textId="77777777" w:rsidR="005F2BF9" w:rsidRDefault="00E13671">
      <w:pPr>
        <w:rPr>
          <w:noProof/>
          <w:lang w:val="fr-BE" w:eastAsia="nl-BE"/>
        </w:rPr>
      </w:pPr>
      <w:r>
        <w:rPr>
          <w:noProof/>
          <w:lang w:val="fr-BE" w:eastAsia="nl-BE"/>
        </w:rPr>
        <w:t xml:space="preserve">Le traitement au long cours par </w:t>
      </w:r>
      <w:r w:rsidR="008260B2">
        <w:rPr>
          <w:noProof/>
          <w:lang w:val="fr-BE" w:eastAsia="nl-BE"/>
        </w:rPr>
        <w:t>ustekinumab</w:t>
      </w:r>
      <w:r>
        <w:rPr>
          <w:noProof/>
          <w:lang w:val="fr-BE" w:eastAsia="nl-BE"/>
        </w:rPr>
        <w:t xml:space="preserve"> ne réprime pas la réponse immunitaire humorale aux vaccins pneumococcique polysaccharidique et anti-tétanique (voir rubrique 5.1).</w:t>
      </w:r>
    </w:p>
    <w:p w14:paraId="76309AA8" w14:textId="77777777" w:rsidR="005F2BF9" w:rsidRDefault="005F2BF9">
      <w:pPr>
        <w:rPr>
          <w:noProof/>
          <w:lang w:val="fr-BE" w:eastAsia="nl-BE"/>
        </w:rPr>
      </w:pPr>
    </w:p>
    <w:p w14:paraId="41AA168B" w14:textId="77777777" w:rsidR="005F2BF9" w:rsidRDefault="00E13671">
      <w:pPr>
        <w:keepNext/>
        <w:rPr>
          <w:noProof/>
          <w:u w:val="single"/>
          <w:lang w:val="fr-BE" w:eastAsia="nl-BE"/>
        </w:rPr>
      </w:pPr>
      <w:r>
        <w:rPr>
          <w:noProof/>
          <w:u w:val="single"/>
          <w:lang w:val="fr-BE" w:eastAsia="nl-BE"/>
        </w:rPr>
        <w:t>Traitement immunosuppresseur concomitant</w:t>
      </w:r>
    </w:p>
    <w:p w14:paraId="352FA18C" w14:textId="77777777" w:rsidR="005F2BF9" w:rsidRDefault="00E13671">
      <w:pPr>
        <w:rPr>
          <w:noProof/>
          <w:lang w:val="fr-BE" w:eastAsia="nl-BE"/>
        </w:rPr>
      </w:pPr>
      <w:r>
        <w:rPr>
          <w:noProof/>
          <w:lang w:val="fr-BE" w:eastAsia="nl-BE"/>
        </w:rPr>
        <w:t xml:space="preserve">Dans les études sur le psoriasis, la sécurité et l’efficacité de </w:t>
      </w:r>
      <w:r w:rsidR="00F876CF">
        <w:rPr>
          <w:noProof/>
          <w:lang w:val="fr-BE" w:eastAsia="nl-BE"/>
        </w:rPr>
        <w:t>l’</w:t>
      </w:r>
      <w:r w:rsidR="008260B2">
        <w:rPr>
          <w:noProof/>
          <w:lang w:val="fr-BE" w:eastAsia="nl-BE"/>
        </w:rPr>
        <w:t>ustekinumab</w:t>
      </w:r>
      <w:r>
        <w:rPr>
          <w:noProof/>
          <w:lang w:val="fr-BE" w:eastAsia="nl-BE"/>
        </w:rPr>
        <w:t xml:space="preserve"> en association avec des immunosuppresseurs, y compris des traitements biologiques, ou de la photothérapie n’ont pas été évaluées. Dans les études sur le rhumatisme psoriasique, il n’est pas apparu que l’utilisation concomitante de MTX influence la sécurité ou l’efficacité de </w:t>
      </w:r>
      <w:r w:rsidR="00F876CF">
        <w:rPr>
          <w:noProof/>
          <w:lang w:val="fr-BE" w:eastAsia="nl-BE"/>
        </w:rPr>
        <w:t>l’</w:t>
      </w:r>
      <w:r w:rsidR="008260B2">
        <w:rPr>
          <w:noProof/>
          <w:lang w:val="fr-BE" w:eastAsia="nl-BE"/>
        </w:rPr>
        <w:t>ustekinumab</w:t>
      </w:r>
      <w:r>
        <w:rPr>
          <w:noProof/>
          <w:lang w:val="fr-BE" w:eastAsia="nl-BE"/>
        </w:rPr>
        <w:t xml:space="preserve">. Dans les études sur la maladie de Crohn et la </w:t>
      </w:r>
      <w:r>
        <w:rPr>
          <w:noProof/>
          <w:lang w:val="fr-BE"/>
        </w:rPr>
        <w:t>rectocolite hémorragique</w:t>
      </w:r>
      <w:r>
        <w:rPr>
          <w:noProof/>
          <w:lang w:val="fr-BE" w:eastAsia="nl-BE"/>
        </w:rPr>
        <w:t xml:space="preserve">, l’utilisation concomitante d’agents immunosuppresseurs ou de corticoïdes n’a pas semblé influencer la sécurité ou l’efficacité de </w:t>
      </w:r>
      <w:r w:rsidR="00F876CF">
        <w:rPr>
          <w:noProof/>
          <w:lang w:val="fr-BE" w:eastAsia="nl-BE"/>
        </w:rPr>
        <w:t>l’</w:t>
      </w:r>
      <w:r w:rsidR="008260B2">
        <w:rPr>
          <w:noProof/>
          <w:lang w:val="fr-BE" w:eastAsia="nl-BE"/>
        </w:rPr>
        <w:t>ustekinumab</w:t>
      </w:r>
      <w:r>
        <w:rPr>
          <w:noProof/>
          <w:lang w:val="fr-BE" w:eastAsia="nl-BE"/>
        </w:rPr>
        <w:t xml:space="preserve">. Des précautions doivent être prises avant l’utilisation concomitante d’autres immunosuppresseurs avec </w:t>
      </w:r>
      <w:r w:rsidR="00F876CF">
        <w:rPr>
          <w:noProof/>
          <w:lang w:val="fr-BE" w:eastAsia="nl-BE"/>
        </w:rPr>
        <w:t>l’</w:t>
      </w:r>
      <w:r w:rsidR="008260B2">
        <w:rPr>
          <w:noProof/>
          <w:lang w:val="fr-BE" w:eastAsia="nl-BE"/>
        </w:rPr>
        <w:t>ustekinumab</w:t>
      </w:r>
      <w:r>
        <w:rPr>
          <w:noProof/>
          <w:lang w:val="fr-BE" w:eastAsia="nl-BE"/>
        </w:rPr>
        <w:t xml:space="preserve"> ou lors du relais après d’autres immunosuppresseurs biologiques (voir rubrique 4.5).</w:t>
      </w:r>
    </w:p>
    <w:p w14:paraId="7F554389" w14:textId="77777777" w:rsidR="005F2BF9" w:rsidRDefault="005F2BF9">
      <w:pPr>
        <w:rPr>
          <w:noProof/>
          <w:u w:val="single"/>
          <w:lang w:val="fr-BE" w:eastAsia="nl-BE"/>
        </w:rPr>
      </w:pPr>
    </w:p>
    <w:p w14:paraId="050CCA25" w14:textId="77777777" w:rsidR="005F2BF9" w:rsidRDefault="00E13671">
      <w:pPr>
        <w:keepNext/>
        <w:rPr>
          <w:noProof/>
          <w:u w:val="single"/>
          <w:lang w:val="fr-BE" w:eastAsia="nl-BE"/>
        </w:rPr>
      </w:pPr>
      <w:r>
        <w:rPr>
          <w:noProof/>
          <w:u w:val="single"/>
          <w:lang w:val="fr-BE" w:eastAsia="nl-BE"/>
        </w:rPr>
        <w:t>Immunothérapie</w:t>
      </w:r>
    </w:p>
    <w:p w14:paraId="56B3AC28" w14:textId="77777777" w:rsidR="005F2BF9" w:rsidRDefault="00F876CF">
      <w:pPr>
        <w:rPr>
          <w:noProof/>
          <w:lang w:val="fr-BE" w:eastAsia="nl-BE"/>
        </w:rPr>
      </w:pPr>
      <w:r>
        <w:rPr>
          <w:noProof/>
          <w:lang w:val="fr-BE" w:eastAsia="nl-BE"/>
        </w:rPr>
        <w:t>L’</w:t>
      </w:r>
      <w:r w:rsidR="008260B2">
        <w:rPr>
          <w:noProof/>
          <w:lang w:val="fr-BE" w:eastAsia="nl-BE"/>
        </w:rPr>
        <w:t>ustekinumab</w:t>
      </w:r>
      <w:r w:rsidR="00E13671">
        <w:rPr>
          <w:noProof/>
          <w:lang w:val="fr-BE" w:eastAsia="nl-BE"/>
        </w:rPr>
        <w:t xml:space="preserve"> n’a pas été évalué chez des patients qui ont bénéficié d’une immunothérapie allergénique. On ne sait pas si </w:t>
      </w:r>
      <w:r>
        <w:rPr>
          <w:noProof/>
          <w:lang w:val="fr-BE" w:eastAsia="nl-BE"/>
        </w:rPr>
        <w:t>l’</w:t>
      </w:r>
      <w:r w:rsidR="008260B2">
        <w:rPr>
          <w:noProof/>
          <w:lang w:val="fr-BE" w:eastAsia="nl-BE"/>
        </w:rPr>
        <w:t>ustekinumab</w:t>
      </w:r>
      <w:r w:rsidR="00E13671">
        <w:rPr>
          <w:noProof/>
          <w:lang w:val="fr-BE" w:eastAsia="nl-BE"/>
        </w:rPr>
        <w:t xml:space="preserve"> peut interférer avec une immunothérapie allergénique.</w:t>
      </w:r>
    </w:p>
    <w:p w14:paraId="45E055A5" w14:textId="77777777" w:rsidR="005F2BF9" w:rsidRDefault="005F2BF9">
      <w:pPr>
        <w:rPr>
          <w:noProof/>
          <w:lang w:val="fr-BE" w:eastAsia="nl-BE"/>
        </w:rPr>
      </w:pPr>
    </w:p>
    <w:p w14:paraId="4A426FFC" w14:textId="77777777" w:rsidR="005F2BF9" w:rsidRDefault="00E13671">
      <w:pPr>
        <w:keepNext/>
        <w:rPr>
          <w:noProof/>
          <w:u w:val="single"/>
          <w:lang w:val="fr-BE" w:eastAsia="nl-BE"/>
        </w:rPr>
      </w:pPr>
      <w:r>
        <w:rPr>
          <w:noProof/>
          <w:u w:val="single"/>
          <w:lang w:val="fr-BE" w:eastAsia="nl-BE"/>
        </w:rPr>
        <w:t>Affections graves de la peau</w:t>
      </w:r>
    </w:p>
    <w:p w14:paraId="71CEF69A" w14:textId="77777777" w:rsidR="005F2BF9" w:rsidRDefault="00E13671">
      <w:pPr>
        <w:rPr>
          <w:noProof/>
          <w:lang w:val="fr-BE" w:eastAsia="nl-BE"/>
        </w:rPr>
      </w:pPr>
      <w:r>
        <w:rPr>
          <w:noProof/>
          <w:lang w:val="fr-BE" w:eastAsia="nl-BE"/>
        </w:rPr>
        <w:t xml:space="preserve">Chez les patients atteints de psoriasis, une érythrodermie a été rapportée à la suite d’un traitement par </w:t>
      </w:r>
      <w:r w:rsidR="008260B2">
        <w:rPr>
          <w:noProof/>
          <w:lang w:val="fr-BE" w:eastAsia="nl-BE"/>
        </w:rPr>
        <w:t>ustekinumab</w:t>
      </w:r>
      <w:r>
        <w:rPr>
          <w:noProof/>
          <w:lang w:val="fr-BE" w:eastAsia="nl-BE"/>
        </w:rPr>
        <w:t xml:space="preserve"> (voir rubrique 4.8). Dans le cadre de l’évolution naturelle de leur maladie, les patients atteints de psoriasis en plaques peuvent développer un psoriasis érythrodermique avec des symptômes pouvant être cliniquement indifférenciables d’une érythrodermie. Dans le cadre du suivi des patients atteints de psoriasis, les médecins doivent être vigilants en cas de symptômes de psoriasis érythrodermique ou d’érythrodermie. Si ces symptômes apparaissent, un traitement approprié doit être instauré. </w:t>
      </w:r>
      <w:r w:rsidR="00F876CF">
        <w:rPr>
          <w:noProof/>
          <w:lang w:val="fr-BE" w:eastAsia="nl-BE"/>
        </w:rPr>
        <w:t>L’</w:t>
      </w:r>
      <w:r w:rsidR="008260B2">
        <w:rPr>
          <w:noProof/>
          <w:lang w:val="fr-BE" w:eastAsia="nl-BE"/>
        </w:rPr>
        <w:t>ustekinumab</w:t>
      </w:r>
      <w:r>
        <w:rPr>
          <w:noProof/>
          <w:lang w:val="fr-BE" w:eastAsia="nl-BE"/>
        </w:rPr>
        <w:t xml:space="preserve"> doit être arrêté en cas de suspicion de réaction médicamenteuse.</w:t>
      </w:r>
    </w:p>
    <w:p w14:paraId="2BD76CE7" w14:textId="77777777" w:rsidR="005F2BF9" w:rsidRDefault="005F2BF9">
      <w:pPr>
        <w:rPr>
          <w:noProof/>
          <w:lang w:val="fr-BE" w:eastAsia="nl-BE"/>
        </w:rPr>
      </w:pPr>
    </w:p>
    <w:p w14:paraId="0279B69C" w14:textId="77777777" w:rsidR="005F2BF9" w:rsidRDefault="00E13671">
      <w:pPr>
        <w:keepNext/>
        <w:rPr>
          <w:noProof/>
          <w:u w:val="single"/>
          <w:lang w:val="fr-BE" w:eastAsia="nl-BE"/>
        </w:rPr>
      </w:pPr>
      <w:r>
        <w:rPr>
          <w:noProof/>
          <w:u w:val="single"/>
          <w:lang w:val="fr-BE" w:eastAsia="nl-BE"/>
        </w:rPr>
        <w:t>Affections liées au lupus</w:t>
      </w:r>
    </w:p>
    <w:p w14:paraId="125F263D" w14:textId="77777777" w:rsidR="005F2BF9" w:rsidRDefault="00E13671">
      <w:pPr>
        <w:rPr>
          <w:noProof/>
          <w:lang w:val="fr-BE" w:eastAsia="nl-BE"/>
        </w:rPr>
      </w:pPr>
      <w:r>
        <w:rPr>
          <w:noProof/>
          <w:lang w:val="fr-BE" w:eastAsia="nl-BE"/>
        </w:rPr>
        <w:t xml:space="preserve">Des cas d’affections liées au lupus ont été rapportés chez des patients traités par </w:t>
      </w:r>
      <w:r w:rsidR="008260B2">
        <w:rPr>
          <w:noProof/>
          <w:lang w:val="fr-BE" w:eastAsia="nl-BE"/>
        </w:rPr>
        <w:t>ustekinumab</w:t>
      </w:r>
      <w:r>
        <w:rPr>
          <w:noProof/>
          <w:lang w:val="fr-BE" w:eastAsia="nl-BE"/>
        </w:rPr>
        <w:t>, notamment un lupus érythémateux cutané et un syndrome de type lupus. Si des lésions apparaissent, en particulier sur des zones de peau exposées au soleil ou si elles sont accompagnées d’arthralgies, le patient doit immédiatement consulter un médecin. Si le diagnostic d’une affection liée au lupus est confirmé, l’</w:t>
      </w:r>
      <w:r w:rsidR="008260B2">
        <w:rPr>
          <w:noProof/>
          <w:lang w:val="fr-BE" w:eastAsia="nl-BE"/>
        </w:rPr>
        <w:t>ustekinumab</w:t>
      </w:r>
      <w:r>
        <w:rPr>
          <w:noProof/>
          <w:lang w:val="fr-BE" w:eastAsia="nl-BE"/>
        </w:rPr>
        <w:t xml:space="preserve"> doit être arrêté et un traitement approprié initié.</w:t>
      </w:r>
    </w:p>
    <w:p w14:paraId="674AA20A" w14:textId="77777777" w:rsidR="005F2BF9" w:rsidRDefault="005F2BF9">
      <w:pPr>
        <w:rPr>
          <w:noProof/>
          <w:lang w:val="fr-BE" w:eastAsia="nl-BE"/>
        </w:rPr>
      </w:pPr>
    </w:p>
    <w:p w14:paraId="35374D19" w14:textId="77777777" w:rsidR="005F2BF9" w:rsidRDefault="00E13671">
      <w:pPr>
        <w:keepNext/>
        <w:rPr>
          <w:noProof/>
          <w:u w:val="single"/>
          <w:lang w:val="fr-BE" w:eastAsia="nl-BE"/>
        </w:rPr>
      </w:pPr>
      <w:r>
        <w:rPr>
          <w:noProof/>
          <w:u w:val="single"/>
          <w:lang w:val="fr-BE" w:eastAsia="nl-BE"/>
        </w:rPr>
        <w:t>Populations particulières</w:t>
      </w:r>
    </w:p>
    <w:p w14:paraId="25958E67" w14:textId="77777777" w:rsidR="005F2BF9" w:rsidRDefault="00E13671">
      <w:pPr>
        <w:rPr>
          <w:i/>
          <w:noProof/>
          <w:lang w:val="fr-BE" w:eastAsia="nl-BE"/>
        </w:rPr>
      </w:pPr>
      <w:r>
        <w:rPr>
          <w:i/>
          <w:noProof/>
          <w:lang w:val="fr-BE" w:eastAsia="nl-BE"/>
        </w:rPr>
        <w:t>Sujets âgés</w:t>
      </w:r>
    </w:p>
    <w:p w14:paraId="7584C27B" w14:textId="40E7973F" w:rsidR="005F2BF9" w:rsidRDefault="00E13671">
      <w:pPr>
        <w:rPr>
          <w:noProof/>
          <w:lang w:val="fr-BE" w:eastAsia="nl-BE"/>
        </w:rPr>
      </w:pPr>
      <w:r>
        <w:rPr>
          <w:noProof/>
          <w:lang w:val="fr-BE" w:eastAsia="nl-BE"/>
        </w:rPr>
        <w:t xml:space="preserve">Chez les sujets âgés de 65 ans et plus ayant reçu </w:t>
      </w:r>
      <w:r w:rsidR="00F876CF">
        <w:rPr>
          <w:noProof/>
          <w:lang w:val="fr-BE" w:eastAsia="nl-BE"/>
        </w:rPr>
        <w:t>l’</w:t>
      </w:r>
      <w:r w:rsidR="008260B2">
        <w:rPr>
          <w:noProof/>
          <w:lang w:val="fr-BE" w:eastAsia="nl-BE"/>
        </w:rPr>
        <w:t>ustekinumab</w:t>
      </w:r>
      <w:r>
        <w:rPr>
          <w:noProof/>
          <w:lang w:val="fr-BE" w:eastAsia="nl-BE"/>
        </w:rPr>
        <w:t>, aucune différence globale concernant l’efficacité et la sécurité n’a été observée en comparaison avec les sujets plus jeunes dans le cadre d’études cliniques dans les indications approuvées, cependant le nombre de patients âgés de 65 ans et plus n’est pas suffisant pour déterminer s’ils répondent différemment des patients plus jeunes. De façon générale, en raison d’une incidence plus élevée d’infections dans la population âgée, la prudence est recommandée pendant le traitement des sujets âgés.</w:t>
      </w:r>
    </w:p>
    <w:p w14:paraId="0FA21DA3" w14:textId="3DED7256" w:rsidR="009539AC" w:rsidRDefault="009539AC">
      <w:pPr>
        <w:rPr>
          <w:noProof/>
          <w:lang w:val="fr-BE" w:eastAsia="nl-BE"/>
        </w:rPr>
      </w:pPr>
    </w:p>
    <w:p w14:paraId="3D75404E" w14:textId="77777777" w:rsidR="009539AC" w:rsidRPr="000E33FC" w:rsidRDefault="009539AC" w:rsidP="009539AC">
      <w:pPr>
        <w:keepNext/>
        <w:rPr>
          <w:noProof/>
          <w:u w:val="single"/>
          <w:lang w:val="fr-BE" w:eastAsia="nl-BE"/>
        </w:rPr>
      </w:pPr>
      <w:r w:rsidRPr="000E33FC">
        <w:rPr>
          <w:noProof/>
          <w:u w:val="single"/>
          <w:lang w:val="fr-BE" w:eastAsia="nl-BE"/>
        </w:rPr>
        <w:t>Polysorbate</w:t>
      </w:r>
      <w:r>
        <w:rPr>
          <w:noProof/>
          <w:u w:val="single"/>
          <w:lang w:val="fr-BE" w:eastAsia="nl-BE"/>
        </w:rPr>
        <w:t> </w:t>
      </w:r>
      <w:r w:rsidRPr="000E33FC">
        <w:rPr>
          <w:noProof/>
          <w:u w:val="single"/>
          <w:lang w:val="fr-BE" w:eastAsia="nl-BE"/>
        </w:rPr>
        <w:t>80</w:t>
      </w:r>
    </w:p>
    <w:p w14:paraId="5630C6BA" w14:textId="77777777" w:rsidR="009539AC" w:rsidRDefault="009539AC" w:rsidP="009539AC">
      <w:pPr>
        <w:rPr>
          <w:noProof/>
          <w:lang w:val="fr-BE" w:eastAsia="nl-BE"/>
        </w:rPr>
      </w:pPr>
      <w:r>
        <w:rPr>
          <w:noProof/>
          <w:lang w:val="fr-BE" w:eastAsia="nl-BE"/>
        </w:rPr>
        <w:t>L’ustekinumab contient 0,04 mg (90 mg/1,0 mL) ou 0,02 mg (45 mg/0,5 mL) de polysorbate 80 (E433) par dose équivalent à 0,04 mg/mL. Les polysorbates peuvent provoquer des réactions allergiques.</w:t>
      </w:r>
    </w:p>
    <w:p w14:paraId="0125EA50" w14:textId="77777777" w:rsidR="005F2BF9" w:rsidRDefault="005F2BF9">
      <w:pPr>
        <w:rPr>
          <w:noProof/>
          <w:lang w:val="fr-BE" w:eastAsia="nl-BE"/>
        </w:rPr>
      </w:pPr>
    </w:p>
    <w:p w14:paraId="269ABBD5" w14:textId="77777777" w:rsidR="005F2BF9" w:rsidRDefault="00E13671">
      <w:pPr>
        <w:keepNext/>
        <w:suppressAutoHyphens/>
        <w:ind w:left="567" w:hanging="567"/>
        <w:outlineLvl w:val="2"/>
        <w:rPr>
          <w:b/>
          <w:noProof/>
          <w:lang w:val="fr-BE" w:eastAsia="nl-BE"/>
        </w:rPr>
      </w:pPr>
      <w:r>
        <w:rPr>
          <w:b/>
          <w:noProof/>
          <w:lang w:val="fr-BE" w:eastAsia="nl-BE"/>
        </w:rPr>
        <w:lastRenderedPageBreak/>
        <w:t>4.5</w:t>
      </w:r>
      <w:r>
        <w:rPr>
          <w:b/>
          <w:noProof/>
          <w:lang w:val="fr-BE" w:eastAsia="nl-BE"/>
        </w:rPr>
        <w:tab/>
        <w:t>Interactions avec d’autres médicaments et autres formes d’interactions</w:t>
      </w:r>
    </w:p>
    <w:p w14:paraId="192499C6" w14:textId="77777777" w:rsidR="005F2BF9" w:rsidRDefault="005F2BF9">
      <w:pPr>
        <w:keepNext/>
        <w:suppressAutoHyphens/>
        <w:rPr>
          <w:noProof/>
          <w:lang w:val="fr-BE" w:eastAsia="nl-BE"/>
        </w:rPr>
      </w:pPr>
    </w:p>
    <w:p w14:paraId="2C2BF32C" w14:textId="77777777" w:rsidR="005F2BF9" w:rsidRDefault="00E13671">
      <w:pPr>
        <w:rPr>
          <w:noProof/>
          <w:lang w:val="fr-BE" w:eastAsia="nl-BE"/>
        </w:rPr>
      </w:pPr>
      <w:r>
        <w:rPr>
          <w:noProof/>
          <w:lang w:val="fr-BE" w:eastAsia="nl-BE"/>
        </w:rPr>
        <w:t xml:space="preserve">Les vaccins vivants ne doivent pas être donnés de manière concomitante avec </w:t>
      </w:r>
      <w:r w:rsidR="00F876CF">
        <w:rPr>
          <w:noProof/>
          <w:lang w:val="fr-BE" w:eastAsia="nl-BE"/>
        </w:rPr>
        <w:t>l’</w:t>
      </w:r>
      <w:r w:rsidR="008260B2">
        <w:rPr>
          <w:noProof/>
          <w:lang w:val="fr-BE" w:eastAsia="nl-BE"/>
        </w:rPr>
        <w:t>ustekinumab</w:t>
      </w:r>
      <w:r>
        <w:rPr>
          <w:noProof/>
          <w:lang w:val="fr-BE" w:eastAsia="nl-BE"/>
        </w:rPr>
        <w:t>.</w:t>
      </w:r>
    </w:p>
    <w:p w14:paraId="2D1C9D97" w14:textId="77777777" w:rsidR="005F2BF9" w:rsidRDefault="005F2BF9">
      <w:pPr>
        <w:rPr>
          <w:noProof/>
          <w:lang w:val="fr-BE" w:eastAsia="nl-BE"/>
        </w:rPr>
      </w:pPr>
    </w:p>
    <w:p w14:paraId="3DD66756" w14:textId="77777777" w:rsidR="005F2BF9" w:rsidRDefault="00E13671">
      <w:pPr>
        <w:rPr>
          <w:noProof/>
          <w:lang w:val="fr-BE" w:eastAsia="nl-BE"/>
        </w:rPr>
      </w:pPr>
      <w:r>
        <w:rPr>
          <w:noProof/>
          <w:lang w:val="fr-BE" w:eastAsia="nl-BE"/>
        </w:rPr>
        <w:t>L’administration de vaccins vivants (tel que le vaccin BCG) aux nourrissons exposés à l’</w:t>
      </w:r>
      <w:r w:rsidR="008260B2">
        <w:rPr>
          <w:noProof/>
          <w:lang w:val="fr-BE" w:eastAsia="nl-BE"/>
        </w:rPr>
        <w:t>ustekinumab</w:t>
      </w:r>
      <w:r>
        <w:rPr>
          <w:noProof/>
          <w:lang w:val="fr-BE" w:eastAsia="nl-BE"/>
        </w:rPr>
        <w:t xml:space="preserve"> </w:t>
      </w:r>
      <w:r>
        <w:rPr>
          <w:i/>
          <w:iCs/>
          <w:noProof/>
          <w:lang w:val="fr-BE" w:eastAsia="nl-BE"/>
        </w:rPr>
        <w:t>in utero</w:t>
      </w:r>
      <w:r>
        <w:rPr>
          <w:noProof/>
          <w:lang w:val="fr-BE" w:eastAsia="nl-BE"/>
        </w:rPr>
        <w:t xml:space="preserve"> n’est pas recommandée au cours des </w:t>
      </w:r>
      <w:r w:rsidR="00B729C6" w:rsidRPr="00B729C6">
        <w:rPr>
          <w:noProof/>
          <w:lang w:val="fr-BE" w:eastAsia="nl-BE"/>
        </w:rPr>
        <w:t>douze</w:t>
      </w:r>
      <w:r>
        <w:rPr>
          <w:noProof/>
          <w:lang w:val="fr-BE" w:eastAsia="nl-BE"/>
        </w:rPr>
        <w:t xml:space="preserve"> mois suivant la naissance ou jusqu’à ce que les taux sériques d’</w:t>
      </w:r>
      <w:r w:rsidR="008260B2">
        <w:rPr>
          <w:noProof/>
          <w:lang w:val="fr-BE" w:eastAsia="nl-BE"/>
        </w:rPr>
        <w:t>ustekinumab</w:t>
      </w:r>
      <w:r>
        <w:rPr>
          <w:noProof/>
          <w:lang w:val="fr-BE" w:eastAsia="nl-BE"/>
        </w:rPr>
        <w:t xml:space="preserve"> soient indétectables chez le nourrisson (voir rubriques 4.4 et 4.6). En cas de bénéfice clinique évident pour le nourrisson, l’administration d’un vaccin vivant peut être envisagée de manière plus précoce si les taux sériques d’</w:t>
      </w:r>
      <w:r w:rsidR="008260B2">
        <w:rPr>
          <w:noProof/>
          <w:lang w:val="fr-BE" w:eastAsia="nl-BE"/>
        </w:rPr>
        <w:t>ustekinumab</w:t>
      </w:r>
      <w:r>
        <w:rPr>
          <w:noProof/>
          <w:lang w:val="fr-BE" w:eastAsia="nl-BE"/>
        </w:rPr>
        <w:t xml:space="preserve"> chez le nourrisson sont indétectables.</w:t>
      </w:r>
    </w:p>
    <w:p w14:paraId="65471649" w14:textId="77777777" w:rsidR="005F2BF9" w:rsidRDefault="005F2BF9">
      <w:pPr>
        <w:rPr>
          <w:noProof/>
          <w:lang w:val="fr-BE" w:eastAsia="nl-BE"/>
        </w:rPr>
      </w:pPr>
    </w:p>
    <w:p w14:paraId="02BAC59E" w14:textId="2C47730C" w:rsidR="009539AC" w:rsidRDefault="009539AC" w:rsidP="009539AC">
      <w:pPr>
        <w:rPr>
          <w:noProof/>
          <w:lang w:val="fr-BE" w:eastAsia="nl-BE"/>
        </w:rPr>
      </w:pPr>
      <w:r>
        <w:rPr>
          <w:noProof/>
          <w:lang w:val="fr-BE" w:eastAsia="nl-BE"/>
        </w:rPr>
        <w:t xml:space="preserve">Dans les analyses pharmacocinétiques de population des études de phase 3, l’effet des médicaments les plus souvent utilisés de façon concomittante chez des patients présentant un psoriasis (incluant paracétamol, ibuprofène, acide acétylsalicylique, metformine, atorvastatine, lévothyroxine) sur la pharmacocinétique de l’ustekinumab a été exploré. Il n’y a pas eu d’élément suggérant une interaction avec ces médicaments co-administrés. Cette analyse est fondée sur l’observation d’au moins 100 patients (&gt; 5% de la population étudiée) traités concomitamment par ces médicaments pendant au moins 90% de la période étudiée. La pharmacocinétique de l’ustekinumab n’a pas été modifiée par l’utilisation concomitante de MTX, d’AINS, de 6-mercaptopurine, d’azathioprine et de corticoïdes oraux </w:t>
      </w:r>
      <w:r>
        <w:rPr>
          <w:noProof/>
          <w:lang w:val="fr-BE"/>
        </w:rPr>
        <w:t>chez les patients atteints de rhumatisme psoriasique, de la maladie de Crohn ou de rectocolite hémorragique</w:t>
      </w:r>
      <w:r>
        <w:rPr>
          <w:noProof/>
          <w:lang w:val="fr-BE" w:eastAsia="nl-BE"/>
        </w:rPr>
        <w:t>, ou par une exposition préalable à des agents anti-TNFα</w:t>
      </w:r>
      <w:r>
        <w:rPr>
          <w:noProof/>
          <w:lang w:val="fr-BE"/>
        </w:rPr>
        <w:t xml:space="preserve"> chez les patients atteints de rhumatisme psoriasique ou de la maladie de Crohn, ou par une exposition préalable à des agents biologiques (c’est-à-dire des agents anti-TNFα et/ou le vedolizumab) chez des patients atteints de rectocolite hémorragique</w:t>
      </w:r>
      <w:r>
        <w:rPr>
          <w:noProof/>
          <w:lang w:val="fr-BE" w:eastAsia="nl-BE"/>
        </w:rPr>
        <w:t>.</w:t>
      </w:r>
    </w:p>
    <w:p w14:paraId="523BE6B6" w14:textId="77777777" w:rsidR="009539AC" w:rsidRDefault="009539AC" w:rsidP="009539AC">
      <w:pPr>
        <w:rPr>
          <w:noProof/>
          <w:lang w:val="fr-BE" w:eastAsia="nl-BE"/>
        </w:rPr>
      </w:pPr>
    </w:p>
    <w:p w14:paraId="5F0EA351" w14:textId="77777777" w:rsidR="009539AC" w:rsidRDefault="009539AC" w:rsidP="009539AC">
      <w:pPr>
        <w:rPr>
          <w:noProof/>
          <w:lang w:val="fr-BE" w:eastAsia="nl-BE"/>
        </w:rPr>
      </w:pPr>
      <w:r>
        <w:rPr>
          <w:noProof/>
          <w:lang w:val="fr-BE" w:eastAsia="nl-BE"/>
        </w:rPr>
        <w:t xml:space="preserve">Les résultats d’une étude </w:t>
      </w:r>
      <w:r>
        <w:rPr>
          <w:i/>
          <w:noProof/>
          <w:lang w:val="fr-BE" w:eastAsia="nl-BE"/>
        </w:rPr>
        <w:t>in vitro</w:t>
      </w:r>
      <w:r>
        <w:rPr>
          <w:noProof/>
          <w:lang w:val="fr-BE" w:eastAsia="nl-BE"/>
        </w:rPr>
        <w:t xml:space="preserve"> et </w:t>
      </w:r>
      <w:r w:rsidRPr="66D3B994">
        <w:rPr>
          <w:noProof/>
          <w:lang w:val="fr-BE" w:eastAsia="nl-BE"/>
        </w:rPr>
        <w:t>d’une étude de phase</w:t>
      </w:r>
      <w:r>
        <w:rPr>
          <w:noProof/>
          <w:lang w:val="fr-BE" w:eastAsia="nl-BE"/>
        </w:rPr>
        <w:t> </w:t>
      </w:r>
      <w:r w:rsidRPr="66D3B994">
        <w:rPr>
          <w:noProof/>
          <w:lang w:val="fr-BE" w:eastAsia="nl-BE"/>
        </w:rPr>
        <w:t>1 chez des sujets atteints de maladie de Crohn active</w:t>
      </w:r>
      <w:r>
        <w:rPr>
          <w:noProof/>
          <w:lang w:val="fr-BE" w:eastAsia="nl-BE"/>
        </w:rPr>
        <w:t xml:space="preserve"> ne suggèrent pas qu’il soit nécessaire d’ajuster la posologie chez les patients recevant de manière concomitante des substrats du CYP450 (voir rubrique 5.2).</w:t>
      </w:r>
    </w:p>
    <w:p w14:paraId="0DD1647B" w14:textId="77777777" w:rsidR="005F2BF9" w:rsidRDefault="005F2BF9">
      <w:pPr>
        <w:rPr>
          <w:noProof/>
          <w:lang w:val="fr-BE" w:eastAsia="nl-BE"/>
        </w:rPr>
      </w:pPr>
    </w:p>
    <w:p w14:paraId="35086860" w14:textId="77777777" w:rsidR="005F2BF9" w:rsidRDefault="00E13671">
      <w:pPr>
        <w:rPr>
          <w:noProof/>
          <w:lang w:val="fr-BE" w:eastAsia="nl-BE"/>
        </w:rPr>
      </w:pPr>
      <w:r>
        <w:rPr>
          <w:noProof/>
          <w:lang w:val="fr-BE" w:eastAsia="nl-BE"/>
        </w:rPr>
        <w:t xml:space="preserve">Dans les études sur le psoriasis, la sécurité et l’efficacité de </w:t>
      </w:r>
      <w:r w:rsidR="00F876CF">
        <w:rPr>
          <w:noProof/>
          <w:lang w:val="fr-BE" w:eastAsia="nl-BE"/>
        </w:rPr>
        <w:t>l’</w:t>
      </w:r>
      <w:r w:rsidR="008260B2">
        <w:rPr>
          <w:noProof/>
          <w:lang w:val="fr-BE" w:eastAsia="nl-BE"/>
        </w:rPr>
        <w:t>ustekinumab</w:t>
      </w:r>
      <w:r>
        <w:rPr>
          <w:noProof/>
          <w:lang w:val="fr-BE" w:eastAsia="nl-BE"/>
        </w:rPr>
        <w:t xml:space="preserve"> en association avec des immunosuppresseurs y compris traitements biologiques, ou la photothérapie n’ont pas été évaluées. Lors des études cliniques conduites chez les patients atteints de rhumatisme psoriasique, il n’est pas apparu que l’utilisation concomitante de MTX influence la sécurité ou l’efficacité de </w:t>
      </w:r>
      <w:r w:rsidR="00F876CF">
        <w:rPr>
          <w:noProof/>
          <w:lang w:val="fr-BE" w:eastAsia="nl-BE"/>
        </w:rPr>
        <w:t>l’</w:t>
      </w:r>
      <w:r w:rsidR="008260B2">
        <w:rPr>
          <w:noProof/>
          <w:lang w:val="fr-BE" w:eastAsia="nl-BE"/>
        </w:rPr>
        <w:t>ustekinumab</w:t>
      </w:r>
      <w:r>
        <w:rPr>
          <w:noProof/>
          <w:lang w:val="fr-BE" w:eastAsia="nl-BE"/>
        </w:rPr>
        <w:t xml:space="preserve">. Dans les études sur la maladie de Crohn et la </w:t>
      </w:r>
      <w:r>
        <w:rPr>
          <w:noProof/>
          <w:lang w:val="fr-BE"/>
        </w:rPr>
        <w:t>rectocolite hémorragique</w:t>
      </w:r>
      <w:r>
        <w:rPr>
          <w:noProof/>
          <w:lang w:val="fr-BE" w:eastAsia="nl-BE"/>
        </w:rPr>
        <w:t xml:space="preserve">, l’utilisation concomitante d’agents immunosuppresseurs ou de corticoïdes n’a pas semblé influencer la sécurité ou l’efficacité de </w:t>
      </w:r>
      <w:r w:rsidR="00F876CF">
        <w:rPr>
          <w:noProof/>
          <w:lang w:val="fr-BE" w:eastAsia="nl-BE"/>
        </w:rPr>
        <w:t>l’</w:t>
      </w:r>
      <w:r w:rsidR="008260B2">
        <w:rPr>
          <w:noProof/>
          <w:lang w:val="fr-BE" w:eastAsia="nl-BE"/>
        </w:rPr>
        <w:t>ustekinumab</w:t>
      </w:r>
      <w:r>
        <w:rPr>
          <w:noProof/>
          <w:lang w:val="fr-BE" w:eastAsia="nl-BE"/>
        </w:rPr>
        <w:t xml:space="preserve"> (voir rubrique 4.4).</w:t>
      </w:r>
    </w:p>
    <w:p w14:paraId="1E98EC5D" w14:textId="77777777" w:rsidR="005F2BF9" w:rsidRDefault="005F2BF9">
      <w:pPr>
        <w:rPr>
          <w:noProof/>
          <w:lang w:val="fr-BE" w:eastAsia="nl-BE"/>
        </w:rPr>
      </w:pPr>
    </w:p>
    <w:p w14:paraId="6BB07C2E" w14:textId="77777777" w:rsidR="005F2BF9" w:rsidRDefault="00E13671">
      <w:pPr>
        <w:keepNext/>
        <w:ind w:left="567" w:hanging="567"/>
        <w:outlineLvl w:val="2"/>
        <w:rPr>
          <w:b/>
          <w:bCs/>
          <w:noProof/>
          <w:lang w:val="fr-BE" w:eastAsia="nl-BE"/>
        </w:rPr>
      </w:pPr>
      <w:r>
        <w:rPr>
          <w:b/>
          <w:bCs/>
          <w:noProof/>
          <w:lang w:val="fr-BE" w:eastAsia="nl-BE"/>
        </w:rPr>
        <w:t>4.6</w:t>
      </w:r>
      <w:r>
        <w:rPr>
          <w:b/>
          <w:bCs/>
          <w:noProof/>
          <w:lang w:val="fr-BE" w:eastAsia="nl-BE"/>
        </w:rPr>
        <w:tab/>
        <w:t>Fertilité, grossesse et allaitement</w:t>
      </w:r>
    </w:p>
    <w:p w14:paraId="6C98ED17" w14:textId="77777777" w:rsidR="005F2BF9" w:rsidRDefault="005F2BF9">
      <w:pPr>
        <w:keepNext/>
        <w:suppressAutoHyphens/>
        <w:rPr>
          <w:noProof/>
          <w:lang w:val="fr-BE" w:eastAsia="nl-BE"/>
        </w:rPr>
      </w:pPr>
    </w:p>
    <w:p w14:paraId="41CC7947" w14:textId="77777777" w:rsidR="005F2BF9" w:rsidRDefault="00E13671">
      <w:pPr>
        <w:keepNext/>
        <w:rPr>
          <w:bCs/>
          <w:iCs/>
          <w:noProof/>
          <w:u w:val="single"/>
          <w:lang w:val="fr-BE" w:eastAsia="nl-BE"/>
        </w:rPr>
      </w:pPr>
      <w:r>
        <w:rPr>
          <w:bCs/>
          <w:iCs/>
          <w:noProof/>
          <w:u w:val="single"/>
          <w:lang w:val="fr-BE" w:eastAsia="nl-BE"/>
        </w:rPr>
        <w:t>Femmes en âge de procréer</w:t>
      </w:r>
    </w:p>
    <w:p w14:paraId="5C555E40" w14:textId="77777777" w:rsidR="005F2BF9" w:rsidRDefault="00E13671">
      <w:pPr>
        <w:rPr>
          <w:iCs/>
          <w:noProof/>
          <w:lang w:val="fr-BE" w:eastAsia="nl-BE"/>
        </w:rPr>
      </w:pPr>
      <w:r>
        <w:rPr>
          <w:iCs/>
          <w:noProof/>
          <w:lang w:val="fr-BE" w:eastAsia="nl-BE"/>
        </w:rPr>
        <w:t>Les femmes en âge de procréer doivent utiliser une méthode contraceptive efficace pendant le traitement et au moins pendant les 15 semaines qui suivent l’arrêt du traitement.</w:t>
      </w:r>
    </w:p>
    <w:p w14:paraId="520DA5B3" w14:textId="77777777" w:rsidR="005F2BF9" w:rsidRDefault="005F2BF9">
      <w:pPr>
        <w:rPr>
          <w:bCs/>
          <w:iCs/>
          <w:noProof/>
          <w:u w:val="single"/>
          <w:lang w:val="fr-BE" w:eastAsia="nl-BE"/>
        </w:rPr>
      </w:pPr>
    </w:p>
    <w:p w14:paraId="709AA5CE" w14:textId="77777777" w:rsidR="005F2BF9" w:rsidRDefault="00E13671">
      <w:pPr>
        <w:keepNext/>
        <w:rPr>
          <w:bCs/>
          <w:iCs/>
          <w:noProof/>
          <w:u w:val="single"/>
          <w:lang w:val="fr-BE" w:eastAsia="nl-BE"/>
        </w:rPr>
      </w:pPr>
      <w:r>
        <w:rPr>
          <w:bCs/>
          <w:iCs/>
          <w:noProof/>
          <w:u w:val="single"/>
          <w:lang w:val="fr-BE" w:eastAsia="nl-BE"/>
        </w:rPr>
        <w:t>Grossesse</w:t>
      </w:r>
    </w:p>
    <w:p w14:paraId="77D7D19C" w14:textId="77777777" w:rsidR="0086120E" w:rsidRPr="00250FB9" w:rsidRDefault="0086120E" w:rsidP="0086120E">
      <w:pPr>
        <w:rPr>
          <w:iCs/>
          <w:lang w:eastAsia="nl-BE"/>
        </w:rPr>
      </w:pPr>
      <w:r w:rsidRPr="00250FB9">
        <w:rPr>
          <w:iCs/>
          <w:lang w:eastAsia="nl-BE"/>
        </w:rPr>
        <w:t xml:space="preserve">Les données, recueillies de manière prospective après exposition à </w:t>
      </w:r>
      <w:r w:rsidRPr="00250FB9">
        <w:rPr>
          <w:lang w:eastAsia="nl-BE"/>
        </w:rPr>
        <w:t>l’ustekinumab</w:t>
      </w:r>
      <w:r w:rsidRPr="00250FB9">
        <w:rPr>
          <w:iCs/>
          <w:lang w:eastAsia="nl-BE"/>
        </w:rPr>
        <w:t>, issues d’un nombre modéré de grossesses avec une évolution connue, incluant plus de 450 grossesses exposées au cours du premier trimestre, n’indiquent pas de risque accru de malformations congénitales majeures chez le nouveau-né.</w:t>
      </w:r>
    </w:p>
    <w:p w14:paraId="2D913E97" w14:textId="77777777" w:rsidR="0086120E" w:rsidRDefault="0086120E">
      <w:pPr>
        <w:rPr>
          <w:iCs/>
          <w:noProof/>
          <w:lang w:val="fr-BE" w:eastAsia="nl-BE"/>
        </w:rPr>
      </w:pPr>
    </w:p>
    <w:p w14:paraId="381AF681" w14:textId="77777777" w:rsidR="0086120E" w:rsidRDefault="00E13671">
      <w:pPr>
        <w:rPr>
          <w:iCs/>
          <w:noProof/>
          <w:lang w:val="fr-BE" w:eastAsia="nl-BE"/>
        </w:rPr>
      </w:pPr>
      <w:r>
        <w:rPr>
          <w:iCs/>
          <w:noProof/>
          <w:lang w:val="fr-BE" w:eastAsia="nl-BE"/>
        </w:rPr>
        <w:t xml:space="preserve">Les études effectuées chez l’animal n’ont pas mis en évidence d’effets délétères directs ou indirects sur la gestation, le développement embryonnaire/fœtal, la parturition ou le développement post-natal (voir rubrique 5.3). </w:t>
      </w:r>
    </w:p>
    <w:p w14:paraId="7D6F8FEC" w14:textId="77777777" w:rsidR="0086120E" w:rsidRDefault="0086120E">
      <w:pPr>
        <w:rPr>
          <w:iCs/>
          <w:noProof/>
          <w:lang w:val="fr-BE" w:eastAsia="nl-BE"/>
        </w:rPr>
      </w:pPr>
    </w:p>
    <w:p w14:paraId="3BF14181" w14:textId="77777777" w:rsidR="005F2BF9" w:rsidRDefault="0086120E">
      <w:pPr>
        <w:rPr>
          <w:iCs/>
          <w:noProof/>
          <w:lang w:val="fr-BE" w:eastAsia="nl-BE"/>
        </w:rPr>
      </w:pPr>
      <w:r w:rsidRPr="00250FB9">
        <w:rPr>
          <w:iCs/>
          <w:lang w:eastAsia="nl-BE"/>
        </w:rPr>
        <w:t xml:space="preserve">Cependant, l’expérience clinique disponible est limitée. </w:t>
      </w:r>
      <w:r w:rsidR="00E13671">
        <w:rPr>
          <w:iCs/>
          <w:noProof/>
          <w:lang w:val="fr-BE" w:eastAsia="nl-BE"/>
        </w:rPr>
        <w:t xml:space="preserve">Par mesure de précaution, il est préférable d’éviter l’utilisation de </w:t>
      </w:r>
      <w:r w:rsidR="00F876CF">
        <w:rPr>
          <w:iCs/>
          <w:noProof/>
          <w:lang w:val="fr-BE" w:eastAsia="nl-BE"/>
        </w:rPr>
        <w:t>l’</w:t>
      </w:r>
      <w:r w:rsidR="008260B2">
        <w:rPr>
          <w:iCs/>
          <w:noProof/>
          <w:lang w:val="fr-BE" w:eastAsia="nl-BE"/>
        </w:rPr>
        <w:t>ustekinumab</w:t>
      </w:r>
      <w:r w:rsidR="00E13671">
        <w:rPr>
          <w:iCs/>
          <w:noProof/>
          <w:lang w:val="fr-BE" w:eastAsia="nl-BE"/>
        </w:rPr>
        <w:t xml:space="preserve"> pendant la grossesse.</w:t>
      </w:r>
    </w:p>
    <w:p w14:paraId="316AB394" w14:textId="77777777" w:rsidR="005F2BF9" w:rsidRDefault="005F2BF9">
      <w:pPr>
        <w:rPr>
          <w:iCs/>
          <w:noProof/>
          <w:lang w:val="fr-BE" w:eastAsia="nl-BE"/>
        </w:rPr>
      </w:pPr>
    </w:p>
    <w:p w14:paraId="6577F3B4" w14:textId="77777777" w:rsidR="005F2BF9" w:rsidRDefault="00E13671">
      <w:pPr>
        <w:rPr>
          <w:noProof/>
          <w:lang w:val="fr-BE" w:eastAsia="nl-BE"/>
        </w:rPr>
      </w:pPr>
      <w:r>
        <w:rPr>
          <w:noProof/>
          <w:lang w:val="fr-BE" w:eastAsia="nl-BE"/>
        </w:rPr>
        <w:lastRenderedPageBreak/>
        <w:t>L’</w:t>
      </w:r>
      <w:r w:rsidR="008260B2">
        <w:rPr>
          <w:noProof/>
          <w:lang w:val="fr-BE" w:eastAsia="nl-BE"/>
        </w:rPr>
        <w:t>ustekinumab</w:t>
      </w:r>
      <w:r>
        <w:rPr>
          <w:noProof/>
          <w:lang w:val="fr-BE" w:eastAsia="nl-BE"/>
        </w:rPr>
        <w:t xml:space="preserve"> traverse la barrière placentaire, il a été détecté dans le sérum de nourrissons nés de patientes traitées par </w:t>
      </w:r>
      <w:r w:rsidR="008260B2">
        <w:rPr>
          <w:noProof/>
          <w:lang w:val="fr-BE" w:eastAsia="nl-BE"/>
        </w:rPr>
        <w:t>ustekinumab</w:t>
      </w:r>
      <w:r>
        <w:rPr>
          <w:noProof/>
          <w:lang w:val="fr-BE" w:eastAsia="nl-BE"/>
        </w:rPr>
        <w:t xml:space="preserve"> au cours de la grossesse. L’impact clinique en est inconnu, toutefois, le risque d’infection des nourrissons exposés à l’</w:t>
      </w:r>
      <w:r w:rsidR="008260B2">
        <w:rPr>
          <w:noProof/>
          <w:lang w:val="fr-BE" w:eastAsia="nl-BE"/>
        </w:rPr>
        <w:t>ustekinumab</w:t>
      </w:r>
      <w:r>
        <w:rPr>
          <w:noProof/>
          <w:lang w:val="fr-BE" w:eastAsia="nl-BE"/>
        </w:rPr>
        <w:t xml:space="preserve"> </w:t>
      </w:r>
      <w:r>
        <w:rPr>
          <w:i/>
          <w:iCs/>
          <w:noProof/>
          <w:lang w:val="fr-BE" w:eastAsia="nl-BE"/>
        </w:rPr>
        <w:t>in utero</w:t>
      </w:r>
      <w:r>
        <w:rPr>
          <w:noProof/>
          <w:lang w:val="fr-BE" w:eastAsia="nl-BE"/>
        </w:rPr>
        <w:t xml:space="preserve"> peut être augmenté après la naissance.</w:t>
      </w:r>
    </w:p>
    <w:p w14:paraId="45CD3069" w14:textId="77777777" w:rsidR="008E633E" w:rsidRDefault="008E633E">
      <w:pPr>
        <w:rPr>
          <w:noProof/>
          <w:lang w:val="fr-BE" w:eastAsia="nl-BE"/>
        </w:rPr>
      </w:pPr>
    </w:p>
    <w:p w14:paraId="6BC6F4D3" w14:textId="77777777" w:rsidR="005F2BF9" w:rsidRDefault="00E13671">
      <w:pPr>
        <w:rPr>
          <w:iCs/>
          <w:noProof/>
          <w:lang w:val="fr-BE" w:eastAsia="nl-BE"/>
        </w:rPr>
      </w:pPr>
      <w:r>
        <w:rPr>
          <w:iCs/>
          <w:noProof/>
          <w:lang w:val="fr-BE" w:eastAsia="nl-BE"/>
        </w:rPr>
        <w:t xml:space="preserve">L’administration de vaccins vivants (tel que le vaccin BCG) </w:t>
      </w:r>
      <w:r>
        <w:rPr>
          <w:noProof/>
          <w:lang w:val="fr-BE" w:eastAsia="nl-BE"/>
        </w:rPr>
        <w:t>aux nourrissons exposés à l’</w:t>
      </w:r>
      <w:r w:rsidR="008260B2">
        <w:rPr>
          <w:noProof/>
          <w:lang w:val="fr-BE" w:eastAsia="nl-BE"/>
        </w:rPr>
        <w:t>ustekinumab</w:t>
      </w:r>
      <w:r>
        <w:rPr>
          <w:noProof/>
          <w:lang w:val="fr-BE" w:eastAsia="nl-BE"/>
        </w:rPr>
        <w:t xml:space="preserve"> </w:t>
      </w:r>
      <w:r>
        <w:rPr>
          <w:i/>
          <w:iCs/>
          <w:noProof/>
          <w:lang w:val="fr-BE" w:eastAsia="nl-BE"/>
        </w:rPr>
        <w:t>in utero</w:t>
      </w:r>
      <w:r>
        <w:rPr>
          <w:noProof/>
          <w:lang w:val="fr-BE" w:eastAsia="nl-BE"/>
        </w:rPr>
        <w:t xml:space="preserve"> n’est pas recommandée au cours des </w:t>
      </w:r>
      <w:r w:rsidR="00B729C6" w:rsidRPr="00B729C6">
        <w:rPr>
          <w:noProof/>
          <w:lang w:val="fr-BE" w:eastAsia="nl-BE"/>
        </w:rPr>
        <w:t>douze</w:t>
      </w:r>
      <w:r>
        <w:rPr>
          <w:noProof/>
          <w:lang w:val="fr-BE" w:eastAsia="nl-BE"/>
        </w:rPr>
        <w:t xml:space="preserve"> mois suivant la naissance ou jusqu’à ce que les taux sériques d’</w:t>
      </w:r>
      <w:r w:rsidR="008260B2">
        <w:rPr>
          <w:noProof/>
          <w:lang w:val="fr-BE" w:eastAsia="nl-BE"/>
        </w:rPr>
        <w:t>ustekinumab</w:t>
      </w:r>
      <w:r>
        <w:rPr>
          <w:noProof/>
          <w:lang w:val="fr-BE" w:eastAsia="nl-BE"/>
        </w:rPr>
        <w:t xml:space="preserve"> soient indétectables chez le nourrisson (voir rubriques 4.4 et 4.5). En cas de bénéfice clinique évident pour le nourrisson, l’administration d’un vaccin vivant peut être envisagée de manière plus précoce si les taux sériques d’</w:t>
      </w:r>
      <w:r w:rsidR="008260B2">
        <w:rPr>
          <w:noProof/>
          <w:lang w:val="fr-BE" w:eastAsia="nl-BE"/>
        </w:rPr>
        <w:t>ustekinumab</w:t>
      </w:r>
      <w:r>
        <w:rPr>
          <w:noProof/>
          <w:lang w:val="fr-BE" w:eastAsia="nl-BE"/>
        </w:rPr>
        <w:t xml:space="preserve"> chez le nourrisson sont indétectables.</w:t>
      </w:r>
    </w:p>
    <w:p w14:paraId="4AAB23D6" w14:textId="77777777" w:rsidR="005F2BF9" w:rsidRDefault="005F2BF9">
      <w:pPr>
        <w:rPr>
          <w:iCs/>
          <w:noProof/>
          <w:lang w:val="fr-BE" w:eastAsia="nl-BE"/>
        </w:rPr>
      </w:pPr>
    </w:p>
    <w:p w14:paraId="228A92D9" w14:textId="77777777" w:rsidR="005F2BF9" w:rsidRDefault="00E13671">
      <w:pPr>
        <w:keepNext/>
        <w:rPr>
          <w:noProof/>
          <w:u w:val="single"/>
          <w:lang w:val="fr-BE" w:eastAsia="nl-BE"/>
        </w:rPr>
      </w:pPr>
      <w:r>
        <w:rPr>
          <w:noProof/>
          <w:u w:val="single"/>
          <w:lang w:val="fr-BE" w:eastAsia="nl-BE"/>
        </w:rPr>
        <w:t>Allaitement</w:t>
      </w:r>
    </w:p>
    <w:p w14:paraId="39305AF6" w14:textId="77777777" w:rsidR="005F2BF9" w:rsidRDefault="00E13671">
      <w:pPr>
        <w:rPr>
          <w:noProof/>
          <w:lang w:val="fr-BE" w:eastAsia="nl-BE"/>
        </w:rPr>
      </w:pPr>
      <w:r>
        <w:rPr>
          <w:noProof/>
          <w:lang w:val="fr-BE" w:eastAsia="nl-BE"/>
        </w:rPr>
        <w:t>Les données issues de la littérature sont limitées et suggèrent que l’</w:t>
      </w:r>
      <w:r w:rsidR="008260B2">
        <w:rPr>
          <w:noProof/>
          <w:lang w:val="fr-BE" w:eastAsia="nl-BE"/>
        </w:rPr>
        <w:t>ustekinumab</w:t>
      </w:r>
      <w:r>
        <w:rPr>
          <w:noProof/>
          <w:lang w:val="fr-BE" w:eastAsia="nl-BE"/>
        </w:rPr>
        <w:t xml:space="preserve"> est excrété en très faible quantité dans le lait maternel humain. On ne sait pas si l’</w:t>
      </w:r>
      <w:r w:rsidR="008260B2">
        <w:rPr>
          <w:noProof/>
          <w:lang w:val="fr-BE" w:eastAsia="nl-BE"/>
        </w:rPr>
        <w:t>ustekinumab</w:t>
      </w:r>
      <w:r>
        <w:rPr>
          <w:noProof/>
          <w:lang w:val="fr-BE" w:eastAsia="nl-BE"/>
        </w:rPr>
        <w:t xml:space="preserve"> passe dans la circulation systémique après ingestion. A cause du risque potentiel d’effets indésirables de l’</w:t>
      </w:r>
      <w:r w:rsidR="008260B2">
        <w:rPr>
          <w:noProof/>
          <w:lang w:val="fr-BE" w:eastAsia="nl-BE"/>
        </w:rPr>
        <w:t>ustekinumab</w:t>
      </w:r>
      <w:r>
        <w:rPr>
          <w:noProof/>
          <w:lang w:val="fr-BE" w:eastAsia="nl-BE"/>
        </w:rPr>
        <w:t xml:space="preserve"> chez les nourrissons allaités, l’arrêt de l’allaitement </w:t>
      </w:r>
      <w:r>
        <w:rPr>
          <w:iCs/>
          <w:noProof/>
          <w:lang w:val="fr-BE" w:eastAsia="nl-BE"/>
        </w:rPr>
        <w:t xml:space="preserve">pendant le traitement et pendant les 15 semaines qui suivent l’arrêt du traitement </w:t>
      </w:r>
      <w:r>
        <w:rPr>
          <w:noProof/>
          <w:lang w:val="fr-BE" w:eastAsia="nl-BE"/>
        </w:rPr>
        <w:t xml:space="preserve">par </w:t>
      </w:r>
      <w:r w:rsidR="008260B2">
        <w:rPr>
          <w:noProof/>
          <w:lang w:val="fr-BE" w:eastAsia="nl-BE"/>
        </w:rPr>
        <w:t>ustekinumab</w:t>
      </w:r>
      <w:r>
        <w:rPr>
          <w:noProof/>
          <w:lang w:val="fr-BE" w:eastAsia="nl-BE"/>
        </w:rPr>
        <w:t xml:space="preserve"> doit être évalué, en tenant compte du bénéfice de l’allaitement pour l’enfant et de celui du traitement par </w:t>
      </w:r>
      <w:r w:rsidR="008260B2">
        <w:rPr>
          <w:noProof/>
          <w:lang w:val="fr-BE" w:eastAsia="nl-BE"/>
        </w:rPr>
        <w:t>ustekinumab</w:t>
      </w:r>
      <w:r>
        <w:rPr>
          <w:noProof/>
          <w:lang w:val="fr-BE" w:eastAsia="nl-BE"/>
        </w:rPr>
        <w:t xml:space="preserve"> pour la femme.</w:t>
      </w:r>
    </w:p>
    <w:p w14:paraId="0F1E57D3" w14:textId="77777777" w:rsidR="005F2BF9" w:rsidRDefault="005F2BF9">
      <w:pPr>
        <w:suppressAutoHyphens/>
        <w:rPr>
          <w:noProof/>
          <w:lang w:val="fr-BE" w:eastAsia="nl-BE"/>
        </w:rPr>
      </w:pPr>
    </w:p>
    <w:p w14:paraId="1A1C05EF" w14:textId="77777777" w:rsidR="005F2BF9" w:rsidRDefault="00E13671">
      <w:pPr>
        <w:keepNext/>
        <w:suppressAutoHyphens/>
        <w:rPr>
          <w:noProof/>
          <w:u w:val="single"/>
          <w:lang w:val="fr-BE" w:eastAsia="nl-BE"/>
        </w:rPr>
      </w:pPr>
      <w:r>
        <w:rPr>
          <w:noProof/>
          <w:u w:val="single"/>
          <w:lang w:val="fr-BE" w:eastAsia="nl-BE"/>
        </w:rPr>
        <w:t>Fertilité</w:t>
      </w:r>
    </w:p>
    <w:p w14:paraId="401C51DB" w14:textId="77777777" w:rsidR="005F2BF9" w:rsidRDefault="00E13671">
      <w:pPr>
        <w:suppressAutoHyphens/>
        <w:rPr>
          <w:noProof/>
          <w:lang w:val="fr-BE" w:eastAsia="nl-BE"/>
        </w:rPr>
      </w:pPr>
      <w:r>
        <w:rPr>
          <w:noProof/>
          <w:lang w:val="fr-BE" w:eastAsia="nl-BE"/>
        </w:rPr>
        <w:t>L’effet de l’</w:t>
      </w:r>
      <w:r w:rsidR="008260B2">
        <w:rPr>
          <w:noProof/>
          <w:lang w:val="fr-BE" w:eastAsia="nl-BE"/>
        </w:rPr>
        <w:t>ustekinumab</w:t>
      </w:r>
      <w:r>
        <w:rPr>
          <w:noProof/>
          <w:lang w:val="fr-BE" w:eastAsia="nl-BE"/>
        </w:rPr>
        <w:t xml:space="preserve"> sur la fertilité humaine n’a pas été évalué (voir rubrique 5.3).</w:t>
      </w:r>
    </w:p>
    <w:p w14:paraId="197D0299" w14:textId="77777777" w:rsidR="005F2BF9" w:rsidRDefault="005F2BF9">
      <w:pPr>
        <w:suppressAutoHyphens/>
        <w:rPr>
          <w:noProof/>
          <w:lang w:val="fr-BE" w:eastAsia="nl-BE"/>
        </w:rPr>
      </w:pPr>
    </w:p>
    <w:p w14:paraId="6BD9585C" w14:textId="77777777" w:rsidR="005F2BF9" w:rsidRDefault="00E13671">
      <w:pPr>
        <w:keepNext/>
        <w:suppressAutoHyphens/>
        <w:ind w:left="567" w:hanging="567"/>
        <w:outlineLvl w:val="2"/>
        <w:rPr>
          <w:b/>
          <w:noProof/>
          <w:lang w:val="fr-BE" w:eastAsia="nl-BE"/>
        </w:rPr>
      </w:pPr>
      <w:r>
        <w:rPr>
          <w:b/>
          <w:noProof/>
          <w:lang w:val="fr-BE" w:eastAsia="nl-BE"/>
        </w:rPr>
        <w:t>4.7</w:t>
      </w:r>
      <w:r>
        <w:rPr>
          <w:b/>
          <w:noProof/>
          <w:lang w:val="fr-BE" w:eastAsia="nl-BE"/>
        </w:rPr>
        <w:tab/>
        <w:t>Effets sur l’aptitude à conduire des véhicules et à utiliser des machines</w:t>
      </w:r>
    </w:p>
    <w:p w14:paraId="0C1FA4C8" w14:textId="77777777" w:rsidR="005F2BF9" w:rsidRDefault="005F2BF9">
      <w:pPr>
        <w:keepNext/>
        <w:suppressAutoHyphens/>
        <w:rPr>
          <w:noProof/>
          <w:lang w:val="fr-BE" w:eastAsia="nl-BE"/>
        </w:rPr>
      </w:pPr>
    </w:p>
    <w:p w14:paraId="35013ABD" w14:textId="77777777" w:rsidR="005F2BF9" w:rsidRDefault="00F876CF">
      <w:pPr>
        <w:rPr>
          <w:noProof/>
          <w:szCs w:val="22"/>
          <w:lang w:val="fr-BE" w:eastAsia="nl-BE"/>
        </w:rPr>
      </w:pPr>
      <w:r>
        <w:rPr>
          <w:noProof/>
          <w:szCs w:val="22"/>
          <w:lang w:val="fr-BE" w:eastAsia="nl-BE"/>
        </w:rPr>
        <w:t>L’</w:t>
      </w:r>
      <w:r w:rsidR="008260B2">
        <w:rPr>
          <w:noProof/>
          <w:szCs w:val="22"/>
          <w:lang w:val="fr-BE" w:eastAsia="nl-BE"/>
        </w:rPr>
        <w:t>ustekinumab</w:t>
      </w:r>
      <w:r w:rsidR="00E13671">
        <w:rPr>
          <w:noProof/>
          <w:szCs w:val="22"/>
          <w:lang w:val="fr-BE" w:eastAsia="nl-BE"/>
        </w:rPr>
        <w:t xml:space="preserve"> n’a aucun effet ou qu’un effet négligeable sur l’aptitude à conduire des véhicules et à utiliser des machines.</w:t>
      </w:r>
    </w:p>
    <w:p w14:paraId="0B373357" w14:textId="77777777" w:rsidR="005F2BF9" w:rsidRDefault="005F2BF9">
      <w:pPr>
        <w:rPr>
          <w:noProof/>
          <w:lang w:val="fr-BE" w:eastAsia="nl-BE"/>
        </w:rPr>
      </w:pPr>
    </w:p>
    <w:p w14:paraId="5FB93971" w14:textId="77777777" w:rsidR="005F2BF9" w:rsidRDefault="00E13671">
      <w:pPr>
        <w:keepNext/>
        <w:ind w:left="567" w:hanging="567"/>
        <w:outlineLvl w:val="2"/>
        <w:rPr>
          <w:b/>
          <w:bCs/>
          <w:noProof/>
          <w:lang w:val="fr-BE" w:eastAsia="nl-BE"/>
        </w:rPr>
      </w:pPr>
      <w:r>
        <w:rPr>
          <w:b/>
          <w:bCs/>
          <w:noProof/>
          <w:lang w:val="fr-BE" w:eastAsia="nl-BE"/>
        </w:rPr>
        <w:t>4.8</w:t>
      </w:r>
      <w:r>
        <w:rPr>
          <w:b/>
          <w:bCs/>
          <w:noProof/>
          <w:lang w:val="fr-BE" w:eastAsia="nl-BE"/>
        </w:rPr>
        <w:tab/>
        <w:t>Effets indésirables</w:t>
      </w:r>
    </w:p>
    <w:p w14:paraId="5FDD7DAA" w14:textId="77777777" w:rsidR="005F2BF9" w:rsidRDefault="005F2BF9">
      <w:pPr>
        <w:keepNext/>
        <w:rPr>
          <w:noProof/>
          <w:lang w:val="fr-BE" w:eastAsia="nl-BE"/>
        </w:rPr>
      </w:pPr>
    </w:p>
    <w:p w14:paraId="4F2AC5E3" w14:textId="77777777" w:rsidR="005F2BF9" w:rsidRDefault="00E13671">
      <w:pPr>
        <w:keepNext/>
        <w:rPr>
          <w:iCs/>
          <w:noProof/>
          <w:u w:val="single"/>
          <w:lang w:val="fr-BE" w:eastAsia="nl-BE"/>
        </w:rPr>
      </w:pPr>
      <w:r>
        <w:rPr>
          <w:iCs/>
          <w:noProof/>
          <w:u w:val="single"/>
          <w:lang w:val="fr-BE" w:eastAsia="nl-BE"/>
        </w:rPr>
        <w:t>Résumé du profil de sécurité</w:t>
      </w:r>
    </w:p>
    <w:p w14:paraId="36F67B38" w14:textId="77777777" w:rsidR="005F2BF9" w:rsidRDefault="00E13671">
      <w:pPr>
        <w:rPr>
          <w:iCs/>
          <w:noProof/>
          <w:lang w:val="fr-BE" w:eastAsia="nl-BE"/>
        </w:rPr>
      </w:pPr>
      <w:r>
        <w:rPr>
          <w:iCs/>
          <w:noProof/>
          <w:lang w:val="fr-BE" w:eastAsia="nl-BE"/>
        </w:rPr>
        <w:t xml:space="preserve">Les effets indésirables les plus fréquents (&gt; 5%) dans les phases contrôlées des études cliniques sur le psoriasis, le rhumatisme psoriasique, la maladie de Crohn et la </w:t>
      </w:r>
      <w:r>
        <w:rPr>
          <w:noProof/>
          <w:lang w:val="fr-BE"/>
        </w:rPr>
        <w:t xml:space="preserve">rectocolite hémorragique </w:t>
      </w:r>
      <w:r>
        <w:rPr>
          <w:iCs/>
          <w:noProof/>
          <w:lang w:val="fr-BE" w:eastAsia="nl-BE"/>
        </w:rPr>
        <w:t>chez l’adulte avec l’</w:t>
      </w:r>
      <w:r w:rsidR="008260B2">
        <w:rPr>
          <w:iCs/>
          <w:noProof/>
          <w:lang w:val="fr-BE" w:eastAsia="nl-BE"/>
        </w:rPr>
        <w:t>ustekinumab</w:t>
      </w:r>
      <w:r>
        <w:rPr>
          <w:iCs/>
          <w:noProof/>
          <w:lang w:val="fr-BE" w:eastAsia="nl-BE"/>
        </w:rPr>
        <w:t xml:space="preserve"> étaient des rhinopharyngites et des céphalées. La plupart ont été considérés comme étant légers et n’ont pas nécessité d’interruption du traitement étudié. Les effets indésirables les plus graves rapportés avec </w:t>
      </w:r>
      <w:r w:rsidR="00F876CF">
        <w:rPr>
          <w:iCs/>
          <w:noProof/>
          <w:lang w:val="fr-BE" w:eastAsia="nl-BE"/>
        </w:rPr>
        <w:t>l’</w:t>
      </w:r>
      <w:r w:rsidR="008260B2">
        <w:rPr>
          <w:iCs/>
          <w:noProof/>
          <w:lang w:val="fr-BE" w:eastAsia="nl-BE"/>
        </w:rPr>
        <w:t>ustekinumab</w:t>
      </w:r>
      <w:r>
        <w:rPr>
          <w:iCs/>
          <w:noProof/>
          <w:lang w:val="fr-BE" w:eastAsia="nl-BE"/>
        </w:rPr>
        <w:t xml:space="preserve"> sont des réactions d’hypersensibilité graves incluant l’anaphylaxie (voir rubrique 4.4).</w:t>
      </w:r>
      <w:r>
        <w:rPr>
          <w:noProof/>
          <w:lang w:val="fr-BE" w:eastAsia="nl-BE"/>
        </w:rPr>
        <w:t xml:space="preserve"> Le profil de sécurité global était similaire pour les patients atteints de psoriasis, de rhumatisme psoriasique, de la maladie de Crohn et de </w:t>
      </w:r>
      <w:r>
        <w:rPr>
          <w:noProof/>
          <w:lang w:val="fr-BE"/>
        </w:rPr>
        <w:t>rectocolite hémorragique</w:t>
      </w:r>
      <w:r>
        <w:rPr>
          <w:noProof/>
          <w:lang w:val="fr-BE" w:eastAsia="nl-BE"/>
        </w:rPr>
        <w:t>.</w:t>
      </w:r>
    </w:p>
    <w:p w14:paraId="28E1E072" w14:textId="77777777" w:rsidR="005F2BF9" w:rsidRDefault="005F2BF9">
      <w:pPr>
        <w:rPr>
          <w:iCs/>
          <w:noProof/>
          <w:lang w:val="fr-BE" w:eastAsia="nl-BE"/>
        </w:rPr>
      </w:pPr>
    </w:p>
    <w:p w14:paraId="7C6C4BBA" w14:textId="77777777" w:rsidR="005F2BF9" w:rsidRDefault="00E13671">
      <w:pPr>
        <w:keepNext/>
        <w:rPr>
          <w:iCs/>
          <w:noProof/>
          <w:u w:val="single"/>
          <w:lang w:val="fr-BE" w:eastAsia="nl-BE"/>
        </w:rPr>
      </w:pPr>
      <w:r>
        <w:rPr>
          <w:iCs/>
          <w:noProof/>
          <w:u w:val="single"/>
          <w:lang w:val="fr-BE" w:eastAsia="nl-BE"/>
        </w:rPr>
        <w:t>Tableau des effets indésirables</w:t>
      </w:r>
    </w:p>
    <w:p w14:paraId="39F7BF10" w14:textId="3C4595DC" w:rsidR="009539AC" w:rsidRDefault="009539AC" w:rsidP="009539AC">
      <w:pPr>
        <w:widowControl w:val="0"/>
        <w:rPr>
          <w:bCs/>
          <w:noProof/>
          <w:lang w:val="fr-BE" w:eastAsia="nl-BE"/>
        </w:rPr>
      </w:pPr>
      <w:r>
        <w:rPr>
          <w:bCs/>
          <w:noProof/>
          <w:lang w:val="fr-BE" w:eastAsia="nl-BE"/>
        </w:rPr>
        <w:t xml:space="preserve">Les données de sécurité décrites ci-dessous reflètent l’exposition de sujets adultes à l’ustekinumab dans 14 études de </w:t>
      </w:r>
      <w:r>
        <w:rPr>
          <w:noProof/>
          <w:lang w:val="fr-BE" w:eastAsia="nl-BE"/>
        </w:rPr>
        <w:t>phase 2 et de phase 3</w:t>
      </w:r>
      <w:r>
        <w:rPr>
          <w:bCs/>
          <w:noProof/>
          <w:lang w:val="fr-BE" w:eastAsia="nl-BE"/>
        </w:rPr>
        <w:t> menées chez 6 710 patients (4 135 atteints de psoriasis et/ou de rhumatisme psoriasique, 1 749 atteints de la maladie de Crohn et 826 patients atteints de rectocolite</w:t>
      </w:r>
      <w:r>
        <w:rPr>
          <w:noProof/>
          <w:lang w:val="fr-BE"/>
        </w:rPr>
        <w:t xml:space="preserve"> hémorragique</w:t>
      </w:r>
      <w:r>
        <w:rPr>
          <w:bCs/>
          <w:noProof/>
          <w:lang w:val="fr-BE" w:eastAsia="nl-BE"/>
        </w:rPr>
        <w:t xml:space="preserve">). Cela inclut l’exposition à l’ustekinumab dans les phases contrôlées et non contrôlées des études cliniques chez les patients atteints de psoriasis, de rhumatisme psoriasique, de maladie de Crohn ou de rectocolite hémorragique pendant au moins 6 mois (4 577 patients) ou au moins 1 an (3 648 patients). 2 194 patients atteints de psoriasis, de maladie de Crohn ou de </w:t>
      </w:r>
      <w:r>
        <w:rPr>
          <w:noProof/>
          <w:lang w:val="fr-BE"/>
        </w:rPr>
        <w:t xml:space="preserve">rectocolite hémorragique, </w:t>
      </w:r>
      <w:r>
        <w:rPr>
          <w:bCs/>
          <w:noProof/>
          <w:lang w:val="fr-BE" w:eastAsia="nl-BE"/>
        </w:rPr>
        <w:t xml:space="preserve">ont été exposés </w:t>
      </w:r>
      <w:r>
        <w:rPr>
          <w:noProof/>
          <w:lang w:val="fr-BE"/>
        </w:rPr>
        <w:t>pendant au moins 4 ans tandis que 1 148 patients atteints de psoriasis ou de maladie de Crohn ont été exposés pendant au moins 5 ans.</w:t>
      </w:r>
    </w:p>
    <w:p w14:paraId="24F35320" w14:textId="77777777" w:rsidR="005F2BF9" w:rsidRDefault="005F2BF9">
      <w:pPr>
        <w:rPr>
          <w:noProof/>
          <w:lang w:val="fr-BE" w:eastAsia="nl-BE"/>
        </w:rPr>
      </w:pPr>
    </w:p>
    <w:p w14:paraId="25C8B636" w14:textId="77777777" w:rsidR="005F2BF9" w:rsidRDefault="00E13671">
      <w:pPr>
        <w:rPr>
          <w:noProof/>
          <w:lang w:val="fr-BE" w:eastAsia="nl-BE"/>
        </w:rPr>
      </w:pPr>
      <w:r>
        <w:rPr>
          <w:bCs/>
          <w:noProof/>
          <w:lang w:val="fr-BE" w:eastAsia="nl-BE"/>
        </w:rPr>
        <w:t>Le Tableau </w:t>
      </w:r>
      <w:r w:rsidR="006B19EA">
        <w:rPr>
          <w:bCs/>
          <w:noProof/>
          <w:lang w:val="fr-BE" w:eastAsia="nl-BE"/>
        </w:rPr>
        <w:t>2</w:t>
      </w:r>
      <w:r>
        <w:rPr>
          <w:bCs/>
          <w:noProof/>
          <w:lang w:val="fr-BE" w:eastAsia="nl-BE"/>
        </w:rPr>
        <w:t xml:space="preserve"> fournit une liste des effets indésirables observés chez des adultes dans les études cliniques sur le psoriasis, le rhumatisme psoriasique, la maladie de Crohn et la </w:t>
      </w:r>
      <w:r>
        <w:rPr>
          <w:noProof/>
          <w:lang w:val="fr-BE"/>
        </w:rPr>
        <w:t>rectocolite hémorragique</w:t>
      </w:r>
      <w:r>
        <w:rPr>
          <w:bCs/>
          <w:noProof/>
          <w:lang w:val="fr-BE" w:eastAsia="nl-BE"/>
        </w:rPr>
        <w:t xml:space="preserve">, ainsi que les effets indésirables déclarés depuis la mise sur le marché du produit. </w:t>
      </w:r>
      <w:r>
        <w:rPr>
          <w:noProof/>
          <w:szCs w:val="18"/>
          <w:lang w:val="fr-BE" w:eastAsia="nl-BE"/>
        </w:rPr>
        <w:t xml:space="preserve">Les effets indésirables sont classés par Classes de Systèmes d’Organes et par fréquence, en utilisant les catégories suivantes : Très fréquent (≥ 1/10), Fréquent (≥ 1/100 à &lt; 1/10), Peu fréquent (≥ 1/1 000 à &lt; 1/100), Rare (≥ 1/10 000 à &lt; 1/1 000), Très rare (&lt; 1/10 000), Fréquence indéterminée (ne peut être </w:t>
      </w:r>
      <w:r>
        <w:rPr>
          <w:noProof/>
          <w:szCs w:val="18"/>
          <w:lang w:val="fr-BE" w:eastAsia="nl-BE"/>
        </w:rPr>
        <w:lastRenderedPageBreak/>
        <w:t>estimée sur la base des données disponibles).</w:t>
      </w:r>
      <w:r>
        <w:rPr>
          <w:noProof/>
          <w:lang w:val="fr-BE" w:eastAsia="nl-BE"/>
        </w:rPr>
        <w:t xml:space="preserve"> Au sein de chaque groupe de fréquence, les effets indésirables doivent être présentés suivant un ordre décroissant de gravité.</w:t>
      </w:r>
    </w:p>
    <w:p w14:paraId="20030950" w14:textId="77777777" w:rsidR="005F2BF9" w:rsidRDefault="005F2BF9">
      <w:pPr>
        <w:rPr>
          <w:noProof/>
          <w:lang w:val="fr-BE" w:eastAsia="nl-BE"/>
        </w:rPr>
      </w:pPr>
    </w:p>
    <w:p w14:paraId="2F8917C8" w14:textId="77777777" w:rsidR="005F2BF9" w:rsidRPr="006405CB" w:rsidRDefault="00E13671">
      <w:pPr>
        <w:keepNext/>
        <w:rPr>
          <w:b/>
          <w:bCs/>
          <w:iCs/>
          <w:noProof/>
          <w:lang w:val="fr-BE" w:eastAsia="nl-BE"/>
        </w:rPr>
      </w:pPr>
      <w:r w:rsidRPr="006405CB">
        <w:rPr>
          <w:b/>
          <w:bCs/>
          <w:iCs/>
          <w:noProof/>
          <w:lang w:val="fr-BE" w:eastAsia="nl-BE"/>
        </w:rPr>
        <w:t>Tableau </w:t>
      </w:r>
      <w:r w:rsidR="006B19EA" w:rsidRPr="006405CB">
        <w:rPr>
          <w:b/>
          <w:bCs/>
          <w:iCs/>
          <w:noProof/>
          <w:lang w:val="fr-BE" w:eastAsia="nl-BE"/>
        </w:rPr>
        <w:t>2</w:t>
      </w:r>
      <w:r w:rsidRPr="006405CB">
        <w:rPr>
          <w:b/>
          <w:bCs/>
          <w:iCs/>
          <w:noProof/>
          <w:lang w:val="fr-BE" w:eastAsia="nl-BE"/>
        </w:rPr>
        <w:tab/>
        <w:t>Liste des effets indésirables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tblBorders>
        <w:tblLayout w:type="fixed"/>
        <w:tblLook w:val="0000" w:firstRow="0" w:lastRow="0" w:firstColumn="0" w:lastColumn="0" w:noHBand="0" w:noVBand="0"/>
      </w:tblPr>
      <w:tblGrid>
        <w:gridCol w:w="2841"/>
        <w:gridCol w:w="6231"/>
      </w:tblGrid>
      <w:tr w:rsidR="005F2BF9" w14:paraId="7FA703F5" w14:textId="77777777">
        <w:trPr>
          <w:cantSplit/>
          <w:jc w:val="center"/>
        </w:trPr>
        <w:tc>
          <w:tcPr>
            <w:tcW w:w="2841" w:type="dxa"/>
          </w:tcPr>
          <w:p w14:paraId="396225B4" w14:textId="77777777" w:rsidR="005F2BF9" w:rsidRDefault="00E13671">
            <w:pPr>
              <w:keepNext/>
              <w:rPr>
                <w:b/>
                <w:bCs/>
                <w:noProof/>
                <w:lang w:val="fr-BE" w:eastAsia="nl-BE"/>
              </w:rPr>
            </w:pPr>
            <w:r>
              <w:rPr>
                <w:b/>
                <w:noProof/>
                <w:szCs w:val="18"/>
                <w:lang w:val="fr-BE" w:eastAsia="nl-BE"/>
              </w:rPr>
              <w:t>Classes de Systèmes d’Organes</w:t>
            </w:r>
          </w:p>
        </w:tc>
        <w:tc>
          <w:tcPr>
            <w:tcW w:w="6231" w:type="dxa"/>
          </w:tcPr>
          <w:p w14:paraId="054D4043" w14:textId="77777777" w:rsidR="005F2BF9" w:rsidRDefault="00E13671">
            <w:pPr>
              <w:keepNext/>
              <w:rPr>
                <w:b/>
                <w:bCs/>
                <w:noProof/>
                <w:lang w:val="fr-BE" w:eastAsia="nl-BE"/>
              </w:rPr>
            </w:pPr>
            <w:r>
              <w:rPr>
                <w:b/>
                <w:bCs/>
                <w:noProof/>
                <w:lang w:val="fr-BE" w:eastAsia="nl-BE"/>
              </w:rPr>
              <w:t>Fréquence : Effet indésirable</w:t>
            </w:r>
          </w:p>
        </w:tc>
      </w:tr>
      <w:tr w:rsidR="005F2BF9" w14:paraId="7329D9D1" w14:textId="77777777">
        <w:trPr>
          <w:cantSplit/>
          <w:jc w:val="center"/>
        </w:trPr>
        <w:tc>
          <w:tcPr>
            <w:tcW w:w="2841" w:type="dxa"/>
          </w:tcPr>
          <w:p w14:paraId="454FC1FE" w14:textId="77777777" w:rsidR="005F2BF9" w:rsidRDefault="00E13671">
            <w:pPr>
              <w:rPr>
                <w:noProof/>
                <w:lang w:val="fr-BE" w:eastAsia="nl-BE"/>
              </w:rPr>
            </w:pPr>
            <w:r>
              <w:rPr>
                <w:noProof/>
                <w:lang w:val="fr-BE" w:eastAsia="nl-BE"/>
              </w:rPr>
              <w:t>Infections et infestations</w:t>
            </w:r>
          </w:p>
        </w:tc>
        <w:tc>
          <w:tcPr>
            <w:tcW w:w="6231" w:type="dxa"/>
          </w:tcPr>
          <w:p w14:paraId="1FD20E02" w14:textId="77777777" w:rsidR="005F2BF9" w:rsidRDefault="00E13671">
            <w:pPr>
              <w:rPr>
                <w:noProof/>
                <w:lang w:val="fr-BE" w:eastAsia="nl-BE"/>
              </w:rPr>
            </w:pPr>
            <w:r>
              <w:rPr>
                <w:noProof/>
                <w:lang w:val="fr-BE" w:eastAsia="nl-BE"/>
              </w:rPr>
              <w:t>Fréquent : Infection des voies respiratoires supérieures, rhinopharyngite, sinusite</w:t>
            </w:r>
          </w:p>
          <w:p w14:paraId="5870294F" w14:textId="77777777" w:rsidR="005F2BF9" w:rsidRDefault="00E13671">
            <w:pPr>
              <w:rPr>
                <w:noProof/>
                <w:lang w:val="fr-BE" w:eastAsia="nl-BE"/>
              </w:rPr>
            </w:pPr>
            <w:r>
              <w:rPr>
                <w:noProof/>
                <w:lang w:val="fr-BE" w:eastAsia="nl-BE"/>
              </w:rPr>
              <w:t>Peu fréquent : Cellulite, infections dentaires, zona, infection des voies respiratoires inférieures, infection virale des voies respiratoires supérieures, infection mycotique vulvovaginale</w:t>
            </w:r>
          </w:p>
          <w:p w14:paraId="61ED9995" w14:textId="77777777" w:rsidR="005F2BF9" w:rsidRDefault="005F2BF9">
            <w:pPr>
              <w:pStyle w:val="Header"/>
              <w:widowControl/>
              <w:tabs>
                <w:tab w:val="clear" w:pos="4153"/>
                <w:tab w:val="clear" w:pos="8306"/>
                <w:tab w:val="left" w:pos="2552"/>
              </w:tabs>
              <w:rPr>
                <w:rFonts w:ascii="Times New Roman" w:hAnsi="Times New Roman"/>
                <w:noProof/>
                <w:lang w:val="fr-BE" w:eastAsia="nl-BE"/>
              </w:rPr>
            </w:pPr>
          </w:p>
        </w:tc>
      </w:tr>
      <w:tr w:rsidR="005F2BF9" w14:paraId="67E59B57" w14:textId="77777777">
        <w:trPr>
          <w:cantSplit/>
          <w:jc w:val="center"/>
        </w:trPr>
        <w:tc>
          <w:tcPr>
            <w:tcW w:w="2841" w:type="dxa"/>
          </w:tcPr>
          <w:p w14:paraId="27962E53" w14:textId="77777777" w:rsidR="005F2BF9" w:rsidRDefault="00E13671">
            <w:pPr>
              <w:rPr>
                <w:noProof/>
                <w:lang w:val="fr-BE" w:eastAsia="nl-BE"/>
              </w:rPr>
            </w:pPr>
            <w:r>
              <w:rPr>
                <w:noProof/>
                <w:lang w:val="fr-BE" w:eastAsia="nl-BE"/>
              </w:rPr>
              <w:t>Affections du système immunitaire</w:t>
            </w:r>
          </w:p>
        </w:tc>
        <w:tc>
          <w:tcPr>
            <w:tcW w:w="6231" w:type="dxa"/>
          </w:tcPr>
          <w:p w14:paraId="477BE252" w14:textId="77777777" w:rsidR="005F2BF9" w:rsidRDefault="00E13671">
            <w:pPr>
              <w:rPr>
                <w:noProof/>
                <w:lang w:val="fr-BE" w:eastAsia="nl-BE"/>
              </w:rPr>
            </w:pPr>
            <w:r>
              <w:rPr>
                <w:noProof/>
                <w:lang w:val="fr-BE" w:eastAsia="nl-BE"/>
              </w:rPr>
              <w:t>Peu fréquent : Réactions d’hypersensibilité (incluant rash, urticaire)</w:t>
            </w:r>
          </w:p>
          <w:p w14:paraId="76A63828" w14:textId="77777777" w:rsidR="005F2BF9" w:rsidRDefault="00E13671">
            <w:pPr>
              <w:rPr>
                <w:noProof/>
                <w:lang w:val="fr-BE" w:eastAsia="nl-BE"/>
              </w:rPr>
            </w:pPr>
            <w:r>
              <w:rPr>
                <w:noProof/>
                <w:lang w:val="fr-BE" w:eastAsia="nl-BE"/>
              </w:rPr>
              <w:t>Rare : Réactions d’hypersensibilité graves (incluant anaphylaxie, angioedème)</w:t>
            </w:r>
          </w:p>
          <w:p w14:paraId="61C54499" w14:textId="77777777" w:rsidR="005F2BF9" w:rsidRDefault="005F2BF9">
            <w:pPr>
              <w:rPr>
                <w:noProof/>
                <w:lang w:val="fr-BE" w:eastAsia="nl-BE"/>
              </w:rPr>
            </w:pPr>
          </w:p>
        </w:tc>
      </w:tr>
      <w:tr w:rsidR="005F2BF9" w14:paraId="127FC8F0" w14:textId="77777777">
        <w:trPr>
          <w:cantSplit/>
          <w:jc w:val="center"/>
        </w:trPr>
        <w:tc>
          <w:tcPr>
            <w:tcW w:w="2841" w:type="dxa"/>
          </w:tcPr>
          <w:p w14:paraId="6E8538D0" w14:textId="77777777" w:rsidR="005F2BF9" w:rsidRDefault="00E13671">
            <w:pPr>
              <w:rPr>
                <w:noProof/>
                <w:lang w:val="fr-BE" w:eastAsia="nl-BE"/>
              </w:rPr>
            </w:pPr>
            <w:r>
              <w:rPr>
                <w:noProof/>
                <w:lang w:val="fr-BE" w:eastAsia="nl-BE"/>
              </w:rPr>
              <w:t>Affections psychiatriques</w:t>
            </w:r>
          </w:p>
        </w:tc>
        <w:tc>
          <w:tcPr>
            <w:tcW w:w="6231" w:type="dxa"/>
          </w:tcPr>
          <w:p w14:paraId="07E16619" w14:textId="77777777" w:rsidR="005F2BF9" w:rsidRDefault="00E13671">
            <w:pPr>
              <w:rPr>
                <w:noProof/>
                <w:lang w:val="fr-BE" w:eastAsia="nl-BE"/>
              </w:rPr>
            </w:pPr>
            <w:r>
              <w:rPr>
                <w:noProof/>
                <w:lang w:val="fr-BE" w:eastAsia="nl-BE"/>
              </w:rPr>
              <w:t>Peu fréquent : Dépression</w:t>
            </w:r>
          </w:p>
          <w:p w14:paraId="6D167B29" w14:textId="77777777" w:rsidR="005F2BF9" w:rsidRDefault="005F2BF9">
            <w:pPr>
              <w:rPr>
                <w:noProof/>
                <w:lang w:val="fr-BE" w:eastAsia="nl-BE"/>
              </w:rPr>
            </w:pPr>
          </w:p>
        </w:tc>
      </w:tr>
      <w:tr w:rsidR="005F2BF9" w14:paraId="493069D4" w14:textId="77777777">
        <w:trPr>
          <w:cantSplit/>
          <w:jc w:val="center"/>
        </w:trPr>
        <w:tc>
          <w:tcPr>
            <w:tcW w:w="2841" w:type="dxa"/>
          </w:tcPr>
          <w:p w14:paraId="4B4C482C" w14:textId="77777777" w:rsidR="005F2BF9" w:rsidRDefault="00E13671">
            <w:pPr>
              <w:rPr>
                <w:noProof/>
                <w:lang w:val="fr-BE" w:eastAsia="nl-BE"/>
              </w:rPr>
            </w:pPr>
            <w:r>
              <w:rPr>
                <w:noProof/>
                <w:lang w:val="fr-BE" w:eastAsia="nl-BE"/>
              </w:rPr>
              <w:t>Affections du système nerveux</w:t>
            </w:r>
          </w:p>
        </w:tc>
        <w:tc>
          <w:tcPr>
            <w:tcW w:w="6231" w:type="dxa"/>
          </w:tcPr>
          <w:p w14:paraId="4879A789" w14:textId="77777777" w:rsidR="005F2BF9" w:rsidRDefault="00E13671">
            <w:pPr>
              <w:rPr>
                <w:noProof/>
                <w:lang w:val="fr-BE" w:eastAsia="nl-BE"/>
              </w:rPr>
            </w:pPr>
            <w:r>
              <w:rPr>
                <w:noProof/>
                <w:lang w:val="fr-BE" w:eastAsia="nl-BE"/>
              </w:rPr>
              <w:t>Fréquent : Vertiges, céphalée</w:t>
            </w:r>
          </w:p>
          <w:p w14:paraId="7E1D0DA7" w14:textId="77777777" w:rsidR="005F2BF9" w:rsidRDefault="00E13671">
            <w:pPr>
              <w:rPr>
                <w:noProof/>
                <w:lang w:val="fr-BE" w:eastAsia="nl-BE"/>
              </w:rPr>
            </w:pPr>
            <w:r>
              <w:rPr>
                <w:noProof/>
                <w:lang w:val="fr-BE" w:eastAsia="nl-BE"/>
              </w:rPr>
              <w:t>Peu fréquent : Paralysie faciale</w:t>
            </w:r>
          </w:p>
          <w:p w14:paraId="3BA1CC89" w14:textId="77777777" w:rsidR="005F2BF9" w:rsidRDefault="005F2BF9">
            <w:pPr>
              <w:rPr>
                <w:noProof/>
                <w:lang w:val="fr-BE" w:eastAsia="nl-BE"/>
              </w:rPr>
            </w:pPr>
          </w:p>
        </w:tc>
      </w:tr>
      <w:tr w:rsidR="005F2BF9" w14:paraId="33834B81" w14:textId="77777777">
        <w:trPr>
          <w:cantSplit/>
          <w:jc w:val="center"/>
        </w:trPr>
        <w:tc>
          <w:tcPr>
            <w:tcW w:w="2841" w:type="dxa"/>
          </w:tcPr>
          <w:p w14:paraId="6158BD7C" w14:textId="77777777" w:rsidR="005F2BF9" w:rsidRDefault="00E13671">
            <w:pPr>
              <w:rPr>
                <w:noProof/>
                <w:lang w:val="fr-BE" w:eastAsia="nl-BE"/>
              </w:rPr>
            </w:pPr>
            <w:r>
              <w:rPr>
                <w:noProof/>
                <w:lang w:val="fr-BE" w:eastAsia="nl-BE"/>
              </w:rPr>
              <w:t>Affections respiratoires, thoraciques et médiastinales</w:t>
            </w:r>
          </w:p>
        </w:tc>
        <w:tc>
          <w:tcPr>
            <w:tcW w:w="6231" w:type="dxa"/>
          </w:tcPr>
          <w:p w14:paraId="246A253A" w14:textId="77777777" w:rsidR="005F2BF9" w:rsidRDefault="00E13671">
            <w:pPr>
              <w:rPr>
                <w:noProof/>
                <w:lang w:val="fr-BE" w:eastAsia="nl-BE"/>
              </w:rPr>
            </w:pPr>
            <w:r>
              <w:rPr>
                <w:noProof/>
                <w:lang w:val="fr-BE" w:eastAsia="nl-BE"/>
              </w:rPr>
              <w:t>Fréquent : Douleur oropharyngée</w:t>
            </w:r>
          </w:p>
          <w:p w14:paraId="1722DA1F" w14:textId="77777777" w:rsidR="005F2BF9" w:rsidRDefault="00E13671">
            <w:pPr>
              <w:rPr>
                <w:noProof/>
                <w:lang w:val="fr-BE" w:eastAsia="nl-BE"/>
              </w:rPr>
            </w:pPr>
            <w:r>
              <w:rPr>
                <w:noProof/>
                <w:lang w:val="fr-BE" w:eastAsia="nl-BE"/>
              </w:rPr>
              <w:t>Peu fréquent : Congestion nasale</w:t>
            </w:r>
          </w:p>
          <w:p w14:paraId="2F1685A5" w14:textId="77777777" w:rsidR="005F2BF9" w:rsidRDefault="00E13671">
            <w:pPr>
              <w:rPr>
                <w:noProof/>
                <w:lang w:val="fr-BE"/>
              </w:rPr>
            </w:pPr>
            <w:r>
              <w:rPr>
                <w:noProof/>
                <w:lang w:val="fr-BE" w:eastAsia="nl-BE"/>
              </w:rPr>
              <w:t>Rare : Alvéolite allergique, pneumopathie à éosinophiles</w:t>
            </w:r>
          </w:p>
          <w:p w14:paraId="0E11CF21" w14:textId="77777777" w:rsidR="005F2BF9" w:rsidRDefault="00E13671">
            <w:pPr>
              <w:rPr>
                <w:noProof/>
                <w:lang w:val="fr-BE" w:eastAsia="nl-BE"/>
              </w:rPr>
            </w:pPr>
            <w:r>
              <w:rPr>
                <w:noProof/>
                <w:lang w:val="fr-BE"/>
              </w:rPr>
              <w:t>Très rare : Pneumopathie organisée*</w:t>
            </w:r>
          </w:p>
          <w:p w14:paraId="5C43E3B4" w14:textId="77777777" w:rsidR="005F2BF9" w:rsidRDefault="005F2BF9">
            <w:pPr>
              <w:rPr>
                <w:noProof/>
                <w:lang w:val="fr-BE" w:eastAsia="nl-BE"/>
              </w:rPr>
            </w:pPr>
          </w:p>
        </w:tc>
      </w:tr>
      <w:tr w:rsidR="005F2BF9" w14:paraId="5EEFF323" w14:textId="77777777">
        <w:trPr>
          <w:cantSplit/>
          <w:jc w:val="center"/>
        </w:trPr>
        <w:tc>
          <w:tcPr>
            <w:tcW w:w="2841" w:type="dxa"/>
          </w:tcPr>
          <w:p w14:paraId="4EF468E8" w14:textId="77777777" w:rsidR="005F2BF9" w:rsidRDefault="00E13671">
            <w:pPr>
              <w:rPr>
                <w:noProof/>
                <w:lang w:val="fr-BE" w:eastAsia="nl-BE"/>
              </w:rPr>
            </w:pPr>
            <w:r>
              <w:rPr>
                <w:noProof/>
                <w:lang w:val="fr-BE" w:eastAsia="nl-BE"/>
              </w:rPr>
              <w:t>Affections gastro-intestinales</w:t>
            </w:r>
          </w:p>
        </w:tc>
        <w:tc>
          <w:tcPr>
            <w:tcW w:w="6231" w:type="dxa"/>
          </w:tcPr>
          <w:p w14:paraId="11696C58" w14:textId="77777777" w:rsidR="005F2BF9" w:rsidRDefault="00E13671">
            <w:pPr>
              <w:rPr>
                <w:noProof/>
                <w:lang w:val="fr-BE" w:eastAsia="nl-BE"/>
              </w:rPr>
            </w:pPr>
            <w:r>
              <w:rPr>
                <w:noProof/>
                <w:lang w:val="fr-BE" w:eastAsia="nl-BE"/>
              </w:rPr>
              <w:t>Fréquent : Diarrhée, nausée, vomissements</w:t>
            </w:r>
          </w:p>
          <w:p w14:paraId="146E1A34" w14:textId="77777777" w:rsidR="005F2BF9" w:rsidRDefault="00E13671">
            <w:pPr>
              <w:rPr>
                <w:noProof/>
                <w:lang w:val="fr-BE" w:eastAsia="nl-BE"/>
              </w:rPr>
            </w:pPr>
            <w:r>
              <w:rPr>
                <w:noProof/>
                <w:lang w:val="fr-BE" w:eastAsia="nl-BE"/>
              </w:rPr>
              <w:t xml:space="preserve"> </w:t>
            </w:r>
          </w:p>
        </w:tc>
      </w:tr>
      <w:tr w:rsidR="005F2BF9" w14:paraId="450FE546" w14:textId="77777777">
        <w:trPr>
          <w:cantSplit/>
          <w:jc w:val="center"/>
        </w:trPr>
        <w:tc>
          <w:tcPr>
            <w:tcW w:w="2841" w:type="dxa"/>
          </w:tcPr>
          <w:p w14:paraId="364F7309" w14:textId="77777777" w:rsidR="005F2BF9" w:rsidRDefault="00E13671">
            <w:pPr>
              <w:rPr>
                <w:noProof/>
                <w:lang w:val="fr-BE" w:eastAsia="nl-BE"/>
              </w:rPr>
            </w:pPr>
            <w:r>
              <w:rPr>
                <w:noProof/>
                <w:lang w:val="fr-BE" w:eastAsia="nl-BE"/>
              </w:rPr>
              <w:t>Affections de la peau et du tissu sous-cutané</w:t>
            </w:r>
          </w:p>
        </w:tc>
        <w:tc>
          <w:tcPr>
            <w:tcW w:w="6231" w:type="dxa"/>
          </w:tcPr>
          <w:p w14:paraId="20FCFAA3" w14:textId="77777777" w:rsidR="005F2BF9" w:rsidRDefault="00E13671">
            <w:pPr>
              <w:rPr>
                <w:noProof/>
                <w:lang w:val="fr-BE" w:eastAsia="nl-BE"/>
              </w:rPr>
            </w:pPr>
            <w:r>
              <w:rPr>
                <w:noProof/>
                <w:lang w:val="fr-BE" w:eastAsia="nl-BE"/>
              </w:rPr>
              <w:t>Fréquent : Prurit</w:t>
            </w:r>
          </w:p>
          <w:p w14:paraId="2427F4F1" w14:textId="77777777" w:rsidR="005F2BF9" w:rsidRDefault="00E13671">
            <w:pPr>
              <w:rPr>
                <w:noProof/>
                <w:lang w:val="fr-BE" w:eastAsia="nl-BE"/>
              </w:rPr>
            </w:pPr>
            <w:r>
              <w:rPr>
                <w:noProof/>
                <w:lang w:val="fr-BE" w:eastAsia="nl-BE"/>
              </w:rPr>
              <w:t>Peu fréquent : Psoriasis pustuleux, desquamation cutanée, acné</w:t>
            </w:r>
          </w:p>
          <w:p w14:paraId="2BEC7E18" w14:textId="77777777" w:rsidR="005F2BF9" w:rsidRDefault="00E13671">
            <w:pPr>
              <w:rPr>
                <w:noProof/>
                <w:lang w:val="fr-BE" w:eastAsia="nl-BE"/>
              </w:rPr>
            </w:pPr>
            <w:r>
              <w:rPr>
                <w:noProof/>
                <w:lang w:val="fr-BE" w:eastAsia="nl-BE"/>
              </w:rPr>
              <w:t>Rare : Erythrodermie, vascularite d’hypersensibilité</w:t>
            </w:r>
          </w:p>
          <w:p w14:paraId="2AAE2F91" w14:textId="77777777" w:rsidR="005F2BF9" w:rsidRDefault="00E13671">
            <w:pPr>
              <w:rPr>
                <w:noProof/>
                <w:lang w:val="fr-BE" w:eastAsia="nl-BE"/>
              </w:rPr>
            </w:pPr>
            <w:r>
              <w:rPr>
                <w:noProof/>
                <w:lang w:val="fr-BE" w:eastAsia="nl-BE"/>
              </w:rPr>
              <w:t>Très rare : Pemphigoïde bulleuse, lupus érythémateux cutané</w:t>
            </w:r>
          </w:p>
          <w:p w14:paraId="7763A723" w14:textId="77777777" w:rsidR="005F2BF9" w:rsidRDefault="005F2BF9">
            <w:pPr>
              <w:rPr>
                <w:noProof/>
                <w:lang w:val="fr-BE" w:eastAsia="nl-BE"/>
              </w:rPr>
            </w:pPr>
          </w:p>
        </w:tc>
      </w:tr>
      <w:tr w:rsidR="005F2BF9" w14:paraId="2376BABC" w14:textId="77777777">
        <w:trPr>
          <w:cantSplit/>
          <w:jc w:val="center"/>
        </w:trPr>
        <w:tc>
          <w:tcPr>
            <w:tcW w:w="2841" w:type="dxa"/>
          </w:tcPr>
          <w:p w14:paraId="0DDB7624" w14:textId="77777777" w:rsidR="005F2BF9" w:rsidRDefault="00E13671">
            <w:pPr>
              <w:rPr>
                <w:noProof/>
                <w:lang w:val="fr-BE" w:eastAsia="nl-BE"/>
              </w:rPr>
            </w:pPr>
            <w:r>
              <w:rPr>
                <w:noProof/>
                <w:lang w:val="fr-BE" w:eastAsia="nl-BE"/>
              </w:rPr>
              <w:t>Affections musculo-squelettiques et systémiques</w:t>
            </w:r>
          </w:p>
        </w:tc>
        <w:tc>
          <w:tcPr>
            <w:tcW w:w="6231" w:type="dxa"/>
          </w:tcPr>
          <w:p w14:paraId="374FF009" w14:textId="77777777" w:rsidR="005F2BF9" w:rsidRDefault="00E13671">
            <w:pPr>
              <w:rPr>
                <w:noProof/>
                <w:lang w:val="fr-BE" w:eastAsia="nl-BE"/>
              </w:rPr>
            </w:pPr>
            <w:r>
              <w:rPr>
                <w:noProof/>
                <w:lang w:val="fr-BE" w:eastAsia="nl-BE"/>
              </w:rPr>
              <w:t>Fréquent : Dorsalgie, myalgie, arthralgie</w:t>
            </w:r>
          </w:p>
          <w:p w14:paraId="10B86283" w14:textId="77777777" w:rsidR="005F2BF9" w:rsidRDefault="00E13671">
            <w:pPr>
              <w:rPr>
                <w:noProof/>
                <w:lang w:val="fr-BE" w:eastAsia="nl-BE"/>
              </w:rPr>
            </w:pPr>
            <w:r>
              <w:rPr>
                <w:noProof/>
                <w:lang w:val="fr-BE" w:eastAsia="nl-BE"/>
              </w:rPr>
              <w:t>Très rare : Syndrome de type lupus</w:t>
            </w:r>
          </w:p>
          <w:p w14:paraId="0CA7FBE2" w14:textId="77777777" w:rsidR="005F2BF9" w:rsidRDefault="005F2BF9">
            <w:pPr>
              <w:rPr>
                <w:noProof/>
                <w:lang w:val="fr-BE" w:eastAsia="nl-BE"/>
              </w:rPr>
            </w:pPr>
          </w:p>
        </w:tc>
      </w:tr>
      <w:tr w:rsidR="005F2BF9" w14:paraId="51288B64" w14:textId="77777777">
        <w:trPr>
          <w:cantSplit/>
          <w:jc w:val="center"/>
        </w:trPr>
        <w:tc>
          <w:tcPr>
            <w:tcW w:w="2841" w:type="dxa"/>
            <w:tcBorders>
              <w:bottom w:val="single" w:sz="6" w:space="0" w:color="000000"/>
            </w:tcBorders>
          </w:tcPr>
          <w:p w14:paraId="1CE68987" w14:textId="77777777" w:rsidR="005F2BF9" w:rsidRDefault="00E13671">
            <w:pPr>
              <w:rPr>
                <w:noProof/>
                <w:lang w:val="fr-BE" w:eastAsia="nl-BE"/>
              </w:rPr>
            </w:pPr>
            <w:r>
              <w:rPr>
                <w:noProof/>
                <w:lang w:val="fr-BE" w:eastAsia="nl-BE"/>
              </w:rPr>
              <w:t>Troubles généraux et anomalies au site d’administration</w:t>
            </w:r>
          </w:p>
        </w:tc>
        <w:tc>
          <w:tcPr>
            <w:tcW w:w="6231" w:type="dxa"/>
            <w:tcBorders>
              <w:bottom w:val="single" w:sz="6" w:space="0" w:color="000000"/>
            </w:tcBorders>
          </w:tcPr>
          <w:p w14:paraId="5336C19B" w14:textId="77777777" w:rsidR="005F2BF9" w:rsidRDefault="00E13671">
            <w:pPr>
              <w:rPr>
                <w:noProof/>
                <w:lang w:val="fr-BE" w:eastAsia="nl-BE"/>
              </w:rPr>
            </w:pPr>
            <w:r>
              <w:rPr>
                <w:noProof/>
                <w:lang w:val="fr-BE" w:eastAsia="nl-BE"/>
              </w:rPr>
              <w:t>Fréquent : Fatigue, érythème au site d’injection, douleur au site d’injection</w:t>
            </w:r>
          </w:p>
          <w:p w14:paraId="76AE2EAC" w14:textId="77777777" w:rsidR="005F2BF9" w:rsidRDefault="00E13671">
            <w:pPr>
              <w:rPr>
                <w:noProof/>
                <w:lang w:val="fr-BE" w:eastAsia="nl-BE"/>
              </w:rPr>
            </w:pPr>
            <w:r>
              <w:rPr>
                <w:noProof/>
                <w:lang w:val="fr-BE" w:eastAsia="nl-BE"/>
              </w:rPr>
              <w:t>Peu fréquent : Réactions au site d’injection (incluant hémorragie, hématome, induration, gonflement et prurit), asthénie</w:t>
            </w:r>
          </w:p>
          <w:p w14:paraId="134174BF" w14:textId="77777777" w:rsidR="005F2BF9" w:rsidRDefault="005F2BF9">
            <w:pPr>
              <w:pStyle w:val="Header"/>
              <w:widowControl/>
              <w:tabs>
                <w:tab w:val="clear" w:pos="4153"/>
                <w:tab w:val="clear" w:pos="8306"/>
              </w:tabs>
              <w:rPr>
                <w:rFonts w:ascii="Times New Roman" w:hAnsi="Times New Roman"/>
                <w:noProof/>
                <w:lang w:val="fr-BE" w:eastAsia="nl-BE"/>
              </w:rPr>
            </w:pPr>
          </w:p>
        </w:tc>
      </w:tr>
      <w:tr w:rsidR="005F2BF9" w14:paraId="759B5F6F" w14:textId="77777777">
        <w:trPr>
          <w:cantSplit/>
          <w:jc w:val="center"/>
        </w:trPr>
        <w:tc>
          <w:tcPr>
            <w:tcW w:w="9072" w:type="dxa"/>
            <w:gridSpan w:val="2"/>
            <w:tcBorders>
              <w:left w:val="nil"/>
              <w:bottom w:val="nil"/>
              <w:right w:val="nil"/>
            </w:tcBorders>
          </w:tcPr>
          <w:p w14:paraId="1B786A86" w14:textId="77777777" w:rsidR="005F2BF9" w:rsidRDefault="00E13671">
            <w:pPr>
              <w:ind w:left="284" w:hanging="284"/>
              <w:rPr>
                <w:noProof/>
                <w:lang w:val="fr-BE" w:eastAsia="nl-BE"/>
              </w:rPr>
            </w:pPr>
            <w:r>
              <w:rPr>
                <w:bCs/>
                <w:noProof/>
                <w:sz w:val="18"/>
                <w:szCs w:val="18"/>
                <w:lang w:val="fr-BE"/>
              </w:rPr>
              <w:t>*</w:t>
            </w:r>
            <w:r>
              <w:rPr>
                <w:bCs/>
                <w:noProof/>
                <w:sz w:val="18"/>
                <w:szCs w:val="18"/>
                <w:lang w:val="fr-BE"/>
              </w:rPr>
              <w:tab/>
              <w:t>Voir rubrique 4.4, Réactions d’hypersensibilité systémique et respiratoire.</w:t>
            </w:r>
          </w:p>
        </w:tc>
      </w:tr>
    </w:tbl>
    <w:p w14:paraId="64A90D79" w14:textId="77777777" w:rsidR="005F2BF9" w:rsidRDefault="005F2BF9">
      <w:pPr>
        <w:rPr>
          <w:noProof/>
          <w:lang w:val="fr-BE" w:eastAsia="nl-BE"/>
        </w:rPr>
      </w:pPr>
    </w:p>
    <w:p w14:paraId="4476C761" w14:textId="77777777" w:rsidR="005F2BF9" w:rsidRDefault="00E13671">
      <w:pPr>
        <w:keepNext/>
        <w:suppressAutoHyphens/>
        <w:rPr>
          <w:bCs/>
          <w:noProof/>
          <w:u w:val="single"/>
          <w:lang w:val="fr-BE" w:eastAsia="nl-BE"/>
        </w:rPr>
      </w:pPr>
      <w:r>
        <w:rPr>
          <w:bCs/>
          <w:noProof/>
          <w:u w:val="single"/>
          <w:lang w:val="fr-BE" w:eastAsia="nl-BE"/>
        </w:rPr>
        <w:t>Description de certains effets indésirables</w:t>
      </w:r>
    </w:p>
    <w:p w14:paraId="1BCBA7B6" w14:textId="77777777" w:rsidR="005F2BF9" w:rsidRDefault="005F2BF9">
      <w:pPr>
        <w:keepNext/>
        <w:suppressAutoHyphens/>
        <w:rPr>
          <w:bCs/>
          <w:noProof/>
          <w:u w:val="single"/>
          <w:lang w:val="fr-BE" w:eastAsia="nl-BE"/>
        </w:rPr>
      </w:pPr>
    </w:p>
    <w:p w14:paraId="6EEDB1ED" w14:textId="77777777" w:rsidR="005F2BF9" w:rsidRDefault="00E13671">
      <w:pPr>
        <w:keepNext/>
        <w:suppressAutoHyphens/>
        <w:rPr>
          <w:bCs/>
          <w:noProof/>
          <w:u w:val="single"/>
          <w:lang w:val="fr-BE" w:eastAsia="nl-BE"/>
        </w:rPr>
      </w:pPr>
      <w:r>
        <w:rPr>
          <w:bCs/>
          <w:noProof/>
          <w:u w:val="single"/>
          <w:lang w:val="fr-BE" w:eastAsia="nl-BE"/>
        </w:rPr>
        <w:t>Infections</w:t>
      </w:r>
    </w:p>
    <w:p w14:paraId="2FCFD5DF" w14:textId="77777777" w:rsidR="005F2BF9" w:rsidRDefault="00E13671">
      <w:pPr>
        <w:suppressAutoHyphens/>
        <w:rPr>
          <w:noProof/>
          <w:lang w:val="fr-BE" w:eastAsia="nl-BE"/>
        </w:rPr>
      </w:pPr>
      <w:r>
        <w:rPr>
          <w:noProof/>
          <w:lang w:val="fr-BE" w:eastAsia="nl-BE"/>
        </w:rPr>
        <w:t xml:space="preserve">Dans les études contrôlées versus placebo chez des patients atteints de psoriasis, de rhumatisme psoriasique, de la maladie de Crohn et de </w:t>
      </w:r>
      <w:r>
        <w:rPr>
          <w:noProof/>
          <w:lang w:val="fr-BE"/>
        </w:rPr>
        <w:t>rectocolite hémorragique</w:t>
      </w:r>
      <w:r>
        <w:rPr>
          <w:noProof/>
          <w:lang w:val="fr-BE" w:eastAsia="nl-BE"/>
        </w:rPr>
        <w:t xml:space="preserve">, le taux d’infections ou infections graves, a été similaire entre le groupe de patients traités par </w:t>
      </w:r>
      <w:r>
        <w:rPr>
          <w:iCs/>
          <w:noProof/>
          <w:lang w:val="fr-BE" w:eastAsia="nl-BE"/>
        </w:rPr>
        <w:t>l’</w:t>
      </w:r>
      <w:r w:rsidR="008260B2">
        <w:rPr>
          <w:iCs/>
          <w:noProof/>
          <w:lang w:val="fr-BE" w:eastAsia="nl-BE"/>
        </w:rPr>
        <w:t>ustekinumab</w:t>
      </w:r>
      <w:r>
        <w:rPr>
          <w:noProof/>
          <w:lang w:val="fr-BE" w:eastAsia="nl-BE"/>
        </w:rPr>
        <w:t xml:space="preserve"> et celui recevant le placebo. Dans les phases contrôlées </w:t>
      </w:r>
      <w:r>
        <w:rPr>
          <w:i/>
          <w:noProof/>
          <w:lang w:val="fr-BE" w:eastAsia="nl-BE"/>
        </w:rPr>
        <w:t>versus</w:t>
      </w:r>
      <w:r>
        <w:rPr>
          <w:noProof/>
          <w:lang w:val="fr-BE" w:eastAsia="nl-BE"/>
        </w:rPr>
        <w:t xml:space="preserve"> placebo de ces études cliniques, le taux d’infections a été de 1,36 par patient-année dans le groupe de patients traités par </w:t>
      </w:r>
      <w:r w:rsidR="008260B2">
        <w:rPr>
          <w:iCs/>
          <w:noProof/>
          <w:lang w:val="fr-BE" w:eastAsia="nl-BE"/>
        </w:rPr>
        <w:t>ustekinumab</w:t>
      </w:r>
      <w:r>
        <w:rPr>
          <w:noProof/>
          <w:lang w:val="fr-BE" w:eastAsia="nl-BE"/>
        </w:rPr>
        <w:t xml:space="preserve"> et de 1,34 dans le groupe de patients traités par placebo. Des infections graves sont survenues au taux de 0,03 par patient-année de suivi chez les patients traités par </w:t>
      </w:r>
      <w:r w:rsidR="008260B2">
        <w:rPr>
          <w:iCs/>
          <w:noProof/>
          <w:lang w:val="fr-BE" w:eastAsia="nl-BE"/>
        </w:rPr>
        <w:t>ustekinumab</w:t>
      </w:r>
      <w:r>
        <w:rPr>
          <w:noProof/>
          <w:lang w:val="fr-BE" w:eastAsia="nl-BE"/>
        </w:rPr>
        <w:t xml:space="preserve"> (30 infections graves pour 930 patient-années de suivi) et de 0,03 chez les patients traités par placebo (15 infections graves pour 434 patient-années de suivi) (voir rubrique 4.4).</w:t>
      </w:r>
    </w:p>
    <w:p w14:paraId="534CA0C1" w14:textId="77777777" w:rsidR="005F2BF9" w:rsidRDefault="005F2BF9">
      <w:pPr>
        <w:rPr>
          <w:noProof/>
          <w:lang w:val="fr-BE" w:eastAsia="nl-BE"/>
        </w:rPr>
      </w:pPr>
    </w:p>
    <w:p w14:paraId="1BBA9E92" w14:textId="5B0BFBC8" w:rsidR="009539AC" w:rsidRDefault="009539AC" w:rsidP="009539AC">
      <w:pPr>
        <w:rPr>
          <w:noProof/>
          <w:lang w:val="fr-BE" w:eastAsia="nl-BE"/>
        </w:rPr>
      </w:pPr>
      <w:r>
        <w:rPr>
          <w:noProof/>
          <w:lang w:val="fr-BE" w:eastAsia="nl-BE"/>
        </w:rPr>
        <w:lastRenderedPageBreak/>
        <w:t xml:space="preserve">Dans les phases contrôlées et non-contrôlées des études cliniques sur le psoriasis, le rhumatisme psoriasique, la maladie de Crohn et la </w:t>
      </w:r>
      <w:r>
        <w:rPr>
          <w:noProof/>
          <w:lang w:val="fr-BE"/>
        </w:rPr>
        <w:t>rectocolite hémorragique</w:t>
      </w:r>
      <w:r>
        <w:rPr>
          <w:noProof/>
          <w:lang w:val="fr-BE" w:eastAsia="nl-BE"/>
        </w:rPr>
        <w:t>, représentant 15 227 patient-années d’exposition à l’ustekinumab chez 6 710 patients, le suivi médian était de 1,2 année ; 1,7 année pour les études sur les maladies psoriasiques, 0,6</w:t>
      </w:r>
      <w:r>
        <w:rPr>
          <w:bCs/>
          <w:noProof/>
          <w:szCs w:val="16"/>
          <w:lang w:val="fr-BE" w:eastAsia="nl-BE"/>
        </w:rPr>
        <w:t xml:space="preserve"> année pour les études sur la maladie de Crohn et </w:t>
      </w:r>
      <w:r>
        <w:rPr>
          <w:noProof/>
          <w:lang w:val="fr-BE"/>
        </w:rPr>
        <w:t>2,3 années pour les études sur la rectocolite hémorragique</w:t>
      </w:r>
      <w:r>
        <w:rPr>
          <w:noProof/>
          <w:lang w:val="fr-BE" w:eastAsia="nl-BE"/>
        </w:rPr>
        <w:t xml:space="preserve">. Concernant les patients traités par l’ustekinumab, le taux des infections a été de 0,85 par patient-année de suivi et le taux des infections graves de 0,02 par patient-année (289 infections graves pour 15 227 patient-années de suivi), les infections graves rapportées incluaient pneumonie, abcès anal, cellulite, diverticulite, </w:t>
      </w:r>
      <w:r>
        <w:rPr>
          <w:bCs/>
          <w:noProof/>
          <w:lang w:val="fr-BE" w:eastAsia="nl-BE"/>
        </w:rPr>
        <w:t>gastro-entérite et infections virales.</w:t>
      </w:r>
    </w:p>
    <w:p w14:paraId="0866967A" w14:textId="77777777" w:rsidR="005F2BF9" w:rsidRDefault="005F2BF9">
      <w:pPr>
        <w:suppressAutoHyphens/>
        <w:rPr>
          <w:noProof/>
          <w:lang w:val="fr-BE" w:eastAsia="nl-BE"/>
        </w:rPr>
      </w:pPr>
    </w:p>
    <w:p w14:paraId="62A77B11" w14:textId="77777777" w:rsidR="005F2BF9" w:rsidRDefault="00E13671">
      <w:pPr>
        <w:suppressAutoHyphens/>
        <w:rPr>
          <w:noProof/>
          <w:lang w:val="fr-BE" w:eastAsia="nl-BE"/>
        </w:rPr>
      </w:pPr>
      <w:r>
        <w:rPr>
          <w:noProof/>
          <w:lang w:val="fr-BE" w:eastAsia="nl-BE"/>
        </w:rPr>
        <w:t>Dans les études cliniques, les patients atteints d’une tuberculose latente traités simultanément avec de l’isoniazide n’ont pas développé de tuberculose.</w:t>
      </w:r>
    </w:p>
    <w:p w14:paraId="4E293695" w14:textId="77777777" w:rsidR="005F2BF9" w:rsidRDefault="005F2BF9">
      <w:pPr>
        <w:rPr>
          <w:noProof/>
          <w:lang w:val="fr-BE" w:eastAsia="nl-BE"/>
        </w:rPr>
      </w:pPr>
    </w:p>
    <w:p w14:paraId="1E1FD230" w14:textId="77777777" w:rsidR="005F2BF9" w:rsidRDefault="00E13671">
      <w:pPr>
        <w:keepNext/>
        <w:rPr>
          <w:noProof/>
          <w:u w:val="single"/>
          <w:lang w:val="fr-BE" w:eastAsia="nl-BE"/>
        </w:rPr>
      </w:pPr>
      <w:r>
        <w:rPr>
          <w:noProof/>
          <w:u w:val="single"/>
          <w:lang w:val="fr-BE" w:eastAsia="nl-BE"/>
        </w:rPr>
        <w:t>Tumeurs malignes</w:t>
      </w:r>
    </w:p>
    <w:p w14:paraId="45CF5008" w14:textId="77777777" w:rsidR="005F2BF9" w:rsidRDefault="00E13671">
      <w:pPr>
        <w:rPr>
          <w:noProof/>
          <w:lang w:val="fr-BE" w:eastAsia="nl-BE"/>
        </w:rPr>
      </w:pPr>
      <w:r>
        <w:rPr>
          <w:noProof/>
          <w:lang w:val="fr-BE" w:eastAsia="nl-BE"/>
        </w:rPr>
        <w:t xml:space="preserve">Dans les phases contrôlées versus placebo des études cliniques dans le psoriasis, le rhumatisme psoriasique, la maladie de Crohn et la </w:t>
      </w:r>
      <w:r>
        <w:rPr>
          <w:noProof/>
          <w:lang w:val="fr-BE"/>
        </w:rPr>
        <w:t>rectocolite hémorragique</w:t>
      </w:r>
      <w:r>
        <w:rPr>
          <w:noProof/>
          <w:lang w:val="fr-BE" w:eastAsia="nl-BE"/>
        </w:rPr>
        <w:t xml:space="preserve">, l’incidence des tumeurs malignes à l’exception des cancers de la peau non-mélanome a été de 0,11 pour 100 patient-années chez les patients traités par </w:t>
      </w:r>
      <w:r w:rsidR="008260B2">
        <w:rPr>
          <w:noProof/>
          <w:lang w:val="fr-BE" w:eastAsia="nl-BE"/>
        </w:rPr>
        <w:t>ustekinumab</w:t>
      </w:r>
      <w:r>
        <w:rPr>
          <w:noProof/>
          <w:lang w:val="fr-BE" w:eastAsia="nl-BE"/>
        </w:rPr>
        <w:t xml:space="preserve"> (1 patient pour 929 patient-années de suivi) comparé à 0, 23 chez les patients traités par placebo (1 patient pour 434 patient-années de suivi). L’incidence des cancers de la peau non-mélanome a été de 0,43 par 100 patient-années de suivi chez les patients traités par </w:t>
      </w:r>
      <w:r w:rsidR="008260B2">
        <w:rPr>
          <w:noProof/>
          <w:lang w:val="fr-BE" w:eastAsia="nl-BE"/>
        </w:rPr>
        <w:t>ustekinumab</w:t>
      </w:r>
      <w:r>
        <w:rPr>
          <w:noProof/>
          <w:lang w:val="fr-BE" w:eastAsia="nl-BE"/>
        </w:rPr>
        <w:t xml:space="preserve"> (4 patients pour 929 patient-années de suivi) comparé à 0,46 chez les patients traités par placebo (2 patients pour 433 patient-années de suivi).</w:t>
      </w:r>
    </w:p>
    <w:p w14:paraId="3D3E1F85" w14:textId="77777777" w:rsidR="005F2BF9" w:rsidRDefault="005F2BF9">
      <w:pPr>
        <w:rPr>
          <w:noProof/>
          <w:lang w:val="fr-BE" w:eastAsia="nl-BE"/>
        </w:rPr>
      </w:pPr>
    </w:p>
    <w:p w14:paraId="0B01BB85" w14:textId="55BAEA7C" w:rsidR="009539AC" w:rsidRDefault="009539AC" w:rsidP="009539AC">
      <w:pPr>
        <w:suppressAutoHyphens/>
        <w:rPr>
          <w:noProof/>
          <w:lang w:val="fr-BE" w:eastAsia="nl-BE"/>
        </w:rPr>
      </w:pPr>
      <w:r>
        <w:rPr>
          <w:noProof/>
          <w:lang w:val="fr-BE" w:eastAsia="nl-BE"/>
        </w:rPr>
        <w:t xml:space="preserve">Dans les phases contrôlées et non-contrôlées des études cliniques dans le psoriasis, le rhumatisme psoriasique, la maladie de Crohn et la </w:t>
      </w:r>
      <w:r>
        <w:rPr>
          <w:noProof/>
          <w:lang w:val="fr-BE"/>
        </w:rPr>
        <w:t>rectocolite hémorragique</w:t>
      </w:r>
      <w:r>
        <w:rPr>
          <w:noProof/>
          <w:lang w:val="fr-BE" w:eastAsia="nl-BE"/>
        </w:rPr>
        <w:t xml:space="preserve">, représentant 15 205 patient-années d’exposition </w:t>
      </w:r>
      <w:r w:rsidRPr="66D3B994">
        <w:rPr>
          <w:noProof/>
          <w:lang w:val="fr-BE" w:eastAsia="nl-BE"/>
        </w:rPr>
        <w:t xml:space="preserve">à l’ustekinumab </w:t>
      </w:r>
      <w:r>
        <w:rPr>
          <w:noProof/>
          <w:lang w:val="fr-BE" w:eastAsia="nl-BE"/>
        </w:rPr>
        <w:t>chez 6 710 patients, le suivi médian était de 1,2 année ; 1,7 année pour les études dans les maladies psoriasiques, 0,6</w:t>
      </w:r>
      <w:r>
        <w:rPr>
          <w:bCs/>
          <w:noProof/>
          <w:szCs w:val="16"/>
          <w:lang w:val="fr-BE" w:eastAsia="nl-BE"/>
        </w:rPr>
        <w:t xml:space="preserve"> année pour les études dans la maladie de Crohn et </w:t>
      </w:r>
      <w:r>
        <w:rPr>
          <w:noProof/>
          <w:lang w:val="fr-BE"/>
        </w:rPr>
        <w:t>2,3 années pour les études dans la rectocolite hémorragique</w:t>
      </w:r>
      <w:r>
        <w:rPr>
          <w:noProof/>
          <w:lang w:val="fr-BE" w:eastAsia="nl-BE"/>
        </w:rPr>
        <w:t>. Des tumeurs malignes, excluant les cancers de la peau non-mélanome ont été rapportées chez 76 patients sur 15 205 patient-années de suivi (incidence de 0,50 pour 100 patient-années de suivi pour les patients traités par ustekinumab). L’incidence des tumeurs malignes rapportées chez les patients traités par ustekinumab était comparable à l’incidence attendue dans la population générale (ratio standardisé d’incidence = 0,94 [intervalle de confiance à 95% : 0,73, 1,18], ajusté à l’âge, au sexe et à l’ethnie). Les tumeurs malignes les plus fréquemment rapportées, autre que le cancer de la peau non-mélanome, étaient le cancer de la prostate, le mélanome, le cancer colorectal et le cancer du sein. L’incidence des cancers de la peau non-mélanome était de 0,46 pour 100 patient-années de suivi chez les patients traités par ustekinumab (69 patients sur 15 165 patient-années de suivi). Le ratio de patients atteints de cancer de la peau basocellulaire versus spinocellulaire (3:1) est comparable au ratio attendu dans la population générale (voir rubrique 4.4).</w:t>
      </w:r>
    </w:p>
    <w:p w14:paraId="64806FCB" w14:textId="77777777" w:rsidR="005F2BF9" w:rsidRDefault="005F2BF9">
      <w:pPr>
        <w:suppressAutoHyphens/>
        <w:rPr>
          <w:noProof/>
          <w:lang w:val="fr-BE" w:eastAsia="nl-BE"/>
        </w:rPr>
      </w:pPr>
    </w:p>
    <w:p w14:paraId="2E4D9AD6" w14:textId="77777777" w:rsidR="005F2BF9" w:rsidRDefault="00E13671">
      <w:pPr>
        <w:keepNext/>
        <w:suppressAutoHyphens/>
        <w:rPr>
          <w:bCs/>
          <w:noProof/>
          <w:u w:val="single"/>
          <w:lang w:val="fr-BE" w:eastAsia="nl-BE"/>
        </w:rPr>
      </w:pPr>
      <w:r>
        <w:rPr>
          <w:bCs/>
          <w:noProof/>
          <w:u w:val="single"/>
          <w:lang w:val="fr-BE" w:eastAsia="nl-BE"/>
        </w:rPr>
        <w:t>Réactions d’hypersensibilité</w:t>
      </w:r>
    </w:p>
    <w:p w14:paraId="7239C048" w14:textId="77777777" w:rsidR="005F2BF9" w:rsidRDefault="00E13671">
      <w:pPr>
        <w:suppressAutoHyphens/>
        <w:rPr>
          <w:noProof/>
          <w:lang w:val="fr-BE" w:eastAsia="nl-BE"/>
        </w:rPr>
      </w:pPr>
      <w:r>
        <w:rPr>
          <w:noProof/>
          <w:lang w:val="fr-BE" w:eastAsia="nl-BE"/>
        </w:rPr>
        <w:t xml:space="preserve">Au cours des phases contrôlées des études cliniques de </w:t>
      </w:r>
      <w:r>
        <w:rPr>
          <w:iCs/>
          <w:noProof/>
          <w:lang w:val="fr-BE" w:eastAsia="nl-BE"/>
        </w:rPr>
        <w:t>l’</w:t>
      </w:r>
      <w:r w:rsidR="008260B2">
        <w:rPr>
          <w:iCs/>
          <w:noProof/>
          <w:lang w:val="fr-BE" w:eastAsia="nl-BE"/>
        </w:rPr>
        <w:t>ustekinumab</w:t>
      </w:r>
      <w:r>
        <w:rPr>
          <w:iCs/>
          <w:noProof/>
          <w:lang w:val="fr-BE" w:eastAsia="nl-BE"/>
        </w:rPr>
        <w:t xml:space="preserve"> sur le psoriasis et le rhumatisme psoriasique</w:t>
      </w:r>
      <w:r>
        <w:rPr>
          <w:noProof/>
          <w:lang w:val="fr-BE" w:eastAsia="nl-BE"/>
        </w:rPr>
        <w:t>, des rashs et des urticaires ont chacun été observés chez &lt; 1% des patients (voir rubrique 4.4).</w:t>
      </w:r>
    </w:p>
    <w:p w14:paraId="2C92815E" w14:textId="77777777" w:rsidR="005F2BF9" w:rsidRDefault="005F2BF9">
      <w:pPr>
        <w:rPr>
          <w:noProof/>
          <w:u w:val="single"/>
          <w:lang w:val="fr-BE" w:eastAsia="nl-BE"/>
        </w:rPr>
      </w:pPr>
    </w:p>
    <w:p w14:paraId="0B79CCB1" w14:textId="77777777" w:rsidR="005F2BF9" w:rsidRDefault="00E13671">
      <w:pPr>
        <w:keepNext/>
        <w:widowControl w:val="0"/>
        <w:rPr>
          <w:noProof/>
          <w:u w:val="single"/>
          <w:lang w:val="fr-BE" w:eastAsia="nl-BE"/>
        </w:rPr>
      </w:pPr>
      <w:r>
        <w:rPr>
          <w:noProof/>
          <w:u w:val="single"/>
          <w:lang w:val="fr-BE" w:eastAsia="nl-BE"/>
        </w:rPr>
        <w:t>Population pédiatrique</w:t>
      </w:r>
    </w:p>
    <w:p w14:paraId="5AAE5819" w14:textId="77777777" w:rsidR="005F2BF9" w:rsidRDefault="00E13671">
      <w:pPr>
        <w:keepNext/>
        <w:widowControl w:val="0"/>
        <w:rPr>
          <w:i/>
          <w:iCs/>
          <w:noProof/>
          <w:szCs w:val="22"/>
          <w:lang w:val="fr-BE" w:eastAsia="nl-BE"/>
        </w:rPr>
      </w:pPr>
      <w:r>
        <w:rPr>
          <w:i/>
          <w:iCs/>
          <w:noProof/>
          <w:szCs w:val="22"/>
          <w:lang w:val="fr-BE" w:eastAsia="nl-BE"/>
        </w:rPr>
        <w:t>Patients pédiatriques de 6 ans et plus atteints de psoriasis en plaques</w:t>
      </w:r>
    </w:p>
    <w:p w14:paraId="6D76A0F4" w14:textId="77777777" w:rsidR="005F2BF9" w:rsidRDefault="00E13671">
      <w:pPr>
        <w:widowControl w:val="0"/>
        <w:rPr>
          <w:bCs/>
          <w:noProof/>
          <w:lang w:val="fr-BE" w:eastAsia="nl-BE"/>
        </w:rPr>
      </w:pPr>
      <w:r>
        <w:rPr>
          <w:noProof/>
          <w:szCs w:val="24"/>
          <w:lang w:val="fr-BE" w:eastAsia="nl-BE"/>
        </w:rPr>
        <w:t>La sécurité de l’</w:t>
      </w:r>
      <w:r w:rsidR="008260B2">
        <w:rPr>
          <w:noProof/>
          <w:szCs w:val="24"/>
          <w:lang w:val="fr-BE" w:eastAsia="nl-BE"/>
        </w:rPr>
        <w:t>ustekinumab</w:t>
      </w:r>
      <w:r>
        <w:rPr>
          <w:noProof/>
          <w:szCs w:val="24"/>
          <w:lang w:val="fr-BE" w:eastAsia="nl-BE"/>
        </w:rPr>
        <w:t xml:space="preserve"> a été étudiée dans deux études de phase 3 portant sur des patients pédiatriques atteints de psoriasis en plaques modéré à sévère. La première étude portait sur 110 patients âgés de 12 à 17 ans traités sur une durée allant jusqu’à 60 semaines et la seconde étude portait sur 44 patients âgés de 6 à 11 ans traités sur une durée allant jusqu’à 56 semaines. En général, les évènements indésirables rapportés dans ces deux études avec des données de sécurité allant jusqu’à 1 an étaient similaires à ceux observés dans les précédentes études menées chez des patients adultes atteints de psoriasis en plaques.</w:t>
      </w:r>
    </w:p>
    <w:p w14:paraId="7B09A3BA" w14:textId="77777777" w:rsidR="005F2BF9" w:rsidRDefault="005F2BF9">
      <w:pPr>
        <w:rPr>
          <w:noProof/>
          <w:lang w:val="fr-BE" w:eastAsia="nl-BE"/>
        </w:rPr>
      </w:pPr>
    </w:p>
    <w:p w14:paraId="3BDB16C6" w14:textId="77777777" w:rsidR="005F2BF9" w:rsidRDefault="00E13671">
      <w:pPr>
        <w:keepNext/>
        <w:autoSpaceDE w:val="0"/>
        <w:autoSpaceDN w:val="0"/>
        <w:adjustRightInd w:val="0"/>
        <w:rPr>
          <w:noProof/>
          <w:szCs w:val="22"/>
          <w:u w:val="single"/>
          <w:lang w:val="fr-BE" w:eastAsia="nl-BE"/>
        </w:rPr>
      </w:pPr>
      <w:r>
        <w:rPr>
          <w:noProof/>
          <w:szCs w:val="22"/>
          <w:u w:val="single"/>
          <w:lang w:val="fr-BE" w:eastAsia="nl-BE"/>
        </w:rPr>
        <w:lastRenderedPageBreak/>
        <w:t>Déclaration des effets indésirables suspectés</w:t>
      </w:r>
    </w:p>
    <w:p w14:paraId="5F057BAD" w14:textId="77777777" w:rsidR="005F2BF9" w:rsidRDefault="00E13671">
      <w:pPr>
        <w:rPr>
          <w:noProof/>
          <w:szCs w:val="22"/>
          <w:lang w:val="fr-BE" w:eastAsia="nl-BE"/>
        </w:rPr>
      </w:pPr>
      <w:r>
        <w:rPr>
          <w:noProof/>
          <w:szCs w:val="22"/>
          <w:lang w:val="fr-BE" w:eastAsia="nl-BE"/>
        </w:rPr>
        <w:t xml:space="preserve">La déclaration des effets indésirables suspectés après autorisation du médicament est importante. Elle permet une surveillance continue du rapport bénéfice/risque du médicament. Les professionnels de santé déclarent tout effet indésirable suspecté via </w:t>
      </w:r>
      <w:r>
        <w:rPr>
          <w:noProof/>
          <w:highlight w:val="lightGray"/>
          <w:lang w:val="fr-BE"/>
        </w:rPr>
        <w:t>le système national de déclaration – voir</w:t>
      </w:r>
      <w:r>
        <w:rPr>
          <w:noProof/>
          <w:lang w:val="fr-BE"/>
        </w:rPr>
        <w:t xml:space="preserve"> </w:t>
      </w:r>
      <w:hyperlink r:id="rId16" w:history="1">
        <w:r>
          <w:rPr>
            <w:rStyle w:val="Hyperlink"/>
            <w:noProof/>
            <w:szCs w:val="22"/>
            <w:shd w:val="clear" w:color="auto" w:fill="D9D9D9"/>
            <w:lang w:val="fr-BE" w:eastAsia="nl-BE"/>
          </w:rPr>
          <w:t>Annexe V</w:t>
        </w:r>
      </w:hyperlink>
      <w:r>
        <w:rPr>
          <w:noProof/>
          <w:szCs w:val="22"/>
          <w:lang w:val="fr-BE" w:eastAsia="nl-BE"/>
        </w:rPr>
        <w:t>.</w:t>
      </w:r>
    </w:p>
    <w:p w14:paraId="70667C34" w14:textId="77777777" w:rsidR="005F2BF9" w:rsidRDefault="005F2BF9">
      <w:pPr>
        <w:rPr>
          <w:noProof/>
          <w:lang w:val="fr-BE" w:eastAsia="nl-BE"/>
        </w:rPr>
      </w:pPr>
    </w:p>
    <w:p w14:paraId="26B7C75C" w14:textId="77777777" w:rsidR="005F2BF9" w:rsidRDefault="00E13671">
      <w:pPr>
        <w:keepNext/>
        <w:suppressAutoHyphens/>
        <w:ind w:left="567" w:hanging="567"/>
        <w:outlineLvl w:val="2"/>
        <w:rPr>
          <w:b/>
          <w:noProof/>
          <w:lang w:val="fr-BE" w:eastAsia="nl-BE"/>
        </w:rPr>
      </w:pPr>
      <w:r>
        <w:rPr>
          <w:b/>
          <w:noProof/>
          <w:lang w:val="fr-BE" w:eastAsia="nl-BE"/>
        </w:rPr>
        <w:t>4.9</w:t>
      </w:r>
      <w:r>
        <w:rPr>
          <w:b/>
          <w:noProof/>
          <w:lang w:val="fr-BE" w:eastAsia="nl-BE"/>
        </w:rPr>
        <w:tab/>
        <w:t>Surdosage</w:t>
      </w:r>
    </w:p>
    <w:p w14:paraId="7367E09F" w14:textId="77777777" w:rsidR="005F2BF9" w:rsidRDefault="005F2BF9">
      <w:pPr>
        <w:keepNext/>
        <w:suppressAutoHyphens/>
        <w:rPr>
          <w:noProof/>
          <w:lang w:val="fr-BE" w:eastAsia="nl-BE"/>
        </w:rPr>
      </w:pPr>
    </w:p>
    <w:p w14:paraId="7321298C" w14:textId="77777777" w:rsidR="005F2BF9" w:rsidRDefault="00E13671">
      <w:pPr>
        <w:suppressAutoHyphens/>
        <w:rPr>
          <w:noProof/>
          <w:lang w:val="fr-BE" w:eastAsia="nl-BE"/>
        </w:rPr>
      </w:pPr>
      <w:r>
        <w:rPr>
          <w:noProof/>
          <w:lang w:val="fr-BE" w:eastAsia="nl-BE"/>
        </w:rPr>
        <w:t>Des doses uniques allant jusqu’à 6 mg/kg ont été administrées par voie intraveineuse au cours des études cliniques sans toxicité dose-limitante. En cas de surdosage, il est recommandé que le patient soit surveillé afin de détecter tout signe ou symptôme évoquant des effets indésirables et qu’un traitement symptomatique approprié soit immédiatement instauré.</w:t>
      </w:r>
    </w:p>
    <w:p w14:paraId="5A43CE61" w14:textId="77777777" w:rsidR="005F2BF9" w:rsidRDefault="005F2BF9">
      <w:pPr>
        <w:suppressAutoHyphens/>
        <w:rPr>
          <w:noProof/>
          <w:lang w:val="fr-BE" w:eastAsia="nl-BE"/>
        </w:rPr>
      </w:pPr>
    </w:p>
    <w:p w14:paraId="76513614" w14:textId="77777777" w:rsidR="005F2BF9" w:rsidRDefault="005F2BF9">
      <w:pPr>
        <w:suppressAutoHyphens/>
        <w:rPr>
          <w:noProof/>
          <w:lang w:val="fr-BE" w:eastAsia="nl-BE"/>
        </w:rPr>
      </w:pPr>
    </w:p>
    <w:p w14:paraId="24948B1D" w14:textId="77777777" w:rsidR="005F2BF9" w:rsidRDefault="00E13671">
      <w:pPr>
        <w:keepNext/>
        <w:ind w:left="567" w:hanging="567"/>
        <w:outlineLvl w:val="1"/>
        <w:rPr>
          <w:b/>
          <w:bCs/>
          <w:noProof/>
          <w:lang w:val="fr-BE" w:eastAsia="nl-BE"/>
        </w:rPr>
      </w:pPr>
      <w:r>
        <w:rPr>
          <w:b/>
          <w:bCs/>
          <w:noProof/>
          <w:lang w:val="fr-BE" w:eastAsia="nl-BE"/>
        </w:rPr>
        <w:t>5.</w:t>
      </w:r>
      <w:r>
        <w:rPr>
          <w:b/>
          <w:bCs/>
          <w:noProof/>
          <w:lang w:val="fr-BE" w:eastAsia="nl-BE"/>
        </w:rPr>
        <w:tab/>
        <w:t>PROPRIETÉS PHARMACOLOGIQUES</w:t>
      </w:r>
    </w:p>
    <w:p w14:paraId="71A99619" w14:textId="77777777" w:rsidR="005F2BF9" w:rsidRDefault="005F2BF9">
      <w:pPr>
        <w:keepNext/>
        <w:suppressAutoHyphens/>
        <w:rPr>
          <w:noProof/>
          <w:lang w:val="fr-BE" w:eastAsia="nl-BE"/>
        </w:rPr>
      </w:pPr>
    </w:p>
    <w:p w14:paraId="11F030A0" w14:textId="77777777" w:rsidR="005F2BF9" w:rsidRDefault="00E13671">
      <w:pPr>
        <w:keepNext/>
        <w:suppressAutoHyphens/>
        <w:ind w:left="567" w:hanging="567"/>
        <w:outlineLvl w:val="2"/>
        <w:rPr>
          <w:b/>
          <w:noProof/>
          <w:lang w:val="fr-BE" w:eastAsia="nl-BE"/>
        </w:rPr>
      </w:pPr>
      <w:r>
        <w:rPr>
          <w:b/>
          <w:noProof/>
          <w:lang w:val="fr-BE" w:eastAsia="nl-BE"/>
        </w:rPr>
        <w:t>5.1</w:t>
      </w:r>
      <w:r>
        <w:rPr>
          <w:b/>
          <w:noProof/>
          <w:lang w:val="fr-BE" w:eastAsia="nl-BE"/>
        </w:rPr>
        <w:tab/>
        <w:t>Propriétés pharmacodynamiques</w:t>
      </w:r>
    </w:p>
    <w:p w14:paraId="46862132" w14:textId="77777777" w:rsidR="005F2BF9" w:rsidRDefault="005F2BF9">
      <w:pPr>
        <w:keepNext/>
        <w:suppressAutoHyphens/>
        <w:rPr>
          <w:noProof/>
          <w:lang w:val="fr-BE" w:eastAsia="nl-BE"/>
        </w:rPr>
      </w:pPr>
    </w:p>
    <w:p w14:paraId="22B46869" w14:textId="77777777" w:rsidR="005F2BF9" w:rsidRDefault="00E13671">
      <w:pPr>
        <w:suppressAutoHyphens/>
        <w:rPr>
          <w:noProof/>
          <w:lang w:val="fr-BE" w:eastAsia="nl-BE"/>
        </w:rPr>
      </w:pPr>
      <w:r>
        <w:rPr>
          <w:noProof/>
          <w:lang w:val="fr-BE" w:eastAsia="nl-BE"/>
        </w:rPr>
        <w:t>Classe pharmacothérapeutique : Immunosuppresseurs, inhibiteurs d’interleukine, Code ATC : L04AC05.</w:t>
      </w:r>
    </w:p>
    <w:p w14:paraId="7E165789" w14:textId="77777777" w:rsidR="00F876CF" w:rsidRDefault="00F876CF">
      <w:pPr>
        <w:suppressAutoHyphens/>
        <w:rPr>
          <w:noProof/>
          <w:lang w:val="fr-BE" w:eastAsia="nl-BE"/>
        </w:rPr>
      </w:pPr>
    </w:p>
    <w:p w14:paraId="3A292957" w14:textId="77777777" w:rsidR="00F876CF" w:rsidRDefault="00F876CF">
      <w:pPr>
        <w:suppressAutoHyphens/>
        <w:rPr>
          <w:noProof/>
          <w:lang w:val="fr-BE" w:eastAsia="nl-BE"/>
        </w:rPr>
      </w:pPr>
      <w:r>
        <w:t xml:space="preserve">Pyzchiva </w:t>
      </w:r>
      <w:r w:rsidRPr="00A302F5">
        <w:t xml:space="preserve">est un médicament biosimilaire. </w:t>
      </w:r>
      <w:r w:rsidRPr="00560B0A">
        <w:t xml:space="preserve">Des informations détaillées sont disponibles sur le site internet de l’Agence européenne des médicaments </w:t>
      </w:r>
      <w:hyperlink r:id="rId17" w:history="1">
        <w:r w:rsidR="00294FEA" w:rsidRPr="00294FEA">
          <w:rPr>
            <w:rStyle w:val="Hyperlink"/>
            <w:noProof/>
          </w:rPr>
          <w:t>https://www.ema.europa.eu</w:t>
        </w:r>
      </w:hyperlink>
    </w:p>
    <w:p w14:paraId="5823D123" w14:textId="77777777" w:rsidR="005F2BF9" w:rsidRDefault="005F2BF9">
      <w:pPr>
        <w:suppressAutoHyphens/>
        <w:rPr>
          <w:i/>
          <w:iCs/>
          <w:noProof/>
          <w:lang w:val="fr-BE" w:eastAsia="nl-BE"/>
        </w:rPr>
      </w:pPr>
    </w:p>
    <w:p w14:paraId="711B0015" w14:textId="77777777" w:rsidR="005F2BF9" w:rsidRDefault="00E13671">
      <w:pPr>
        <w:keepNext/>
        <w:rPr>
          <w:noProof/>
          <w:u w:val="single"/>
          <w:lang w:val="fr-BE" w:eastAsia="nl-BE"/>
        </w:rPr>
      </w:pPr>
      <w:r>
        <w:rPr>
          <w:noProof/>
          <w:u w:val="single"/>
          <w:lang w:val="fr-BE" w:eastAsia="nl-BE"/>
        </w:rPr>
        <w:t>Mécanisme d’action</w:t>
      </w:r>
    </w:p>
    <w:p w14:paraId="33DF13B3" w14:textId="77777777" w:rsidR="005F2BF9" w:rsidRDefault="00E13671">
      <w:pPr>
        <w:suppressAutoHyphens/>
        <w:rPr>
          <w:noProof/>
          <w:lang w:val="fr-BE" w:eastAsia="nl-BE"/>
        </w:rPr>
      </w:pPr>
      <w:r>
        <w:rPr>
          <w:noProof/>
          <w:lang w:val="fr-BE" w:eastAsia="nl-BE"/>
        </w:rPr>
        <w:t>L’</w:t>
      </w:r>
      <w:r w:rsidR="008260B2">
        <w:rPr>
          <w:noProof/>
          <w:lang w:val="fr-BE" w:eastAsia="nl-BE"/>
        </w:rPr>
        <w:t>ustekinumab</w:t>
      </w:r>
      <w:r>
        <w:rPr>
          <w:noProof/>
          <w:lang w:val="fr-BE" w:eastAsia="nl-BE"/>
        </w:rPr>
        <w:t xml:space="preserve"> est un anticorps monoclonal IgG1</w:t>
      </w:r>
      <w:r>
        <w:rPr>
          <w:noProof/>
          <w:lang w:val="fr-BE"/>
        </w:rPr>
        <w:t>κ</w:t>
      </w:r>
      <w:r>
        <w:rPr>
          <w:noProof/>
          <w:lang w:val="fr-BE" w:eastAsia="nl-BE"/>
        </w:rPr>
        <w:t xml:space="preserve"> entièrement humain qui se lie spécifiquement à la sous-unité protéique p40 commune aux cytokines humaines interleukine (IL)-12 et IL-23. L’</w:t>
      </w:r>
      <w:r w:rsidR="008260B2">
        <w:rPr>
          <w:noProof/>
          <w:lang w:val="fr-BE" w:eastAsia="nl-BE"/>
        </w:rPr>
        <w:t>ustekinumab</w:t>
      </w:r>
      <w:r>
        <w:rPr>
          <w:noProof/>
          <w:lang w:val="fr-BE" w:eastAsia="nl-BE"/>
        </w:rPr>
        <w:t xml:space="preserve"> inhibe la bioactivité de l’IL-12 et de l’IL-23 humaines en empêchant la p40 de se lier au récepteur protéique IL-12R</w:t>
      </w:r>
      <w:r>
        <w:rPr>
          <w:noProof/>
          <w:lang w:val="fr-BE"/>
        </w:rPr>
        <w:t>β</w:t>
      </w:r>
      <w:r>
        <w:rPr>
          <w:noProof/>
          <w:lang w:val="fr-BE" w:eastAsia="nl-BE"/>
        </w:rPr>
        <w:t>1 exprimé à la surface de cellules immunitaires. L’</w:t>
      </w:r>
      <w:r w:rsidR="008260B2">
        <w:rPr>
          <w:noProof/>
          <w:lang w:val="fr-BE" w:eastAsia="nl-BE"/>
        </w:rPr>
        <w:t>ustekinumab</w:t>
      </w:r>
      <w:r>
        <w:rPr>
          <w:noProof/>
          <w:lang w:val="fr-BE" w:eastAsia="nl-BE"/>
        </w:rPr>
        <w:t xml:space="preserve"> ne peut pas se lier à l’IL-12 ou à l’IL-23 si elles sont préalablement fixées à leurs récepteurs cellulaires de surface IL-12R</w:t>
      </w:r>
      <w:r>
        <w:rPr>
          <w:noProof/>
          <w:lang w:val="fr-BE"/>
        </w:rPr>
        <w:t>β</w:t>
      </w:r>
      <w:r>
        <w:rPr>
          <w:noProof/>
          <w:lang w:val="fr-BE" w:eastAsia="nl-BE"/>
        </w:rPr>
        <w:t>1. Il est donc peu probable que l’</w:t>
      </w:r>
      <w:r w:rsidR="008260B2">
        <w:rPr>
          <w:noProof/>
          <w:lang w:val="fr-BE" w:eastAsia="nl-BE"/>
        </w:rPr>
        <w:t>ustekinumab</w:t>
      </w:r>
      <w:r>
        <w:rPr>
          <w:noProof/>
          <w:lang w:val="fr-BE" w:eastAsia="nl-BE"/>
        </w:rPr>
        <w:t xml:space="preserve"> contribue à la cytotoxicité médiée par le complément ou par les anticorps des cellules comportant des récepteurs à l’IL-12 et/ou IL-23. IL-12 et IL-23 sont des cytokines hétérodimériques sécrétées par des cellules présentatrices d’antigènes activées telles que les macrophages et les cellules dendritiques. Chacune des cytokines participent aux fonctions immunitaires ; l’IL-12 stimule les cellules natural killer (NK) et conduit à la différenciation des lymphocytes T CD4+ vers le phénotype T helper 1 (Th1), l’IL-23 induit la différenciation en lymphocyte T helper 17 (Th17). Cependant, une anomalie de la régulation des IL-12 et IL-23 a été associée à des maladies à médiation immunitaire, telles que le psoriasis, le rhumatisme psoriasique</w:t>
      </w:r>
      <w:r w:rsidR="00294FEA">
        <w:rPr>
          <w:noProof/>
          <w:lang w:val="fr-BE" w:eastAsia="nl-BE"/>
        </w:rPr>
        <w:t xml:space="preserve"> et</w:t>
      </w:r>
      <w:r>
        <w:rPr>
          <w:noProof/>
          <w:lang w:val="fr-BE" w:eastAsia="nl-BE"/>
        </w:rPr>
        <w:t xml:space="preserve"> la maladie de Crohn.</w:t>
      </w:r>
    </w:p>
    <w:p w14:paraId="10038D6D" w14:textId="77777777" w:rsidR="005F2BF9" w:rsidRDefault="005F2BF9">
      <w:pPr>
        <w:suppressAutoHyphens/>
        <w:rPr>
          <w:noProof/>
          <w:lang w:val="fr-BE" w:eastAsia="nl-BE"/>
        </w:rPr>
      </w:pPr>
    </w:p>
    <w:p w14:paraId="73554871" w14:textId="77777777" w:rsidR="005F2BF9" w:rsidRDefault="00E13671">
      <w:pPr>
        <w:suppressAutoHyphens/>
        <w:rPr>
          <w:noProof/>
          <w:lang w:val="fr-BE" w:eastAsia="nl-BE"/>
        </w:rPr>
      </w:pPr>
      <w:r>
        <w:rPr>
          <w:noProof/>
          <w:lang w:val="fr-BE" w:eastAsia="nl-BE"/>
        </w:rPr>
        <w:t>En se fixant à la sous-unité p40 commune aux IL-12 et IL-23, l’</w:t>
      </w:r>
      <w:r w:rsidR="008260B2">
        <w:rPr>
          <w:noProof/>
          <w:lang w:val="fr-BE" w:eastAsia="nl-BE"/>
        </w:rPr>
        <w:t>ustekinumab</w:t>
      </w:r>
      <w:r>
        <w:rPr>
          <w:noProof/>
          <w:lang w:val="fr-BE" w:eastAsia="nl-BE"/>
        </w:rPr>
        <w:t xml:space="preserve"> peut exercer ses effets cliniques à la fois sur le psoriasis, sur le rhumatisme psoriasique</w:t>
      </w:r>
      <w:r w:rsidR="00FA7122">
        <w:rPr>
          <w:noProof/>
          <w:lang w:val="fr-BE" w:eastAsia="nl-BE"/>
        </w:rPr>
        <w:t xml:space="preserve"> et</w:t>
      </w:r>
      <w:r>
        <w:rPr>
          <w:noProof/>
          <w:lang w:val="fr-BE" w:eastAsia="nl-BE"/>
        </w:rPr>
        <w:t xml:space="preserve"> sur la maladie de Crohn par inhibition des voies cytokiniques Th1 et Th17, qui occupent une place centrale dans la physiopathologie de ces maladies.</w:t>
      </w:r>
    </w:p>
    <w:p w14:paraId="29C8F995" w14:textId="77777777" w:rsidR="005F2BF9" w:rsidRDefault="005F2BF9">
      <w:pPr>
        <w:rPr>
          <w:noProof/>
          <w:lang w:val="fr-BE" w:eastAsia="nl-BE"/>
        </w:rPr>
      </w:pPr>
    </w:p>
    <w:p w14:paraId="1E1B9D93" w14:textId="77777777" w:rsidR="005F2BF9" w:rsidRDefault="00E13671">
      <w:pPr>
        <w:rPr>
          <w:noProof/>
          <w:lang w:val="fr-BE" w:eastAsia="nl-BE"/>
        </w:rPr>
      </w:pPr>
      <w:r>
        <w:rPr>
          <w:noProof/>
          <w:lang w:val="fr-BE" w:eastAsia="nl-BE"/>
        </w:rPr>
        <w:t xml:space="preserve">Chez les patients atteints de la maladie de Crohn, le traitement par </w:t>
      </w:r>
      <w:r w:rsidR="008260B2">
        <w:rPr>
          <w:noProof/>
          <w:lang w:val="fr-BE" w:eastAsia="nl-BE"/>
        </w:rPr>
        <w:t>ustekinumab</w:t>
      </w:r>
      <w:r>
        <w:rPr>
          <w:noProof/>
          <w:lang w:val="fr-BE" w:eastAsia="nl-BE"/>
        </w:rPr>
        <w:t xml:space="preserve"> a conduit durant la phase d’induction à une diminution des marqueurs inflammatoires, incluant la protéine C-réactive (CRP) et la calprotectine fécale, qui s’est maintenue tout au long de la </w:t>
      </w:r>
      <w:bookmarkStart w:id="20" w:name="_Hlk64805706"/>
      <w:r>
        <w:rPr>
          <w:noProof/>
          <w:lang w:val="fr-BE" w:eastAsia="nl-BE"/>
        </w:rPr>
        <w:t>phase d’entretien.</w:t>
      </w:r>
      <w:r>
        <w:rPr>
          <w:noProof/>
          <w:lang w:val="fr-BE"/>
        </w:rPr>
        <w:t xml:space="preserve"> </w:t>
      </w:r>
      <w:r>
        <w:rPr>
          <w:noProof/>
          <w:lang w:val="fr-BE" w:eastAsia="nl-BE"/>
        </w:rPr>
        <w:t>La CRP a été mesurée pendant l’étude d’extension et les diminutions observées pendant l’entretien ont été généralement maintenues jusqu’à la semaine 252.</w:t>
      </w:r>
    </w:p>
    <w:bookmarkEnd w:id="20"/>
    <w:p w14:paraId="2478DF14" w14:textId="77777777" w:rsidR="005F2BF9" w:rsidRDefault="005F2BF9">
      <w:pPr>
        <w:rPr>
          <w:noProof/>
          <w:lang w:val="fr-BE" w:eastAsia="nl-BE"/>
        </w:rPr>
      </w:pPr>
    </w:p>
    <w:p w14:paraId="4C12D177" w14:textId="77777777" w:rsidR="005F2BF9" w:rsidRDefault="00E13671">
      <w:pPr>
        <w:keepNext/>
        <w:rPr>
          <w:noProof/>
          <w:u w:val="single"/>
          <w:lang w:val="fr-BE" w:eastAsia="nl-BE"/>
        </w:rPr>
      </w:pPr>
      <w:r>
        <w:rPr>
          <w:noProof/>
          <w:u w:val="single"/>
          <w:lang w:val="fr-BE" w:eastAsia="nl-BE"/>
        </w:rPr>
        <w:t>Immunisation</w:t>
      </w:r>
    </w:p>
    <w:p w14:paraId="08FA9BD9" w14:textId="77777777" w:rsidR="005F2BF9" w:rsidRDefault="00E13671">
      <w:pPr>
        <w:rPr>
          <w:noProof/>
          <w:lang w:val="fr-BE" w:eastAsia="nl-BE"/>
        </w:rPr>
      </w:pPr>
      <w:r>
        <w:rPr>
          <w:noProof/>
          <w:lang w:val="fr-BE" w:eastAsia="nl-BE"/>
        </w:rPr>
        <w:t xml:space="preserve">Pendant le suivi à long terme de l’étude Psoriasis 2 (PHOENIX 2), les patients adultes traités par </w:t>
      </w:r>
      <w:r w:rsidR="008260B2">
        <w:rPr>
          <w:noProof/>
          <w:lang w:val="fr-BE" w:eastAsia="nl-BE"/>
        </w:rPr>
        <w:t>ustekinumab</w:t>
      </w:r>
      <w:r>
        <w:rPr>
          <w:noProof/>
          <w:lang w:val="fr-BE" w:eastAsia="nl-BE"/>
        </w:rPr>
        <w:t xml:space="preserve"> pendant au moins 3,5 ans ont vu leurs réponses en anticorps vis-à-vis des vaccins pneumococcique polysaccaridique et anti-tétanique augmenter de façon similaire au groupe contrôle psoriasis non traité par voie systémique. Une proportion similaire de patients adultes a développé des taux protecteurs d’anticorps anti-pneumococciques et anti-tétaniques et les titres d’anticorps étaient similaires chez les patients traités par </w:t>
      </w:r>
      <w:r w:rsidR="008260B2">
        <w:rPr>
          <w:noProof/>
          <w:lang w:val="fr-BE" w:eastAsia="nl-BE"/>
        </w:rPr>
        <w:t>ustekinumab</w:t>
      </w:r>
      <w:r>
        <w:rPr>
          <w:noProof/>
          <w:lang w:val="fr-BE" w:eastAsia="nl-BE"/>
        </w:rPr>
        <w:t xml:space="preserve"> et dans le groupe contrôle.</w:t>
      </w:r>
    </w:p>
    <w:p w14:paraId="1139909A" w14:textId="77777777" w:rsidR="005F2BF9" w:rsidRDefault="005F2BF9">
      <w:pPr>
        <w:rPr>
          <w:noProof/>
          <w:lang w:val="fr-BE" w:eastAsia="nl-BE"/>
        </w:rPr>
      </w:pPr>
    </w:p>
    <w:p w14:paraId="686D2355" w14:textId="77777777" w:rsidR="005F2BF9" w:rsidRDefault="00E13671">
      <w:pPr>
        <w:keepNext/>
        <w:rPr>
          <w:noProof/>
          <w:u w:val="single"/>
          <w:lang w:val="fr-BE" w:eastAsia="nl-BE"/>
        </w:rPr>
      </w:pPr>
      <w:r>
        <w:rPr>
          <w:noProof/>
          <w:u w:val="single"/>
          <w:lang w:val="fr-BE" w:eastAsia="nl-BE"/>
        </w:rPr>
        <w:t>Efficacité clinique</w:t>
      </w:r>
    </w:p>
    <w:p w14:paraId="3DF16758" w14:textId="77777777" w:rsidR="005F2BF9" w:rsidRDefault="005F2BF9">
      <w:pPr>
        <w:keepNext/>
        <w:rPr>
          <w:noProof/>
          <w:u w:val="single"/>
          <w:lang w:val="fr-BE" w:eastAsia="nl-BE"/>
        </w:rPr>
      </w:pPr>
    </w:p>
    <w:p w14:paraId="71167149" w14:textId="77777777" w:rsidR="005F2BF9" w:rsidRDefault="00E13671">
      <w:pPr>
        <w:keepNext/>
        <w:suppressAutoHyphens/>
        <w:rPr>
          <w:noProof/>
          <w:u w:val="single"/>
          <w:lang w:val="fr-BE" w:eastAsia="nl-BE"/>
        </w:rPr>
      </w:pPr>
      <w:r>
        <w:rPr>
          <w:noProof/>
          <w:u w:val="single"/>
          <w:lang w:val="fr-BE" w:eastAsia="nl-BE"/>
        </w:rPr>
        <w:t>Psoriasis en plaques (Adultes)</w:t>
      </w:r>
    </w:p>
    <w:p w14:paraId="0504E0F4" w14:textId="77777777" w:rsidR="005F2BF9" w:rsidRDefault="00E13671">
      <w:pPr>
        <w:suppressAutoHyphens/>
        <w:rPr>
          <w:noProof/>
          <w:lang w:val="fr-BE" w:eastAsia="nl-BE"/>
        </w:rPr>
      </w:pPr>
      <w:r>
        <w:rPr>
          <w:noProof/>
          <w:lang w:val="fr-BE" w:eastAsia="nl-BE"/>
        </w:rPr>
        <w:t xml:space="preserve">La sécurité et l’efficacité de </w:t>
      </w:r>
      <w:r>
        <w:rPr>
          <w:iCs/>
          <w:noProof/>
          <w:lang w:val="fr-BE" w:eastAsia="nl-BE"/>
        </w:rPr>
        <w:t>l’</w:t>
      </w:r>
      <w:r w:rsidR="008260B2">
        <w:rPr>
          <w:iCs/>
          <w:noProof/>
          <w:lang w:val="fr-BE" w:eastAsia="nl-BE"/>
        </w:rPr>
        <w:t>ustekinumab</w:t>
      </w:r>
      <w:r>
        <w:rPr>
          <w:noProof/>
          <w:lang w:val="fr-BE" w:eastAsia="nl-BE"/>
        </w:rPr>
        <w:t xml:space="preserve"> ont été évaluées dans deux études randomisées, en double aveugle </w:t>
      </w:r>
      <w:r>
        <w:rPr>
          <w:i/>
          <w:noProof/>
          <w:lang w:val="fr-BE" w:eastAsia="nl-BE"/>
        </w:rPr>
        <w:t>versus</w:t>
      </w:r>
      <w:r>
        <w:rPr>
          <w:noProof/>
          <w:lang w:val="fr-BE" w:eastAsia="nl-BE"/>
        </w:rPr>
        <w:t xml:space="preserve"> placebo chez 1 996 patients présentant un psoriasis en plaques modéré à sévère et qui étaient candidats à la photothérapie ou à un autre traitement systémique. De plus, une étude randomisée, simple aveugle investigateur, </w:t>
      </w:r>
      <w:r>
        <w:rPr>
          <w:i/>
          <w:noProof/>
          <w:lang w:val="fr-BE" w:eastAsia="nl-BE"/>
        </w:rPr>
        <w:t>versus</w:t>
      </w:r>
      <w:r>
        <w:rPr>
          <w:noProof/>
          <w:lang w:val="fr-BE" w:eastAsia="nl-BE"/>
        </w:rPr>
        <w:t xml:space="preserve"> traitement actif a comparé l’</w:t>
      </w:r>
      <w:r w:rsidR="008260B2">
        <w:rPr>
          <w:noProof/>
          <w:lang w:val="fr-BE" w:eastAsia="nl-BE"/>
        </w:rPr>
        <w:t>ustekinumab</w:t>
      </w:r>
      <w:r>
        <w:rPr>
          <w:noProof/>
          <w:lang w:val="fr-BE" w:eastAsia="nl-BE"/>
        </w:rPr>
        <w:t xml:space="preserve"> et l’étanercept chez des patients présentant un psoriasis en plaques modéré à sévère, </w:t>
      </w:r>
      <w:r>
        <w:rPr>
          <w:noProof/>
          <w:szCs w:val="22"/>
          <w:lang w:val="fr-BE" w:eastAsia="nl-BE"/>
        </w:rPr>
        <w:t>qui n’avaient pas répondu, ou qui présentaient une contre-indication, ou qui étaient intolérants à la ciclosporine, au MTX ou à la puvathérapie.</w:t>
      </w:r>
    </w:p>
    <w:p w14:paraId="2736A59E" w14:textId="77777777" w:rsidR="005F2BF9" w:rsidRDefault="005F2BF9">
      <w:pPr>
        <w:suppressAutoHyphens/>
        <w:rPr>
          <w:noProof/>
          <w:lang w:val="fr-BE" w:eastAsia="nl-BE"/>
        </w:rPr>
      </w:pPr>
    </w:p>
    <w:p w14:paraId="767C61FB" w14:textId="77777777" w:rsidR="005F2BF9" w:rsidRDefault="00E13671">
      <w:pPr>
        <w:suppressAutoHyphens/>
        <w:rPr>
          <w:noProof/>
          <w:lang w:val="fr-BE" w:eastAsia="nl-BE"/>
        </w:rPr>
      </w:pPr>
      <w:r>
        <w:rPr>
          <w:noProof/>
          <w:lang w:val="fr-BE" w:eastAsia="nl-BE"/>
        </w:rPr>
        <w:t xml:space="preserve">L’étude Psoriasis 1 (PHOENIX 1) a porté sur 766 patients. 53% de ces patients n’ont pas répondu, étaient intolérants, ou avaient une contre-indication à un autre traitement systémique. Les patients randomisés dans le groupe </w:t>
      </w:r>
      <w:r w:rsidR="008260B2">
        <w:rPr>
          <w:iCs/>
          <w:noProof/>
          <w:lang w:val="fr-BE" w:eastAsia="nl-BE"/>
        </w:rPr>
        <w:t>ustekinumab</w:t>
      </w:r>
      <w:r>
        <w:rPr>
          <w:noProof/>
          <w:lang w:val="fr-BE" w:eastAsia="nl-BE"/>
        </w:rPr>
        <w:t xml:space="preserve"> ont reçu une dose de 45 mg ou de 90 mg aux semaines 0 et 4 puis la même dose toutes les 12 semaines. Les patients randomisés pour recevoir un placebo aux semaines 0 et 4 ont ensuite effectué un cross-over et ont reçu </w:t>
      </w:r>
      <w:r>
        <w:rPr>
          <w:iCs/>
          <w:noProof/>
          <w:lang w:val="fr-BE" w:eastAsia="nl-BE"/>
        </w:rPr>
        <w:t>l’</w:t>
      </w:r>
      <w:r w:rsidR="008260B2">
        <w:rPr>
          <w:iCs/>
          <w:noProof/>
          <w:lang w:val="fr-BE" w:eastAsia="nl-BE"/>
        </w:rPr>
        <w:t>ustekinumab</w:t>
      </w:r>
      <w:r>
        <w:rPr>
          <w:noProof/>
          <w:lang w:val="fr-BE" w:eastAsia="nl-BE"/>
        </w:rPr>
        <w:t xml:space="preserve"> (45 mg ou 90 mg) aux semaines 12 et 16 puis toutes les 12 semaines. Les patients randomisés initialement dans le groupe </w:t>
      </w:r>
      <w:r w:rsidR="008260B2">
        <w:rPr>
          <w:iCs/>
          <w:noProof/>
          <w:lang w:val="fr-BE" w:eastAsia="nl-BE"/>
        </w:rPr>
        <w:t>ustekinumab</w:t>
      </w:r>
      <w:r>
        <w:rPr>
          <w:noProof/>
          <w:lang w:val="fr-BE" w:eastAsia="nl-BE"/>
        </w:rPr>
        <w:t xml:space="preserve"> qui ont présenté une réponse PASI 75 (c’est-à-dire une amélioration par rapport à l’inclusion d’au moins 75% du score PASI : Psoriasis Area and Severity Index) aux semaines 28 et 40 ont été à nouveau randomisés pour recevoir </w:t>
      </w:r>
      <w:r>
        <w:rPr>
          <w:iCs/>
          <w:noProof/>
          <w:lang w:val="fr-BE" w:eastAsia="nl-BE"/>
        </w:rPr>
        <w:t>l’</w:t>
      </w:r>
      <w:r w:rsidR="008260B2">
        <w:rPr>
          <w:iCs/>
          <w:noProof/>
          <w:lang w:val="fr-BE" w:eastAsia="nl-BE"/>
        </w:rPr>
        <w:t>ustekinumab</w:t>
      </w:r>
      <w:r>
        <w:rPr>
          <w:noProof/>
          <w:lang w:val="fr-BE" w:eastAsia="nl-BE"/>
        </w:rPr>
        <w:t xml:space="preserve"> toutes les 12 semaines ou un placebo (c.-à-d., arrêt du traitement actif). Les patients qui ont été re-randomisés pour recevoir un placebo à la semaine 40 ont reçu à nouveau le traitement par </w:t>
      </w:r>
      <w:r>
        <w:rPr>
          <w:iCs/>
          <w:noProof/>
          <w:lang w:val="fr-BE" w:eastAsia="nl-BE"/>
        </w:rPr>
        <w:t>l’</w:t>
      </w:r>
      <w:r w:rsidR="008260B2">
        <w:rPr>
          <w:iCs/>
          <w:noProof/>
          <w:lang w:val="fr-BE" w:eastAsia="nl-BE"/>
        </w:rPr>
        <w:t>ustekinumab</w:t>
      </w:r>
      <w:r>
        <w:rPr>
          <w:noProof/>
          <w:lang w:val="fr-BE" w:eastAsia="nl-BE"/>
        </w:rPr>
        <w:t xml:space="preserve"> à la posologie d’origine lorsqu’ils atteignaient une baisse d’au moins 50% de l’amélioration de leur score PASI obtenue à la semaine 40. Tous les patients ont été suivis jusqu’à plus de 76 semaines après la première administration du traitement à l’étude.</w:t>
      </w:r>
    </w:p>
    <w:p w14:paraId="1CC7D43F" w14:textId="77777777" w:rsidR="005F2BF9" w:rsidRDefault="005F2BF9">
      <w:pPr>
        <w:suppressAutoHyphens/>
        <w:rPr>
          <w:noProof/>
          <w:lang w:val="fr-BE" w:eastAsia="nl-BE"/>
        </w:rPr>
      </w:pPr>
    </w:p>
    <w:p w14:paraId="39262451" w14:textId="77777777" w:rsidR="005F2BF9" w:rsidRDefault="00E13671">
      <w:pPr>
        <w:suppressAutoHyphens/>
        <w:rPr>
          <w:noProof/>
          <w:lang w:val="fr-BE" w:eastAsia="nl-BE"/>
        </w:rPr>
      </w:pPr>
      <w:r>
        <w:rPr>
          <w:noProof/>
          <w:lang w:val="fr-BE" w:eastAsia="nl-BE"/>
        </w:rPr>
        <w:t xml:space="preserve">L’étude Psoriasis 2 (PHOENIX 2) a porté sur 1 230 patients. 61% de ces patients ne répondaient pas, étaient intolérants, ou avaient une contre-indication à un autre traitement systémique. Les patients randomisés dans le groupe </w:t>
      </w:r>
      <w:r w:rsidR="008260B2">
        <w:rPr>
          <w:iCs/>
          <w:noProof/>
          <w:lang w:val="fr-BE" w:eastAsia="nl-BE"/>
        </w:rPr>
        <w:t>ustekinumab</w:t>
      </w:r>
      <w:r>
        <w:rPr>
          <w:noProof/>
          <w:lang w:val="fr-BE" w:eastAsia="nl-BE"/>
        </w:rPr>
        <w:t xml:space="preserve"> ont reçu des doses de 45 mg ou 90 mg aux semaines 0 et 4 suivies par une dose supplémentaire à la semaine 16. Les patients randomisés pour recevoir un placebo aux semaines 0 et 4 ont effectué un cross-over pour recevoir </w:t>
      </w:r>
      <w:r>
        <w:rPr>
          <w:iCs/>
          <w:noProof/>
          <w:lang w:val="fr-BE" w:eastAsia="nl-BE"/>
        </w:rPr>
        <w:t>l’</w:t>
      </w:r>
      <w:r w:rsidR="008260B2">
        <w:rPr>
          <w:iCs/>
          <w:noProof/>
          <w:lang w:val="fr-BE" w:eastAsia="nl-BE"/>
        </w:rPr>
        <w:t>ustekinumab</w:t>
      </w:r>
      <w:r>
        <w:rPr>
          <w:noProof/>
          <w:lang w:val="fr-BE" w:eastAsia="nl-BE"/>
        </w:rPr>
        <w:t xml:space="preserve"> (45 mg ou 90 mg) aux semaines 12 et 16. Tous les patients ont été suivis jusqu’à plus de 52 semaines après la première administration du traitement à l’étude.</w:t>
      </w:r>
    </w:p>
    <w:p w14:paraId="074C1072" w14:textId="77777777" w:rsidR="005F2BF9" w:rsidRDefault="005F2BF9">
      <w:pPr>
        <w:suppressAutoHyphens/>
        <w:rPr>
          <w:noProof/>
          <w:lang w:val="fr-BE" w:eastAsia="nl-BE"/>
        </w:rPr>
      </w:pPr>
    </w:p>
    <w:p w14:paraId="0C1F90CD" w14:textId="77777777" w:rsidR="005F2BF9" w:rsidRDefault="00E13671">
      <w:pPr>
        <w:suppressAutoHyphens/>
        <w:rPr>
          <w:noProof/>
          <w:szCs w:val="22"/>
          <w:lang w:val="fr-BE" w:eastAsia="nl-BE"/>
        </w:rPr>
      </w:pPr>
      <w:r>
        <w:rPr>
          <w:noProof/>
          <w:lang w:val="fr-BE" w:eastAsia="nl-BE"/>
        </w:rPr>
        <w:t xml:space="preserve">L’étude Psoriasis 3 (ACCEPT) a porté sur 903 patients présentant un psoriasis modéré à sévère, </w:t>
      </w:r>
      <w:r>
        <w:rPr>
          <w:noProof/>
          <w:szCs w:val="22"/>
          <w:lang w:val="fr-BE" w:eastAsia="nl-BE"/>
        </w:rPr>
        <w:t>qui n’avaient pas répondu, ou qui présentaient une contre-indication, ou qui étaient intolérants à un autre traitement systémique, et a comparé l’efficacité de l’</w:t>
      </w:r>
      <w:r w:rsidR="008260B2">
        <w:rPr>
          <w:noProof/>
          <w:szCs w:val="22"/>
          <w:lang w:val="fr-BE" w:eastAsia="nl-BE"/>
        </w:rPr>
        <w:t>ustekinumab</w:t>
      </w:r>
      <w:r>
        <w:rPr>
          <w:noProof/>
          <w:szCs w:val="22"/>
          <w:lang w:val="fr-BE" w:eastAsia="nl-BE"/>
        </w:rPr>
        <w:t xml:space="preserve"> à celle de l’étanercept et a évalué la sécurité de l’</w:t>
      </w:r>
      <w:r w:rsidR="008260B2">
        <w:rPr>
          <w:noProof/>
          <w:szCs w:val="22"/>
          <w:lang w:val="fr-BE" w:eastAsia="nl-BE"/>
        </w:rPr>
        <w:t>ustekinumab</w:t>
      </w:r>
      <w:r>
        <w:rPr>
          <w:noProof/>
          <w:szCs w:val="22"/>
          <w:lang w:val="fr-BE" w:eastAsia="nl-BE"/>
        </w:rPr>
        <w:t xml:space="preserve"> et celle de l’étanercept. Pendant les 12 semaines </w:t>
      </w:r>
      <w:r>
        <w:rPr>
          <w:i/>
          <w:noProof/>
          <w:szCs w:val="22"/>
          <w:lang w:val="fr-BE" w:eastAsia="nl-BE"/>
        </w:rPr>
        <w:t>versus</w:t>
      </w:r>
      <w:r>
        <w:rPr>
          <w:noProof/>
          <w:szCs w:val="22"/>
          <w:lang w:val="fr-BE" w:eastAsia="nl-BE"/>
        </w:rPr>
        <w:t xml:space="preserve"> traitement actif, les patients étaient randomisés pour recevoir l’étanercept (50 mg deux fois par semaine), l’</w:t>
      </w:r>
      <w:r w:rsidR="008260B2">
        <w:rPr>
          <w:noProof/>
          <w:szCs w:val="22"/>
          <w:lang w:val="fr-BE" w:eastAsia="nl-BE"/>
        </w:rPr>
        <w:t>ustekinumab</w:t>
      </w:r>
      <w:r>
        <w:rPr>
          <w:noProof/>
          <w:szCs w:val="22"/>
          <w:lang w:val="fr-BE" w:eastAsia="nl-BE"/>
        </w:rPr>
        <w:t xml:space="preserve"> 45 mg aux semaines 0 et 4, ou l’</w:t>
      </w:r>
      <w:r w:rsidR="008260B2">
        <w:rPr>
          <w:noProof/>
          <w:szCs w:val="22"/>
          <w:lang w:val="fr-BE" w:eastAsia="nl-BE"/>
        </w:rPr>
        <w:t>ustekinumab</w:t>
      </w:r>
      <w:r>
        <w:rPr>
          <w:noProof/>
          <w:szCs w:val="22"/>
          <w:lang w:val="fr-BE" w:eastAsia="nl-BE"/>
        </w:rPr>
        <w:t xml:space="preserve"> 90 mg aux semaines 0 et 4.</w:t>
      </w:r>
    </w:p>
    <w:p w14:paraId="3202C278" w14:textId="77777777" w:rsidR="005F2BF9" w:rsidRDefault="005F2BF9">
      <w:pPr>
        <w:suppressAutoHyphens/>
        <w:rPr>
          <w:noProof/>
          <w:lang w:val="fr-BE" w:eastAsia="nl-BE"/>
        </w:rPr>
      </w:pPr>
    </w:p>
    <w:p w14:paraId="2EEB3FB3" w14:textId="77777777" w:rsidR="005F2BF9" w:rsidRDefault="00E13671">
      <w:pPr>
        <w:suppressAutoHyphens/>
        <w:rPr>
          <w:noProof/>
          <w:lang w:val="fr-BE" w:eastAsia="nl-BE"/>
        </w:rPr>
      </w:pPr>
      <w:r>
        <w:rPr>
          <w:noProof/>
          <w:lang w:val="fr-BE" w:eastAsia="nl-BE"/>
        </w:rPr>
        <w:t xml:space="preserve">Les caractéristiques de la maladie à l’inclusion étaient en général similaires pour tous les groupes traités dans les études Psoriasis 1 et 2, avec un score PASI médian de 17 à 18 à l’inclusion, une surface corporelle atteinte (SCA) médiane à l’inclusion </w:t>
      </w:r>
      <w:r>
        <w:rPr>
          <w:noProof/>
          <w:szCs w:val="18"/>
          <w:lang w:val="fr-BE" w:eastAsia="nl-BE"/>
        </w:rPr>
        <w:t>≥ </w:t>
      </w:r>
      <w:r>
        <w:rPr>
          <w:noProof/>
          <w:lang w:val="fr-BE" w:eastAsia="nl-BE"/>
        </w:rPr>
        <w:t>20 et un score DLQI (Dermatology Life Quality Index ou indice dermatologique de qualité de vie) médian compris entre 10 et 12. Environ un tiers (Etude Psoriasis 1) et un quart (Etude Psoriasis 2) des sujets présentaient un rhumatisme psoriasique (Rhum Pso). Un degré similaire de sévérité de la maladie a également été observé dans l’étude Psoriasis 3.</w:t>
      </w:r>
    </w:p>
    <w:p w14:paraId="11F78228" w14:textId="77777777" w:rsidR="005F2BF9" w:rsidRDefault="005F2BF9">
      <w:pPr>
        <w:suppressAutoHyphens/>
        <w:rPr>
          <w:noProof/>
          <w:lang w:val="fr-BE" w:eastAsia="nl-BE"/>
        </w:rPr>
      </w:pPr>
    </w:p>
    <w:p w14:paraId="5F4900FC" w14:textId="77777777" w:rsidR="005F2BF9" w:rsidRDefault="00E13671">
      <w:pPr>
        <w:suppressAutoHyphens/>
        <w:rPr>
          <w:noProof/>
          <w:lang w:val="fr-BE" w:eastAsia="nl-BE"/>
        </w:rPr>
      </w:pPr>
      <w:r>
        <w:rPr>
          <w:noProof/>
          <w:lang w:val="fr-BE" w:eastAsia="nl-BE"/>
        </w:rPr>
        <w:t xml:space="preserve">Le critère principal de ces études était la proportion de patients qui atteignait une réponse PASI 75 à la semaine 12 par rapport à l’inclusion (voir Tableaux </w:t>
      </w:r>
      <w:r w:rsidR="006B19EA">
        <w:rPr>
          <w:noProof/>
          <w:lang w:val="fr-BE" w:eastAsia="nl-BE"/>
        </w:rPr>
        <w:t>3</w:t>
      </w:r>
      <w:r>
        <w:rPr>
          <w:noProof/>
          <w:lang w:val="fr-BE" w:eastAsia="nl-BE"/>
        </w:rPr>
        <w:t xml:space="preserve"> et </w:t>
      </w:r>
      <w:r w:rsidR="006B19EA">
        <w:rPr>
          <w:noProof/>
          <w:lang w:val="fr-BE" w:eastAsia="nl-BE"/>
        </w:rPr>
        <w:t>4</w:t>
      </w:r>
      <w:r>
        <w:rPr>
          <w:noProof/>
          <w:lang w:val="fr-BE" w:eastAsia="nl-BE"/>
        </w:rPr>
        <w:t>).</w:t>
      </w:r>
    </w:p>
    <w:p w14:paraId="0EB7B631" w14:textId="77777777" w:rsidR="005F2BF9" w:rsidRDefault="005F2BF9">
      <w:pPr>
        <w:rPr>
          <w:noProof/>
          <w:lang w:val="fr-BE" w:eastAsia="nl-BE"/>
        </w:rPr>
      </w:pPr>
    </w:p>
    <w:p w14:paraId="38D525D5" w14:textId="77777777" w:rsidR="005F2BF9" w:rsidRPr="006405CB" w:rsidRDefault="00E13671">
      <w:pPr>
        <w:pStyle w:val="BodyText3"/>
        <w:rPr>
          <w:b/>
          <w:bCs/>
          <w:i w:val="0"/>
          <w:iCs w:val="0"/>
          <w:noProof/>
          <w:lang w:val="fr-BE" w:eastAsia="nl-BE"/>
        </w:rPr>
      </w:pPr>
      <w:r w:rsidRPr="006405CB">
        <w:rPr>
          <w:b/>
          <w:bCs/>
          <w:i w:val="0"/>
          <w:iCs w:val="0"/>
          <w:noProof/>
          <w:lang w:val="fr-BE" w:eastAsia="nl-BE"/>
        </w:rPr>
        <w:lastRenderedPageBreak/>
        <w:t>Tableau </w:t>
      </w:r>
      <w:r w:rsidR="006B19EA" w:rsidRPr="006405CB">
        <w:rPr>
          <w:b/>
          <w:bCs/>
          <w:i w:val="0"/>
          <w:iCs w:val="0"/>
          <w:noProof/>
          <w:lang w:val="fr-BE" w:eastAsia="nl-BE"/>
        </w:rPr>
        <w:t>3</w:t>
      </w:r>
      <w:r w:rsidRPr="006405CB">
        <w:rPr>
          <w:b/>
          <w:bCs/>
          <w:i w:val="0"/>
          <w:iCs w:val="0"/>
          <w:noProof/>
          <w:lang w:val="fr-BE" w:eastAsia="nl-BE"/>
        </w:rPr>
        <w:t xml:space="preserve"> </w:t>
      </w:r>
      <w:r w:rsidRPr="006405CB">
        <w:rPr>
          <w:b/>
          <w:bCs/>
          <w:i w:val="0"/>
          <w:iCs w:val="0"/>
          <w:noProof/>
          <w:lang w:val="fr-BE" w:eastAsia="nl-BE"/>
        </w:rPr>
        <w:tab/>
        <w:t>Résumé des réponses cliniques dans l’étude Psoriasis 1 (PHOENIX 1) et l’étude Psoriasis 2 (PHOENIX 2)</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6"/>
        <w:gridCol w:w="1001"/>
        <w:gridCol w:w="1383"/>
        <w:gridCol w:w="1384"/>
        <w:gridCol w:w="1245"/>
        <w:gridCol w:w="1223"/>
      </w:tblGrid>
      <w:tr w:rsidR="005F2BF9" w14:paraId="52563913" w14:textId="77777777">
        <w:trPr>
          <w:cantSplit/>
          <w:jc w:val="center"/>
        </w:trPr>
        <w:tc>
          <w:tcPr>
            <w:tcW w:w="2836" w:type="dxa"/>
            <w:tcBorders>
              <w:top w:val="single" w:sz="4" w:space="0" w:color="auto"/>
              <w:left w:val="single" w:sz="4" w:space="0" w:color="auto"/>
              <w:bottom w:val="single" w:sz="4" w:space="0" w:color="auto"/>
              <w:right w:val="single" w:sz="4" w:space="0" w:color="auto"/>
            </w:tcBorders>
          </w:tcPr>
          <w:p w14:paraId="64192069" w14:textId="77777777" w:rsidR="005F2BF9" w:rsidRDefault="005F2BF9">
            <w:pPr>
              <w:keepNext/>
              <w:rPr>
                <w:iCs/>
                <w:noProof/>
                <w:lang w:val="fr-BE" w:eastAsia="nl-BE"/>
              </w:rPr>
            </w:pPr>
          </w:p>
        </w:tc>
        <w:tc>
          <w:tcPr>
            <w:tcW w:w="3768" w:type="dxa"/>
            <w:gridSpan w:val="3"/>
            <w:tcBorders>
              <w:top w:val="single" w:sz="4" w:space="0" w:color="auto"/>
              <w:left w:val="single" w:sz="4" w:space="0" w:color="auto"/>
              <w:bottom w:val="single" w:sz="4" w:space="0" w:color="auto"/>
              <w:right w:val="single" w:sz="4" w:space="0" w:color="auto"/>
            </w:tcBorders>
          </w:tcPr>
          <w:p w14:paraId="32FD59A7" w14:textId="77777777" w:rsidR="005F2BF9" w:rsidRDefault="00E13671">
            <w:pPr>
              <w:keepNext/>
              <w:jc w:val="center"/>
              <w:rPr>
                <w:iCs/>
                <w:noProof/>
                <w:lang w:val="fr-BE" w:eastAsia="nl-BE"/>
              </w:rPr>
            </w:pPr>
            <w:r>
              <w:rPr>
                <w:iCs/>
                <w:noProof/>
                <w:lang w:val="fr-BE" w:eastAsia="nl-BE"/>
              </w:rPr>
              <w:t>Semaine 12</w:t>
            </w:r>
          </w:p>
          <w:p w14:paraId="3C6518A9" w14:textId="77777777" w:rsidR="005F2BF9" w:rsidRDefault="00E13671">
            <w:pPr>
              <w:keepNext/>
              <w:jc w:val="center"/>
              <w:rPr>
                <w:iCs/>
                <w:noProof/>
                <w:lang w:val="fr-BE" w:eastAsia="nl-BE"/>
              </w:rPr>
            </w:pPr>
            <w:r>
              <w:rPr>
                <w:iCs/>
                <w:noProof/>
                <w:lang w:val="fr-BE" w:eastAsia="nl-BE"/>
              </w:rPr>
              <w:t>2 doses (semaine 0 et semaine 4)</w:t>
            </w:r>
          </w:p>
        </w:tc>
        <w:tc>
          <w:tcPr>
            <w:tcW w:w="2468" w:type="dxa"/>
            <w:gridSpan w:val="2"/>
            <w:tcBorders>
              <w:top w:val="single" w:sz="4" w:space="0" w:color="auto"/>
              <w:left w:val="single" w:sz="4" w:space="0" w:color="auto"/>
              <w:bottom w:val="single" w:sz="4" w:space="0" w:color="auto"/>
              <w:right w:val="single" w:sz="4" w:space="0" w:color="auto"/>
            </w:tcBorders>
          </w:tcPr>
          <w:p w14:paraId="0D6FDFB1" w14:textId="77777777" w:rsidR="005F2BF9" w:rsidRDefault="00E13671">
            <w:pPr>
              <w:keepNext/>
              <w:jc w:val="center"/>
              <w:rPr>
                <w:iCs/>
                <w:noProof/>
                <w:lang w:val="fr-BE" w:eastAsia="nl-BE"/>
              </w:rPr>
            </w:pPr>
            <w:r>
              <w:rPr>
                <w:iCs/>
                <w:noProof/>
                <w:lang w:val="fr-BE" w:eastAsia="nl-BE"/>
              </w:rPr>
              <w:t>Semaine 28</w:t>
            </w:r>
          </w:p>
          <w:p w14:paraId="17E54A0B" w14:textId="77777777" w:rsidR="005F2BF9" w:rsidRDefault="00E13671">
            <w:pPr>
              <w:keepNext/>
              <w:jc w:val="center"/>
              <w:rPr>
                <w:iCs/>
                <w:noProof/>
                <w:lang w:val="fr-BE" w:eastAsia="nl-BE"/>
              </w:rPr>
            </w:pPr>
            <w:r>
              <w:rPr>
                <w:iCs/>
                <w:noProof/>
                <w:lang w:val="fr-BE" w:eastAsia="nl-BE"/>
              </w:rPr>
              <w:t>3 doses (semaine 0, semaine 4 et semaine 16)</w:t>
            </w:r>
          </w:p>
        </w:tc>
      </w:tr>
      <w:tr w:rsidR="005F2BF9" w14:paraId="72E7C7CB" w14:textId="77777777">
        <w:trPr>
          <w:cantSplit/>
          <w:jc w:val="center"/>
        </w:trPr>
        <w:tc>
          <w:tcPr>
            <w:tcW w:w="2836" w:type="dxa"/>
            <w:tcBorders>
              <w:top w:val="single" w:sz="4" w:space="0" w:color="auto"/>
              <w:left w:val="single" w:sz="4" w:space="0" w:color="auto"/>
              <w:bottom w:val="single" w:sz="4" w:space="0" w:color="auto"/>
              <w:right w:val="single" w:sz="4" w:space="0" w:color="auto"/>
            </w:tcBorders>
          </w:tcPr>
          <w:p w14:paraId="50D866C4" w14:textId="77777777" w:rsidR="005F2BF9" w:rsidRDefault="005F2BF9">
            <w:pPr>
              <w:keepNext/>
              <w:rPr>
                <w:iCs/>
                <w:noProof/>
                <w:lang w:val="fr-BE" w:eastAsia="nl-BE"/>
              </w:rPr>
            </w:pPr>
          </w:p>
        </w:tc>
        <w:tc>
          <w:tcPr>
            <w:tcW w:w="1001" w:type="dxa"/>
            <w:tcBorders>
              <w:top w:val="single" w:sz="4" w:space="0" w:color="auto"/>
              <w:left w:val="single" w:sz="4" w:space="0" w:color="auto"/>
              <w:bottom w:val="single" w:sz="4" w:space="0" w:color="auto"/>
              <w:right w:val="single" w:sz="4" w:space="0" w:color="auto"/>
            </w:tcBorders>
          </w:tcPr>
          <w:p w14:paraId="18EB5761" w14:textId="77777777" w:rsidR="005F2BF9" w:rsidRDefault="00E13671">
            <w:pPr>
              <w:keepNext/>
              <w:jc w:val="center"/>
              <w:rPr>
                <w:iCs/>
                <w:noProof/>
                <w:lang w:val="fr-BE" w:eastAsia="nl-BE"/>
              </w:rPr>
            </w:pPr>
            <w:r>
              <w:rPr>
                <w:iCs/>
                <w:noProof/>
                <w:lang w:val="fr-BE" w:eastAsia="nl-BE"/>
              </w:rPr>
              <w:t>PBO</w:t>
            </w:r>
          </w:p>
        </w:tc>
        <w:tc>
          <w:tcPr>
            <w:tcW w:w="1383" w:type="dxa"/>
            <w:tcBorders>
              <w:top w:val="single" w:sz="4" w:space="0" w:color="auto"/>
              <w:left w:val="single" w:sz="4" w:space="0" w:color="auto"/>
              <w:bottom w:val="single" w:sz="4" w:space="0" w:color="auto"/>
              <w:right w:val="single" w:sz="4" w:space="0" w:color="auto"/>
            </w:tcBorders>
          </w:tcPr>
          <w:p w14:paraId="1783E67A" w14:textId="77777777" w:rsidR="005F2BF9" w:rsidRDefault="00E13671">
            <w:pPr>
              <w:keepNext/>
              <w:jc w:val="center"/>
              <w:rPr>
                <w:iCs/>
                <w:noProof/>
                <w:lang w:val="fr-BE" w:eastAsia="nl-BE"/>
              </w:rPr>
            </w:pPr>
            <w:r>
              <w:rPr>
                <w:iCs/>
                <w:noProof/>
                <w:lang w:val="fr-BE" w:eastAsia="nl-BE"/>
              </w:rPr>
              <w:t>45 mg</w:t>
            </w:r>
          </w:p>
        </w:tc>
        <w:tc>
          <w:tcPr>
            <w:tcW w:w="1384" w:type="dxa"/>
            <w:tcBorders>
              <w:top w:val="single" w:sz="4" w:space="0" w:color="auto"/>
              <w:left w:val="single" w:sz="4" w:space="0" w:color="auto"/>
              <w:bottom w:val="single" w:sz="4" w:space="0" w:color="auto"/>
              <w:right w:val="single" w:sz="4" w:space="0" w:color="auto"/>
            </w:tcBorders>
          </w:tcPr>
          <w:p w14:paraId="3A2D9FAD" w14:textId="77777777" w:rsidR="005F2BF9" w:rsidRDefault="00E13671">
            <w:pPr>
              <w:keepNext/>
              <w:jc w:val="center"/>
              <w:rPr>
                <w:iCs/>
                <w:noProof/>
                <w:lang w:val="fr-BE" w:eastAsia="nl-BE"/>
              </w:rPr>
            </w:pPr>
            <w:r>
              <w:rPr>
                <w:iCs/>
                <w:noProof/>
                <w:lang w:val="fr-BE" w:eastAsia="nl-BE"/>
              </w:rPr>
              <w:t>90 mg</w:t>
            </w:r>
          </w:p>
        </w:tc>
        <w:tc>
          <w:tcPr>
            <w:tcW w:w="1245" w:type="dxa"/>
            <w:tcBorders>
              <w:top w:val="single" w:sz="4" w:space="0" w:color="auto"/>
              <w:left w:val="single" w:sz="4" w:space="0" w:color="auto"/>
              <w:bottom w:val="single" w:sz="4" w:space="0" w:color="auto"/>
              <w:right w:val="single" w:sz="4" w:space="0" w:color="auto"/>
            </w:tcBorders>
          </w:tcPr>
          <w:p w14:paraId="03538306" w14:textId="77777777" w:rsidR="005F2BF9" w:rsidRDefault="00E13671">
            <w:pPr>
              <w:keepNext/>
              <w:jc w:val="center"/>
              <w:rPr>
                <w:iCs/>
                <w:noProof/>
                <w:lang w:val="fr-BE" w:eastAsia="nl-BE"/>
              </w:rPr>
            </w:pPr>
            <w:r>
              <w:rPr>
                <w:iCs/>
                <w:noProof/>
                <w:lang w:val="fr-BE" w:eastAsia="nl-BE"/>
              </w:rPr>
              <w:t>45 mg</w:t>
            </w:r>
          </w:p>
        </w:tc>
        <w:tc>
          <w:tcPr>
            <w:tcW w:w="1223" w:type="dxa"/>
            <w:tcBorders>
              <w:top w:val="single" w:sz="4" w:space="0" w:color="auto"/>
              <w:left w:val="single" w:sz="4" w:space="0" w:color="auto"/>
              <w:bottom w:val="single" w:sz="4" w:space="0" w:color="auto"/>
              <w:right w:val="single" w:sz="4" w:space="0" w:color="auto"/>
            </w:tcBorders>
          </w:tcPr>
          <w:p w14:paraId="35D6221F" w14:textId="77777777" w:rsidR="005F2BF9" w:rsidRDefault="00E13671">
            <w:pPr>
              <w:keepNext/>
              <w:jc w:val="center"/>
              <w:rPr>
                <w:iCs/>
                <w:noProof/>
                <w:lang w:val="fr-BE" w:eastAsia="nl-BE"/>
              </w:rPr>
            </w:pPr>
            <w:r>
              <w:rPr>
                <w:iCs/>
                <w:noProof/>
                <w:lang w:val="fr-BE" w:eastAsia="nl-BE"/>
              </w:rPr>
              <w:t>90 mg</w:t>
            </w:r>
          </w:p>
        </w:tc>
      </w:tr>
      <w:tr w:rsidR="005F2BF9" w14:paraId="797DEE88" w14:textId="77777777">
        <w:trPr>
          <w:cantSplit/>
          <w:jc w:val="center"/>
        </w:trPr>
        <w:tc>
          <w:tcPr>
            <w:tcW w:w="2836" w:type="dxa"/>
            <w:tcBorders>
              <w:top w:val="single" w:sz="4" w:space="0" w:color="auto"/>
              <w:left w:val="single" w:sz="4" w:space="0" w:color="auto"/>
              <w:bottom w:val="single" w:sz="4" w:space="0" w:color="auto"/>
              <w:right w:val="single" w:sz="4" w:space="0" w:color="auto"/>
            </w:tcBorders>
          </w:tcPr>
          <w:p w14:paraId="40E8A0FF" w14:textId="77777777" w:rsidR="005F2BF9" w:rsidRDefault="00E13671">
            <w:pPr>
              <w:keepNext/>
              <w:widowControl w:val="0"/>
              <w:rPr>
                <w:b/>
                <w:bCs/>
                <w:iCs/>
                <w:noProof/>
                <w:lang w:val="fr-BE" w:eastAsia="nl-BE"/>
              </w:rPr>
            </w:pPr>
            <w:r>
              <w:rPr>
                <w:b/>
                <w:bCs/>
                <w:iCs/>
                <w:noProof/>
                <w:lang w:val="fr-BE" w:eastAsia="nl-BE"/>
              </w:rPr>
              <w:t>Etude Psoriasis 1</w:t>
            </w:r>
          </w:p>
        </w:tc>
        <w:tc>
          <w:tcPr>
            <w:tcW w:w="1001" w:type="dxa"/>
            <w:tcBorders>
              <w:top w:val="single" w:sz="4" w:space="0" w:color="auto"/>
              <w:left w:val="single" w:sz="4" w:space="0" w:color="auto"/>
              <w:bottom w:val="single" w:sz="4" w:space="0" w:color="auto"/>
              <w:right w:val="single" w:sz="4" w:space="0" w:color="auto"/>
            </w:tcBorders>
          </w:tcPr>
          <w:p w14:paraId="37751FFE" w14:textId="77777777" w:rsidR="005F2BF9" w:rsidRDefault="005F2BF9">
            <w:pPr>
              <w:keepNext/>
              <w:jc w:val="center"/>
              <w:rPr>
                <w:iCs/>
                <w:noProof/>
                <w:lang w:val="fr-BE" w:eastAsia="nl-BE"/>
              </w:rPr>
            </w:pPr>
          </w:p>
        </w:tc>
        <w:tc>
          <w:tcPr>
            <w:tcW w:w="1383" w:type="dxa"/>
            <w:tcBorders>
              <w:top w:val="single" w:sz="4" w:space="0" w:color="auto"/>
              <w:left w:val="single" w:sz="4" w:space="0" w:color="auto"/>
              <w:bottom w:val="single" w:sz="4" w:space="0" w:color="auto"/>
              <w:right w:val="single" w:sz="4" w:space="0" w:color="auto"/>
            </w:tcBorders>
          </w:tcPr>
          <w:p w14:paraId="23592672" w14:textId="77777777" w:rsidR="005F2BF9" w:rsidRDefault="005F2BF9">
            <w:pPr>
              <w:keepNext/>
              <w:jc w:val="center"/>
              <w:rPr>
                <w:iCs/>
                <w:noProof/>
                <w:lang w:val="fr-BE" w:eastAsia="nl-BE"/>
              </w:rPr>
            </w:pPr>
          </w:p>
        </w:tc>
        <w:tc>
          <w:tcPr>
            <w:tcW w:w="1384" w:type="dxa"/>
            <w:tcBorders>
              <w:top w:val="single" w:sz="4" w:space="0" w:color="auto"/>
              <w:left w:val="single" w:sz="4" w:space="0" w:color="auto"/>
              <w:bottom w:val="single" w:sz="4" w:space="0" w:color="auto"/>
              <w:right w:val="single" w:sz="4" w:space="0" w:color="auto"/>
            </w:tcBorders>
          </w:tcPr>
          <w:p w14:paraId="2E24AEB8" w14:textId="77777777" w:rsidR="005F2BF9" w:rsidRDefault="005F2BF9">
            <w:pPr>
              <w:keepNext/>
              <w:jc w:val="center"/>
              <w:rPr>
                <w:iCs/>
                <w:noProof/>
                <w:lang w:val="fr-BE" w:eastAsia="nl-BE"/>
              </w:rPr>
            </w:pPr>
          </w:p>
        </w:tc>
        <w:tc>
          <w:tcPr>
            <w:tcW w:w="1245" w:type="dxa"/>
            <w:tcBorders>
              <w:top w:val="single" w:sz="4" w:space="0" w:color="auto"/>
              <w:left w:val="single" w:sz="4" w:space="0" w:color="auto"/>
              <w:bottom w:val="single" w:sz="4" w:space="0" w:color="auto"/>
              <w:right w:val="single" w:sz="4" w:space="0" w:color="auto"/>
            </w:tcBorders>
          </w:tcPr>
          <w:p w14:paraId="504F9160" w14:textId="77777777" w:rsidR="005F2BF9" w:rsidRDefault="005F2BF9">
            <w:pPr>
              <w:keepNext/>
              <w:jc w:val="center"/>
              <w:rPr>
                <w:iCs/>
                <w:noProof/>
                <w:lang w:val="fr-BE" w:eastAsia="nl-BE"/>
              </w:rPr>
            </w:pPr>
          </w:p>
        </w:tc>
        <w:tc>
          <w:tcPr>
            <w:tcW w:w="1223" w:type="dxa"/>
            <w:tcBorders>
              <w:top w:val="single" w:sz="4" w:space="0" w:color="auto"/>
              <w:left w:val="single" w:sz="4" w:space="0" w:color="auto"/>
              <w:bottom w:val="single" w:sz="4" w:space="0" w:color="auto"/>
              <w:right w:val="single" w:sz="4" w:space="0" w:color="auto"/>
            </w:tcBorders>
          </w:tcPr>
          <w:p w14:paraId="1788E320" w14:textId="77777777" w:rsidR="005F2BF9" w:rsidRDefault="005F2BF9">
            <w:pPr>
              <w:keepNext/>
              <w:jc w:val="center"/>
              <w:rPr>
                <w:iCs/>
                <w:noProof/>
                <w:lang w:val="fr-BE" w:eastAsia="nl-BE"/>
              </w:rPr>
            </w:pPr>
          </w:p>
        </w:tc>
      </w:tr>
      <w:tr w:rsidR="005F2BF9" w14:paraId="190F4495" w14:textId="77777777">
        <w:trPr>
          <w:cantSplit/>
          <w:jc w:val="center"/>
        </w:trPr>
        <w:tc>
          <w:tcPr>
            <w:tcW w:w="2836" w:type="dxa"/>
            <w:tcBorders>
              <w:top w:val="single" w:sz="4" w:space="0" w:color="auto"/>
              <w:left w:val="single" w:sz="4" w:space="0" w:color="auto"/>
              <w:bottom w:val="single" w:sz="4" w:space="0" w:color="auto"/>
              <w:right w:val="single" w:sz="4" w:space="0" w:color="auto"/>
            </w:tcBorders>
          </w:tcPr>
          <w:p w14:paraId="6F34C22D" w14:textId="77777777" w:rsidR="005F2BF9" w:rsidRDefault="00E13671">
            <w:pPr>
              <w:rPr>
                <w:iCs/>
                <w:noProof/>
                <w:lang w:val="fr-BE" w:eastAsia="nl-BE"/>
              </w:rPr>
            </w:pPr>
            <w:r>
              <w:rPr>
                <w:noProof/>
                <w:lang w:val="fr-BE" w:eastAsia="nl-BE"/>
              </w:rPr>
              <w:t>Nombre de patients randomisés</w:t>
            </w:r>
          </w:p>
        </w:tc>
        <w:tc>
          <w:tcPr>
            <w:tcW w:w="1001" w:type="dxa"/>
            <w:tcBorders>
              <w:top w:val="single" w:sz="4" w:space="0" w:color="auto"/>
              <w:left w:val="single" w:sz="4" w:space="0" w:color="auto"/>
              <w:bottom w:val="single" w:sz="4" w:space="0" w:color="auto"/>
              <w:right w:val="single" w:sz="4" w:space="0" w:color="auto"/>
            </w:tcBorders>
            <w:vAlign w:val="center"/>
          </w:tcPr>
          <w:p w14:paraId="560A3268" w14:textId="77777777" w:rsidR="005F2BF9" w:rsidRDefault="00E13671">
            <w:pPr>
              <w:jc w:val="center"/>
              <w:rPr>
                <w:iCs/>
                <w:noProof/>
                <w:lang w:val="fr-BE" w:eastAsia="nl-BE"/>
              </w:rPr>
            </w:pPr>
            <w:r>
              <w:rPr>
                <w:noProof/>
                <w:lang w:val="fr-BE" w:eastAsia="nl-BE"/>
              </w:rPr>
              <w:t>255</w:t>
            </w:r>
          </w:p>
        </w:tc>
        <w:tc>
          <w:tcPr>
            <w:tcW w:w="1383" w:type="dxa"/>
            <w:tcBorders>
              <w:top w:val="single" w:sz="4" w:space="0" w:color="auto"/>
              <w:left w:val="single" w:sz="4" w:space="0" w:color="auto"/>
              <w:bottom w:val="single" w:sz="4" w:space="0" w:color="auto"/>
              <w:right w:val="single" w:sz="4" w:space="0" w:color="auto"/>
            </w:tcBorders>
            <w:vAlign w:val="center"/>
          </w:tcPr>
          <w:p w14:paraId="603C9593" w14:textId="77777777" w:rsidR="005F2BF9" w:rsidRDefault="00E13671">
            <w:pPr>
              <w:jc w:val="center"/>
              <w:rPr>
                <w:iCs/>
                <w:noProof/>
                <w:lang w:val="fr-BE" w:eastAsia="nl-BE"/>
              </w:rPr>
            </w:pPr>
            <w:r>
              <w:rPr>
                <w:noProof/>
                <w:lang w:val="fr-BE" w:eastAsia="nl-BE"/>
              </w:rPr>
              <w:t>255</w:t>
            </w:r>
          </w:p>
        </w:tc>
        <w:tc>
          <w:tcPr>
            <w:tcW w:w="1384" w:type="dxa"/>
            <w:tcBorders>
              <w:top w:val="single" w:sz="4" w:space="0" w:color="auto"/>
              <w:left w:val="single" w:sz="4" w:space="0" w:color="auto"/>
              <w:bottom w:val="single" w:sz="4" w:space="0" w:color="auto"/>
              <w:right w:val="single" w:sz="4" w:space="0" w:color="auto"/>
            </w:tcBorders>
            <w:vAlign w:val="center"/>
          </w:tcPr>
          <w:p w14:paraId="0F43016C" w14:textId="77777777" w:rsidR="005F2BF9" w:rsidRDefault="00E13671">
            <w:pPr>
              <w:jc w:val="center"/>
              <w:rPr>
                <w:iCs/>
                <w:noProof/>
                <w:lang w:val="fr-BE" w:eastAsia="nl-BE"/>
              </w:rPr>
            </w:pPr>
            <w:r>
              <w:rPr>
                <w:noProof/>
                <w:lang w:val="fr-BE" w:eastAsia="nl-BE"/>
              </w:rPr>
              <w:t>256</w:t>
            </w:r>
          </w:p>
        </w:tc>
        <w:tc>
          <w:tcPr>
            <w:tcW w:w="1245" w:type="dxa"/>
            <w:tcBorders>
              <w:top w:val="single" w:sz="4" w:space="0" w:color="auto"/>
              <w:left w:val="single" w:sz="4" w:space="0" w:color="auto"/>
              <w:bottom w:val="single" w:sz="4" w:space="0" w:color="auto"/>
              <w:right w:val="single" w:sz="4" w:space="0" w:color="auto"/>
            </w:tcBorders>
            <w:vAlign w:val="center"/>
          </w:tcPr>
          <w:p w14:paraId="189A379F" w14:textId="77777777" w:rsidR="005F2BF9" w:rsidRDefault="00E13671">
            <w:pPr>
              <w:jc w:val="center"/>
              <w:rPr>
                <w:iCs/>
                <w:noProof/>
                <w:lang w:val="fr-BE" w:eastAsia="nl-BE"/>
              </w:rPr>
            </w:pPr>
            <w:r>
              <w:rPr>
                <w:noProof/>
                <w:lang w:val="fr-BE" w:eastAsia="nl-BE"/>
              </w:rPr>
              <w:t>250</w:t>
            </w:r>
          </w:p>
        </w:tc>
        <w:tc>
          <w:tcPr>
            <w:tcW w:w="1223" w:type="dxa"/>
            <w:tcBorders>
              <w:top w:val="single" w:sz="4" w:space="0" w:color="auto"/>
              <w:left w:val="single" w:sz="4" w:space="0" w:color="auto"/>
              <w:bottom w:val="single" w:sz="4" w:space="0" w:color="auto"/>
              <w:right w:val="single" w:sz="4" w:space="0" w:color="auto"/>
            </w:tcBorders>
            <w:vAlign w:val="center"/>
          </w:tcPr>
          <w:p w14:paraId="6F5488C1" w14:textId="77777777" w:rsidR="005F2BF9" w:rsidRDefault="00E13671">
            <w:pPr>
              <w:jc w:val="center"/>
              <w:rPr>
                <w:iCs/>
                <w:noProof/>
                <w:lang w:val="fr-BE" w:eastAsia="nl-BE"/>
              </w:rPr>
            </w:pPr>
            <w:r>
              <w:rPr>
                <w:noProof/>
                <w:lang w:val="fr-BE" w:eastAsia="nl-BE"/>
              </w:rPr>
              <w:t>243</w:t>
            </w:r>
          </w:p>
        </w:tc>
      </w:tr>
      <w:tr w:rsidR="005F2BF9" w14:paraId="2CEFFD5B" w14:textId="77777777">
        <w:trPr>
          <w:cantSplit/>
          <w:jc w:val="center"/>
        </w:trPr>
        <w:tc>
          <w:tcPr>
            <w:tcW w:w="2836" w:type="dxa"/>
            <w:tcBorders>
              <w:top w:val="single" w:sz="4" w:space="0" w:color="auto"/>
              <w:left w:val="single" w:sz="4" w:space="0" w:color="auto"/>
              <w:bottom w:val="single" w:sz="4" w:space="0" w:color="auto"/>
              <w:right w:val="single" w:sz="4" w:space="0" w:color="auto"/>
            </w:tcBorders>
            <w:vAlign w:val="bottom"/>
          </w:tcPr>
          <w:p w14:paraId="79C6D454" w14:textId="77777777" w:rsidR="005F2BF9" w:rsidRDefault="00E13671">
            <w:pPr>
              <w:widowControl w:val="0"/>
              <w:rPr>
                <w:iCs/>
                <w:noProof/>
                <w:lang w:val="fr-BE" w:eastAsia="nl-BE"/>
              </w:rPr>
            </w:pPr>
            <w:r>
              <w:rPr>
                <w:noProof/>
                <w:snapToGrid w:val="0"/>
                <w:lang w:val="fr-BE" w:eastAsia="nl-BE"/>
              </w:rPr>
              <w:t xml:space="preserve">Réponse PASI 50 N (%) </w:t>
            </w:r>
          </w:p>
        </w:tc>
        <w:tc>
          <w:tcPr>
            <w:tcW w:w="1001" w:type="dxa"/>
            <w:tcBorders>
              <w:top w:val="single" w:sz="4" w:space="0" w:color="auto"/>
              <w:left w:val="single" w:sz="4" w:space="0" w:color="auto"/>
              <w:bottom w:val="single" w:sz="4" w:space="0" w:color="auto"/>
              <w:right w:val="single" w:sz="4" w:space="0" w:color="auto"/>
            </w:tcBorders>
            <w:vAlign w:val="center"/>
          </w:tcPr>
          <w:p w14:paraId="5BCC904D" w14:textId="77777777" w:rsidR="005F2BF9" w:rsidRDefault="00E13671">
            <w:pPr>
              <w:jc w:val="center"/>
              <w:rPr>
                <w:iCs/>
                <w:noProof/>
                <w:lang w:val="fr-BE" w:eastAsia="nl-BE"/>
              </w:rPr>
            </w:pPr>
            <w:r>
              <w:rPr>
                <w:noProof/>
                <w:lang w:val="fr-BE" w:eastAsia="nl-BE"/>
              </w:rPr>
              <w:t>26 (10%)</w:t>
            </w:r>
          </w:p>
        </w:tc>
        <w:tc>
          <w:tcPr>
            <w:tcW w:w="1383" w:type="dxa"/>
            <w:tcBorders>
              <w:top w:val="single" w:sz="4" w:space="0" w:color="auto"/>
              <w:left w:val="single" w:sz="4" w:space="0" w:color="auto"/>
              <w:bottom w:val="single" w:sz="4" w:space="0" w:color="auto"/>
              <w:right w:val="single" w:sz="4" w:space="0" w:color="auto"/>
            </w:tcBorders>
            <w:vAlign w:val="center"/>
          </w:tcPr>
          <w:p w14:paraId="51C8C87E" w14:textId="77777777" w:rsidR="005F2BF9" w:rsidRDefault="00E13671">
            <w:pPr>
              <w:jc w:val="center"/>
              <w:rPr>
                <w:iCs/>
                <w:noProof/>
                <w:lang w:val="fr-BE" w:eastAsia="nl-BE"/>
              </w:rPr>
            </w:pPr>
            <w:r>
              <w:rPr>
                <w:noProof/>
                <w:lang w:val="fr-BE" w:eastAsia="nl-BE"/>
              </w:rPr>
              <w:t>213 (84%)</w:t>
            </w:r>
            <w:r>
              <w:rPr>
                <w:noProof/>
                <w:snapToGrid w:val="0"/>
                <w:vertAlign w:val="superscript"/>
                <w:lang w:val="fr-BE" w:eastAsia="nl-BE"/>
              </w:rPr>
              <w:t xml:space="preserve"> a</w:t>
            </w:r>
          </w:p>
        </w:tc>
        <w:tc>
          <w:tcPr>
            <w:tcW w:w="1384" w:type="dxa"/>
            <w:tcBorders>
              <w:top w:val="single" w:sz="4" w:space="0" w:color="auto"/>
              <w:left w:val="single" w:sz="4" w:space="0" w:color="auto"/>
              <w:bottom w:val="single" w:sz="4" w:space="0" w:color="auto"/>
              <w:right w:val="single" w:sz="4" w:space="0" w:color="auto"/>
            </w:tcBorders>
            <w:vAlign w:val="center"/>
          </w:tcPr>
          <w:p w14:paraId="1EC0608B" w14:textId="77777777" w:rsidR="005F2BF9" w:rsidRDefault="00E13671">
            <w:pPr>
              <w:jc w:val="center"/>
              <w:rPr>
                <w:iCs/>
                <w:noProof/>
                <w:lang w:val="fr-BE" w:eastAsia="nl-BE"/>
              </w:rPr>
            </w:pPr>
            <w:r>
              <w:rPr>
                <w:noProof/>
                <w:lang w:val="fr-BE" w:eastAsia="nl-BE"/>
              </w:rPr>
              <w:t>220 (86%)</w:t>
            </w:r>
            <w:r>
              <w:rPr>
                <w:noProof/>
                <w:snapToGrid w:val="0"/>
                <w:vertAlign w:val="superscript"/>
                <w:lang w:val="fr-BE" w:eastAsia="nl-BE"/>
              </w:rPr>
              <w:t xml:space="preserve"> a</w:t>
            </w:r>
          </w:p>
        </w:tc>
        <w:tc>
          <w:tcPr>
            <w:tcW w:w="1245" w:type="dxa"/>
            <w:tcBorders>
              <w:top w:val="single" w:sz="4" w:space="0" w:color="auto"/>
              <w:left w:val="single" w:sz="4" w:space="0" w:color="auto"/>
              <w:bottom w:val="single" w:sz="4" w:space="0" w:color="auto"/>
              <w:right w:val="single" w:sz="4" w:space="0" w:color="auto"/>
            </w:tcBorders>
            <w:vAlign w:val="center"/>
          </w:tcPr>
          <w:p w14:paraId="55447502" w14:textId="77777777" w:rsidR="005F2BF9" w:rsidRDefault="00E13671">
            <w:pPr>
              <w:jc w:val="center"/>
              <w:rPr>
                <w:iCs/>
                <w:noProof/>
                <w:lang w:val="fr-BE" w:eastAsia="nl-BE"/>
              </w:rPr>
            </w:pPr>
            <w:r>
              <w:rPr>
                <w:noProof/>
                <w:lang w:val="fr-BE" w:eastAsia="nl-BE"/>
              </w:rPr>
              <w:t>228 (91%)</w:t>
            </w:r>
          </w:p>
        </w:tc>
        <w:tc>
          <w:tcPr>
            <w:tcW w:w="1223" w:type="dxa"/>
            <w:tcBorders>
              <w:top w:val="single" w:sz="4" w:space="0" w:color="auto"/>
              <w:left w:val="single" w:sz="4" w:space="0" w:color="auto"/>
              <w:bottom w:val="single" w:sz="4" w:space="0" w:color="auto"/>
              <w:right w:val="single" w:sz="4" w:space="0" w:color="auto"/>
            </w:tcBorders>
            <w:vAlign w:val="center"/>
          </w:tcPr>
          <w:p w14:paraId="3E49B6A0" w14:textId="77777777" w:rsidR="005F2BF9" w:rsidRDefault="00E13671">
            <w:pPr>
              <w:jc w:val="center"/>
              <w:rPr>
                <w:iCs/>
                <w:noProof/>
                <w:lang w:val="fr-BE" w:eastAsia="nl-BE"/>
              </w:rPr>
            </w:pPr>
            <w:r>
              <w:rPr>
                <w:noProof/>
                <w:lang w:val="fr-BE" w:eastAsia="nl-BE"/>
              </w:rPr>
              <w:t>234 (96%)</w:t>
            </w:r>
          </w:p>
        </w:tc>
      </w:tr>
      <w:tr w:rsidR="005F2BF9" w14:paraId="3118EBFB" w14:textId="77777777">
        <w:trPr>
          <w:cantSplit/>
          <w:jc w:val="center"/>
        </w:trPr>
        <w:tc>
          <w:tcPr>
            <w:tcW w:w="2836" w:type="dxa"/>
            <w:tcBorders>
              <w:top w:val="single" w:sz="4" w:space="0" w:color="auto"/>
              <w:left w:val="single" w:sz="4" w:space="0" w:color="auto"/>
              <w:bottom w:val="single" w:sz="4" w:space="0" w:color="auto"/>
              <w:right w:val="single" w:sz="4" w:space="0" w:color="auto"/>
            </w:tcBorders>
            <w:vAlign w:val="bottom"/>
          </w:tcPr>
          <w:p w14:paraId="0DD74EC0" w14:textId="77777777" w:rsidR="005F2BF9" w:rsidRDefault="00E13671">
            <w:pPr>
              <w:widowControl w:val="0"/>
              <w:rPr>
                <w:iCs/>
                <w:noProof/>
                <w:lang w:val="fr-BE" w:eastAsia="nl-BE"/>
              </w:rPr>
            </w:pPr>
            <w:r>
              <w:rPr>
                <w:noProof/>
                <w:snapToGrid w:val="0"/>
                <w:lang w:val="fr-BE" w:eastAsia="nl-BE"/>
              </w:rPr>
              <w:t>Réponse PASI 75 N (%)</w:t>
            </w:r>
          </w:p>
        </w:tc>
        <w:tc>
          <w:tcPr>
            <w:tcW w:w="1001" w:type="dxa"/>
            <w:tcBorders>
              <w:top w:val="single" w:sz="4" w:space="0" w:color="auto"/>
              <w:left w:val="single" w:sz="4" w:space="0" w:color="auto"/>
              <w:bottom w:val="single" w:sz="4" w:space="0" w:color="auto"/>
              <w:right w:val="single" w:sz="4" w:space="0" w:color="auto"/>
            </w:tcBorders>
            <w:vAlign w:val="center"/>
          </w:tcPr>
          <w:p w14:paraId="17F4C231" w14:textId="77777777" w:rsidR="005F2BF9" w:rsidRDefault="00E13671">
            <w:pPr>
              <w:jc w:val="center"/>
              <w:rPr>
                <w:iCs/>
                <w:noProof/>
                <w:lang w:val="fr-BE" w:eastAsia="nl-BE"/>
              </w:rPr>
            </w:pPr>
            <w:r>
              <w:rPr>
                <w:noProof/>
                <w:lang w:val="fr-BE" w:eastAsia="nl-BE"/>
              </w:rPr>
              <w:t>8 (3%)</w:t>
            </w:r>
          </w:p>
        </w:tc>
        <w:tc>
          <w:tcPr>
            <w:tcW w:w="1383" w:type="dxa"/>
            <w:tcBorders>
              <w:top w:val="single" w:sz="4" w:space="0" w:color="auto"/>
              <w:left w:val="single" w:sz="4" w:space="0" w:color="auto"/>
              <w:bottom w:val="single" w:sz="4" w:space="0" w:color="auto"/>
              <w:right w:val="single" w:sz="4" w:space="0" w:color="auto"/>
            </w:tcBorders>
            <w:vAlign w:val="center"/>
          </w:tcPr>
          <w:p w14:paraId="23CA8C3F" w14:textId="77777777" w:rsidR="005F2BF9" w:rsidRDefault="00E13671">
            <w:pPr>
              <w:jc w:val="center"/>
              <w:rPr>
                <w:iCs/>
                <w:noProof/>
                <w:lang w:val="fr-BE" w:eastAsia="nl-BE"/>
              </w:rPr>
            </w:pPr>
            <w:r>
              <w:rPr>
                <w:noProof/>
                <w:lang w:val="fr-BE" w:eastAsia="nl-BE"/>
              </w:rPr>
              <w:t>171 (67%)</w:t>
            </w:r>
            <w:r>
              <w:rPr>
                <w:noProof/>
                <w:snapToGrid w:val="0"/>
                <w:vertAlign w:val="superscript"/>
                <w:lang w:val="fr-BE" w:eastAsia="nl-BE"/>
              </w:rPr>
              <w:t xml:space="preserve"> a</w:t>
            </w:r>
          </w:p>
        </w:tc>
        <w:tc>
          <w:tcPr>
            <w:tcW w:w="1384" w:type="dxa"/>
            <w:tcBorders>
              <w:top w:val="single" w:sz="4" w:space="0" w:color="auto"/>
              <w:left w:val="single" w:sz="4" w:space="0" w:color="auto"/>
              <w:bottom w:val="single" w:sz="4" w:space="0" w:color="auto"/>
              <w:right w:val="single" w:sz="4" w:space="0" w:color="auto"/>
            </w:tcBorders>
            <w:vAlign w:val="center"/>
          </w:tcPr>
          <w:p w14:paraId="2C731A70" w14:textId="77777777" w:rsidR="005F2BF9" w:rsidRDefault="00E13671">
            <w:pPr>
              <w:jc w:val="center"/>
              <w:rPr>
                <w:iCs/>
                <w:noProof/>
                <w:lang w:val="fr-BE" w:eastAsia="nl-BE"/>
              </w:rPr>
            </w:pPr>
            <w:r>
              <w:rPr>
                <w:noProof/>
                <w:lang w:val="fr-BE" w:eastAsia="nl-BE"/>
              </w:rPr>
              <w:t>170 (66%)</w:t>
            </w:r>
            <w:r>
              <w:rPr>
                <w:noProof/>
                <w:snapToGrid w:val="0"/>
                <w:vertAlign w:val="superscript"/>
                <w:lang w:val="fr-BE" w:eastAsia="nl-BE"/>
              </w:rPr>
              <w:t xml:space="preserve"> a</w:t>
            </w:r>
          </w:p>
        </w:tc>
        <w:tc>
          <w:tcPr>
            <w:tcW w:w="1245" w:type="dxa"/>
            <w:tcBorders>
              <w:top w:val="single" w:sz="4" w:space="0" w:color="auto"/>
              <w:left w:val="single" w:sz="4" w:space="0" w:color="auto"/>
              <w:bottom w:val="single" w:sz="4" w:space="0" w:color="auto"/>
              <w:right w:val="single" w:sz="4" w:space="0" w:color="auto"/>
            </w:tcBorders>
            <w:vAlign w:val="center"/>
          </w:tcPr>
          <w:p w14:paraId="56CA1473" w14:textId="77777777" w:rsidR="005F2BF9" w:rsidRDefault="00E13671">
            <w:pPr>
              <w:jc w:val="center"/>
              <w:rPr>
                <w:iCs/>
                <w:noProof/>
                <w:lang w:val="fr-BE" w:eastAsia="nl-BE"/>
              </w:rPr>
            </w:pPr>
            <w:r>
              <w:rPr>
                <w:noProof/>
                <w:lang w:val="fr-BE" w:eastAsia="nl-BE"/>
              </w:rPr>
              <w:t>178 (71%)</w:t>
            </w:r>
          </w:p>
        </w:tc>
        <w:tc>
          <w:tcPr>
            <w:tcW w:w="1223" w:type="dxa"/>
            <w:tcBorders>
              <w:top w:val="single" w:sz="4" w:space="0" w:color="auto"/>
              <w:left w:val="single" w:sz="4" w:space="0" w:color="auto"/>
              <w:bottom w:val="single" w:sz="4" w:space="0" w:color="auto"/>
              <w:right w:val="single" w:sz="4" w:space="0" w:color="auto"/>
            </w:tcBorders>
            <w:vAlign w:val="center"/>
          </w:tcPr>
          <w:p w14:paraId="217F70D9" w14:textId="77777777" w:rsidR="005F2BF9" w:rsidRDefault="00E13671">
            <w:pPr>
              <w:jc w:val="center"/>
              <w:rPr>
                <w:iCs/>
                <w:noProof/>
                <w:lang w:val="fr-BE" w:eastAsia="nl-BE"/>
              </w:rPr>
            </w:pPr>
            <w:r>
              <w:rPr>
                <w:noProof/>
                <w:lang w:val="fr-BE" w:eastAsia="nl-BE"/>
              </w:rPr>
              <w:t>191 (79%)</w:t>
            </w:r>
          </w:p>
        </w:tc>
      </w:tr>
      <w:tr w:rsidR="005F2BF9" w14:paraId="3D2BB645" w14:textId="77777777">
        <w:trPr>
          <w:cantSplit/>
          <w:jc w:val="center"/>
        </w:trPr>
        <w:tc>
          <w:tcPr>
            <w:tcW w:w="2836" w:type="dxa"/>
            <w:tcBorders>
              <w:top w:val="single" w:sz="4" w:space="0" w:color="auto"/>
              <w:left w:val="single" w:sz="4" w:space="0" w:color="auto"/>
              <w:bottom w:val="single" w:sz="4" w:space="0" w:color="auto"/>
              <w:right w:val="single" w:sz="4" w:space="0" w:color="auto"/>
            </w:tcBorders>
            <w:vAlign w:val="center"/>
          </w:tcPr>
          <w:p w14:paraId="2421CA09" w14:textId="77777777" w:rsidR="005F2BF9" w:rsidRDefault="00E13671">
            <w:pPr>
              <w:rPr>
                <w:iCs/>
                <w:noProof/>
                <w:lang w:val="fr-BE" w:eastAsia="nl-BE"/>
              </w:rPr>
            </w:pPr>
            <w:r>
              <w:rPr>
                <w:iCs/>
                <w:noProof/>
                <w:lang w:val="fr-BE" w:eastAsia="nl-BE"/>
              </w:rPr>
              <w:t>Réponse PASI 90 N (%)</w:t>
            </w:r>
          </w:p>
        </w:tc>
        <w:tc>
          <w:tcPr>
            <w:tcW w:w="1001" w:type="dxa"/>
            <w:tcBorders>
              <w:top w:val="single" w:sz="4" w:space="0" w:color="auto"/>
              <w:left w:val="single" w:sz="4" w:space="0" w:color="auto"/>
              <w:bottom w:val="single" w:sz="4" w:space="0" w:color="auto"/>
              <w:right w:val="single" w:sz="4" w:space="0" w:color="auto"/>
            </w:tcBorders>
            <w:vAlign w:val="center"/>
          </w:tcPr>
          <w:p w14:paraId="3F508A8B" w14:textId="77777777" w:rsidR="005F2BF9" w:rsidRDefault="00E13671">
            <w:pPr>
              <w:jc w:val="center"/>
              <w:rPr>
                <w:noProof/>
                <w:lang w:val="fr-BE" w:eastAsia="nl-BE"/>
              </w:rPr>
            </w:pPr>
            <w:r>
              <w:rPr>
                <w:noProof/>
                <w:lang w:val="fr-BE" w:eastAsia="nl-BE"/>
              </w:rPr>
              <w:t>5 (2%)</w:t>
            </w:r>
          </w:p>
        </w:tc>
        <w:tc>
          <w:tcPr>
            <w:tcW w:w="1383" w:type="dxa"/>
            <w:tcBorders>
              <w:top w:val="single" w:sz="4" w:space="0" w:color="auto"/>
              <w:left w:val="single" w:sz="4" w:space="0" w:color="auto"/>
              <w:bottom w:val="single" w:sz="4" w:space="0" w:color="auto"/>
              <w:right w:val="single" w:sz="4" w:space="0" w:color="auto"/>
            </w:tcBorders>
            <w:vAlign w:val="center"/>
          </w:tcPr>
          <w:p w14:paraId="0FDFD715" w14:textId="77777777" w:rsidR="005F2BF9" w:rsidRDefault="00E13671">
            <w:pPr>
              <w:jc w:val="center"/>
              <w:rPr>
                <w:noProof/>
                <w:lang w:val="fr-BE" w:eastAsia="nl-BE"/>
              </w:rPr>
            </w:pPr>
            <w:r>
              <w:rPr>
                <w:noProof/>
                <w:lang w:val="fr-BE" w:eastAsia="nl-BE"/>
              </w:rPr>
              <w:t>106 (42%)</w:t>
            </w:r>
            <w:r>
              <w:rPr>
                <w:noProof/>
                <w:snapToGrid w:val="0"/>
                <w:vertAlign w:val="superscript"/>
                <w:lang w:val="fr-BE" w:eastAsia="nl-BE"/>
              </w:rPr>
              <w:t xml:space="preserve"> a</w:t>
            </w:r>
          </w:p>
        </w:tc>
        <w:tc>
          <w:tcPr>
            <w:tcW w:w="1384" w:type="dxa"/>
            <w:tcBorders>
              <w:top w:val="single" w:sz="4" w:space="0" w:color="auto"/>
              <w:left w:val="single" w:sz="4" w:space="0" w:color="auto"/>
              <w:bottom w:val="single" w:sz="4" w:space="0" w:color="auto"/>
              <w:right w:val="single" w:sz="4" w:space="0" w:color="auto"/>
            </w:tcBorders>
            <w:vAlign w:val="center"/>
          </w:tcPr>
          <w:p w14:paraId="194AF947" w14:textId="77777777" w:rsidR="005F2BF9" w:rsidRDefault="00E13671">
            <w:pPr>
              <w:jc w:val="center"/>
              <w:rPr>
                <w:noProof/>
                <w:lang w:val="fr-BE" w:eastAsia="nl-BE"/>
              </w:rPr>
            </w:pPr>
            <w:r>
              <w:rPr>
                <w:noProof/>
                <w:lang w:val="fr-BE" w:eastAsia="nl-BE"/>
              </w:rPr>
              <w:t>94 (37%)</w:t>
            </w:r>
            <w:r>
              <w:rPr>
                <w:noProof/>
                <w:snapToGrid w:val="0"/>
                <w:vertAlign w:val="superscript"/>
                <w:lang w:val="fr-BE" w:eastAsia="nl-BE"/>
              </w:rPr>
              <w:t xml:space="preserve"> a</w:t>
            </w:r>
          </w:p>
        </w:tc>
        <w:tc>
          <w:tcPr>
            <w:tcW w:w="1245" w:type="dxa"/>
            <w:tcBorders>
              <w:top w:val="single" w:sz="4" w:space="0" w:color="auto"/>
              <w:left w:val="single" w:sz="4" w:space="0" w:color="auto"/>
              <w:bottom w:val="single" w:sz="4" w:space="0" w:color="auto"/>
              <w:right w:val="single" w:sz="4" w:space="0" w:color="auto"/>
            </w:tcBorders>
            <w:vAlign w:val="center"/>
          </w:tcPr>
          <w:p w14:paraId="6C49D88E" w14:textId="77777777" w:rsidR="005F2BF9" w:rsidRDefault="00E13671">
            <w:pPr>
              <w:jc w:val="center"/>
              <w:rPr>
                <w:noProof/>
                <w:lang w:val="fr-BE" w:eastAsia="nl-BE"/>
              </w:rPr>
            </w:pPr>
            <w:r>
              <w:rPr>
                <w:noProof/>
                <w:lang w:val="fr-BE" w:eastAsia="nl-BE"/>
              </w:rPr>
              <w:t>123 (49%)</w:t>
            </w:r>
          </w:p>
        </w:tc>
        <w:tc>
          <w:tcPr>
            <w:tcW w:w="1223" w:type="dxa"/>
            <w:tcBorders>
              <w:top w:val="single" w:sz="4" w:space="0" w:color="auto"/>
              <w:left w:val="single" w:sz="4" w:space="0" w:color="auto"/>
              <w:bottom w:val="single" w:sz="4" w:space="0" w:color="auto"/>
              <w:right w:val="single" w:sz="4" w:space="0" w:color="auto"/>
            </w:tcBorders>
            <w:vAlign w:val="center"/>
          </w:tcPr>
          <w:p w14:paraId="6805AF87" w14:textId="77777777" w:rsidR="005F2BF9" w:rsidRDefault="00E13671">
            <w:pPr>
              <w:jc w:val="center"/>
              <w:rPr>
                <w:noProof/>
                <w:lang w:val="fr-BE" w:eastAsia="nl-BE"/>
              </w:rPr>
            </w:pPr>
            <w:r>
              <w:rPr>
                <w:noProof/>
                <w:lang w:val="fr-BE" w:eastAsia="nl-BE"/>
              </w:rPr>
              <w:t>135 (56%)</w:t>
            </w:r>
          </w:p>
        </w:tc>
      </w:tr>
      <w:tr w:rsidR="005F2BF9" w14:paraId="4615622E" w14:textId="77777777">
        <w:trPr>
          <w:cantSplit/>
          <w:jc w:val="center"/>
        </w:trPr>
        <w:tc>
          <w:tcPr>
            <w:tcW w:w="2836" w:type="dxa"/>
            <w:tcBorders>
              <w:top w:val="single" w:sz="4" w:space="0" w:color="auto"/>
              <w:left w:val="single" w:sz="4" w:space="0" w:color="auto"/>
              <w:bottom w:val="single" w:sz="4" w:space="0" w:color="auto"/>
              <w:right w:val="single" w:sz="4" w:space="0" w:color="auto"/>
            </w:tcBorders>
          </w:tcPr>
          <w:p w14:paraId="50FC41F1" w14:textId="77777777" w:rsidR="005F2BF9" w:rsidRDefault="00E13671">
            <w:pPr>
              <w:widowControl w:val="0"/>
              <w:rPr>
                <w:iCs/>
                <w:noProof/>
                <w:lang w:val="pt-PT" w:eastAsia="nl-BE"/>
              </w:rPr>
            </w:pPr>
            <w:r>
              <w:rPr>
                <w:iCs/>
                <w:noProof/>
                <w:lang w:val="pt-PT" w:eastAsia="nl-BE"/>
              </w:rPr>
              <w:t>PGA</w:t>
            </w:r>
            <w:r>
              <w:rPr>
                <w:noProof/>
                <w:vertAlign w:val="superscript"/>
                <w:lang w:val="pt-PT" w:eastAsia="nl-BE"/>
              </w:rPr>
              <w:t>b</w:t>
            </w:r>
            <w:r>
              <w:rPr>
                <w:iCs/>
                <w:noProof/>
                <w:lang w:val="pt-PT" w:eastAsia="nl-BE"/>
              </w:rPr>
              <w:t xml:space="preserve"> blanchi ou minimal N (%)</w:t>
            </w:r>
          </w:p>
        </w:tc>
        <w:tc>
          <w:tcPr>
            <w:tcW w:w="1001" w:type="dxa"/>
            <w:tcBorders>
              <w:top w:val="single" w:sz="4" w:space="0" w:color="auto"/>
              <w:left w:val="single" w:sz="4" w:space="0" w:color="auto"/>
              <w:bottom w:val="single" w:sz="4" w:space="0" w:color="auto"/>
              <w:right w:val="single" w:sz="4" w:space="0" w:color="auto"/>
            </w:tcBorders>
            <w:vAlign w:val="center"/>
          </w:tcPr>
          <w:p w14:paraId="787AA253" w14:textId="77777777" w:rsidR="005F2BF9" w:rsidRDefault="00E13671">
            <w:pPr>
              <w:jc w:val="center"/>
              <w:rPr>
                <w:iCs/>
                <w:noProof/>
                <w:lang w:val="fr-BE" w:eastAsia="nl-BE"/>
              </w:rPr>
            </w:pPr>
            <w:r>
              <w:rPr>
                <w:noProof/>
                <w:lang w:val="fr-BE" w:eastAsia="nl-BE"/>
              </w:rPr>
              <w:t>10 (4%)</w:t>
            </w:r>
          </w:p>
        </w:tc>
        <w:tc>
          <w:tcPr>
            <w:tcW w:w="1383" w:type="dxa"/>
            <w:tcBorders>
              <w:top w:val="single" w:sz="4" w:space="0" w:color="auto"/>
              <w:left w:val="single" w:sz="4" w:space="0" w:color="auto"/>
              <w:bottom w:val="single" w:sz="4" w:space="0" w:color="auto"/>
              <w:right w:val="single" w:sz="4" w:space="0" w:color="auto"/>
            </w:tcBorders>
            <w:vAlign w:val="center"/>
          </w:tcPr>
          <w:p w14:paraId="13B239F3" w14:textId="77777777" w:rsidR="005F2BF9" w:rsidRDefault="00E13671">
            <w:pPr>
              <w:jc w:val="center"/>
              <w:rPr>
                <w:iCs/>
                <w:noProof/>
                <w:lang w:val="fr-BE" w:eastAsia="nl-BE"/>
              </w:rPr>
            </w:pPr>
            <w:r>
              <w:rPr>
                <w:noProof/>
                <w:lang w:val="fr-BE" w:eastAsia="nl-BE"/>
              </w:rPr>
              <w:t>151 (59%)</w:t>
            </w:r>
            <w:r>
              <w:rPr>
                <w:noProof/>
                <w:snapToGrid w:val="0"/>
                <w:vertAlign w:val="superscript"/>
                <w:lang w:val="fr-BE" w:eastAsia="nl-BE"/>
              </w:rPr>
              <w:t xml:space="preserve"> a</w:t>
            </w:r>
          </w:p>
        </w:tc>
        <w:tc>
          <w:tcPr>
            <w:tcW w:w="1384" w:type="dxa"/>
            <w:tcBorders>
              <w:top w:val="single" w:sz="4" w:space="0" w:color="auto"/>
              <w:left w:val="single" w:sz="4" w:space="0" w:color="auto"/>
              <w:bottom w:val="single" w:sz="4" w:space="0" w:color="auto"/>
              <w:right w:val="single" w:sz="4" w:space="0" w:color="auto"/>
            </w:tcBorders>
            <w:vAlign w:val="center"/>
          </w:tcPr>
          <w:p w14:paraId="3765D30E" w14:textId="77777777" w:rsidR="005F2BF9" w:rsidRDefault="00E13671">
            <w:pPr>
              <w:jc w:val="center"/>
              <w:rPr>
                <w:iCs/>
                <w:noProof/>
                <w:lang w:val="fr-BE" w:eastAsia="nl-BE"/>
              </w:rPr>
            </w:pPr>
            <w:r>
              <w:rPr>
                <w:noProof/>
                <w:lang w:val="fr-BE" w:eastAsia="nl-BE"/>
              </w:rPr>
              <w:t>156 (61%)</w:t>
            </w:r>
            <w:r>
              <w:rPr>
                <w:noProof/>
                <w:snapToGrid w:val="0"/>
                <w:vertAlign w:val="superscript"/>
                <w:lang w:val="fr-BE" w:eastAsia="nl-BE"/>
              </w:rPr>
              <w:t xml:space="preserve"> a</w:t>
            </w:r>
          </w:p>
        </w:tc>
        <w:tc>
          <w:tcPr>
            <w:tcW w:w="1245" w:type="dxa"/>
            <w:tcBorders>
              <w:top w:val="single" w:sz="4" w:space="0" w:color="auto"/>
              <w:left w:val="single" w:sz="4" w:space="0" w:color="auto"/>
              <w:bottom w:val="single" w:sz="4" w:space="0" w:color="auto"/>
              <w:right w:val="single" w:sz="4" w:space="0" w:color="auto"/>
            </w:tcBorders>
            <w:vAlign w:val="center"/>
          </w:tcPr>
          <w:p w14:paraId="585E8744" w14:textId="77777777" w:rsidR="005F2BF9" w:rsidRDefault="00E13671">
            <w:pPr>
              <w:jc w:val="center"/>
              <w:rPr>
                <w:iCs/>
                <w:noProof/>
                <w:lang w:val="fr-BE" w:eastAsia="nl-BE"/>
              </w:rPr>
            </w:pPr>
            <w:r>
              <w:rPr>
                <w:noProof/>
                <w:lang w:val="fr-BE" w:eastAsia="nl-BE"/>
              </w:rPr>
              <w:t>146 (58%)</w:t>
            </w:r>
          </w:p>
        </w:tc>
        <w:tc>
          <w:tcPr>
            <w:tcW w:w="1223" w:type="dxa"/>
            <w:tcBorders>
              <w:top w:val="single" w:sz="4" w:space="0" w:color="auto"/>
              <w:left w:val="single" w:sz="4" w:space="0" w:color="auto"/>
              <w:bottom w:val="single" w:sz="4" w:space="0" w:color="auto"/>
              <w:right w:val="single" w:sz="4" w:space="0" w:color="auto"/>
            </w:tcBorders>
            <w:vAlign w:val="center"/>
          </w:tcPr>
          <w:p w14:paraId="3D782AF9" w14:textId="77777777" w:rsidR="005F2BF9" w:rsidRDefault="00E13671">
            <w:pPr>
              <w:jc w:val="center"/>
              <w:rPr>
                <w:iCs/>
                <w:noProof/>
                <w:lang w:val="fr-BE" w:eastAsia="nl-BE"/>
              </w:rPr>
            </w:pPr>
            <w:r>
              <w:rPr>
                <w:noProof/>
                <w:lang w:val="fr-BE" w:eastAsia="nl-BE"/>
              </w:rPr>
              <w:t>160 (66%)</w:t>
            </w:r>
          </w:p>
        </w:tc>
      </w:tr>
      <w:tr w:rsidR="005F2BF9" w14:paraId="72D95305" w14:textId="77777777">
        <w:trPr>
          <w:cantSplit/>
          <w:jc w:val="center"/>
        </w:trPr>
        <w:tc>
          <w:tcPr>
            <w:tcW w:w="2836" w:type="dxa"/>
            <w:tcBorders>
              <w:top w:val="single" w:sz="4" w:space="0" w:color="auto"/>
              <w:left w:val="single" w:sz="4" w:space="0" w:color="auto"/>
              <w:bottom w:val="single" w:sz="4" w:space="0" w:color="auto"/>
              <w:right w:val="single" w:sz="4" w:space="0" w:color="auto"/>
            </w:tcBorders>
            <w:vAlign w:val="center"/>
          </w:tcPr>
          <w:p w14:paraId="3D6462BE" w14:textId="77777777" w:rsidR="005F2BF9" w:rsidRDefault="00E13671">
            <w:pPr>
              <w:widowControl w:val="0"/>
              <w:rPr>
                <w:bCs/>
                <w:iCs/>
                <w:noProof/>
                <w:lang w:val="fr-BE" w:eastAsia="nl-BE"/>
              </w:rPr>
            </w:pPr>
            <w:r>
              <w:rPr>
                <w:iCs/>
                <w:noProof/>
                <w:lang w:val="fr-BE" w:eastAsia="nl-BE"/>
              </w:rPr>
              <w:t>Nombre</w:t>
            </w:r>
            <w:r>
              <w:rPr>
                <w:bCs/>
                <w:iCs/>
                <w:noProof/>
                <w:lang w:val="fr-BE" w:eastAsia="nl-BE"/>
              </w:rPr>
              <w:t xml:space="preserve"> de patients ≤ 100 kg</w:t>
            </w:r>
          </w:p>
        </w:tc>
        <w:tc>
          <w:tcPr>
            <w:tcW w:w="1001" w:type="dxa"/>
            <w:tcBorders>
              <w:top w:val="single" w:sz="4" w:space="0" w:color="auto"/>
              <w:left w:val="single" w:sz="4" w:space="0" w:color="auto"/>
              <w:bottom w:val="single" w:sz="4" w:space="0" w:color="auto"/>
              <w:right w:val="single" w:sz="4" w:space="0" w:color="auto"/>
            </w:tcBorders>
            <w:vAlign w:val="center"/>
          </w:tcPr>
          <w:p w14:paraId="4F2CD94E" w14:textId="77777777" w:rsidR="005F2BF9" w:rsidRDefault="00E13671">
            <w:pPr>
              <w:jc w:val="center"/>
              <w:rPr>
                <w:iCs/>
                <w:noProof/>
                <w:lang w:val="fr-BE" w:eastAsia="nl-BE"/>
              </w:rPr>
            </w:pPr>
            <w:r>
              <w:rPr>
                <w:iCs/>
                <w:noProof/>
                <w:lang w:val="fr-BE" w:eastAsia="nl-BE"/>
              </w:rPr>
              <w:t>166</w:t>
            </w:r>
          </w:p>
        </w:tc>
        <w:tc>
          <w:tcPr>
            <w:tcW w:w="1383" w:type="dxa"/>
            <w:tcBorders>
              <w:top w:val="single" w:sz="4" w:space="0" w:color="auto"/>
              <w:left w:val="single" w:sz="4" w:space="0" w:color="auto"/>
              <w:bottom w:val="single" w:sz="4" w:space="0" w:color="auto"/>
              <w:right w:val="single" w:sz="4" w:space="0" w:color="auto"/>
            </w:tcBorders>
            <w:vAlign w:val="center"/>
          </w:tcPr>
          <w:p w14:paraId="06996DB7" w14:textId="77777777" w:rsidR="005F2BF9" w:rsidRDefault="00E13671">
            <w:pPr>
              <w:jc w:val="center"/>
              <w:rPr>
                <w:iCs/>
                <w:noProof/>
                <w:lang w:val="fr-BE" w:eastAsia="nl-BE"/>
              </w:rPr>
            </w:pPr>
            <w:r>
              <w:rPr>
                <w:iCs/>
                <w:noProof/>
                <w:lang w:val="fr-BE" w:eastAsia="nl-BE"/>
              </w:rPr>
              <w:t>168</w:t>
            </w:r>
          </w:p>
        </w:tc>
        <w:tc>
          <w:tcPr>
            <w:tcW w:w="1384" w:type="dxa"/>
            <w:tcBorders>
              <w:top w:val="single" w:sz="4" w:space="0" w:color="auto"/>
              <w:left w:val="single" w:sz="4" w:space="0" w:color="auto"/>
              <w:bottom w:val="single" w:sz="4" w:space="0" w:color="auto"/>
              <w:right w:val="single" w:sz="4" w:space="0" w:color="auto"/>
            </w:tcBorders>
            <w:vAlign w:val="center"/>
          </w:tcPr>
          <w:p w14:paraId="4712B9EE" w14:textId="77777777" w:rsidR="005F2BF9" w:rsidRDefault="00E13671">
            <w:pPr>
              <w:jc w:val="center"/>
              <w:rPr>
                <w:iCs/>
                <w:noProof/>
                <w:lang w:val="fr-BE" w:eastAsia="nl-BE"/>
              </w:rPr>
            </w:pPr>
            <w:r>
              <w:rPr>
                <w:iCs/>
                <w:noProof/>
                <w:lang w:val="fr-BE" w:eastAsia="nl-BE"/>
              </w:rPr>
              <w:t>164</w:t>
            </w:r>
          </w:p>
        </w:tc>
        <w:tc>
          <w:tcPr>
            <w:tcW w:w="1245" w:type="dxa"/>
            <w:tcBorders>
              <w:top w:val="single" w:sz="4" w:space="0" w:color="auto"/>
              <w:left w:val="single" w:sz="4" w:space="0" w:color="auto"/>
              <w:bottom w:val="single" w:sz="4" w:space="0" w:color="auto"/>
              <w:right w:val="single" w:sz="4" w:space="0" w:color="auto"/>
            </w:tcBorders>
            <w:vAlign w:val="center"/>
          </w:tcPr>
          <w:p w14:paraId="3473BEFF" w14:textId="77777777" w:rsidR="005F2BF9" w:rsidRDefault="00E13671">
            <w:pPr>
              <w:jc w:val="center"/>
              <w:rPr>
                <w:iCs/>
                <w:noProof/>
                <w:lang w:val="fr-BE" w:eastAsia="nl-BE"/>
              </w:rPr>
            </w:pPr>
            <w:r>
              <w:rPr>
                <w:iCs/>
                <w:noProof/>
                <w:lang w:val="fr-BE" w:eastAsia="nl-BE"/>
              </w:rPr>
              <w:t>164</w:t>
            </w:r>
          </w:p>
        </w:tc>
        <w:tc>
          <w:tcPr>
            <w:tcW w:w="1223" w:type="dxa"/>
            <w:tcBorders>
              <w:top w:val="single" w:sz="4" w:space="0" w:color="auto"/>
              <w:left w:val="single" w:sz="4" w:space="0" w:color="auto"/>
              <w:bottom w:val="single" w:sz="4" w:space="0" w:color="auto"/>
              <w:right w:val="single" w:sz="4" w:space="0" w:color="auto"/>
            </w:tcBorders>
            <w:vAlign w:val="center"/>
          </w:tcPr>
          <w:p w14:paraId="577306D1" w14:textId="77777777" w:rsidR="005F2BF9" w:rsidRDefault="00E13671">
            <w:pPr>
              <w:jc w:val="center"/>
              <w:rPr>
                <w:iCs/>
                <w:noProof/>
                <w:lang w:val="fr-BE" w:eastAsia="nl-BE"/>
              </w:rPr>
            </w:pPr>
            <w:r>
              <w:rPr>
                <w:iCs/>
                <w:noProof/>
                <w:lang w:val="fr-BE" w:eastAsia="nl-BE"/>
              </w:rPr>
              <w:t>153</w:t>
            </w:r>
          </w:p>
        </w:tc>
      </w:tr>
      <w:tr w:rsidR="005F2BF9" w14:paraId="796917B5" w14:textId="77777777">
        <w:trPr>
          <w:cantSplit/>
          <w:jc w:val="center"/>
        </w:trPr>
        <w:tc>
          <w:tcPr>
            <w:tcW w:w="2836" w:type="dxa"/>
            <w:tcBorders>
              <w:top w:val="single" w:sz="4" w:space="0" w:color="auto"/>
              <w:left w:val="single" w:sz="4" w:space="0" w:color="auto"/>
              <w:bottom w:val="single" w:sz="4" w:space="0" w:color="auto"/>
              <w:right w:val="single" w:sz="4" w:space="0" w:color="auto"/>
            </w:tcBorders>
          </w:tcPr>
          <w:p w14:paraId="1652D184" w14:textId="77777777" w:rsidR="005F2BF9" w:rsidRDefault="00E13671">
            <w:pPr>
              <w:widowControl w:val="0"/>
              <w:ind w:left="284"/>
              <w:rPr>
                <w:bCs/>
                <w:iCs/>
                <w:noProof/>
                <w:lang w:val="fr-BE" w:eastAsia="nl-BE"/>
              </w:rPr>
            </w:pPr>
            <w:r>
              <w:rPr>
                <w:iCs/>
                <w:noProof/>
                <w:lang w:val="fr-BE" w:eastAsia="nl-BE"/>
              </w:rPr>
              <w:t>Réponse</w:t>
            </w:r>
            <w:r>
              <w:rPr>
                <w:bCs/>
                <w:iCs/>
                <w:noProof/>
                <w:lang w:val="fr-BE" w:eastAsia="nl-BE"/>
              </w:rPr>
              <w:t xml:space="preserve"> PASI 75 N (%)</w:t>
            </w:r>
          </w:p>
        </w:tc>
        <w:tc>
          <w:tcPr>
            <w:tcW w:w="1001" w:type="dxa"/>
            <w:tcBorders>
              <w:top w:val="single" w:sz="4" w:space="0" w:color="auto"/>
              <w:left w:val="single" w:sz="4" w:space="0" w:color="auto"/>
              <w:bottom w:val="single" w:sz="4" w:space="0" w:color="auto"/>
              <w:right w:val="single" w:sz="4" w:space="0" w:color="auto"/>
            </w:tcBorders>
            <w:vAlign w:val="center"/>
          </w:tcPr>
          <w:p w14:paraId="023C819C" w14:textId="77777777" w:rsidR="005F2BF9" w:rsidRDefault="00E13671">
            <w:pPr>
              <w:jc w:val="center"/>
              <w:rPr>
                <w:iCs/>
                <w:noProof/>
                <w:lang w:val="fr-BE" w:eastAsia="nl-BE"/>
              </w:rPr>
            </w:pPr>
            <w:r>
              <w:rPr>
                <w:iCs/>
                <w:noProof/>
                <w:lang w:val="fr-BE" w:eastAsia="nl-BE"/>
              </w:rPr>
              <w:t>6 (4%)</w:t>
            </w:r>
          </w:p>
        </w:tc>
        <w:tc>
          <w:tcPr>
            <w:tcW w:w="1383" w:type="dxa"/>
            <w:tcBorders>
              <w:top w:val="single" w:sz="4" w:space="0" w:color="auto"/>
              <w:left w:val="single" w:sz="4" w:space="0" w:color="auto"/>
              <w:bottom w:val="single" w:sz="4" w:space="0" w:color="auto"/>
              <w:right w:val="single" w:sz="4" w:space="0" w:color="auto"/>
            </w:tcBorders>
            <w:vAlign w:val="center"/>
          </w:tcPr>
          <w:p w14:paraId="6644EA2D" w14:textId="77777777" w:rsidR="005F2BF9" w:rsidRDefault="00E13671">
            <w:pPr>
              <w:jc w:val="center"/>
              <w:rPr>
                <w:iCs/>
                <w:noProof/>
                <w:lang w:val="fr-BE" w:eastAsia="nl-BE"/>
              </w:rPr>
            </w:pPr>
            <w:r>
              <w:rPr>
                <w:iCs/>
                <w:noProof/>
                <w:lang w:val="fr-BE" w:eastAsia="nl-BE"/>
              </w:rPr>
              <w:t>124 (74%)</w:t>
            </w:r>
          </w:p>
        </w:tc>
        <w:tc>
          <w:tcPr>
            <w:tcW w:w="1384" w:type="dxa"/>
            <w:tcBorders>
              <w:top w:val="single" w:sz="4" w:space="0" w:color="auto"/>
              <w:left w:val="single" w:sz="4" w:space="0" w:color="auto"/>
              <w:bottom w:val="single" w:sz="4" w:space="0" w:color="auto"/>
              <w:right w:val="single" w:sz="4" w:space="0" w:color="auto"/>
            </w:tcBorders>
            <w:vAlign w:val="center"/>
          </w:tcPr>
          <w:p w14:paraId="7CD8BC81" w14:textId="77777777" w:rsidR="005F2BF9" w:rsidRDefault="00E13671">
            <w:pPr>
              <w:jc w:val="center"/>
              <w:rPr>
                <w:iCs/>
                <w:noProof/>
                <w:lang w:val="fr-BE" w:eastAsia="nl-BE"/>
              </w:rPr>
            </w:pPr>
            <w:r>
              <w:rPr>
                <w:iCs/>
                <w:noProof/>
                <w:lang w:val="fr-BE" w:eastAsia="nl-BE"/>
              </w:rPr>
              <w:t>107 (65%)</w:t>
            </w:r>
          </w:p>
        </w:tc>
        <w:tc>
          <w:tcPr>
            <w:tcW w:w="1245" w:type="dxa"/>
            <w:tcBorders>
              <w:top w:val="single" w:sz="4" w:space="0" w:color="auto"/>
              <w:left w:val="single" w:sz="4" w:space="0" w:color="auto"/>
              <w:bottom w:val="single" w:sz="4" w:space="0" w:color="auto"/>
              <w:right w:val="single" w:sz="4" w:space="0" w:color="auto"/>
            </w:tcBorders>
            <w:vAlign w:val="center"/>
          </w:tcPr>
          <w:p w14:paraId="21C490E2" w14:textId="77777777" w:rsidR="005F2BF9" w:rsidRDefault="00E13671">
            <w:pPr>
              <w:jc w:val="center"/>
              <w:rPr>
                <w:iCs/>
                <w:noProof/>
                <w:lang w:val="fr-BE" w:eastAsia="nl-BE"/>
              </w:rPr>
            </w:pPr>
            <w:r>
              <w:rPr>
                <w:iCs/>
                <w:noProof/>
                <w:lang w:val="fr-BE" w:eastAsia="nl-BE"/>
              </w:rPr>
              <w:t>130 (79%)</w:t>
            </w:r>
          </w:p>
        </w:tc>
        <w:tc>
          <w:tcPr>
            <w:tcW w:w="1223" w:type="dxa"/>
            <w:tcBorders>
              <w:top w:val="single" w:sz="4" w:space="0" w:color="auto"/>
              <w:left w:val="single" w:sz="4" w:space="0" w:color="auto"/>
              <w:bottom w:val="single" w:sz="4" w:space="0" w:color="auto"/>
              <w:right w:val="single" w:sz="4" w:space="0" w:color="auto"/>
            </w:tcBorders>
            <w:vAlign w:val="center"/>
          </w:tcPr>
          <w:p w14:paraId="0CF6F6DC" w14:textId="77777777" w:rsidR="005F2BF9" w:rsidRDefault="00E13671">
            <w:pPr>
              <w:jc w:val="center"/>
              <w:rPr>
                <w:iCs/>
                <w:noProof/>
                <w:lang w:val="fr-BE" w:eastAsia="nl-BE"/>
              </w:rPr>
            </w:pPr>
            <w:r>
              <w:rPr>
                <w:iCs/>
                <w:noProof/>
                <w:lang w:val="fr-BE" w:eastAsia="nl-BE"/>
              </w:rPr>
              <w:t>124 (81%)</w:t>
            </w:r>
          </w:p>
        </w:tc>
      </w:tr>
      <w:tr w:rsidR="005F2BF9" w14:paraId="0B8CB3FF" w14:textId="77777777">
        <w:trPr>
          <w:cantSplit/>
          <w:jc w:val="center"/>
        </w:trPr>
        <w:tc>
          <w:tcPr>
            <w:tcW w:w="2836" w:type="dxa"/>
            <w:tcBorders>
              <w:top w:val="single" w:sz="4" w:space="0" w:color="auto"/>
              <w:left w:val="single" w:sz="4" w:space="0" w:color="auto"/>
              <w:bottom w:val="single" w:sz="4" w:space="0" w:color="auto"/>
              <w:right w:val="single" w:sz="4" w:space="0" w:color="auto"/>
            </w:tcBorders>
          </w:tcPr>
          <w:p w14:paraId="4FBF6706" w14:textId="77777777" w:rsidR="005F2BF9" w:rsidRDefault="00E13671">
            <w:pPr>
              <w:widowControl w:val="0"/>
              <w:rPr>
                <w:bCs/>
                <w:iCs/>
                <w:noProof/>
                <w:lang w:val="fr-BE" w:eastAsia="nl-BE"/>
              </w:rPr>
            </w:pPr>
            <w:r>
              <w:rPr>
                <w:iCs/>
                <w:noProof/>
                <w:lang w:val="fr-BE" w:eastAsia="nl-BE"/>
              </w:rPr>
              <w:t>Nombre</w:t>
            </w:r>
            <w:r>
              <w:rPr>
                <w:bCs/>
                <w:iCs/>
                <w:noProof/>
                <w:lang w:val="fr-BE" w:eastAsia="nl-BE"/>
              </w:rPr>
              <w:t xml:space="preserve"> de </w:t>
            </w:r>
            <w:r>
              <w:rPr>
                <w:iCs/>
                <w:noProof/>
                <w:lang w:val="fr-BE" w:eastAsia="nl-BE"/>
              </w:rPr>
              <w:t>patients</w:t>
            </w:r>
            <w:r>
              <w:rPr>
                <w:bCs/>
                <w:iCs/>
                <w:noProof/>
                <w:lang w:val="fr-BE" w:eastAsia="nl-BE"/>
              </w:rPr>
              <w:t xml:space="preserve"> &gt; 100 kg</w:t>
            </w:r>
          </w:p>
        </w:tc>
        <w:tc>
          <w:tcPr>
            <w:tcW w:w="1001" w:type="dxa"/>
            <w:tcBorders>
              <w:top w:val="single" w:sz="4" w:space="0" w:color="auto"/>
              <w:left w:val="single" w:sz="4" w:space="0" w:color="auto"/>
              <w:bottom w:val="single" w:sz="4" w:space="0" w:color="auto"/>
              <w:right w:val="single" w:sz="4" w:space="0" w:color="auto"/>
            </w:tcBorders>
            <w:vAlign w:val="center"/>
          </w:tcPr>
          <w:p w14:paraId="7CE03D26" w14:textId="77777777" w:rsidR="005F2BF9" w:rsidRDefault="00E13671">
            <w:pPr>
              <w:jc w:val="center"/>
              <w:rPr>
                <w:iCs/>
                <w:noProof/>
                <w:lang w:val="fr-BE" w:eastAsia="nl-BE"/>
              </w:rPr>
            </w:pPr>
            <w:r>
              <w:rPr>
                <w:iCs/>
                <w:noProof/>
                <w:lang w:val="fr-BE" w:eastAsia="nl-BE"/>
              </w:rPr>
              <w:t>89</w:t>
            </w:r>
          </w:p>
        </w:tc>
        <w:tc>
          <w:tcPr>
            <w:tcW w:w="1383" w:type="dxa"/>
            <w:tcBorders>
              <w:top w:val="single" w:sz="4" w:space="0" w:color="auto"/>
              <w:left w:val="single" w:sz="4" w:space="0" w:color="auto"/>
              <w:bottom w:val="single" w:sz="4" w:space="0" w:color="auto"/>
              <w:right w:val="single" w:sz="4" w:space="0" w:color="auto"/>
            </w:tcBorders>
            <w:vAlign w:val="center"/>
          </w:tcPr>
          <w:p w14:paraId="4196D131" w14:textId="77777777" w:rsidR="005F2BF9" w:rsidRDefault="00E13671">
            <w:pPr>
              <w:jc w:val="center"/>
              <w:rPr>
                <w:iCs/>
                <w:noProof/>
                <w:lang w:val="fr-BE" w:eastAsia="nl-BE"/>
              </w:rPr>
            </w:pPr>
            <w:r>
              <w:rPr>
                <w:iCs/>
                <w:noProof/>
                <w:lang w:val="fr-BE" w:eastAsia="nl-BE"/>
              </w:rPr>
              <w:t>87</w:t>
            </w:r>
          </w:p>
        </w:tc>
        <w:tc>
          <w:tcPr>
            <w:tcW w:w="1384" w:type="dxa"/>
            <w:tcBorders>
              <w:top w:val="single" w:sz="4" w:space="0" w:color="auto"/>
              <w:left w:val="single" w:sz="4" w:space="0" w:color="auto"/>
              <w:bottom w:val="single" w:sz="4" w:space="0" w:color="auto"/>
              <w:right w:val="single" w:sz="4" w:space="0" w:color="auto"/>
            </w:tcBorders>
            <w:vAlign w:val="center"/>
          </w:tcPr>
          <w:p w14:paraId="51E41E57" w14:textId="77777777" w:rsidR="005F2BF9" w:rsidRDefault="00E13671">
            <w:pPr>
              <w:jc w:val="center"/>
              <w:rPr>
                <w:iCs/>
                <w:noProof/>
                <w:lang w:val="fr-BE" w:eastAsia="nl-BE"/>
              </w:rPr>
            </w:pPr>
            <w:r>
              <w:rPr>
                <w:iCs/>
                <w:noProof/>
                <w:lang w:val="fr-BE" w:eastAsia="nl-BE"/>
              </w:rPr>
              <w:t>92</w:t>
            </w:r>
          </w:p>
        </w:tc>
        <w:tc>
          <w:tcPr>
            <w:tcW w:w="1245" w:type="dxa"/>
            <w:tcBorders>
              <w:top w:val="single" w:sz="4" w:space="0" w:color="auto"/>
              <w:left w:val="single" w:sz="4" w:space="0" w:color="auto"/>
              <w:bottom w:val="single" w:sz="4" w:space="0" w:color="auto"/>
              <w:right w:val="single" w:sz="4" w:space="0" w:color="auto"/>
            </w:tcBorders>
            <w:vAlign w:val="center"/>
          </w:tcPr>
          <w:p w14:paraId="376CCBC5" w14:textId="77777777" w:rsidR="005F2BF9" w:rsidRDefault="00E13671">
            <w:pPr>
              <w:jc w:val="center"/>
              <w:rPr>
                <w:iCs/>
                <w:noProof/>
                <w:lang w:val="fr-BE" w:eastAsia="nl-BE"/>
              </w:rPr>
            </w:pPr>
            <w:r>
              <w:rPr>
                <w:iCs/>
                <w:noProof/>
                <w:lang w:val="fr-BE" w:eastAsia="nl-BE"/>
              </w:rPr>
              <w:t>86</w:t>
            </w:r>
          </w:p>
        </w:tc>
        <w:tc>
          <w:tcPr>
            <w:tcW w:w="1223" w:type="dxa"/>
            <w:tcBorders>
              <w:top w:val="single" w:sz="4" w:space="0" w:color="auto"/>
              <w:left w:val="single" w:sz="4" w:space="0" w:color="auto"/>
              <w:bottom w:val="single" w:sz="4" w:space="0" w:color="auto"/>
              <w:right w:val="single" w:sz="4" w:space="0" w:color="auto"/>
            </w:tcBorders>
            <w:vAlign w:val="center"/>
          </w:tcPr>
          <w:p w14:paraId="63D20813" w14:textId="77777777" w:rsidR="005F2BF9" w:rsidRDefault="00E13671">
            <w:pPr>
              <w:jc w:val="center"/>
              <w:rPr>
                <w:iCs/>
                <w:noProof/>
                <w:lang w:val="fr-BE" w:eastAsia="nl-BE"/>
              </w:rPr>
            </w:pPr>
            <w:r>
              <w:rPr>
                <w:iCs/>
                <w:noProof/>
                <w:lang w:val="fr-BE" w:eastAsia="nl-BE"/>
              </w:rPr>
              <w:t>90</w:t>
            </w:r>
          </w:p>
        </w:tc>
      </w:tr>
      <w:tr w:rsidR="005F2BF9" w14:paraId="4CDC2414" w14:textId="77777777">
        <w:trPr>
          <w:cantSplit/>
          <w:jc w:val="center"/>
        </w:trPr>
        <w:tc>
          <w:tcPr>
            <w:tcW w:w="2836" w:type="dxa"/>
            <w:tcBorders>
              <w:top w:val="single" w:sz="4" w:space="0" w:color="auto"/>
              <w:left w:val="single" w:sz="4" w:space="0" w:color="auto"/>
              <w:bottom w:val="single" w:sz="4" w:space="0" w:color="auto"/>
              <w:right w:val="single" w:sz="4" w:space="0" w:color="auto"/>
            </w:tcBorders>
          </w:tcPr>
          <w:p w14:paraId="2FE1F11D" w14:textId="77777777" w:rsidR="005F2BF9" w:rsidRDefault="00E13671">
            <w:pPr>
              <w:widowControl w:val="0"/>
              <w:ind w:left="284"/>
              <w:rPr>
                <w:bCs/>
                <w:iCs/>
                <w:noProof/>
                <w:lang w:val="fr-BE" w:eastAsia="nl-BE"/>
              </w:rPr>
            </w:pPr>
            <w:r>
              <w:rPr>
                <w:iCs/>
                <w:noProof/>
                <w:lang w:val="fr-BE" w:eastAsia="nl-BE"/>
              </w:rPr>
              <w:t>Réponse</w:t>
            </w:r>
            <w:r>
              <w:rPr>
                <w:bCs/>
                <w:iCs/>
                <w:noProof/>
                <w:lang w:val="fr-BE" w:eastAsia="nl-BE"/>
              </w:rPr>
              <w:t xml:space="preserve"> PASI 75 N (%)</w:t>
            </w:r>
          </w:p>
        </w:tc>
        <w:tc>
          <w:tcPr>
            <w:tcW w:w="1001" w:type="dxa"/>
            <w:tcBorders>
              <w:top w:val="single" w:sz="4" w:space="0" w:color="auto"/>
              <w:left w:val="single" w:sz="4" w:space="0" w:color="auto"/>
              <w:bottom w:val="single" w:sz="4" w:space="0" w:color="auto"/>
              <w:right w:val="single" w:sz="4" w:space="0" w:color="auto"/>
            </w:tcBorders>
            <w:vAlign w:val="center"/>
          </w:tcPr>
          <w:p w14:paraId="09EBB736" w14:textId="77777777" w:rsidR="005F2BF9" w:rsidRDefault="00E13671">
            <w:pPr>
              <w:jc w:val="center"/>
              <w:rPr>
                <w:iCs/>
                <w:noProof/>
                <w:lang w:val="fr-BE" w:eastAsia="nl-BE"/>
              </w:rPr>
            </w:pPr>
            <w:r>
              <w:rPr>
                <w:iCs/>
                <w:noProof/>
                <w:lang w:val="fr-BE" w:eastAsia="nl-BE"/>
              </w:rPr>
              <w:t>2 (2%)</w:t>
            </w:r>
          </w:p>
        </w:tc>
        <w:tc>
          <w:tcPr>
            <w:tcW w:w="1383" w:type="dxa"/>
            <w:tcBorders>
              <w:top w:val="single" w:sz="4" w:space="0" w:color="auto"/>
              <w:left w:val="single" w:sz="4" w:space="0" w:color="auto"/>
              <w:bottom w:val="single" w:sz="4" w:space="0" w:color="auto"/>
              <w:right w:val="single" w:sz="4" w:space="0" w:color="auto"/>
            </w:tcBorders>
            <w:vAlign w:val="center"/>
          </w:tcPr>
          <w:p w14:paraId="32E045A5" w14:textId="77777777" w:rsidR="005F2BF9" w:rsidRDefault="00E13671">
            <w:pPr>
              <w:jc w:val="center"/>
              <w:rPr>
                <w:iCs/>
                <w:noProof/>
                <w:lang w:val="fr-BE" w:eastAsia="nl-BE"/>
              </w:rPr>
            </w:pPr>
            <w:r>
              <w:rPr>
                <w:iCs/>
                <w:noProof/>
                <w:lang w:val="fr-BE" w:eastAsia="nl-BE"/>
              </w:rPr>
              <w:t>47 (54%)</w:t>
            </w:r>
          </w:p>
        </w:tc>
        <w:tc>
          <w:tcPr>
            <w:tcW w:w="1384" w:type="dxa"/>
            <w:tcBorders>
              <w:top w:val="single" w:sz="4" w:space="0" w:color="auto"/>
              <w:left w:val="single" w:sz="4" w:space="0" w:color="auto"/>
              <w:bottom w:val="single" w:sz="4" w:space="0" w:color="auto"/>
              <w:right w:val="single" w:sz="4" w:space="0" w:color="auto"/>
            </w:tcBorders>
            <w:vAlign w:val="center"/>
          </w:tcPr>
          <w:p w14:paraId="60DC992A" w14:textId="77777777" w:rsidR="005F2BF9" w:rsidRDefault="00E13671">
            <w:pPr>
              <w:jc w:val="center"/>
              <w:rPr>
                <w:iCs/>
                <w:noProof/>
                <w:lang w:val="fr-BE" w:eastAsia="nl-BE"/>
              </w:rPr>
            </w:pPr>
            <w:r>
              <w:rPr>
                <w:iCs/>
                <w:noProof/>
                <w:lang w:val="fr-BE" w:eastAsia="nl-BE"/>
              </w:rPr>
              <w:t>63 (68%)</w:t>
            </w:r>
          </w:p>
        </w:tc>
        <w:tc>
          <w:tcPr>
            <w:tcW w:w="1245" w:type="dxa"/>
            <w:tcBorders>
              <w:top w:val="single" w:sz="4" w:space="0" w:color="auto"/>
              <w:left w:val="single" w:sz="4" w:space="0" w:color="auto"/>
              <w:bottom w:val="single" w:sz="4" w:space="0" w:color="auto"/>
              <w:right w:val="single" w:sz="4" w:space="0" w:color="auto"/>
            </w:tcBorders>
            <w:vAlign w:val="center"/>
          </w:tcPr>
          <w:p w14:paraId="09ECD261" w14:textId="77777777" w:rsidR="005F2BF9" w:rsidRDefault="00E13671">
            <w:pPr>
              <w:jc w:val="center"/>
              <w:rPr>
                <w:iCs/>
                <w:noProof/>
                <w:lang w:val="fr-BE" w:eastAsia="nl-BE"/>
              </w:rPr>
            </w:pPr>
            <w:r>
              <w:rPr>
                <w:iCs/>
                <w:noProof/>
                <w:lang w:val="fr-BE" w:eastAsia="nl-BE"/>
              </w:rPr>
              <w:t>48 (56%)</w:t>
            </w:r>
          </w:p>
        </w:tc>
        <w:tc>
          <w:tcPr>
            <w:tcW w:w="1223" w:type="dxa"/>
            <w:tcBorders>
              <w:top w:val="single" w:sz="4" w:space="0" w:color="auto"/>
              <w:left w:val="single" w:sz="4" w:space="0" w:color="auto"/>
              <w:bottom w:val="single" w:sz="4" w:space="0" w:color="auto"/>
              <w:right w:val="single" w:sz="4" w:space="0" w:color="auto"/>
            </w:tcBorders>
            <w:vAlign w:val="center"/>
          </w:tcPr>
          <w:p w14:paraId="5D4F78DA" w14:textId="77777777" w:rsidR="005F2BF9" w:rsidRDefault="00E13671">
            <w:pPr>
              <w:jc w:val="center"/>
              <w:rPr>
                <w:iCs/>
                <w:noProof/>
                <w:lang w:val="fr-BE" w:eastAsia="nl-BE"/>
              </w:rPr>
            </w:pPr>
            <w:r>
              <w:rPr>
                <w:iCs/>
                <w:noProof/>
                <w:lang w:val="fr-BE" w:eastAsia="nl-BE"/>
              </w:rPr>
              <w:t>67 (74%)</w:t>
            </w:r>
          </w:p>
        </w:tc>
      </w:tr>
      <w:tr w:rsidR="005F2BF9" w14:paraId="1A35D4EB" w14:textId="77777777">
        <w:trPr>
          <w:cantSplit/>
          <w:jc w:val="center"/>
        </w:trPr>
        <w:tc>
          <w:tcPr>
            <w:tcW w:w="2836" w:type="dxa"/>
            <w:tcBorders>
              <w:top w:val="single" w:sz="4" w:space="0" w:color="auto"/>
              <w:left w:val="single" w:sz="4" w:space="0" w:color="auto"/>
              <w:bottom w:val="single" w:sz="4" w:space="0" w:color="auto"/>
              <w:right w:val="single" w:sz="4" w:space="0" w:color="auto"/>
            </w:tcBorders>
          </w:tcPr>
          <w:p w14:paraId="3460E7C9" w14:textId="77777777" w:rsidR="005F2BF9" w:rsidRDefault="005F2BF9">
            <w:pPr>
              <w:rPr>
                <w:b/>
                <w:bCs/>
                <w:iCs/>
                <w:noProof/>
                <w:lang w:val="fr-BE" w:eastAsia="nl-BE"/>
              </w:rPr>
            </w:pPr>
          </w:p>
        </w:tc>
        <w:tc>
          <w:tcPr>
            <w:tcW w:w="1001" w:type="dxa"/>
            <w:tcBorders>
              <w:top w:val="single" w:sz="4" w:space="0" w:color="auto"/>
              <w:left w:val="single" w:sz="4" w:space="0" w:color="auto"/>
              <w:bottom w:val="single" w:sz="4" w:space="0" w:color="auto"/>
              <w:right w:val="single" w:sz="4" w:space="0" w:color="auto"/>
            </w:tcBorders>
            <w:vAlign w:val="center"/>
          </w:tcPr>
          <w:p w14:paraId="04A8DFAB" w14:textId="77777777" w:rsidR="005F2BF9" w:rsidRDefault="005F2BF9">
            <w:pPr>
              <w:jc w:val="center"/>
              <w:rPr>
                <w:iCs/>
                <w:noProof/>
                <w:lang w:val="fr-BE" w:eastAsia="nl-BE"/>
              </w:rPr>
            </w:pPr>
          </w:p>
        </w:tc>
        <w:tc>
          <w:tcPr>
            <w:tcW w:w="1383" w:type="dxa"/>
            <w:tcBorders>
              <w:top w:val="single" w:sz="4" w:space="0" w:color="auto"/>
              <w:left w:val="single" w:sz="4" w:space="0" w:color="auto"/>
              <w:bottom w:val="single" w:sz="4" w:space="0" w:color="auto"/>
              <w:right w:val="single" w:sz="4" w:space="0" w:color="auto"/>
            </w:tcBorders>
            <w:vAlign w:val="center"/>
          </w:tcPr>
          <w:p w14:paraId="5D9947D6" w14:textId="77777777" w:rsidR="005F2BF9" w:rsidRDefault="005F2BF9">
            <w:pPr>
              <w:jc w:val="center"/>
              <w:rPr>
                <w:iCs/>
                <w:noProof/>
                <w:lang w:val="fr-BE" w:eastAsia="nl-BE"/>
              </w:rPr>
            </w:pPr>
          </w:p>
        </w:tc>
        <w:tc>
          <w:tcPr>
            <w:tcW w:w="1384" w:type="dxa"/>
            <w:tcBorders>
              <w:top w:val="single" w:sz="4" w:space="0" w:color="auto"/>
              <w:left w:val="single" w:sz="4" w:space="0" w:color="auto"/>
              <w:bottom w:val="single" w:sz="4" w:space="0" w:color="auto"/>
              <w:right w:val="single" w:sz="4" w:space="0" w:color="auto"/>
            </w:tcBorders>
            <w:vAlign w:val="center"/>
          </w:tcPr>
          <w:p w14:paraId="5C65B6BB" w14:textId="77777777" w:rsidR="005F2BF9" w:rsidRDefault="005F2BF9">
            <w:pPr>
              <w:jc w:val="center"/>
              <w:rPr>
                <w:iCs/>
                <w:noProof/>
                <w:lang w:val="fr-BE" w:eastAsia="nl-BE"/>
              </w:rPr>
            </w:pPr>
          </w:p>
        </w:tc>
        <w:tc>
          <w:tcPr>
            <w:tcW w:w="1245" w:type="dxa"/>
            <w:tcBorders>
              <w:top w:val="single" w:sz="4" w:space="0" w:color="auto"/>
              <w:left w:val="single" w:sz="4" w:space="0" w:color="auto"/>
              <w:bottom w:val="single" w:sz="4" w:space="0" w:color="auto"/>
              <w:right w:val="single" w:sz="4" w:space="0" w:color="auto"/>
            </w:tcBorders>
            <w:vAlign w:val="center"/>
          </w:tcPr>
          <w:p w14:paraId="4520038B" w14:textId="77777777" w:rsidR="005F2BF9" w:rsidRDefault="005F2BF9">
            <w:pPr>
              <w:jc w:val="center"/>
              <w:rPr>
                <w:iCs/>
                <w:noProof/>
                <w:lang w:val="fr-BE" w:eastAsia="nl-BE"/>
              </w:rPr>
            </w:pPr>
          </w:p>
        </w:tc>
        <w:tc>
          <w:tcPr>
            <w:tcW w:w="1223" w:type="dxa"/>
            <w:tcBorders>
              <w:top w:val="single" w:sz="4" w:space="0" w:color="auto"/>
              <w:left w:val="single" w:sz="4" w:space="0" w:color="auto"/>
              <w:bottom w:val="single" w:sz="4" w:space="0" w:color="auto"/>
              <w:right w:val="single" w:sz="4" w:space="0" w:color="auto"/>
            </w:tcBorders>
            <w:vAlign w:val="center"/>
          </w:tcPr>
          <w:p w14:paraId="7834BCA4" w14:textId="77777777" w:rsidR="005F2BF9" w:rsidRDefault="005F2BF9">
            <w:pPr>
              <w:jc w:val="center"/>
              <w:rPr>
                <w:iCs/>
                <w:noProof/>
                <w:lang w:val="fr-BE" w:eastAsia="nl-BE"/>
              </w:rPr>
            </w:pPr>
          </w:p>
        </w:tc>
      </w:tr>
      <w:tr w:rsidR="005F2BF9" w14:paraId="7EB2CF44" w14:textId="77777777">
        <w:trPr>
          <w:cantSplit/>
          <w:jc w:val="center"/>
        </w:trPr>
        <w:tc>
          <w:tcPr>
            <w:tcW w:w="2836" w:type="dxa"/>
            <w:tcBorders>
              <w:top w:val="single" w:sz="4" w:space="0" w:color="auto"/>
              <w:left w:val="single" w:sz="4" w:space="0" w:color="auto"/>
              <w:bottom w:val="single" w:sz="4" w:space="0" w:color="auto"/>
              <w:right w:val="single" w:sz="4" w:space="0" w:color="auto"/>
            </w:tcBorders>
          </w:tcPr>
          <w:p w14:paraId="1E36003C" w14:textId="77777777" w:rsidR="005F2BF9" w:rsidRDefault="00E13671">
            <w:pPr>
              <w:keepNext/>
              <w:widowControl w:val="0"/>
              <w:rPr>
                <w:b/>
                <w:bCs/>
                <w:iCs/>
                <w:noProof/>
                <w:lang w:val="fr-BE" w:eastAsia="nl-BE"/>
              </w:rPr>
            </w:pPr>
            <w:r>
              <w:rPr>
                <w:b/>
                <w:bCs/>
                <w:iCs/>
                <w:noProof/>
                <w:lang w:val="fr-BE" w:eastAsia="nl-BE"/>
              </w:rPr>
              <w:t>Etude Psoriasis 2</w:t>
            </w:r>
          </w:p>
        </w:tc>
        <w:tc>
          <w:tcPr>
            <w:tcW w:w="1001" w:type="dxa"/>
            <w:tcBorders>
              <w:top w:val="single" w:sz="4" w:space="0" w:color="auto"/>
              <w:left w:val="single" w:sz="4" w:space="0" w:color="auto"/>
              <w:bottom w:val="single" w:sz="4" w:space="0" w:color="auto"/>
              <w:right w:val="single" w:sz="4" w:space="0" w:color="auto"/>
            </w:tcBorders>
            <w:vAlign w:val="center"/>
          </w:tcPr>
          <w:p w14:paraId="18B3AE81" w14:textId="77777777" w:rsidR="005F2BF9" w:rsidRDefault="005F2BF9">
            <w:pPr>
              <w:keepNext/>
              <w:jc w:val="center"/>
              <w:rPr>
                <w:iCs/>
                <w:noProof/>
                <w:lang w:val="fr-BE" w:eastAsia="nl-BE"/>
              </w:rPr>
            </w:pPr>
          </w:p>
        </w:tc>
        <w:tc>
          <w:tcPr>
            <w:tcW w:w="1383" w:type="dxa"/>
            <w:tcBorders>
              <w:top w:val="single" w:sz="4" w:space="0" w:color="auto"/>
              <w:left w:val="single" w:sz="4" w:space="0" w:color="auto"/>
              <w:bottom w:val="single" w:sz="4" w:space="0" w:color="auto"/>
              <w:right w:val="single" w:sz="4" w:space="0" w:color="auto"/>
            </w:tcBorders>
            <w:vAlign w:val="center"/>
          </w:tcPr>
          <w:p w14:paraId="403A40E3" w14:textId="77777777" w:rsidR="005F2BF9" w:rsidRDefault="005F2BF9">
            <w:pPr>
              <w:keepNext/>
              <w:jc w:val="center"/>
              <w:rPr>
                <w:iCs/>
                <w:noProof/>
                <w:lang w:val="fr-BE" w:eastAsia="nl-BE"/>
              </w:rPr>
            </w:pPr>
          </w:p>
        </w:tc>
        <w:tc>
          <w:tcPr>
            <w:tcW w:w="1384" w:type="dxa"/>
            <w:tcBorders>
              <w:top w:val="single" w:sz="4" w:space="0" w:color="auto"/>
              <w:left w:val="single" w:sz="4" w:space="0" w:color="auto"/>
              <w:bottom w:val="single" w:sz="4" w:space="0" w:color="auto"/>
              <w:right w:val="single" w:sz="4" w:space="0" w:color="auto"/>
            </w:tcBorders>
            <w:vAlign w:val="center"/>
          </w:tcPr>
          <w:p w14:paraId="15D81CE2" w14:textId="77777777" w:rsidR="005F2BF9" w:rsidRDefault="005F2BF9">
            <w:pPr>
              <w:keepNext/>
              <w:jc w:val="center"/>
              <w:rPr>
                <w:iCs/>
                <w:noProof/>
                <w:lang w:val="fr-BE" w:eastAsia="nl-BE"/>
              </w:rPr>
            </w:pPr>
          </w:p>
        </w:tc>
        <w:tc>
          <w:tcPr>
            <w:tcW w:w="1245" w:type="dxa"/>
            <w:tcBorders>
              <w:top w:val="single" w:sz="4" w:space="0" w:color="auto"/>
              <w:left w:val="single" w:sz="4" w:space="0" w:color="auto"/>
              <w:bottom w:val="single" w:sz="4" w:space="0" w:color="auto"/>
              <w:right w:val="single" w:sz="4" w:space="0" w:color="auto"/>
            </w:tcBorders>
            <w:vAlign w:val="center"/>
          </w:tcPr>
          <w:p w14:paraId="1ED8CA78" w14:textId="77777777" w:rsidR="005F2BF9" w:rsidRDefault="005F2BF9">
            <w:pPr>
              <w:keepNext/>
              <w:jc w:val="center"/>
              <w:rPr>
                <w:iCs/>
                <w:noProof/>
                <w:lang w:val="fr-BE" w:eastAsia="nl-BE"/>
              </w:rPr>
            </w:pPr>
          </w:p>
        </w:tc>
        <w:tc>
          <w:tcPr>
            <w:tcW w:w="1223" w:type="dxa"/>
            <w:tcBorders>
              <w:top w:val="single" w:sz="4" w:space="0" w:color="auto"/>
              <w:left w:val="single" w:sz="4" w:space="0" w:color="auto"/>
              <w:bottom w:val="single" w:sz="4" w:space="0" w:color="auto"/>
              <w:right w:val="single" w:sz="4" w:space="0" w:color="auto"/>
            </w:tcBorders>
            <w:vAlign w:val="center"/>
          </w:tcPr>
          <w:p w14:paraId="7DDC1231" w14:textId="77777777" w:rsidR="005F2BF9" w:rsidRDefault="005F2BF9">
            <w:pPr>
              <w:keepNext/>
              <w:jc w:val="center"/>
              <w:rPr>
                <w:iCs/>
                <w:noProof/>
                <w:lang w:val="fr-BE" w:eastAsia="nl-BE"/>
              </w:rPr>
            </w:pPr>
          </w:p>
        </w:tc>
      </w:tr>
      <w:tr w:rsidR="005F2BF9" w14:paraId="12072AC7" w14:textId="77777777">
        <w:trPr>
          <w:cantSplit/>
          <w:jc w:val="center"/>
        </w:trPr>
        <w:tc>
          <w:tcPr>
            <w:tcW w:w="2836" w:type="dxa"/>
            <w:tcBorders>
              <w:top w:val="single" w:sz="4" w:space="0" w:color="auto"/>
              <w:left w:val="single" w:sz="4" w:space="0" w:color="auto"/>
              <w:bottom w:val="single" w:sz="4" w:space="0" w:color="auto"/>
              <w:right w:val="single" w:sz="4" w:space="0" w:color="auto"/>
            </w:tcBorders>
            <w:vAlign w:val="center"/>
          </w:tcPr>
          <w:p w14:paraId="2CC67271" w14:textId="77777777" w:rsidR="005F2BF9" w:rsidRDefault="00E13671">
            <w:pPr>
              <w:widowControl w:val="0"/>
              <w:rPr>
                <w:noProof/>
                <w:snapToGrid w:val="0"/>
                <w:lang w:val="fr-BE" w:eastAsia="nl-BE"/>
              </w:rPr>
            </w:pPr>
            <w:r>
              <w:rPr>
                <w:noProof/>
                <w:snapToGrid w:val="0"/>
                <w:lang w:val="fr-BE" w:eastAsia="nl-BE"/>
              </w:rPr>
              <w:t>Nombre de patients randomisés</w:t>
            </w:r>
          </w:p>
        </w:tc>
        <w:tc>
          <w:tcPr>
            <w:tcW w:w="1001" w:type="dxa"/>
            <w:tcBorders>
              <w:top w:val="single" w:sz="4" w:space="0" w:color="auto"/>
              <w:left w:val="single" w:sz="4" w:space="0" w:color="auto"/>
              <w:bottom w:val="single" w:sz="4" w:space="0" w:color="auto"/>
              <w:right w:val="single" w:sz="4" w:space="0" w:color="auto"/>
            </w:tcBorders>
            <w:vAlign w:val="center"/>
          </w:tcPr>
          <w:p w14:paraId="542133F0" w14:textId="77777777" w:rsidR="005F2BF9" w:rsidRDefault="00E13671">
            <w:pPr>
              <w:widowControl w:val="0"/>
              <w:jc w:val="center"/>
              <w:rPr>
                <w:noProof/>
                <w:snapToGrid w:val="0"/>
                <w:lang w:val="fr-BE" w:eastAsia="nl-BE"/>
              </w:rPr>
            </w:pPr>
            <w:r>
              <w:rPr>
                <w:noProof/>
                <w:snapToGrid w:val="0"/>
                <w:lang w:val="fr-BE" w:eastAsia="nl-BE"/>
              </w:rPr>
              <w:t>410</w:t>
            </w:r>
          </w:p>
        </w:tc>
        <w:tc>
          <w:tcPr>
            <w:tcW w:w="1383" w:type="dxa"/>
            <w:tcBorders>
              <w:top w:val="single" w:sz="4" w:space="0" w:color="auto"/>
              <w:left w:val="single" w:sz="4" w:space="0" w:color="auto"/>
              <w:bottom w:val="single" w:sz="4" w:space="0" w:color="auto"/>
              <w:right w:val="single" w:sz="4" w:space="0" w:color="auto"/>
            </w:tcBorders>
            <w:vAlign w:val="center"/>
          </w:tcPr>
          <w:p w14:paraId="18D264B1" w14:textId="77777777" w:rsidR="005F2BF9" w:rsidRDefault="00E13671">
            <w:pPr>
              <w:widowControl w:val="0"/>
              <w:jc w:val="center"/>
              <w:rPr>
                <w:noProof/>
                <w:snapToGrid w:val="0"/>
                <w:lang w:val="fr-BE" w:eastAsia="nl-BE"/>
              </w:rPr>
            </w:pPr>
            <w:r>
              <w:rPr>
                <w:noProof/>
                <w:snapToGrid w:val="0"/>
                <w:lang w:val="fr-BE" w:eastAsia="nl-BE"/>
              </w:rPr>
              <w:t>409</w:t>
            </w:r>
          </w:p>
        </w:tc>
        <w:tc>
          <w:tcPr>
            <w:tcW w:w="1384" w:type="dxa"/>
            <w:tcBorders>
              <w:top w:val="single" w:sz="4" w:space="0" w:color="auto"/>
              <w:left w:val="single" w:sz="4" w:space="0" w:color="auto"/>
              <w:bottom w:val="single" w:sz="4" w:space="0" w:color="auto"/>
              <w:right w:val="single" w:sz="4" w:space="0" w:color="auto"/>
            </w:tcBorders>
            <w:vAlign w:val="center"/>
          </w:tcPr>
          <w:p w14:paraId="5A6DA05C" w14:textId="77777777" w:rsidR="005F2BF9" w:rsidRDefault="00E13671">
            <w:pPr>
              <w:widowControl w:val="0"/>
              <w:jc w:val="center"/>
              <w:rPr>
                <w:noProof/>
                <w:snapToGrid w:val="0"/>
                <w:lang w:val="fr-BE" w:eastAsia="nl-BE"/>
              </w:rPr>
            </w:pPr>
            <w:r>
              <w:rPr>
                <w:noProof/>
                <w:snapToGrid w:val="0"/>
                <w:lang w:val="fr-BE" w:eastAsia="nl-BE"/>
              </w:rPr>
              <w:t>411</w:t>
            </w:r>
          </w:p>
        </w:tc>
        <w:tc>
          <w:tcPr>
            <w:tcW w:w="1245" w:type="dxa"/>
            <w:tcBorders>
              <w:top w:val="single" w:sz="4" w:space="0" w:color="auto"/>
              <w:left w:val="single" w:sz="4" w:space="0" w:color="auto"/>
              <w:bottom w:val="single" w:sz="4" w:space="0" w:color="auto"/>
              <w:right w:val="single" w:sz="4" w:space="0" w:color="auto"/>
            </w:tcBorders>
            <w:vAlign w:val="center"/>
          </w:tcPr>
          <w:p w14:paraId="3AADBCE5" w14:textId="77777777" w:rsidR="005F2BF9" w:rsidRDefault="00E13671">
            <w:pPr>
              <w:widowControl w:val="0"/>
              <w:jc w:val="center"/>
              <w:rPr>
                <w:noProof/>
                <w:snapToGrid w:val="0"/>
                <w:lang w:val="fr-BE" w:eastAsia="nl-BE"/>
              </w:rPr>
            </w:pPr>
            <w:r>
              <w:rPr>
                <w:noProof/>
                <w:snapToGrid w:val="0"/>
                <w:lang w:val="fr-BE" w:eastAsia="nl-BE"/>
              </w:rPr>
              <w:t>397</w:t>
            </w:r>
          </w:p>
        </w:tc>
        <w:tc>
          <w:tcPr>
            <w:tcW w:w="1223" w:type="dxa"/>
            <w:tcBorders>
              <w:top w:val="single" w:sz="4" w:space="0" w:color="auto"/>
              <w:left w:val="single" w:sz="4" w:space="0" w:color="auto"/>
              <w:bottom w:val="single" w:sz="4" w:space="0" w:color="auto"/>
              <w:right w:val="single" w:sz="4" w:space="0" w:color="auto"/>
            </w:tcBorders>
            <w:vAlign w:val="center"/>
          </w:tcPr>
          <w:p w14:paraId="36345E01" w14:textId="77777777" w:rsidR="005F2BF9" w:rsidRDefault="00E13671">
            <w:pPr>
              <w:widowControl w:val="0"/>
              <w:jc w:val="center"/>
              <w:rPr>
                <w:noProof/>
                <w:snapToGrid w:val="0"/>
                <w:lang w:val="fr-BE" w:eastAsia="nl-BE"/>
              </w:rPr>
            </w:pPr>
            <w:r>
              <w:rPr>
                <w:noProof/>
                <w:snapToGrid w:val="0"/>
                <w:lang w:val="fr-BE" w:eastAsia="nl-BE"/>
              </w:rPr>
              <w:t>400</w:t>
            </w:r>
          </w:p>
        </w:tc>
      </w:tr>
      <w:tr w:rsidR="005F2BF9" w14:paraId="5A0C8FFB" w14:textId="77777777">
        <w:trPr>
          <w:cantSplit/>
          <w:jc w:val="center"/>
        </w:trPr>
        <w:tc>
          <w:tcPr>
            <w:tcW w:w="2836" w:type="dxa"/>
            <w:tcBorders>
              <w:top w:val="single" w:sz="4" w:space="0" w:color="auto"/>
              <w:left w:val="single" w:sz="4" w:space="0" w:color="auto"/>
              <w:bottom w:val="single" w:sz="4" w:space="0" w:color="auto"/>
              <w:right w:val="single" w:sz="4" w:space="0" w:color="auto"/>
            </w:tcBorders>
            <w:vAlign w:val="center"/>
          </w:tcPr>
          <w:p w14:paraId="3800C2AD" w14:textId="77777777" w:rsidR="005F2BF9" w:rsidRDefault="00E13671" w:rsidP="006405CB">
            <w:pPr>
              <w:widowControl w:val="0"/>
              <w:ind w:left="306"/>
              <w:rPr>
                <w:noProof/>
                <w:snapToGrid w:val="0"/>
                <w:lang w:val="fr-BE" w:eastAsia="nl-BE"/>
              </w:rPr>
            </w:pPr>
            <w:r>
              <w:rPr>
                <w:noProof/>
                <w:snapToGrid w:val="0"/>
                <w:lang w:val="fr-BE" w:eastAsia="nl-BE"/>
              </w:rPr>
              <w:t xml:space="preserve">Réponse PASI 50 N (%) </w:t>
            </w:r>
          </w:p>
        </w:tc>
        <w:tc>
          <w:tcPr>
            <w:tcW w:w="1001" w:type="dxa"/>
            <w:tcBorders>
              <w:top w:val="single" w:sz="4" w:space="0" w:color="auto"/>
              <w:left w:val="single" w:sz="4" w:space="0" w:color="auto"/>
              <w:bottom w:val="single" w:sz="4" w:space="0" w:color="auto"/>
              <w:right w:val="single" w:sz="4" w:space="0" w:color="auto"/>
            </w:tcBorders>
            <w:vAlign w:val="center"/>
          </w:tcPr>
          <w:p w14:paraId="10392B09" w14:textId="77777777" w:rsidR="005F2BF9" w:rsidRDefault="00E13671">
            <w:pPr>
              <w:widowControl w:val="0"/>
              <w:jc w:val="center"/>
              <w:rPr>
                <w:noProof/>
                <w:snapToGrid w:val="0"/>
                <w:lang w:val="fr-BE" w:eastAsia="nl-BE"/>
              </w:rPr>
            </w:pPr>
            <w:r>
              <w:rPr>
                <w:noProof/>
                <w:snapToGrid w:val="0"/>
                <w:lang w:val="fr-BE" w:eastAsia="nl-BE"/>
              </w:rPr>
              <w:t>41 (10%)</w:t>
            </w:r>
          </w:p>
        </w:tc>
        <w:tc>
          <w:tcPr>
            <w:tcW w:w="1383" w:type="dxa"/>
            <w:tcBorders>
              <w:top w:val="single" w:sz="4" w:space="0" w:color="auto"/>
              <w:left w:val="single" w:sz="4" w:space="0" w:color="auto"/>
              <w:bottom w:val="single" w:sz="4" w:space="0" w:color="auto"/>
              <w:right w:val="single" w:sz="4" w:space="0" w:color="auto"/>
            </w:tcBorders>
            <w:vAlign w:val="center"/>
          </w:tcPr>
          <w:p w14:paraId="7C34B6FB" w14:textId="77777777" w:rsidR="005F2BF9" w:rsidRDefault="00E13671">
            <w:pPr>
              <w:widowControl w:val="0"/>
              <w:jc w:val="center"/>
              <w:rPr>
                <w:noProof/>
                <w:snapToGrid w:val="0"/>
                <w:lang w:val="fr-BE" w:eastAsia="nl-BE"/>
              </w:rPr>
            </w:pPr>
            <w:r>
              <w:rPr>
                <w:noProof/>
                <w:snapToGrid w:val="0"/>
                <w:lang w:val="fr-BE" w:eastAsia="nl-BE"/>
              </w:rPr>
              <w:t xml:space="preserve">342 (84%) </w:t>
            </w:r>
            <w:r>
              <w:rPr>
                <w:noProof/>
                <w:snapToGrid w:val="0"/>
                <w:vertAlign w:val="superscript"/>
                <w:lang w:val="fr-BE" w:eastAsia="nl-BE"/>
              </w:rPr>
              <w:t>a</w:t>
            </w:r>
          </w:p>
        </w:tc>
        <w:tc>
          <w:tcPr>
            <w:tcW w:w="1384" w:type="dxa"/>
            <w:tcBorders>
              <w:top w:val="single" w:sz="4" w:space="0" w:color="auto"/>
              <w:left w:val="single" w:sz="4" w:space="0" w:color="auto"/>
              <w:bottom w:val="single" w:sz="4" w:space="0" w:color="auto"/>
              <w:right w:val="single" w:sz="4" w:space="0" w:color="auto"/>
            </w:tcBorders>
            <w:vAlign w:val="center"/>
          </w:tcPr>
          <w:p w14:paraId="0D5CBCAA" w14:textId="77777777" w:rsidR="005F2BF9" w:rsidRDefault="00E13671">
            <w:pPr>
              <w:widowControl w:val="0"/>
              <w:jc w:val="center"/>
              <w:rPr>
                <w:noProof/>
                <w:snapToGrid w:val="0"/>
                <w:lang w:val="fr-BE" w:eastAsia="nl-BE"/>
              </w:rPr>
            </w:pPr>
            <w:r>
              <w:rPr>
                <w:noProof/>
                <w:snapToGrid w:val="0"/>
                <w:lang w:val="fr-BE" w:eastAsia="nl-BE"/>
              </w:rPr>
              <w:t xml:space="preserve">367 (89%) </w:t>
            </w:r>
            <w:r>
              <w:rPr>
                <w:noProof/>
                <w:snapToGrid w:val="0"/>
                <w:vertAlign w:val="superscript"/>
                <w:lang w:val="fr-BE" w:eastAsia="nl-BE"/>
              </w:rPr>
              <w:t>a</w:t>
            </w:r>
          </w:p>
        </w:tc>
        <w:tc>
          <w:tcPr>
            <w:tcW w:w="1245" w:type="dxa"/>
            <w:tcBorders>
              <w:top w:val="single" w:sz="4" w:space="0" w:color="auto"/>
              <w:left w:val="single" w:sz="4" w:space="0" w:color="auto"/>
              <w:bottom w:val="single" w:sz="4" w:space="0" w:color="auto"/>
              <w:right w:val="single" w:sz="4" w:space="0" w:color="auto"/>
            </w:tcBorders>
            <w:vAlign w:val="center"/>
          </w:tcPr>
          <w:p w14:paraId="39BE7470" w14:textId="77777777" w:rsidR="005F2BF9" w:rsidRDefault="00E13671">
            <w:pPr>
              <w:widowControl w:val="0"/>
              <w:jc w:val="center"/>
              <w:rPr>
                <w:noProof/>
                <w:snapToGrid w:val="0"/>
                <w:lang w:val="fr-BE" w:eastAsia="nl-BE"/>
              </w:rPr>
            </w:pPr>
            <w:r>
              <w:rPr>
                <w:noProof/>
                <w:snapToGrid w:val="0"/>
                <w:lang w:val="fr-BE" w:eastAsia="nl-BE"/>
              </w:rPr>
              <w:t>369 (93%)</w:t>
            </w:r>
          </w:p>
        </w:tc>
        <w:tc>
          <w:tcPr>
            <w:tcW w:w="1223" w:type="dxa"/>
            <w:tcBorders>
              <w:top w:val="single" w:sz="4" w:space="0" w:color="auto"/>
              <w:left w:val="single" w:sz="4" w:space="0" w:color="auto"/>
              <w:bottom w:val="single" w:sz="4" w:space="0" w:color="auto"/>
              <w:right w:val="single" w:sz="4" w:space="0" w:color="auto"/>
            </w:tcBorders>
            <w:vAlign w:val="center"/>
          </w:tcPr>
          <w:p w14:paraId="5A85CCBF" w14:textId="77777777" w:rsidR="005F2BF9" w:rsidRDefault="00E13671">
            <w:pPr>
              <w:widowControl w:val="0"/>
              <w:jc w:val="center"/>
              <w:rPr>
                <w:noProof/>
                <w:snapToGrid w:val="0"/>
                <w:lang w:val="fr-BE" w:eastAsia="nl-BE"/>
              </w:rPr>
            </w:pPr>
            <w:r>
              <w:rPr>
                <w:noProof/>
                <w:snapToGrid w:val="0"/>
                <w:lang w:val="fr-BE" w:eastAsia="nl-BE"/>
              </w:rPr>
              <w:t>380 (95%)</w:t>
            </w:r>
          </w:p>
        </w:tc>
      </w:tr>
      <w:tr w:rsidR="005F2BF9" w14:paraId="7FBC088B" w14:textId="77777777">
        <w:trPr>
          <w:cantSplit/>
          <w:jc w:val="center"/>
        </w:trPr>
        <w:tc>
          <w:tcPr>
            <w:tcW w:w="2836" w:type="dxa"/>
            <w:tcBorders>
              <w:top w:val="single" w:sz="4" w:space="0" w:color="auto"/>
              <w:left w:val="single" w:sz="4" w:space="0" w:color="auto"/>
              <w:bottom w:val="single" w:sz="4" w:space="0" w:color="auto"/>
              <w:right w:val="single" w:sz="4" w:space="0" w:color="auto"/>
            </w:tcBorders>
            <w:vAlign w:val="center"/>
          </w:tcPr>
          <w:p w14:paraId="2EFC6CCC" w14:textId="77777777" w:rsidR="005F2BF9" w:rsidRDefault="00E13671" w:rsidP="006405CB">
            <w:pPr>
              <w:widowControl w:val="0"/>
              <w:ind w:left="306"/>
              <w:rPr>
                <w:noProof/>
                <w:snapToGrid w:val="0"/>
                <w:lang w:val="fr-BE" w:eastAsia="nl-BE"/>
              </w:rPr>
            </w:pPr>
            <w:r>
              <w:rPr>
                <w:noProof/>
                <w:snapToGrid w:val="0"/>
                <w:lang w:val="fr-BE" w:eastAsia="nl-BE"/>
              </w:rPr>
              <w:t>Réponse PASI 75 N (%)</w:t>
            </w:r>
          </w:p>
        </w:tc>
        <w:tc>
          <w:tcPr>
            <w:tcW w:w="1001" w:type="dxa"/>
            <w:tcBorders>
              <w:top w:val="single" w:sz="4" w:space="0" w:color="auto"/>
              <w:left w:val="single" w:sz="4" w:space="0" w:color="auto"/>
              <w:bottom w:val="single" w:sz="4" w:space="0" w:color="auto"/>
              <w:right w:val="single" w:sz="4" w:space="0" w:color="auto"/>
            </w:tcBorders>
            <w:vAlign w:val="center"/>
          </w:tcPr>
          <w:p w14:paraId="24E69512" w14:textId="77777777" w:rsidR="005F2BF9" w:rsidRDefault="00E13671">
            <w:pPr>
              <w:widowControl w:val="0"/>
              <w:jc w:val="center"/>
              <w:rPr>
                <w:noProof/>
                <w:snapToGrid w:val="0"/>
                <w:lang w:val="fr-BE" w:eastAsia="nl-BE"/>
              </w:rPr>
            </w:pPr>
            <w:r>
              <w:rPr>
                <w:noProof/>
                <w:snapToGrid w:val="0"/>
                <w:lang w:val="fr-BE" w:eastAsia="nl-BE"/>
              </w:rPr>
              <w:t>15 (4%)</w:t>
            </w:r>
          </w:p>
        </w:tc>
        <w:tc>
          <w:tcPr>
            <w:tcW w:w="1383" w:type="dxa"/>
            <w:tcBorders>
              <w:top w:val="single" w:sz="4" w:space="0" w:color="auto"/>
              <w:left w:val="single" w:sz="4" w:space="0" w:color="auto"/>
              <w:bottom w:val="single" w:sz="4" w:space="0" w:color="auto"/>
              <w:right w:val="single" w:sz="4" w:space="0" w:color="auto"/>
            </w:tcBorders>
            <w:vAlign w:val="center"/>
          </w:tcPr>
          <w:p w14:paraId="3CF1878A" w14:textId="77777777" w:rsidR="005F2BF9" w:rsidRDefault="00E13671">
            <w:pPr>
              <w:widowControl w:val="0"/>
              <w:jc w:val="center"/>
              <w:rPr>
                <w:noProof/>
                <w:snapToGrid w:val="0"/>
                <w:lang w:val="fr-BE" w:eastAsia="nl-BE"/>
              </w:rPr>
            </w:pPr>
            <w:r>
              <w:rPr>
                <w:noProof/>
                <w:snapToGrid w:val="0"/>
                <w:lang w:val="fr-BE" w:eastAsia="nl-BE"/>
              </w:rPr>
              <w:t xml:space="preserve">273 (67%) </w:t>
            </w:r>
            <w:r>
              <w:rPr>
                <w:noProof/>
                <w:snapToGrid w:val="0"/>
                <w:vertAlign w:val="superscript"/>
                <w:lang w:val="fr-BE" w:eastAsia="nl-BE"/>
              </w:rPr>
              <w:t>a</w:t>
            </w:r>
          </w:p>
        </w:tc>
        <w:tc>
          <w:tcPr>
            <w:tcW w:w="1384" w:type="dxa"/>
            <w:tcBorders>
              <w:top w:val="single" w:sz="4" w:space="0" w:color="auto"/>
              <w:left w:val="single" w:sz="4" w:space="0" w:color="auto"/>
              <w:bottom w:val="single" w:sz="4" w:space="0" w:color="auto"/>
              <w:right w:val="single" w:sz="4" w:space="0" w:color="auto"/>
            </w:tcBorders>
            <w:vAlign w:val="center"/>
          </w:tcPr>
          <w:p w14:paraId="18E99539" w14:textId="77777777" w:rsidR="005F2BF9" w:rsidRDefault="00E13671">
            <w:pPr>
              <w:widowControl w:val="0"/>
              <w:jc w:val="center"/>
              <w:rPr>
                <w:noProof/>
                <w:snapToGrid w:val="0"/>
                <w:lang w:val="fr-BE" w:eastAsia="nl-BE"/>
              </w:rPr>
            </w:pPr>
            <w:r>
              <w:rPr>
                <w:noProof/>
                <w:snapToGrid w:val="0"/>
                <w:lang w:val="fr-BE" w:eastAsia="nl-BE"/>
              </w:rPr>
              <w:t xml:space="preserve">311 (76%) </w:t>
            </w:r>
            <w:r>
              <w:rPr>
                <w:noProof/>
                <w:snapToGrid w:val="0"/>
                <w:vertAlign w:val="superscript"/>
                <w:lang w:val="fr-BE" w:eastAsia="nl-BE"/>
              </w:rPr>
              <w:t>a</w:t>
            </w:r>
          </w:p>
        </w:tc>
        <w:tc>
          <w:tcPr>
            <w:tcW w:w="1245" w:type="dxa"/>
            <w:tcBorders>
              <w:top w:val="single" w:sz="4" w:space="0" w:color="auto"/>
              <w:left w:val="single" w:sz="4" w:space="0" w:color="auto"/>
              <w:bottom w:val="single" w:sz="4" w:space="0" w:color="auto"/>
              <w:right w:val="single" w:sz="4" w:space="0" w:color="auto"/>
            </w:tcBorders>
            <w:vAlign w:val="center"/>
          </w:tcPr>
          <w:p w14:paraId="540E6840" w14:textId="77777777" w:rsidR="005F2BF9" w:rsidRDefault="00E13671">
            <w:pPr>
              <w:widowControl w:val="0"/>
              <w:jc w:val="center"/>
              <w:rPr>
                <w:noProof/>
                <w:snapToGrid w:val="0"/>
                <w:lang w:val="fr-BE" w:eastAsia="nl-BE"/>
              </w:rPr>
            </w:pPr>
            <w:r>
              <w:rPr>
                <w:noProof/>
                <w:snapToGrid w:val="0"/>
                <w:lang w:val="fr-BE" w:eastAsia="nl-BE"/>
              </w:rPr>
              <w:t>276 (70%)</w:t>
            </w:r>
          </w:p>
        </w:tc>
        <w:tc>
          <w:tcPr>
            <w:tcW w:w="1223" w:type="dxa"/>
            <w:tcBorders>
              <w:top w:val="single" w:sz="4" w:space="0" w:color="auto"/>
              <w:left w:val="single" w:sz="4" w:space="0" w:color="auto"/>
              <w:bottom w:val="single" w:sz="4" w:space="0" w:color="auto"/>
              <w:right w:val="single" w:sz="4" w:space="0" w:color="auto"/>
            </w:tcBorders>
            <w:vAlign w:val="center"/>
          </w:tcPr>
          <w:p w14:paraId="47C23019" w14:textId="77777777" w:rsidR="005F2BF9" w:rsidRDefault="00E13671">
            <w:pPr>
              <w:widowControl w:val="0"/>
              <w:jc w:val="center"/>
              <w:rPr>
                <w:noProof/>
                <w:snapToGrid w:val="0"/>
                <w:lang w:val="fr-BE" w:eastAsia="nl-BE"/>
              </w:rPr>
            </w:pPr>
            <w:r>
              <w:rPr>
                <w:noProof/>
                <w:snapToGrid w:val="0"/>
                <w:lang w:val="fr-BE" w:eastAsia="nl-BE"/>
              </w:rPr>
              <w:t>314 (79%)</w:t>
            </w:r>
          </w:p>
        </w:tc>
      </w:tr>
      <w:tr w:rsidR="005F2BF9" w14:paraId="74D6766C" w14:textId="77777777">
        <w:trPr>
          <w:cantSplit/>
          <w:jc w:val="center"/>
        </w:trPr>
        <w:tc>
          <w:tcPr>
            <w:tcW w:w="2836" w:type="dxa"/>
            <w:tcBorders>
              <w:top w:val="single" w:sz="4" w:space="0" w:color="auto"/>
              <w:left w:val="single" w:sz="4" w:space="0" w:color="auto"/>
              <w:bottom w:val="single" w:sz="4" w:space="0" w:color="auto"/>
              <w:right w:val="single" w:sz="4" w:space="0" w:color="auto"/>
            </w:tcBorders>
            <w:vAlign w:val="center"/>
          </w:tcPr>
          <w:p w14:paraId="6BA0B80D" w14:textId="77777777" w:rsidR="005F2BF9" w:rsidRDefault="00E13671" w:rsidP="006405CB">
            <w:pPr>
              <w:widowControl w:val="0"/>
              <w:ind w:left="306"/>
              <w:rPr>
                <w:noProof/>
                <w:snapToGrid w:val="0"/>
                <w:lang w:val="fr-BE" w:eastAsia="nl-BE"/>
              </w:rPr>
            </w:pPr>
            <w:r>
              <w:rPr>
                <w:noProof/>
                <w:snapToGrid w:val="0"/>
                <w:lang w:val="fr-BE" w:eastAsia="nl-BE"/>
              </w:rPr>
              <w:t>Réponse PASI 90 N (%)</w:t>
            </w:r>
          </w:p>
        </w:tc>
        <w:tc>
          <w:tcPr>
            <w:tcW w:w="1001" w:type="dxa"/>
            <w:tcBorders>
              <w:top w:val="single" w:sz="4" w:space="0" w:color="auto"/>
              <w:left w:val="single" w:sz="4" w:space="0" w:color="auto"/>
              <w:bottom w:val="single" w:sz="4" w:space="0" w:color="auto"/>
              <w:right w:val="single" w:sz="4" w:space="0" w:color="auto"/>
            </w:tcBorders>
            <w:vAlign w:val="center"/>
          </w:tcPr>
          <w:p w14:paraId="0FC1B8CC" w14:textId="77777777" w:rsidR="005F2BF9" w:rsidRDefault="00E13671">
            <w:pPr>
              <w:widowControl w:val="0"/>
              <w:jc w:val="center"/>
              <w:rPr>
                <w:noProof/>
                <w:snapToGrid w:val="0"/>
                <w:lang w:val="fr-BE" w:eastAsia="nl-BE"/>
              </w:rPr>
            </w:pPr>
            <w:r>
              <w:rPr>
                <w:noProof/>
                <w:snapToGrid w:val="0"/>
                <w:lang w:val="fr-BE" w:eastAsia="nl-BE"/>
              </w:rPr>
              <w:t>3 (1%)</w:t>
            </w:r>
          </w:p>
        </w:tc>
        <w:tc>
          <w:tcPr>
            <w:tcW w:w="1383" w:type="dxa"/>
            <w:tcBorders>
              <w:top w:val="single" w:sz="4" w:space="0" w:color="auto"/>
              <w:left w:val="single" w:sz="4" w:space="0" w:color="auto"/>
              <w:bottom w:val="single" w:sz="4" w:space="0" w:color="auto"/>
              <w:right w:val="single" w:sz="4" w:space="0" w:color="auto"/>
            </w:tcBorders>
            <w:vAlign w:val="center"/>
          </w:tcPr>
          <w:p w14:paraId="15DB1725" w14:textId="77777777" w:rsidR="005F2BF9" w:rsidRDefault="00E13671">
            <w:pPr>
              <w:widowControl w:val="0"/>
              <w:jc w:val="center"/>
              <w:rPr>
                <w:noProof/>
                <w:snapToGrid w:val="0"/>
                <w:lang w:val="fr-BE" w:eastAsia="nl-BE"/>
              </w:rPr>
            </w:pPr>
            <w:r>
              <w:rPr>
                <w:noProof/>
                <w:snapToGrid w:val="0"/>
                <w:lang w:val="fr-BE" w:eastAsia="nl-BE"/>
              </w:rPr>
              <w:t xml:space="preserve">173 (42%) </w:t>
            </w:r>
            <w:r>
              <w:rPr>
                <w:noProof/>
                <w:snapToGrid w:val="0"/>
                <w:vertAlign w:val="superscript"/>
                <w:lang w:val="fr-BE" w:eastAsia="nl-BE"/>
              </w:rPr>
              <w:t>a</w:t>
            </w:r>
          </w:p>
        </w:tc>
        <w:tc>
          <w:tcPr>
            <w:tcW w:w="1384" w:type="dxa"/>
            <w:tcBorders>
              <w:top w:val="single" w:sz="4" w:space="0" w:color="auto"/>
              <w:left w:val="single" w:sz="4" w:space="0" w:color="auto"/>
              <w:bottom w:val="single" w:sz="4" w:space="0" w:color="auto"/>
              <w:right w:val="single" w:sz="4" w:space="0" w:color="auto"/>
            </w:tcBorders>
            <w:vAlign w:val="center"/>
          </w:tcPr>
          <w:p w14:paraId="1113A04A" w14:textId="77777777" w:rsidR="005F2BF9" w:rsidRDefault="00E13671">
            <w:pPr>
              <w:widowControl w:val="0"/>
              <w:jc w:val="center"/>
              <w:rPr>
                <w:noProof/>
                <w:snapToGrid w:val="0"/>
                <w:lang w:val="fr-BE" w:eastAsia="nl-BE"/>
              </w:rPr>
            </w:pPr>
            <w:r>
              <w:rPr>
                <w:noProof/>
                <w:snapToGrid w:val="0"/>
                <w:lang w:val="fr-BE" w:eastAsia="nl-BE"/>
              </w:rPr>
              <w:t xml:space="preserve">209 (51%) </w:t>
            </w:r>
            <w:r>
              <w:rPr>
                <w:noProof/>
                <w:snapToGrid w:val="0"/>
                <w:vertAlign w:val="superscript"/>
                <w:lang w:val="fr-BE" w:eastAsia="nl-BE"/>
              </w:rPr>
              <w:t>a</w:t>
            </w:r>
          </w:p>
        </w:tc>
        <w:tc>
          <w:tcPr>
            <w:tcW w:w="1245" w:type="dxa"/>
            <w:tcBorders>
              <w:top w:val="single" w:sz="4" w:space="0" w:color="auto"/>
              <w:left w:val="single" w:sz="4" w:space="0" w:color="auto"/>
              <w:bottom w:val="single" w:sz="4" w:space="0" w:color="auto"/>
              <w:right w:val="single" w:sz="4" w:space="0" w:color="auto"/>
            </w:tcBorders>
            <w:vAlign w:val="center"/>
          </w:tcPr>
          <w:p w14:paraId="38F8F30D" w14:textId="77777777" w:rsidR="005F2BF9" w:rsidRDefault="00E13671">
            <w:pPr>
              <w:widowControl w:val="0"/>
              <w:jc w:val="center"/>
              <w:rPr>
                <w:noProof/>
                <w:snapToGrid w:val="0"/>
                <w:lang w:val="fr-BE" w:eastAsia="nl-BE"/>
              </w:rPr>
            </w:pPr>
            <w:r>
              <w:rPr>
                <w:noProof/>
                <w:snapToGrid w:val="0"/>
                <w:lang w:val="fr-BE" w:eastAsia="nl-BE"/>
              </w:rPr>
              <w:t>178 (45%)</w:t>
            </w:r>
          </w:p>
        </w:tc>
        <w:tc>
          <w:tcPr>
            <w:tcW w:w="1223" w:type="dxa"/>
            <w:tcBorders>
              <w:top w:val="single" w:sz="4" w:space="0" w:color="auto"/>
              <w:left w:val="single" w:sz="4" w:space="0" w:color="auto"/>
              <w:bottom w:val="single" w:sz="4" w:space="0" w:color="auto"/>
              <w:right w:val="single" w:sz="4" w:space="0" w:color="auto"/>
            </w:tcBorders>
            <w:vAlign w:val="center"/>
          </w:tcPr>
          <w:p w14:paraId="41910E18" w14:textId="77777777" w:rsidR="005F2BF9" w:rsidRDefault="00E13671">
            <w:pPr>
              <w:widowControl w:val="0"/>
              <w:jc w:val="center"/>
              <w:rPr>
                <w:noProof/>
                <w:snapToGrid w:val="0"/>
                <w:lang w:val="fr-BE" w:eastAsia="nl-BE"/>
              </w:rPr>
            </w:pPr>
            <w:r>
              <w:rPr>
                <w:noProof/>
                <w:snapToGrid w:val="0"/>
                <w:lang w:val="fr-BE" w:eastAsia="nl-BE"/>
              </w:rPr>
              <w:t>217 (54%)</w:t>
            </w:r>
          </w:p>
        </w:tc>
      </w:tr>
      <w:tr w:rsidR="005F2BF9" w14:paraId="5D5C0ABE" w14:textId="77777777">
        <w:trPr>
          <w:cantSplit/>
          <w:jc w:val="center"/>
        </w:trPr>
        <w:tc>
          <w:tcPr>
            <w:tcW w:w="2836" w:type="dxa"/>
            <w:tcBorders>
              <w:top w:val="single" w:sz="4" w:space="0" w:color="auto"/>
              <w:left w:val="single" w:sz="4" w:space="0" w:color="auto"/>
              <w:bottom w:val="single" w:sz="4" w:space="0" w:color="auto"/>
              <w:right w:val="single" w:sz="4" w:space="0" w:color="auto"/>
            </w:tcBorders>
            <w:vAlign w:val="center"/>
          </w:tcPr>
          <w:p w14:paraId="628A06EB" w14:textId="77777777" w:rsidR="005F2BF9" w:rsidRDefault="00E13671">
            <w:pPr>
              <w:widowControl w:val="0"/>
              <w:rPr>
                <w:noProof/>
                <w:snapToGrid w:val="0"/>
                <w:lang w:val="pt-PT" w:eastAsia="nl-BE"/>
              </w:rPr>
            </w:pPr>
            <w:r>
              <w:rPr>
                <w:noProof/>
                <w:snapToGrid w:val="0"/>
                <w:lang w:val="pt-PT" w:eastAsia="nl-BE"/>
              </w:rPr>
              <w:t>PGA</w:t>
            </w:r>
            <w:r>
              <w:rPr>
                <w:noProof/>
                <w:snapToGrid w:val="0"/>
                <w:vertAlign w:val="superscript"/>
                <w:lang w:val="pt-PT" w:eastAsia="nl-BE"/>
              </w:rPr>
              <w:t>b</w:t>
            </w:r>
            <w:r>
              <w:rPr>
                <w:noProof/>
                <w:snapToGrid w:val="0"/>
                <w:lang w:val="pt-PT" w:eastAsia="nl-BE"/>
              </w:rPr>
              <w:t xml:space="preserve"> blanchi ou minimal N (%)</w:t>
            </w:r>
          </w:p>
        </w:tc>
        <w:tc>
          <w:tcPr>
            <w:tcW w:w="1001" w:type="dxa"/>
            <w:tcBorders>
              <w:top w:val="single" w:sz="4" w:space="0" w:color="auto"/>
              <w:left w:val="single" w:sz="4" w:space="0" w:color="auto"/>
              <w:bottom w:val="single" w:sz="4" w:space="0" w:color="auto"/>
              <w:right w:val="single" w:sz="4" w:space="0" w:color="auto"/>
            </w:tcBorders>
            <w:vAlign w:val="center"/>
          </w:tcPr>
          <w:p w14:paraId="64383E9C" w14:textId="77777777" w:rsidR="005F2BF9" w:rsidRDefault="00E13671">
            <w:pPr>
              <w:widowControl w:val="0"/>
              <w:jc w:val="center"/>
              <w:rPr>
                <w:noProof/>
                <w:snapToGrid w:val="0"/>
                <w:lang w:val="fr-BE" w:eastAsia="nl-BE"/>
              </w:rPr>
            </w:pPr>
            <w:r>
              <w:rPr>
                <w:noProof/>
                <w:snapToGrid w:val="0"/>
                <w:lang w:val="fr-BE" w:eastAsia="nl-BE"/>
              </w:rPr>
              <w:t>18 (4%)</w:t>
            </w:r>
          </w:p>
        </w:tc>
        <w:tc>
          <w:tcPr>
            <w:tcW w:w="1383" w:type="dxa"/>
            <w:tcBorders>
              <w:top w:val="single" w:sz="4" w:space="0" w:color="auto"/>
              <w:left w:val="single" w:sz="4" w:space="0" w:color="auto"/>
              <w:bottom w:val="single" w:sz="4" w:space="0" w:color="auto"/>
              <w:right w:val="single" w:sz="4" w:space="0" w:color="auto"/>
            </w:tcBorders>
            <w:vAlign w:val="center"/>
          </w:tcPr>
          <w:p w14:paraId="5CC6CD52" w14:textId="77777777" w:rsidR="005F2BF9" w:rsidRDefault="00E13671">
            <w:pPr>
              <w:widowControl w:val="0"/>
              <w:jc w:val="center"/>
              <w:rPr>
                <w:noProof/>
                <w:snapToGrid w:val="0"/>
                <w:lang w:val="fr-BE" w:eastAsia="nl-BE"/>
              </w:rPr>
            </w:pPr>
            <w:r>
              <w:rPr>
                <w:noProof/>
                <w:snapToGrid w:val="0"/>
                <w:lang w:val="fr-BE" w:eastAsia="nl-BE"/>
              </w:rPr>
              <w:t xml:space="preserve">277 (68%) </w:t>
            </w:r>
            <w:r>
              <w:rPr>
                <w:noProof/>
                <w:snapToGrid w:val="0"/>
                <w:vertAlign w:val="superscript"/>
                <w:lang w:val="fr-BE" w:eastAsia="nl-BE"/>
              </w:rPr>
              <w:t>a</w:t>
            </w:r>
          </w:p>
        </w:tc>
        <w:tc>
          <w:tcPr>
            <w:tcW w:w="1384" w:type="dxa"/>
            <w:tcBorders>
              <w:top w:val="single" w:sz="4" w:space="0" w:color="auto"/>
              <w:left w:val="single" w:sz="4" w:space="0" w:color="auto"/>
              <w:bottom w:val="single" w:sz="4" w:space="0" w:color="auto"/>
              <w:right w:val="single" w:sz="4" w:space="0" w:color="auto"/>
            </w:tcBorders>
            <w:vAlign w:val="center"/>
          </w:tcPr>
          <w:p w14:paraId="51BFBD25" w14:textId="77777777" w:rsidR="005F2BF9" w:rsidRDefault="00E13671">
            <w:pPr>
              <w:widowControl w:val="0"/>
              <w:jc w:val="center"/>
              <w:rPr>
                <w:noProof/>
                <w:snapToGrid w:val="0"/>
                <w:lang w:val="fr-BE" w:eastAsia="nl-BE"/>
              </w:rPr>
            </w:pPr>
            <w:r>
              <w:rPr>
                <w:noProof/>
                <w:snapToGrid w:val="0"/>
                <w:lang w:val="fr-BE" w:eastAsia="nl-BE"/>
              </w:rPr>
              <w:t xml:space="preserve">300 (73%) </w:t>
            </w:r>
            <w:r>
              <w:rPr>
                <w:noProof/>
                <w:snapToGrid w:val="0"/>
                <w:vertAlign w:val="superscript"/>
                <w:lang w:val="fr-BE" w:eastAsia="nl-BE"/>
              </w:rPr>
              <w:t>a</w:t>
            </w:r>
          </w:p>
        </w:tc>
        <w:tc>
          <w:tcPr>
            <w:tcW w:w="1245" w:type="dxa"/>
            <w:tcBorders>
              <w:top w:val="single" w:sz="4" w:space="0" w:color="auto"/>
              <w:left w:val="single" w:sz="4" w:space="0" w:color="auto"/>
              <w:bottom w:val="single" w:sz="4" w:space="0" w:color="auto"/>
              <w:right w:val="single" w:sz="4" w:space="0" w:color="auto"/>
            </w:tcBorders>
            <w:vAlign w:val="center"/>
          </w:tcPr>
          <w:p w14:paraId="43C82608" w14:textId="77777777" w:rsidR="005F2BF9" w:rsidRDefault="00E13671">
            <w:pPr>
              <w:widowControl w:val="0"/>
              <w:jc w:val="center"/>
              <w:rPr>
                <w:noProof/>
                <w:snapToGrid w:val="0"/>
                <w:lang w:val="fr-BE" w:eastAsia="nl-BE"/>
              </w:rPr>
            </w:pPr>
            <w:r>
              <w:rPr>
                <w:noProof/>
                <w:snapToGrid w:val="0"/>
                <w:lang w:val="fr-BE" w:eastAsia="nl-BE"/>
              </w:rPr>
              <w:t>241 (61%)</w:t>
            </w:r>
          </w:p>
        </w:tc>
        <w:tc>
          <w:tcPr>
            <w:tcW w:w="1223" w:type="dxa"/>
            <w:tcBorders>
              <w:top w:val="single" w:sz="4" w:space="0" w:color="auto"/>
              <w:left w:val="single" w:sz="4" w:space="0" w:color="auto"/>
              <w:bottom w:val="single" w:sz="4" w:space="0" w:color="auto"/>
              <w:right w:val="single" w:sz="4" w:space="0" w:color="auto"/>
            </w:tcBorders>
            <w:vAlign w:val="center"/>
          </w:tcPr>
          <w:p w14:paraId="7067E8D4" w14:textId="77777777" w:rsidR="005F2BF9" w:rsidRDefault="00E13671">
            <w:pPr>
              <w:widowControl w:val="0"/>
              <w:jc w:val="center"/>
              <w:rPr>
                <w:noProof/>
                <w:snapToGrid w:val="0"/>
                <w:lang w:val="fr-BE" w:eastAsia="nl-BE"/>
              </w:rPr>
            </w:pPr>
            <w:r>
              <w:rPr>
                <w:noProof/>
                <w:snapToGrid w:val="0"/>
                <w:lang w:val="fr-BE" w:eastAsia="nl-BE"/>
              </w:rPr>
              <w:t>279 (70%)</w:t>
            </w:r>
          </w:p>
        </w:tc>
      </w:tr>
      <w:tr w:rsidR="005F2BF9" w14:paraId="47B5C0D9" w14:textId="77777777">
        <w:trPr>
          <w:cantSplit/>
          <w:jc w:val="center"/>
        </w:trPr>
        <w:tc>
          <w:tcPr>
            <w:tcW w:w="2836" w:type="dxa"/>
            <w:tcBorders>
              <w:top w:val="single" w:sz="4" w:space="0" w:color="auto"/>
              <w:left w:val="single" w:sz="4" w:space="0" w:color="auto"/>
              <w:bottom w:val="single" w:sz="4" w:space="0" w:color="auto"/>
              <w:right w:val="single" w:sz="4" w:space="0" w:color="auto"/>
            </w:tcBorders>
            <w:vAlign w:val="center"/>
          </w:tcPr>
          <w:p w14:paraId="2F15136F" w14:textId="77777777" w:rsidR="005F2BF9" w:rsidRDefault="00E13671">
            <w:pPr>
              <w:widowControl w:val="0"/>
              <w:rPr>
                <w:noProof/>
                <w:snapToGrid w:val="0"/>
                <w:lang w:val="fr-BE" w:eastAsia="nl-BE"/>
              </w:rPr>
            </w:pPr>
            <w:r>
              <w:rPr>
                <w:noProof/>
                <w:snapToGrid w:val="0"/>
                <w:lang w:val="fr-BE" w:eastAsia="nl-BE"/>
              </w:rPr>
              <w:t>Nombre de patients ≤ 100 kg</w:t>
            </w:r>
          </w:p>
        </w:tc>
        <w:tc>
          <w:tcPr>
            <w:tcW w:w="1001" w:type="dxa"/>
            <w:tcBorders>
              <w:top w:val="single" w:sz="4" w:space="0" w:color="auto"/>
              <w:left w:val="single" w:sz="4" w:space="0" w:color="auto"/>
              <w:bottom w:val="single" w:sz="4" w:space="0" w:color="auto"/>
              <w:right w:val="single" w:sz="4" w:space="0" w:color="auto"/>
            </w:tcBorders>
            <w:vAlign w:val="center"/>
          </w:tcPr>
          <w:p w14:paraId="56975F31" w14:textId="77777777" w:rsidR="005F2BF9" w:rsidRDefault="00E13671">
            <w:pPr>
              <w:widowControl w:val="0"/>
              <w:jc w:val="center"/>
              <w:rPr>
                <w:noProof/>
                <w:snapToGrid w:val="0"/>
                <w:lang w:val="fr-BE" w:eastAsia="nl-BE"/>
              </w:rPr>
            </w:pPr>
            <w:r>
              <w:rPr>
                <w:noProof/>
                <w:snapToGrid w:val="0"/>
                <w:lang w:val="fr-BE" w:eastAsia="nl-BE"/>
              </w:rPr>
              <w:t>290</w:t>
            </w:r>
          </w:p>
        </w:tc>
        <w:tc>
          <w:tcPr>
            <w:tcW w:w="1383" w:type="dxa"/>
            <w:tcBorders>
              <w:top w:val="single" w:sz="4" w:space="0" w:color="auto"/>
              <w:left w:val="single" w:sz="4" w:space="0" w:color="auto"/>
              <w:bottom w:val="single" w:sz="4" w:space="0" w:color="auto"/>
              <w:right w:val="single" w:sz="4" w:space="0" w:color="auto"/>
            </w:tcBorders>
            <w:vAlign w:val="center"/>
          </w:tcPr>
          <w:p w14:paraId="082BBACA" w14:textId="77777777" w:rsidR="005F2BF9" w:rsidRDefault="00E13671">
            <w:pPr>
              <w:widowControl w:val="0"/>
              <w:jc w:val="center"/>
              <w:rPr>
                <w:noProof/>
                <w:snapToGrid w:val="0"/>
                <w:lang w:val="fr-BE" w:eastAsia="nl-BE"/>
              </w:rPr>
            </w:pPr>
            <w:r>
              <w:rPr>
                <w:noProof/>
                <w:snapToGrid w:val="0"/>
                <w:lang w:val="fr-BE" w:eastAsia="nl-BE"/>
              </w:rPr>
              <w:t>297</w:t>
            </w:r>
          </w:p>
        </w:tc>
        <w:tc>
          <w:tcPr>
            <w:tcW w:w="1384" w:type="dxa"/>
            <w:tcBorders>
              <w:top w:val="single" w:sz="4" w:space="0" w:color="auto"/>
              <w:left w:val="single" w:sz="4" w:space="0" w:color="auto"/>
              <w:bottom w:val="single" w:sz="4" w:space="0" w:color="auto"/>
              <w:right w:val="single" w:sz="4" w:space="0" w:color="auto"/>
            </w:tcBorders>
            <w:vAlign w:val="center"/>
          </w:tcPr>
          <w:p w14:paraId="10A97EA6" w14:textId="77777777" w:rsidR="005F2BF9" w:rsidRDefault="00E13671">
            <w:pPr>
              <w:widowControl w:val="0"/>
              <w:jc w:val="center"/>
              <w:rPr>
                <w:noProof/>
                <w:snapToGrid w:val="0"/>
                <w:lang w:val="fr-BE" w:eastAsia="nl-BE"/>
              </w:rPr>
            </w:pPr>
            <w:r>
              <w:rPr>
                <w:noProof/>
                <w:snapToGrid w:val="0"/>
                <w:lang w:val="fr-BE" w:eastAsia="nl-BE"/>
              </w:rPr>
              <w:t>289</w:t>
            </w:r>
          </w:p>
        </w:tc>
        <w:tc>
          <w:tcPr>
            <w:tcW w:w="1245" w:type="dxa"/>
            <w:tcBorders>
              <w:top w:val="single" w:sz="4" w:space="0" w:color="auto"/>
              <w:left w:val="single" w:sz="4" w:space="0" w:color="auto"/>
              <w:bottom w:val="single" w:sz="4" w:space="0" w:color="auto"/>
              <w:right w:val="single" w:sz="4" w:space="0" w:color="auto"/>
            </w:tcBorders>
            <w:vAlign w:val="center"/>
          </w:tcPr>
          <w:p w14:paraId="516C60AC" w14:textId="77777777" w:rsidR="005F2BF9" w:rsidRDefault="00E13671">
            <w:pPr>
              <w:widowControl w:val="0"/>
              <w:jc w:val="center"/>
              <w:rPr>
                <w:noProof/>
                <w:snapToGrid w:val="0"/>
                <w:lang w:val="fr-BE" w:eastAsia="nl-BE"/>
              </w:rPr>
            </w:pPr>
            <w:r>
              <w:rPr>
                <w:noProof/>
                <w:snapToGrid w:val="0"/>
                <w:lang w:val="fr-BE" w:eastAsia="nl-BE"/>
              </w:rPr>
              <w:t>287</w:t>
            </w:r>
          </w:p>
        </w:tc>
        <w:tc>
          <w:tcPr>
            <w:tcW w:w="1223" w:type="dxa"/>
            <w:tcBorders>
              <w:top w:val="single" w:sz="4" w:space="0" w:color="auto"/>
              <w:left w:val="single" w:sz="4" w:space="0" w:color="auto"/>
              <w:bottom w:val="single" w:sz="4" w:space="0" w:color="auto"/>
              <w:right w:val="single" w:sz="4" w:space="0" w:color="auto"/>
            </w:tcBorders>
            <w:vAlign w:val="center"/>
          </w:tcPr>
          <w:p w14:paraId="45C5936E" w14:textId="77777777" w:rsidR="005F2BF9" w:rsidRDefault="00E13671">
            <w:pPr>
              <w:widowControl w:val="0"/>
              <w:jc w:val="center"/>
              <w:rPr>
                <w:noProof/>
                <w:snapToGrid w:val="0"/>
                <w:lang w:val="fr-BE" w:eastAsia="nl-BE"/>
              </w:rPr>
            </w:pPr>
            <w:r>
              <w:rPr>
                <w:noProof/>
                <w:snapToGrid w:val="0"/>
                <w:lang w:val="fr-BE" w:eastAsia="nl-BE"/>
              </w:rPr>
              <w:t>280</w:t>
            </w:r>
          </w:p>
        </w:tc>
      </w:tr>
      <w:tr w:rsidR="005F2BF9" w14:paraId="68830779" w14:textId="77777777">
        <w:trPr>
          <w:cantSplit/>
          <w:jc w:val="center"/>
        </w:trPr>
        <w:tc>
          <w:tcPr>
            <w:tcW w:w="2836" w:type="dxa"/>
            <w:tcBorders>
              <w:top w:val="single" w:sz="4" w:space="0" w:color="auto"/>
              <w:left w:val="single" w:sz="4" w:space="0" w:color="auto"/>
              <w:bottom w:val="single" w:sz="4" w:space="0" w:color="auto"/>
              <w:right w:val="single" w:sz="4" w:space="0" w:color="auto"/>
            </w:tcBorders>
            <w:vAlign w:val="center"/>
          </w:tcPr>
          <w:p w14:paraId="22B40F2A" w14:textId="77777777" w:rsidR="005F2BF9" w:rsidRDefault="00E13671">
            <w:pPr>
              <w:widowControl w:val="0"/>
              <w:ind w:left="284"/>
              <w:rPr>
                <w:noProof/>
                <w:snapToGrid w:val="0"/>
                <w:lang w:val="fr-BE" w:eastAsia="nl-BE"/>
              </w:rPr>
            </w:pPr>
            <w:r>
              <w:rPr>
                <w:noProof/>
                <w:snapToGrid w:val="0"/>
                <w:lang w:val="fr-BE" w:eastAsia="nl-BE"/>
              </w:rPr>
              <w:t>Réponse PASI 75 N (%)</w:t>
            </w:r>
          </w:p>
        </w:tc>
        <w:tc>
          <w:tcPr>
            <w:tcW w:w="1001" w:type="dxa"/>
            <w:tcBorders>
              <w:top w:val="single" w:sz="4" w:space="0" w:color="auto"/>
              <w:left w:val="single" w:sz="4" w:space="0" w:color="auto"/>
              <w:bottom w:val="single" w:sz="4" w:space="0" w:color="auto"/>
              <w:right w:val="single" w:sz="4" w:space="0" w:color="auto"/>
            </w:tcBorders>
            <w:vAlign w:val="center"/>
          </w:tcPr>
          <w:p w14:paraId="70B678ED" w14:textId="77777777" w:rsidR="005F2BF9" w:rsidRDefault="00E13671">
            <w:pPr>
              <w:widowControl w:val="0"/>
              <w:jc w:val="center"/>
              <w:rPr>
                <w:noProof/>
                <w:snapToGrid w:val="0"/>
                <w:lang w:val="fr-BE" w:eastAsia="nl-BE"/>
              </w:rPr>
            </w:pPr>
            <w:r>
              <w:rPr>
                <w:noProof/>
                <w:snapToGrid w:val="0"/>
                <w:lang w:val="fr-BE" w:eastAsia="nl-BE"/>
              </w:rPr>
              <w:t>12 (4%)</w:t>
            </w:r>
          </w:p>
        </w:tc>
        <w:tc>
          <w:tcPr>
            <w:tcW w:w="1383" w:type="dxa"/>
            <w:tcBorders>
              <w:top w:val="single" w:sz="4" w:space="0" w:color="auto"/>
              <w:left w:val="single" w:sz="4" w:space="0" w:color="auto"/>
              <w:bottom w:val="single" w:sz="4" w:space="0" w:color="auto"/>
              <w:right w:val="single" w:sz="4" w:space="0" w:color="auto"/>
            </w:tcBorders>
            <w:vAlign w:val="center"/>
          </w:tcPr>
          <w:p w14:paraId="2349FE8E" w14:textId="77777777" w:rsidR="005F2BF9" w:rsidRDefault="00E13671">
            <w:pPr>
              <w:widowControl w:val="0"/>
              <w:jc w:val="center"/>
              <w:rPr>
                <w:noProof/>
                <w:snapToGrid w:val="0"/>
                <w:lang w:val="fr-BE" w:eastAsia="nl-BE"/>
              </w:rPr>
            </w:pPr>
            <w:r>
              <w:rPr>
                <w:noProof/>
                <w:snapToGrid w:val="0"/>
                <w:lang w:val="fr-BE" w:eastAsia="nl-BE"/>
              </w:rPr>
              <w:t>218 (73%)</w:t>
            </w:r>
          </w:p>
        </w:tc>
        <w:tc>
          <w:tcPr>
            <w:tcW w:w="1384" w:type="dxa"/>
            <w:tcBorders>
              <w:top w:val="single" w:sz="4" w:space="0" w:color="auto"/>
              <w:left w:val="single" w:sz="4" w:space="0" w:color="auto"/>
              <w:bottom w:val="single" w:sz="4" w:space="0" w:color="auto"/>
              <w:right w:val="single" w:sz="4" w:space="0" w:color="auto"/>
            </w:tcBorders>
            <w:vAlign w:val="center"/>
          </w:tcPr>
          <w:p w14:paraId="68B75B22" w14:textId="77777777" w:rsidR="005F2BF9" w:rsidRDefault="00E13671">
            <w:pPr>
              <w:widowControl w:val="0"/>
              <w:jc w:val="center"/>
              <w:rPr>
                <w:noProof/>
                <w:snapToGrid w:val="0"/>
                <w:lang w:val="fr-BE" w:eastAsia="nl-BE"/>
              </w:rPr>
            </w:pPr>
            <w:r>
              <w:rPr>
                <w:noProof/>
                <w:snapToGrid w:val="0"/>
                <w:lang w:val="fr-BE" w:eastAsia="nl-BE"/>
              </w:rPr>
              <w:t>225 (78%)</w:t>
            </w:r>
          </w:p>
        </w:tc>
        <w:tc>
          <w:tcPr>
            <w:tcW w:w="1245" w:type="dxa"/>
            <w:tcBorders>
              <w:top w:val="single" w:sz="4" w:space="0" w:color="auto"/>
              <w:left w:val="single" w:sz="4" w:space="0" w:color="auto"/>
              <w:bottom w:val="single" w:sz="4" w:space="0" w:color="auto"/>
              <w:right w:val="single" w:sz="4" w:space="0" w:color="auto"/>
            </w:tcBorders>
            <w:vAlign w:val="center"/>
          </w:tcPr>
          <w:p w14:paraId="5D30277A" w14:textId="77777777" w:rsidR="005F2BF9" w:rsidRDefault="00E13671">
            <w:pPr>
              <w:widowControl w:val="0"/>
              <w:jc w:val="center"/>
              <w:rPr>
                <w:noProof/>
                <w:snapToGrid w:val="0"/>
                <w:lang w:val="fr-BE" w:eastAsia="nl-BE"/>
              </w:rPr>
            </w:pPr>
            <w:r>
              <w:rPr>
                <w:noProof/>
                <w:snapToGrid w:val="0"/>
                <w:lang w:val="fr-BE" w:eastAsia="nl-BE"/>
              </w:rPr>
              <w:t>217 (76%)</w:t>
            </w:r>
          </w:p>
        </w:tc>
        <w:tc>
          <w:tcPr>
            <w:tcW w:w="1223" w:type="dxa"/>
            <w:tcBorders>
              <w:top w:val="single" w:sz="4" w:space="0" w:color="auto"/>
              <w:left w:val="single" w:sz="4" w:space="0" w:color="auto"/>
              <w:bottom w:val="single" w:sz="4" w:space="0" w:color="auto"/>
              <w:right w:val="single" w:sz="4" w:space="0" w:color="auto"/>
            </w:tcBorders>
            <w:vAlign w:val="center"/>
          </w:tcPr>
          <w:p w14:paraId="1B676464" w14:textId="77777777" w:rsidR="005F2BF9" w:rsidRDefault="00E13671">
            <w:pPr>
              <w:widowControl w:val="0"/>
              <w:jc w:val="center"/>
              <w:rPr>
                <w:noProof/>
                <w:snapToGrid w:val="0"/>
                <w:lang w:val="fr-BE" w:eastAsia="nl-BE"/>
              </w:rPr>
            </w:pPr>
            <w:r>
              <w:rPr>
                <w:noProof/>
                <w:snapToGrid w:val="0"/>
                <w:lang w:val="fr-BE" w:eastAsia="nl-BE"/>
              </w:rPr>
              <w:t>226 (81%)</w:t>
            </w:r>
          </w:p>
        </w:tc>
      </w:tr>
      <w:tr w:rsidR="005F2BF9" w14:paraId="1DDC288A" w14:textId="77777777">
        <w:trPr>
          <w:cantSplit/>
          <w:jc w:val="center"/>
        </w:trPr>
        <w:tc>
          <w:tcPr>
            <w:tcW w:w="2836" w:type="dxa"/>
            <w:tcBorders>
              <w:top w:val="single" w:sz="4" w:space="0" w:color="auto"/>
              <w:left w:val="single" w:sz="4" w:space="0" w:color="auto"/>
              <w:bottom w:val="single" w:sz="4" w:space="0" w:color="auto"/>
              <w:right w:val="single" w:sz="4" w:space="0" w:color="auto"/>
            </w:tcBorders>
            <w:vAlign w:val="center"/>
          </w:tcPr>
          <w:p w14:paraId="05C2A12D" w14:textId="77777777" w:rsidR="005F2BF9" w:rsidRDefault="00E13671">
            <w:pPr>
              <w:widowControl w:val="0"/>
              <w:rPr>
                <w:noProof/>
                <w:snapToGrid w:val="0"/>
                <w:lang w:val="fr-BE" w:eastAsia="nl-BE"/>
              </w:rPr>
            </w:pPr>
            <w:r>
              <w:rPr>
                <w:noProof/>
                <w:snapToGrid w:val="0"/>
                <w:lang w:val="fr-BE" w:eastAsia="nl-BE"/>
              </w:rPr>
              <w:t>Nombre de patients &gt; 100 kg</w:t>
            </w:r>
          </w:p>
        </w:tc>
        <w:tc>
          <w:tcPr>
            <w:tcW w:w="1001" w:type="dxa"/>
            <w:tcBorders>
              <w:top w:val="single" w:sz="4" w:space="0" w:color="auto"/>
              <w:left w:val="single" w:sz="4" w:space="0" w:color="auto"/>
              <w:bottom w:val="single" w:sz="4" w:space="0" w:color="auto"/>
              <w:right w:val="single" w:sz="4" w:space="0" w:color="auto"/>
            </w:tcBorders>
            <w:vAlign w:val="center"/>
          </w:tcPr>
          <w:p w14:paraId="16ADE443" w14:textId="77777777" w:rsidR="005F2BF9" w:rsidRDefault="00E13671">
            <w:pPr>
              <w:widowControl w:val="0"/>
              <w:jc w:val="center"/>
              <w:rPr>
                <w:noProof/>
                <w:snapToGrid w:val="0"/>
                <w:lang w:val="fr-BE" w:eastAsia="nl-BE"/>
              </w:rPr>
            </w:pPr>
            <w:r>
              <w:rPr>
                <w:noProof/>
                <w:snapToGrid w:val="0"/>
                <w:lang w:val="fr-BE" w:eastAsia="nl-BE"/>
              </w:rPr>
              <w:t>120</w:t>
            </w:r>
          </w:p>
        </w:tc>
        <w:tc>
          <w:tcPr>
            <w:tcW w:w="1383" w:type="dxa"/>
            <w:tcBorders>
              <w:top w:val="single" w:sz="4" w:space="0" w:color="auto"/>
              <w:left w:val="single" w:sz="4" w:space="0" w:color="auto"/>
              <w:bottom w:val="single" w:sz="4" w:space="0" w:color="auto"/>
              <w:right w:val="single" w:sz="4" w:space="0" w:color="auto"/>
            </w:tcBorders>
            <w:vAlign w:val="center"/>
          </w:tcPr>
          <w:p w14:paraId="281A9890" w14:textId="77777777" w:rsidR="005F2BF9" w:rsidRDefault="00E13671">
            <w:pPr>
              <w:widowControl w:val="0"/>
              <w:jc w:val="center"/>
              <w:rPr>
                <w:noProof/>
                <w:snapToGrid w:val="0"/>
                <w:lang w:val="fr-BE" w:eastAsia="nl-BE"/>
              </w:rPr>
            </w:pPr>
            <w:r>
              <w:rPr>
                <w:noProof/>
                <w:snapToGrid w:val="0"/>
                <w:lang w:val="fr-BE" w:eastAsia="nl-BE"/>
              </w:rPr>
              <w:t>112</w:t>
            </w:r>
          </w:p>
        </w:tc>
        <w:tc>
          <w:tcPr>
            <w:tcW w:w="1384" w:type="dxa"/>
            <w:tcBorders>
              <w:top w:val="single" w:sz="4" w:space="0" w:color="auto"/>
              <w:left w:val="single" w:sz="4" w:space="0" w:color="auto"/>
              <w:bottom w:val="single" w:sz="4" w:space="0" w:color="auto"/>
              <w:right w:val="single" w:sz="4" w:space="0" w:color="auto"/>
            </w:tcBorders>
            <w:vAlign w:val="center"/>
          </w:tcPr>
          <w:p w14:paraId="1F5B84F6" w14:textId="77777777" w:rsidR="005F2BF9" w:rsidRDefault="00E13671">
            <w:pPr>
              <w:widowControl w:val="0"/>
              <w:jc w:val="center"/>
              <w:rPr>
                <w:noProof/>
                <w:snapToGrid w:val="0"/>
                <w:lang w:val="fr-BE" w:eastAsia="nl-BE"/>
              </w:rPr>
            </w:pPr>
            <w:r>
              <w:rPr>
                <w:noProof/>
                <w:snapToGrid w:val="0"/>
                <w:lang w:val="fr-BE" w:eastAsia="nl-BE"/>
              </w:rPr>
              <w:t>121</w:t>
            </w:r>
          </w:p>
        </w:tc>
        <w:tc>
          <w:tcPr>
            <w:tcW w:w="1245" w:type="dxa"/>
            <w:tcBorders>
              <w:top w:val="single" w:sz="4" w:space="0" w:color="auto"/>
              <w:left w:val="single" w:sz="4" w:space="0" w:color="auto"/>
              <w:bottom w:val="single" w:sz="4" w:space="0" w:color="auto"/>
              <w:right w:val="single" w:sz="4" w:space="0" w:color="auto"/>
            </w:tcBorders>
            <w:vAlign w:val="center"/>
          </w:tcPr>
          <w:p w14:paraId="15089122" w14:textId="77777777" w:rsidR="005F2BF9" w:rsidRDefault="00E13671">
            <w:pPr>
              <w:widowControl w:val="0"/>
              <w:jc w:val="center"/>
              <w:rPr>
                <w:noProof/>
                <w:snapToGrid w:val="0"/>
                <w:lang w:val="fr-BE" w:eastAsia="nl-BE"/>
              </w:rPr>
            </w:pPr>
            <w:r>
              <w:rPr>
                <w:noProof/>
                <w:snapToGrid w:val="0"/>
                <w:lang w:val="fr-BE" w:eastAsia="nl-BE"/>
              </w:rPr>
              <w:t>110</w:t>
            </w:r>
          </w:p>
        </w:tc>
        <w:tc>
          <w:tcPr>
            <w:tcW w:w="1223" w:type="dxa"/>
            <w:tcBorders>
              <w:top w:val="single" w:sz="4" w:space="0" w:color="auto"/>
              <w:left w:val="single" w:sz="4" w:space="0" w:color="auto"/>
              <w:bottom w:val="single" w:sz="4" w:space="0" w:color="auto"/>
              <w:right w:val="single" w:sz="4" w:space="0" w:color="auto"/>
            </w:tcBorders>
            <w:vAlign w:val="center"/>
          </w:tcPr>
          <w:p w14:paraId="04B48EEF" w14:textId="77777777" w:rsidR="005F2BF9" w:rsidRDefault="00E13671">
            <w:pPr>
              <w:widowControl w:val="0"/>
              <w:jc w:val="center"/>
              <w:rPr>
                <w:noProof/>
                <w:snapToGrid w:val="0"/>
                <w:lang w:val="fr-BE" w:eastAsia="nl-BE"/>
              </w:rPr>
            </w:pPr>
            <w:r>
              <w:rPr>
                <w:noProof/>
                <w:snapToGrid w:val="0"/>
                <w:lang w:val="fr-BE" w:eastAsia="nl-BE"/>
              </w:rPr>
              <w:t>119</w:t>
            </w:r>
          </w:p>
        </w:tc>
      </w:tr>
      <w:tr w:rsidR="005F2BF9" w14:paraId="6A3E701C" w14:textId="77777777">
        <w:trPr>
          <w:cantSplit/>
          <w:jc w:val="center"/>
        </w:trPr>
        <w:tc>
          <w:tcPr>
            <w:tcW w:w="2836" w:type="dxa"/>
            <w:tcBorders>
              <w:top w:val="single" w:sz="4" w:space="0" w:color="auto"/>
              <w:left w:val="single" w:sz="4" w:space="0" w:color="auto"/>
              <w:bottom w:val="single" w:sz="4" w:space="0" w:color="auto"/>
              <w:right w:val="single" w:sz="4" w:space="0" w:color="auto"/>
            </w:tcBorders>
            <w:vAlign w:val="center"/>
          </w:tcPr>
          <w:p w14:paraId="220BF513" w14:textId="77777777" w:rsidR="005F2BF9" w:rsidRDefault="00E13671">
            <w:pPr>
              <w:widowControl w:val="0"/>
              <w:ind w:left="284"/>
              <w:rPr>
                <w:noProof/>
                <w:snapToGrid w:val="0"/>
                <w:lang w:val="fr-BE" w:eastAsia="nl-BE"/>
              </w:rPr>
            </w:pPr>
            <w:r>
              <w:rPr>
                <w:noProof/>
                <w:snapToGrid w:val="0"/>
                <w:lang w:val="fr-BE" w:eastAsia="nl-BE"/>
              </w:rPr>
              <w:t>Réponse PASI 75 N (%)</w:t>
            </w:r>
          </w:p>
        </w:tc>
        <w:tc>
          <w:tcPr>
            <w:tcW w:w="1001" w:type="dxa"/>
            <w:tcBorders>
              <w:top w:val="single" w:sz="4" w:space="0" w:color="auto"/>
              <w:left w:val="single" w:sz="4" w:space="0" w:color="auto"/>
              <w:bottom w:val="single" w:sz="4" w:space="0" w:color="auto"/>
              <w:right w:val="single" w:sz="4" w:space="0" w:color="auto"/>
            </w:tcBorders>
            <w:vAlign w:val="center"/>
          </w:tcPr>
          <w:p w14:paraId="3FC5A38F" w14:textId="77777777" w:rsidR="005F2BF9" w:rsidRDefault="00E13671">
            <w:pPr>
              <w:widowControl w:val="0"/>
              <w:jc w:val="center"/>
              <w:rPr>
                <w:noProof/>
                <w:snapToGrid w:val="0"/>
                <w:lang w:val="fr-BE" w:eastAsia="nl-BE"/>
              </w:rPr>
            </w:pPr>
            <w:r>
              <w:rPr>
                <w:noProof/>
                <w:snapToGrid w:val="0"/>
                <w:lang w:val="fr-BE" w:eastAsia="nl-BE"/>
              </w:rPr>
              <w:t>3 (3%)</w:t>
            </w:r>
          </w:p>
        </w:tc>
        <w:tc>
          <w:tcPr>
            <w:tcW w:w="1383" w:type="dxa"/>
            <w:tcBorders>
              <w:top w:val="single" w:sz="4" w:space="0" w:color="auto"/>
              <w:left w:val="single" w:sz="4" w:space="0" w:color="auto"/>
              <w:bottom w:val="single" w:sz="4" w:space="0" w:color="auto"/>
              <w:right w:val="single" w:sz="4" w:space="0" w:color="auto"/>
            </w:tcBorders>
            <w:vAlign w:val="center"/>
          </w:tcPr>
          <w:p w14:paraId="1C206DA2" w14:textId="77777777" w:rsidR="005F2BF9" w:rsidRDefault="00E13671">
            <w:pPr>
              <w:widowControl w:val="0"/>
              <w:jc w:val="center"/>
              <w:rPr>
                <w:noProof/>
                <w:snapToGrid w:val="0"/>
                <w:lang w:val="fr-BE" w:eastAsia="nl-BE"/>
              </w:rPr>
            </w:pPr>
            <w:r>
              <w:rPr>
                <w:noProof/>
                <w:snapToGrid w:val="0"/>
                <w:lang w:val="fr-BE" w:eastAsia="nl-BE"/>
              </w:rPr>
              <w:t>55 (49%)</w:t>
            </w:r>
          </w:p>
        </w:tc>
        <w:tc>
          <w:tcPr>
            <w:tcW w:w="1384" w:type="dxa"/>
            <w:tcBorders>
              <w:top w:val="single" w:sz="4" w:space="0" w:color="auto"/>
              <w:left w:val="single" w:sz="4" w:space="0" w:color="auto"/>
              <w:bottom w:val="single" w:sz="4" w:space="0" w:color="auto"/>
              <w:right w:val="single" w:sz="4" w:space="0" w:color="auto"/>
            </w:tcBorders>
            <w:vAlign w:val="center"/>
          </w:tcPr>
          <w:p w14:paraId="231A9AAC" w14:textId="77777777" w:rsidR="005F2BF9" w:rsidRDefault="00E13671">
            <w:pPr>
              <w:widowControl w:val="0"/>
              <w:jc w:val="center"/>
              <w:rPr>
                <w:noProof/>
                <w:snapToGrid w:val="0"/>
                <w:lang w:val="fr-BE" w:eastAsia="nl-BE"/>
              </w:rPr>
            </w:pPr>
            <w:r>
              <w:rPr>
                <w:noProof/>
                <w:snapToGrid w:val="0"/>
                <w:lang w:val="fr-BE" w:eastAsia="nl-BE"/>
              </w:rPr>
              <w:t>86 (71%)</w:t>
            </w:r>
          </w:p>
        </w:tc>
        <w:tc>
          <w:tcPr>
            <w:tcW w:w="1245" w:type="dxa"/>
            <w:tcBorders>
              <w:top w:val="single" w:sz="4" w:space="0" w:color="auto"/>
              <w:left w:val="single" w:sz="4" w:space="0" w:color="auto"/>
              <w:bottom w:val="single" w:sz="4" w:space="0" w:color="auto"/>
              <w:right w:val="single" w:sz="4" w:space="0" w:color="auto"/>
            </w:tcBorders>
            <w:vAlign w:val="center"/>
          </w:tcPr>
          <w:p w14:paraId="4EAC8283" w14:textId="77777777" w:rsidR="005F2BF9" w:rsidRDefault="00E13671">
            <w:pPr>
              <w:widowControl w:val="0"/>
              <w:jc w:val="center"/>
              <w:rPr>
                <w:noProof/>
                <w:snapToGrid w:val="0"/>
                <w:lang w:val="fr-BE" w:eastAsia="nl-BE"/>
              </w:rPr>
            </w:pPr>
            <w:r>
              <w:rPr>
                <w:noProof/>
                <w:snapToGrid w:val="0"/>
                <w:lang w:val="fr-BE" w:eastAsia="nl-BE"/>
              </w:rPr>
              <w:t>59 (54%)</w:t>
            </w:r>
          </w:p>
        </w:tc>
        <w:tc>
          <w:tcPr>
            <w:tcW w:w="1223" w:type="dxa"/>
            <w:tcBorders>
              <w:top w:val="single" w:sz="4" w:space="0" w:color="auto"/>
              <w:left w:val="single" w:sz="4" w:space="0" w:color="auto"/>
              <w:bottom w:val="single" w:sz="4" w:space="0" w:color="auto"/>
              <w:right w:val="single" w:sz="4" w:space="0" w:color="auto"/>
            </w:tcBorders>
            <w:vAlign w:val="center"/>
          </w:tcPr>
          <w:p w14:paraId="4B17C71D" w14:textId="77777777" w:rsidR="005F2BF9" w:rsidRDefault="00E13671">
            <w:pPr>
              <w:widowControl w:val="0"/>
              <w:jc w:val="center"/>
              <w:rPr>
                <w:noProof/>
                <w:snapToGrid w:val="0"/>
                <w:lang w:val="fr-BE" w:eastAsia="nl-BE"/>
              </w:rPr>
            </w:pPr>
            <w:r>
              <w:rPr>
                <w:noProof/>
                <w:snapToGrid w:val="0"/>
                <w:lang w:val="fr-BE" w:eastAsia="nl-BE"/>
              </w:rPr>
              <w:t>88 (74%)</w:t>
            </w:r>
          </w:p>
        </w:tc>
      </w:tr>
      <w:tr w:rsidR="005F2BF9" w:rsidRPr="00CB1824" w14:paraId="49B53A96" w14:textId="77777777">
        <w:trPr>
          <w:cantSplit/>
          <w:jc w:val="center"/>
        </w:trPr>
        <w:tc>
          <w:tcPr>
            <w:tcW w:w="9072" w:type="dxa"/>
            <w:gridSpan w:val="6"/>
            <w:tcBorders>
              <w:top w:val="single" w:sz="4" w:space="0" w:color="auto"/>
              <w:left w:val="nil"/>
              <w:bottom w:val="nil"/>
              <w:right w:val="nil"/>
            </w:tcBorders>
          </w:tcPr>
          <w:p w14:paraId="785FD46F" w14:textId="77777777" w:rsidR="005F2BF9" w:rsidRDefault="00E13671">
            <w:pPr>
              <w:ind w:left="284" w:hanging="284"/>
              <w:rPr>
                <w:noProof/>
                <w:sz w:val="18"/>
                <w:szCs w:val="18"/>
                <w:lang w:val="fr-BE" w:eastAsia="nl-BE"/>
              </w:rPr>
            </w:pPr>
            <w:r>
              <w:rPr>
                <w:noProof/>
                <w:szCs w:val="24"/>
                <w:vertAlign w:val="superscript"/>
                <w:lang w:val="fr-BE" w:eastAsia="nl-BE"/>
              </w:rPr>
              <w:t>a</w:t>
            </w:r>
            <w:r>
              <w:rPr>
                <w:noProof/>
                <w:szCs w:val="24"/>
                <w:lang w:val="fr-BE" w:eastAsia="nl-BE"/>
              </w:rPr>
              <w:tab/>
            </w:r>
            <w:r>
              <w:rPr>
                <w:noProof/>
                <w:sz w:val="18"/>
                <w:szCs w:val="18"/>
                <w:lang w:val="fr-BE" w:eastAsia="nl-BE"/>
              </w:rPr>
              <w:t xml:space="preserve">p &lt; 0,001 pour </w:t>
            </w:r>
            <w:r w:rsidR="008260B2">
              <w:rPr>
                <w:noProof/>
                <w:sz w:val="18"/>
                <w:szCs w:val="18"/>
                <w:lang w:val="fr-BE" w:eastAsia="nl-BE"/>
              </w:rPr>
              <w:t>ustekinumab</w:t>
            </w:r>
            <w:r>
              <w:rPr>
                <w:noProof/>
                <w:sz w:val="18"/>
                <w:szCs w:val="18"/>
                <w:lang w:val="fr-BE" w:eastAsia="nl-BE"/>
              </w:rPr>
              <w:t xml:space="preserve"> 45 mg ou 90 mg </w:t>
            </w:r>
            <w:r>
              <w:rPr>
                <w:i/>
                <w:noProof/>
                <w:sz w:val="18"/>
                <w:szCs w:val="18"/>
                <w:lang w:val="fr-BE" w:eastAsia="nl-BE"/>
              </w:rPr>
              <w:t>versus</w:t>
            </w:r>
            <w:r>
              <w:rPr>
                <w:noProof/>
                <w:sz w:val="18"/>
                <w:szCs w:val="18"/>
                <w:lang w:val="fr-BE" w:eastAsia="nl-BE"/>
              </w:rPr>
              <w:t xml:space="preserve"> placebo (PBO).</w:t>
            </w:r>
          </w:p>
          <w:p w14:paraId="0F65A69B" w14:textId="77777777" w:rsidR="005F2BF9" w:rsidRDefault="00E13671">
            <w:pPr>
              <w:ind w:left="284" w:hanging="284"/>
              <w:rPr>
                <w:noProof/>
                <w:lang w:val="en-US" w:eastAsia="nl-BE"/>
              </w:rPr>
            </w:pPr>
            <w:r>
              <w:rPr>
                <w:noProof/>
                <w:vertAlign w:val="superscript"/>
                <w:lang w:val="en-US" w:eastAsia="nl-BE"/>
              </w:rPr>
              <w:t>b</w:t>
            </w:r>
            <w:r>
              <w:rPr>
                <w:noProof/>
                <w:szCs w:val="24"/>
                <w:lang w:val="en-US" w:eastAsia="nl-BE"/>
              </w:rPr>
              <w:tab/>
            </w:r>
            <w:r>
              <w:rPr>
                <w:noProof/>
                <w:sz w:val="18"/>
                <w:szCs w:val="18"/>
                <w:lang w:val="en-US" w:eastAsia="nl-BE"/>
              </w:rPr>
              <w:t>PGA = Physician Global Assessment</w:t>
            </w:r>
          </w:p>
        </w:tc>
      </w:tr>
    </w:tbl>
    <w:p w14:paraId="489561C3" w14:textId="77777777" w:rsidR="005F2BF9" w:rsidRDefault="005F2BF9">
      <w:pPr>
        <w:rPr>
          <w:iCs/>
          <w:noProof/>
          <w:lang w:val="en-US" w:eastAsia="nl-BE"/>
        </w:rPr>
      </w:pPr>
    </w:p>
    <w:p w14:paraId="25D44471" w14:textId="77777777" w:rsidR="005F2BF9" w:rsidRPr="006405CB" w:rsidRDefault="00E13671">
      <w:pPr>
        <w:keepNext/>
        <w:rPr>
          <w:b/>
          <w:bCs/>
          <w:iCs/>
          <w:noProof/>
          <w:lang w:val="fr-BE" w:eastAsia="nl-BE"/>
        </w:rPr>
      </w:pPr>
      <w:r w:rsidRPr="006405CB">
        <w:rPr>
          <w:b/>
          <w:bCs/>
          <w:iCs/>
          <w:noProof/>
          <w:lang w:val="fr-BE" w:eastAsia="nl-BE"/>
        </w:rPr>
        <w:t>Tableau </w:t>
      </w:r>
      <w:r w:rsidR="006B19EA" w:rsidRPr="006405CB">
        <w:rPr>
          <w:b/>
          <w:bCs/>
          <w:iCs/>
          <w:noProof/>
          <w:lang w:val="fr-BE" w:eastAsia="nl-BE"/>
        </w:rPr>
        <w:t>4</w:t>
      </w:r>
      <w:r w:rsidRPr="006405CB">
        <w:rPr>
          <w:b/>
          <w:bCs/>
          <w:iCs/>
          <w:noProof/>
          <w:lang w:val="fr-BE" w:eastAsia="nl-BE"/>
        </w:rPr>
        <w:t xml:space="preserve"> </w:t>
      </w:r>
      <w:r w:rsidRPr="006405CB">
        <w:rPr>
          <w:b/>
          <w:bCs/>
          <w:iCs/>
          <w:noProof/>
          <w:lang w:val="fr-BE" w:eastAsia="nl-BE"/>
        </w:rPr>
        <w:tab/>
        <w:t>Résumé des réponses cliniques dans l’étude Psoriasis 3 (ACCEPT) à la semaine 12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0"/>
        <w:gridCol w:w="1735"/>
        <w:gridCol w:w="2088"/>
        <w:gridCol w:w="2129"/>
      </w:tblGrid>
      <w:tr w:rsidR="005F2BF9" w14:paraId="5745BB95" w14:textId="77777777">
        <w:trPr>
          <w:cantSplit/>
          <w:jc w:val="center"/>
        </w:trPr>
        <w:tc>
          <w:tcPr>
            <w:tcW w:w="3120" w:type="dxa"/>
            <w:vMerge w:val="restart"/>
          </w:tcPr>
          <w:p w14:paraId="5B526B48" w14:textId="77777777" w:rsidR="005F2BF9" w:rsidRDefault="005F2BF9">
            <w:pPr>
              <w:keepNext/>
              <w:rPr>
                <w:noProof/>
                <w:lang w:val="fr-BE" w:eastAsia="nl-BE"/>
              </w:rPr>
            </w:pPr>
          </w:p>
        </w:tc>
        <w:tc>
          <w:tcPr>
            <w:tcW w:w="5952" w:type="dxa"/>
            <w:gridSpan w:val="3"/>
          </w:tcPr>
          <w:p w14:paraId="03EA86E5" w14:textId="77777777" w:rsidR="005F2BF9" w:rsidRDefault="00E13671">
            <w:pPr>
              <w:keepNext/>
              <w:jc w:val="center"/>
              <w:rPr>
                <w:b/>
                <w:noProof/>
                <w:lang w:val="fr-BE" w:eastAsia="nl-BE"/>
              </w:rPr>
            </w:pPr>
            <w:r>
              <w:rPr>
                <w:b/>
                <w:noProof/>
                <w:lang w:val="fr-BE" w:eastAsia="nl-BE"/>
              </w:rPr>
              <w:t>Etude Psoriasis 3</w:t>
            </w:r>
          </w:p>
        </w:tc>
      </w:tr>
      <w:tr w:rsidR="005F2BF9" w14:paraId="2193FC49" w14:textId="77777777">
        <w:trPr>
          <w:cantSplit/>
          <w:jc w:val="center"/>
        </w:trPr>
        <w:tc>
          <w:tcPr>
            <w:tcW w:w="3120" w:type="dxa"/>
            <w:vMerge/>
          </w:tcPr>
          <w:p w14:paraId="293A2C68" w14:textId="77777777" w:rsidR="005F2BF9" w:rsidRDefault="005F2BF9">
            <w:pPr>
              <w:keepNext/>
              <w:rPr>
                <w:noProof/>
                <w:lang w:val="fr-BE" w:eastAsia="nl-BE"/>
              </w:rPr>
            </w:pPr>
          </w:p>
        </w:tc>
        <w:tc>
          <w:tcPr>
            <w:tcW w:w="1735" w:type="dxa"/>
            <w:vMerge w:val="restart"/>
          </w:tcPr>
          <w:p w14:paraId="37C64D20" w14:textId="77777777" w:rsidR="005F2BF9" w:rsidRDefault="00E13671">
            <w:pPr>
              <w:keepNext/>
              <w:jc w:val="center"/>
              <w:rPr>
                <w:noProof/>
                <w:lang w:val="fr-BE" w:eastAsia="nl-BE"/>
              </w:rPr>
            </w:pPr>
            <w:r>
              <w:rPr>
                <w:noProof/>
                <w:lang w:val="fr-BE" w:eastAsia="nl-BE"/>
              </w:rPr>
              <w:t>Etanercept</w:t>
            </w:r>
          </w:p>
          <w:p w14:paraId="4D899912" w14:textId="77777777" w:rsidR="005F2BF9" w:rsidRDefault="00E13671">
            <w:pPr>
              <w:keepNext/>
              <w:jc w:val="center"/>
              <w:rPr>
                <w:noProof/>
                <w:lang w:val="fr-BE" w:eastAsia="nl-BE"/>
              </w:rPr>
            </w:pPr>
            <w:r>
              <w:rPr>
                <w:noProof/>
                <w:lang w:val="fr-BE" w:eastAsia="nl-BE"/>
              </w:rPr>
              <w:t>24 doses</w:t>
            </w:r>
          </w:p>
          <w:p w14:paraId="32C21637" w14:textId="77777777" w:rsidR="005F2BF9" w:rsidRDefault="00E13671">
            <w:pPr>
              <w:keepNext/>
              <w:jc w:val="center"/>
              <w:rPr>
                <w:noProof/>
                <w:lang w:val="fr-BE" w:eastAsia="nl-BE"/>
              </w:rPr>
            </w:pPr>
            <w:r>
              <w:rPr>
                <w:noProof/>
                <w:lang w:val="fr-BE" w:eastAsia="nl-BE"/>
              </w:rPr>
              <w:t>(50 mg deux fois par semaine)</w:t>
            </w:r>
          </w:p>
        </w:tc>
        <w:tc>
          <w:tcPr>
            <w:tcW w:w="4217" w:type="dxa"/>
            <w:gridSpan w:val="2"/>
          </w:tcPr>
          <w:p w14:paraId="5ADB0B2E" w14:textId="77777777" w:rsidR="005F2BF9" w:rsidRDefault="008260B2">
            <w:pPr>
              <w:keepNext/>
              <w:jc w:val="center"/>
              <w:rPr>
                <w:noProof/>
                <w:lang w:val="fr-BE" w:eastAsia="nl-BE"/>
              </w:rPr>
            </w:pPr>
            <w:r>
              <w:rPr>
                <w:noProof/>
                <w:lang w:val="fr-BE" w:eastAsia="nl-BE"/>
              </w:rPr>
              <w:t>Ustekinumab</w:t>
            </w:r>
          </w:p>
          <w:p w14:paraId="2048BD54" w14:textId="77777777" w:rsidR="005F2BF9" w:rsidRDefault="00E13671">
            <w:pPr>
              <w:keepNext/>
              <w:jc w:val="center"/>
              <w:rPr>
                <w:noProof/>
                <w:lang w:val="fr-BE" w:eastAsia="nl-BE"/>
              </w:rPr>
            </w:pPr>
            <w:r>
              <w:rPr>
                <w:noProof/>
                <w:lang w:val="fr-BE" w:eastAsia="nl-BE"/>
              </w:rPr>
              <w:t>2 doses (semaine 0 et semaine 4)</w:t>
            </w:r>
          </w:p>
        </w:tc>
      </w:tr>
      <w:tr w:rsidR="005F2BF9" w14:paraId="51F2DA8D" w14:textId="77777777">
        <w:trPr>
          <w:cantSplit/>
          <w:jc w:val="center"/>
        </w:trPr>
        <w:tc>
          <w:tcPr>
            <w:tcW w:w="3120" w:type="dxa"/>
            <w:vMerge/>
          </w:tcPr>
          <w:p w14:paraId="45423BE9" w14:textId="77777777" w:rsidR="005F2BF9" w:rsidRDefault="005F2BF9">
            <w:pPr>
              <w:keepNext/>
              <w:rPr>
                <w:noProof/>
                <w:lang w:val="fr-BE" w:eastAsia="nl-BE"/>
              </w:rPr>
            </w:pPr>
          </w:p>
        </w:tc>
        <w:tc>
          <w:tcPr>
            <w:tcW w:w="1735" w:type="dxa"/>
            <w:vMerge/>
          </w:tcPr>
          <w:p w14:paraId="190126C0" w14:textId="77777777" w:rsidR="005F2BF9" w:rsidRDefault="005F2BF9">
            <w:pPr>
              <w:keepNext/>
              <w:rPr>
                <w:noProof/>
                <w:lang w:val="fr-BE" w:eastAsia="nl-BE"/>
              </w:rPr>
            </w:pPr>
          </w:p>
        </w:tc>
        <w:tc>
          <w:tcPr>
            <w:tcW w:w="2088" w:type="dxa"/>
            <w:vAlign w:val="center"/>
          </w:tcPr>
          <w:p w14:paraId="5C3843B4" w14:textId="77777777" w:rsidR="005F2BF9" w:rsidRDefault="00E13671">
            <w:pPr>
              <w:keepNext/>
              <w:jc w:val="center"/>
              <w:rPr>
                <w:noProof/>
                <w:lang w:val="fr-BE" w:eastAsia="nl-BE"/>
              </w:rPr>
            </w:pPr>
            <w:r>
              <w:rPr>
                <w:noProof/>
                <w:lang w:val="fr-BE" w:eastAsia="nl-BE"/>
              </w:rPr>
              <w:t>45 mg</w:t>
            </w:r>
          </w:p>
        </w:tc>
        <w:tc>
          <w:tcPr>
            <w:tcW w:w="2129" w:type="dxa"/>
            <w:vAlign w:val="center"/>
          </w:tcPr>
          <w:p w14:paraId="758A33D1" w14:textId="77777777" w:rsidR="005F2BF9" w:rsidRDefault="00E13671">
            <w:pPr>
              <w:keepNext/>
              <w:jc w:val="center"/>
              <w:rPr>
                <w:noProof/>
                <w:lang w:val="fr-BE" w:eastAsia="nl-BE"/>
              </w:rPr>
            </w:pPr>
            <w:r>
              <w:rPr>
                <w:noProof/>
                <w:lang w:val="fr-BE" w:eastAsia="nl-BE"/>
              </w:rPr>
              <w:t>90 mg</w:t>
            </w:r>
          </w:p>
        </w:tc>
      </w:tr>
      <w:tr w:rsidR="005F2BF9" w14:paraId="5176AE4C" w14:textId="77777777">
        <w:trPr>
          <w:cantSplit/>
          <w:jc w:val="center"/>
        </w:trPr>
        <w:tc>
          <w:tcPr>
            <w:tcW w:w="3120" w:type="dxa"/>
            <w:vAlign w:val="center"/>
          </w:tcPr>
          <w:p w14:paraId="6CB7365A" w14:textId="77777777" w:rsidR="005F2BF9" w:rsidRDefault="00E13671">
            <w:pPr>
              <w:widowControl w:val="0"/>
              <w:rPr>
                <w:noProof/>
                <w:snapToGrid w:val="0"/>
                <w:lang w:val="fr-BE" w:eastAsia="nl-BE"/>
              </w:rPr>
            </w:pPr>
            <w:r>
              <w:rPr>
                <w:noProof/>
                <w:snapToGrid w:val="0"/>
                <w:lang w:val="fr-BE" w:eastAsia="nl-BE"/>
              </w:rPr>
              <w:t>Nombre de patients randomisés</w:t>
            </w:r>
          </w:p>
        </w:tc>
        <w:tc>
          <w:tcPr>
            <w:tcW w:w="1735" w:type="dxa"/>
            <w:vAlign w:val="center"/>
          </w:tcPr>
          <w:p w14:paraId="4BAD0073" w14:textId="77777777" w:rsidR="005F2BF9" w:rsidRDefault="00E13671">
            <w:pPr>
              <w:widowControl w:val="0"/>
              <w:jc w:val="center"/>
              <w:rPr>
                <w:noProof/>
                <w:snapToGrid w:val="0"/>
                <w:lang w:val="fr-BE" w:eastAsia="nl-BE"/>
              </w:rPr>
            </w:pPr>
            <w:r>
              <w:rPr>
                <w:noProof/>
                <w:snapToGrid w:val="0"/>
                <w:lang w:val="fr-BE" w:eastAsia="nl-BE"/>
              </w:rPr>
              <w:t>347</w:t>
            </w:r>
          </w:p>
        </w:tc>
        <w:tc>
          <w:tcPr>
            <w:tcW w:w="2088" w:type="dxa"/>
            <w:vAlign w:val="center"/>
          </w:tcPr>
          <w:p w14:paraId="46F70907" w14:textId="77777777" w:rsidR="005F2BF9" w:rsidRDefault="00E13671">
            <w:pPr>
              <w:widowControl w:val="0"/>
              <w:jc w:val="center"/>
              <w:rPr>
                <w:noProof/>
                <w:snapToGrid w:val="0"/>
                <w:lang w:val="fr-BE" w:eastAsia="nl-BE"/>
              </w:rPr>
            </w:pPr>
            <w:r>
              <w:rPr>
                <w:noProof/>
                <w:snapToGrid w:val="0"/>
                <w:lang w:val="fr-BE" w:eastAsia="nl-BE"/>
              </w:rPr>
              <w:t>209</w:t>
            </w:r>
          </w:p>
        </w:tc>
        <w:tc>
          <w:tcPr>
            <w:tcW w:w="2129" w:type="dxa"/>
            <w:vAlign w:val="center"/>
          </w:tcPr>
          <w:p w14:paraId="0E2235CD" w14:textId="77777777" w:rsidR="005F2BF9" w:rsidRDefault="00E13671">
            <w:pPr>
              <w:widowControl w:val="0"/>
              <w:jc w:val="center"/>
              <w:rPr>
                <w:noProof/>
                <w:snapToGrid w:val="0"/>
                <w:lang w:val="fr-BE" w:eastAsia="nl-BE"/>
              </w:rPr>
            </w:pPr>
            <w:r>
              <w:rPr>
                <w:noProof/>
                <w:snapToGrid w:val="0"/>
                <w:lang w:val="fr-BE" w:eastAsia="nl-BE"/>
              </w:rPr>
              <w:t>347</w:t>
            </w:r>
          </w:p>
        </w:tc>
      </w:tr>
      <w:tr w:rsidR="005F2BF9" w14:paraId="469CFA07" w14:textId="77777777">
        <w:trPr>
          <w:cantSplit/>
          <w:jc w:val="center"/>
        </w:trPr>
        <w:tc>
          <w:tcPr>
            <w:tcW w:w="3120" w:type="dxa"/>
            <w:vAlign w:val="center"/>
          </w:tcPr>
          <w:p w14:paraId="5109759F" w14:textId="77777777" w:rsidR="005F2BF9" w:rsidRDefault="00E13671">
            <w:pPr>
              <w:widowControl w:val="0"/>
              <w:rPr>
                <w:noProof/>
                <w:snapToGrid w:val="0"/>
                <w:lang w:val="fr-BE" w:eastAsia="nl-BE"/>
              </w:rPr>
            </w:pPr>
            <w:r>
              <w:rPr>
                <w:noProof/>
                <w:snapToGrid w:val="0"/>
                <w:lang w:val="fr-BE" w:eastAsia="nl-BE"/>
              </w:rPr>
              <w:t xml:space="preserve">Réponse PASI 50 N (%) </w:t>
            </w:r>
          </w:p>
        </w:tc>
        <w:tc>
          <w:tcPr>
            <w:tcW w:w="1735" w:type="dxa"/>
            <w:vAlign w:val="center"/>
          </w:tcPr>
          <w:p w14:paraId="72F230B2" w14:textId="77777777" w:rsidR="005F2BF9" w:rsidRDefault="00E13671">
            <w:pPr>
              <w:widowControl w:val="0"/>
              <w:jc w:val="center"/>
              <w:rPr>
                <w:noProof/>
                <w:snapToGrid w:val="0"/>
                <w:lang w:val="fr-BE" w:eastAsia="nl-BE"/>
              </w:rPr>
            </w:pPr>
            <w:r>
              <w:rPr>
                <w:noProof/>
                <w:snapToGrid w:val="0"/>
                <w:lang w:val="fr-BE" w:eastAsia="nl-BE"/>
              </w:rPr>
              <w:t>286 (82%)</w:t>
            </w:r>
          </w:p>
        </w:tc>
        <w:tc>
          <w:tcPr>
            <w:tcW w:w="2088" w:type="dxa"/>
            <w:vAlign w:val="center"/>
          </w:tcPr>
          <w:p w14:paraId="504317FF" w14:textId="77777777" w:rsidR="005F2BF9" w:rsidRDefault="00E13671">
            <w:pPr>
              <w:widowControl w:val="0"/>
              <w:jc w:val="center"/>
              <w:rPr>
                <w:noProof/>
                <w:snapToGrid w:val="0"/>
                <w:lang w:val="fr-BE" w:eastAsia="nl-BE"/>
              </w:rPr>
            </w:pPr>
            <w:r>
              <w:rPr>
                <w:noProof/>
                <w:snapToGrid w:val="0"/>
                <w:lang w:val="fr-BE" w:eastAsia="nl-BE"/>
              </w:rPr>
              <w:t>181 (87%)</w:t>
            </w:r>
          </w:p>
        </w:tc>
        <w:tc>
          <w:tcPr>
            <w:tcW w:w="2129" w:type="dxa"/>
            <w:vAlign w:val="center"/>
          </w:tcPr>
          <w:p w14:paraId="38FC6AE1" w14:textId="77777777" w:rsidR="005F2BF9" w:rsidRDefault="00E13671">
            <w:pPr>
              <w:widowControl w:val="0"/>
              <w:jc w:val="center"/>
              <w:rPr>
                <w:noProof/>
                <w:snapToGrid w:val="0"/>
                <w:lang w:val="fr-BE" w:eastAsia="nl-BE"/>
              </w:rPr>
            </w:pPr>
            <w:r>
              <w:rPr>
                <w:noProof/>
                <w:snapToGrid w:val="0"/>
                <w:lang w:val="fr-BE" w:eastAsia="nl-BE"/>
              </w:rPr>
              <w:t xml:space="preserve">320 (92%) </w:t>
            </w:r>
            <w:r>
              <w:rPr>
                <w:noProof/>
                <w:snapToGrid w:val="0"/>
                <w:vertAlign w:val="superscript"/>
                <w:lang w:val="fr-BE" w:eastAsia="nl-BE"/>
              </w:rPr>
              <w:t>a</w:t>
            </w:r>
          </w:p>
        </w:tc>
      </w:tr>
      <w:tr w:rsidR="005F2BF9" w14:paraId="0988A5ED" w14:textId="77777777">
        <w:trPr>
          <w:cantSplit/>
          <w:jc w:val="center"/>
        </w:trPr>
        <w:tc>
          <w:tcPr>
            <w:tcW w:w="3120" w:type="dxa"/>
            <w:vAlign w:val="center"/>
          </w:tcPr>
          <w:p w14:paraId="0F30B28A" w14:textId="77777777" w:rsidR="005F2BF9" w:rsidRDefault="00E13671">
            <w:pPr>
              <w:widowControl w:val="0"/>
              <w:rPr>
                <w:noProof/>
                <w:snapToGrid w:val="0"/>
                <w:lang w:val="fr-BE" w:eastAsia="nl-BE"/>
              </w:rPr>
            </w:pPr>
            <w:r>
              <w:rPr>
                <w:noProof/>
                <w:snapToGrid w:val="0"/>
                <w:lang w:val="fr-BE" w:eastAsia="nl-BE"/>
              </w:rPr>
              <w:t>Réponse PASI 75 N (%)</w:t>
            </w:r>
          </w:p>
        </w:tc>
        <w:tc>
          <w:tcPr>
            <w:tcW w:w="1735" w:type="dxa"/>
            <w:vAlign w:val="center"/>
          </w:tcPr>
          <w:p w14:paraId="5A3E235C" w14:textId="77777777" w:rsidR="005F2BF9" w:rsidRDefault="00E13671">
            <w:pPr>
              <w:widowControl w:val="0"/>
              <w:jc w:val="center"/>
              <w:rPr>
                <w:noProof/>
                <w:snapToGrid w:val="0"/>
                <w:lang w:val="fr-BE" w:eastAsia="nl-BE"/>
              </w:rPr>
            </w:pPr>
            <w:r>
              <w:rPr>
                <w:noProof/>
                <w:snapToGrid w:val="0"/>
                <w:lang w:val="fr-BE" w:eastAsia="nl-BE"/>
              </w:rPr>
              <w:t>197 (57%)</w:t>
            </w:r>
          </w:p>
        </w:tc>
        <w:tc>
          <w:tcPr>
            <w:tcW w:w="2088" w:type="dxa"/>
            <w:vAlign w:val="center"/>
          </w:tcPr>
          <w:p w14:paraId="1CDF685A" w14:textId="77777777" w:rsidR="005F2BF9" w:rsidRDefault="00E13671">
            <w:pPr>
              <w:widowControl w:val="0"/>
              <w:jc w:val="center"/>
              <w:rPr>
                <w:noProof/>
                <w:snapToGrid w:val="0"/>
                <w:lang w:val="fr-BE" w:eastAsia="nl-BE"/>
              </w:rPr>
            </w:pPr>
            <w:r>
              <w:rPr>
                <w:noProof/>
                <w:snapToGrid w:val="0"/>
                <w:lang w:val="fr-BE" w:eastAsia="nl-BE"/>
              </w:rPr>
              <w:t xml:space="preserve">141 (67%) </w:t>
            </w:r>
            <w:r>
              <w:rPr>
                <w:noProof/>
                <w:snapToGrid w:val="0"/>
                <w:vertAlign w:val="superscript"/>
                <w:lang w:val="fr-BE" w:eastAsia="nl-BE"/>
              </w:rPr>
              <w:t>b</w:t>
            </w:r>
          </w:p>
        </w:tc>
        <w:tc>
          <w:tcPr>
            <w:tcW w:w="2129" w:type="dxa"/>
            <w:vAlign w:val="center"/>
          </w:tcPr>
          <w:p w14:paraId="41B2F5B3" w14:textId="77777777" w:rsidR="005F2BF9" w:rsidRDefault="00E13671">
            <w:pPr>
              <w:widowControl w:val="0"/>
              <w:jc w:val="center"/>
              <w:rPr>
                <w:noProof/>
                <w:snapToGrid w:val="0"/>
                <w:lang w:val="fr-BE" w:eastAsia="nl-BE"/>
              </w:rPr>
            </w:pPr>
            <w:r>
              <w:rPr>
                <w:noProof/>
                <w:snapToGrid w:val="0"/>
                <w:lang w:val="fr-BE" w:eastAsia="nl-BE"/>
              </w:rPr>
              <w:t xml:space="preserve">256 (74%) </w:t>
            </w:r>
            <w:r>
              <w:rPr>
                <w:noProof/>
                <w:snapToGrid w:val="0"/>
                <w:vertAlign w:val="superscript"/>
                <w:lang w:val="fr-BE" w:eastAsia="nl-BE"/>
              </w:rPr>
              <w:t>a</w:t>
            </w:r>
          </w:p>
        </w:tc>
      </w:tr>
      <w:tr w:rsidR="005F2BF9" w14:paraId="21203F73" w14:textId="77777777">
        <w:trPr>
          <w:cantSplit/>
          <w:jc w:val="center"/>
        </w:trPr>
        <w:tc>
          <w:tcPr>
            <w:tcW w:w="3120" w:type="dxa"/>
            <w:vAlign w:val="center"/>
          </w:tcPr>
          <w:p w14:paraId="5A523D07" w14:textId="77777777" w:rsidR="005F2BF9" w:rsidRDefault="00E13671">
            <w:pPr>
              <w:widowControl w:val="0"/>
              <w:rPr>
                <w:noProof/>
                <w:snapToGrid w:val="0"/>
                <w:lang w:val="fr-BE" w:eastAsia="nl-BE"/>
              </w:rPr>
            </w:pPr>
            <w:r>
              <w:rPr>
                <w:noProof/>
                <w:snapToGrid w:val="0"/>
                <w:lang w:val="fr-BE" w:eastAsia="nl-BE"/>
              </w:rPr>
              <w:t>Réponse PASI 90 N (%)</w:t>
            </w:r>
          </w:p>
        </w:tc>
        <w:tc>
          <w:tcPr>
            <w:tcW w:w="1735" w:type="dxa"/>
            <w:vAlign w:val="center"/>
          </w:tcPr>
          <w:p w14:paraId="1FFC1DC5" w14:textId="77777777" w:rsidR="005F2BF9" w:rsidRDefault="00E13671">
            <w:pPr>
              <w:widowControl w:val="0"/>
              <w:jc w:val="center"/>
              <w:rPr>
                <w:noProof/>
                <w:snapToGrid w:val="0"/>
                <w:lang w:val="fr-BE" w:eastAsia="nl-BE"/>
              </w:rPr>
            </w:pPr>
            <w:r>
              <w:rPr>
                <w:noProof/>
                <w:snapToGrid w:val="0"/>
                <w:lang w:val="fr-BE" w:eastAsia="nl-BE"/>
              </w:rPr>
              <w:t>80 (23%)</w:t>
            </w:r>
          </w:p>
        </w:tc>
        <w:tc>
          <w:tcPr>
            <w:tcW w:w="2088" w:type="dxa"/>
            <w:vAlign w:val="center"/>
          </w:tcPr>
          <w:p w14:paraId="260EDB72" w14:textId="77777777" w:rsidR="005F2BF9" w:rsidRDefault="00E13671">
            <w:pPr>
              <w:widowControl w:val="0"/>
              <w:jc w:val="center"/>
              <w:rPr>
                <w:noProof/>
                <w:snapToGrid w:val="0"/>
                <w:lang w:val="fr-BE" w:eastAsia="nl-BE"/>
              </w:rPr>
            </w:pPr>
            <w:r>
              <w:rPr>
                <w:noProof/>
                <w:snapToGrid w:val="0"/>
                <w:lang w:val="fr-BE" w:eastAsia="nl-BE"/>
              </w:rPr>
              <w:t xml:space="preserve">76 (36%) </w:t>
            </w:r>
            <w:r>
              <w:rPr>
                <w:noProof/>
                <w:snapToGrid w:val="0"/>
                <w:vertAlign w:val="superscript"/>
                <w:lang w:val="fr-BE" w:eastAsia="nl-BE"/>
              </w:rPr>
              <w:t>a</w:t>
            </w:r>
          </w:p>
        </w:tc>
        <w:tc>
          <w:tcPr>
            <w:tcW w:w="2129" w:type="dxa"/>
            <w:vAlign w:val="center"/>
          </w:tcPr>
          <w:p w14:paraId="230565D4" w14:textId="77777777" w:rsidR="005F2BF9" w:rsidRDefault="00E13671">
            <w:pPr>
              <w:widowControl w:val="0"/>
              <w:jc w:val="center"/>
              <w:rPr>
                <w:noProof/>
                <w:snapToGrid w:val="0"/>
                <w:lang w:val="fr-BE" w:eastAsia="nl-BE"/>
              </w:rPr>
            </w:pPr>
            <w:r>
              <w:rPr>
                <w:noProof/>
                <w:snapToGrid w:val="0"/>
                <w:lang w:val="fr-BE" w:eastAsia="nl-BE"/>
              </w:rPr>
              <w:t xml:space="preserve">155 (45%) </w:t>
            </w:r>
            <w:r>
              <w:rPr>
                <w:noProof/>
                <w:snapToGrid w:val="0"/>
                <w:vertAlign w:val="superscript"/>
                <w:lang w:val="fr-BE" w:eastAsia="nl-BE"/>
              </w:rPr>
              <w:t>a</w:t>
            </w:r>
          </w:p>
        </w:tc>
      </w:tr>
      <w:tr w:rsidR="005F2BF9" w14:paraId="11D64E2D" w14:textId="77777777">
        <w:trPr>
          <w:cantSplit/>
          <w:jc w:val="center"/>
        </w:trPr>
        <w:tc>
          <w:tcPr>
            <w:tcW w:w="3120" w:type="dxa"/>
            <w:vAlign w:val="center"/>
          </w:tcPr>
          <w:p w14:paraId="6D2ED28D" w14:textId="77777777" w:rsidR="005F2BF9" w:rsidRDefault="00E13671">
            <w:pPr>
              <w:widowControl w:val="0"/>
              <w:rPr>
                <w:noProof/>
                <w:snapToGrid w:val="0"/>
                <w:lang w:val="pt-PT" w:eastAsia="nl-BE"/>
              </w:rPr>
            </w:pPr>
            <w:r>
              <w:rPr>
                <w:noProof/>
                <w:snapToGrid w:val="0"/>
                <w:lang w:val="pt-PT" w:eastAsia="nl-BE"/>
              </w:rPr>
              <w:t>PGA blanchi ou minimal N (%)</w:t>
            </w:r>
          </w:p>
        </w:tc>
        <w:tc>
          <w:tcPr>
            <w:tcW w:w="1735" w:type="dxa"/>
            <w:vAlign w:val="center"/>
          </w:tcPr>
          <w:p w14:paraId="385058C5" w14:textId="77777777" w:rsidR="005F2BF9" w:rsidRDefault="00E13671">
            <w:pPr>
              <w:widowControl w:val="0"/>
              <w:jc w:val="center"/>
              <w:rPr>
                <w:noProof/>
                <w:snapToGrid w:val="0"/>
                <w:lang w:val="fr-BE" w:eastAsia="nl-BE"/>
              </w:rPr>
            </w:pPr>
            <w:r>
              <w:rPr>
                <w:noProof/>
                <w:snapToGrid w:val="0"/>
                <w:lang w:val="fr-BE" w:eastAsia="nl-BE"/>
              </w:rPr>
              <w:t>170 (49%)</w:t>
            </w:r>
          </w:p>
        </w:tc>
        <w:tc>
          <w:tcPr>
            <w:tcW w:w="2088" w:type="dxa"/>
            <w:vAlign w:val="center"/>
          </w:tcPr>
          <w:p w14:paraId="7D6A469E" w14:textId="77777777" w:rsidR="005F2BF9" w:rsidRDefault="00E13671">
            <w:pPr>
              <w:widowControl w:val="0"/>
              <w:jc w:val="center"/>
              <w:rPr>
                <w:noProof/>
                <w:snapToGrid w:val="0"/>
                <w:lang w:val="fr-BE" w:eastAsia="nl-BE"/>
              </w:rPr>
            </w:pPr>
            <w:r>
              <w:rPr>
                <w:noProof/>
                <w:snapToGrid w:val="0"/>
                <w:lang w:val="fr-BE" w:eastAsia="nl-BE"/>
              </w:rPr>
              <w:t xml:space="preserve">136 (65%) </w:t>
            </w:r>
            <w:r>
              <w:rPr>
                <w:noProof/>
                <w:snapToGrid w:val="0"/>
                <w:vertAlign w:val="superscript"/>
                <w:lang w:val="fr-BE" w:eastAsia="nl-BE"/>
              </w:rPr>
              <w:t>a</w:t>
            </w:r>
          </w:p>
        </w:tc>
        <w:tc>
          <w:tcPr>
            <w:tcW w:w="2129" w:type="dxa"/>
            <w:vAlign w:val="center"/>
          </w:tcPr>
          <w:p w14:paraId="71241F6B" w14:textId="77777777" w:rsidR="005F2BF9" w:rsidRDefault="00E13671">
            <w:pPr>
              <w:widowControl w:val="0"/>
              <w:jc w:val="center"/>
              <w:rPr>
                <w:noProof/>
                <w:snapToGrid w:val="0"/>
                <w:lang w:val="fr-BE" w:eastAsia="nl-BE"/>
              </w:rPr>
            </w:pPr>
            <w:r>
              <w:rPr>
                <w:noProof/>
                <w:snapToGrid w:val="0"/>
                <w:lang w:val="fr-BE" w:eastAsia="nl-BE"/>
              </w:rPr>
              <w:t xml:space="preserve">245 (71%) </w:t>
            </w:r>
            <w:r>
              <w:rPr>
                <w:noProof/>
                <w:snapToGrid w:val="0"/>
                <w:vertAlign w:val="superscript"/>
                <w:lang w:val="fr-BE" w:eastAsia="nl-BE"/>
              </w:rPr>
              <w:t>a</w:t>
            </w:r>
          </w:p>
        </w:tc>
      </w:tr>
      <w:tr w:rsidR="005F2BF9" w14:paraId="3A587F58" w14:textId="77777777">
        <w:trPr>
          <w:cantSplit/>
          <w:jc w:val="center"/>
        </w:trPr>
        <w:tc>
          <w:tcPr>
            <w:tcW w:w="3120" w:type="dxa"/>
            <w:vAlign w:val="center"/>
          </w:tcPr>
          <w:p w14:paraId="6581C307" w14:textId="77777777" w:rsidR="005F2BF9" w:rsidRDefault="00E13671">
            <w:pPr>
              <w:widowControl w:val="0"/>
              <w:rPr>
                <w:noProof/>
                <w:snapToGrid w:val="0"/>
                <w:lang w:val="fr-BE" w:eastAsia="nl-BE"/>
              </w:rPr>
            </w:pPr>
            <w:r>
              <w:rPr>
                <w:noProof/>
                <w:snapToGrid w:val="0"/>
                <w:lang w:val="fr-BE" w:eastAsia="nl-BE"/>
              </w:rPr>
              <w:t>Nombre de patients ≤ 100 kg</w:t>
            </w:r>
          </w:p>
        </w:tc>
        <w:tc>
          <w:tcPr>
            <w:tcW w:w="1735" w:type="dxa"/>
            <w:vAlign w:val="center"/>
          </w:tcPr>
          <w:p w14:paraId="3E23C39A" w14:textId="77777777" w:rsidR="005F2BF9" w:rsidRDefault="00E13671">
            <w:pPr>
              <w:widowControl w:val="0"/>
              <w:jc w:val="center"/>
              <w:rPr>
                <w:noProof/>
                <w:snapToGrid w:val="0"/>
                <w:lang w:val="fr-BE" w:eastAsia="nl-BE"/>
              </w:rPr>
            </w:pPr>
            <w:r>
              <w:rPr>
                <w:noProof/>
                <w:snapToGrid w:val="0"/>
                <w:lang w:val="fr-BE" w:eastAsia="nl-BE"/>
              </w:rPr>
              <w:t>251</w:t>
            </w:r>
          </w:p>
        </w:tc>
        <w:tc>
          <w:tcPr>
            <w:tcW w:w="2088" w:type="dxa"/>
            <w:vAlign w:val="center"/>
          </w:tcPr>
          <w:p w14:paraId="7D13BF89" w14:textId="77777777" w:rsidR="005F2BF9" w:rsidRDefault="00E13671">
            <w:pPr>
              <w:widowControl w:val="0"/>
              <w:jc w:val="center"/>
              <w:rPr>
                <w:noProof/>
                <w:snapToGrid w:val="0"/>
                <w:lang w:val="fr-BE" w:eastAsia="nl-BE"/>
              </w:rPr>
            </w:pPr>
            <w:r>
              <w:rPr>
                <w:noProof/>
                <w:snapToGrid w:val="0"/>
                <w:lang w:val="fr-BE" w:eastAsia="nl-BE"/>
              </w:rPr>
              <w:t>151</w:t>
            </w:r>
          </w:p>
        </w:tc>
        <w:tc>
          <w:tcPr>
            <w:tcW w:w="2129" w:type="dxa"/>
            <w:vAlign w:val="center"/>
          </w:tcPr>
          <w:p w14:paraId="79A7EDBE" w14:textId="77777777" w:rsidR="005F2BF9" w:rsidRDefault="00E13671">
            <w:pPr>
              <w:widowControl w:val="0"/>
              <w:jc w:val="center"/>
              <w:rPr>
                <w:noProof/>
                <w:snapToGrid w:val="0"/>
                <w:lang w:val="fr-BE" w:eastAsia="nl-BE"/>
              </w:rPr>
            </w:pPr>
            <w:r>
              <w:rPr>
                <w:noProof/>
                <w:snapToGrid w:val="0"/>
                <w:lang w:val="fr-BE" w:eastAsia="nl-BE"/>
              </w:rPr>
              <w:t>244</w:t>
            </w:r>
          </w:p>
        </w:tc>
      </w:tr>
      <w:tr w:rsidR="005F2BF9" w14:paraId="28ADBB6E" w14:textId="77777777">
        <w:trPr>
          <w:cantSplit/>
          <w:jc w:val="center"/>
        </w:trPr>
        <w:tc>
          <w:tcPr>
            <w:tcW w:w="3120" w:type="dxa"/>
            <w:vAlign w:val="center"/>
          </w:tcPr>
          <w:p w14:paraId="701A2D68" w14:textId="77777777" w:rsidR="005F2BF9" w:rsidRDefault="00E13671">
            <w:pPr>
              <w:ind w:left="567"/>
              <w:rPr>
                <w:noProof/>
                <w:snapToGrid w:val="0"/>
                <w:lang w:val="fr-BE" w:eastAsia="nl-BE"/>
              </w:rPr>
            </w:pPr>
            <w:r>
              <w:rPr>
                <w:noProof/>
                <w:snapToGrid w:val="0"/>
                <w:lang w:val="fr-BE" w:eastAsia="nl-BE"/>
              </w:rPr>
              <w:t>Réponse PASI 75 N (%)</w:t>
            </w:r>
          </w:p>
        </w:tc>
        <w:tc>
          <w:tcPr>
            <w:tcW w:w="1735" w:type="dxa"/>
            <w:vAlign w:val="center"/>
          </w:tcPr>
          <w:p w14:paraId="374CD1D6" w14:textId="77777777" w:rsidR="005F2BF9" w:rsidRDefault="00E13671">
            <w:pPr>
              <w:widowControl w:val="0"/>
              <w:jc w:val="center"/>
              <w:rPr>
                <w:noProof/>
                <w:snapToGrid w:val="0"/>
                <w:lang w:val="fr-BE" w:eastAsia="nl-BE"/>
              </w:rPr>
            </w:pPr>
            <w:r>
              <w:rPr>
                <w:noProof/>
                <w:snapToGrid w:val="0"/>
                <w:lang w:val="fr-BE" w:eastAsia="nl-BE"/>
              </w:rPr>
              <w:t>154 (61%)</w:t>
            </w:r>
          </w:p>
        </w:tc>
        <w:tc>
          <w:tcPr>
            <w:tcW w:w="2088" w:type="dxa"/>
            <w:vAlign w:val="center"/>
          </w:tcPr>
          <w:p w14:paraId="191ADDAE" w14:textId="77777777" w:rsidR="005F2BF9" w:rsidRDefault="00E13671">
            <w:pPr>
              <w:widowControl w:val="0"/>
              <w:jc w:val="center"/>
              <w:rPr>
                <w:noProof/>
                <w:snapToGrid w:val="0"/>
                <w:lang w:val="fr-BE" w:eastAsia="nl-BE"/>
              </w:rPr>
            </w:pPr>
            <w:r>
              <w:rPr>
                <w:noProof/>
                <w:snapToGrid w:val="0"/>
                <w:lang w:val="fr-BE" w:eastAsia="nl-BE"/>
              </w:rPr>
              <w:t>109 (72%)</w:t>
            </w:r>
          </w:p>
        </w:tc>
        <w:tc>
          <w:tcPr>
            <w:tcW w:w="2129" w:type="dxa"/>
            <w:vAlign w:val="center"/>
          </w:tcPr>
          <w:p w14:paraId="36B71502" w14:textId="77777777" w:rsidR="005F2BF9" w:rsidRDefault="00E13671">
            <w:pPr>
              <w:widowControl w:val="0"/>
              <w:jc w:val="center"/>
              <w:rPr>
                <w:noProof/>
                <w:snapToGrid w:val="0"/>
                <w:lang w:val="fr-BE" w:eastAsia="nl-BE"/>
              </w:rPr>
            </w:pPr>
            <w:r>
              <w:rPr>
                <w:noProof/>
                <w:snapToGrid w:val="0"/>
                <w:lang w:val="fr-BE" w:eastAsia="nl-BE"/>
              </w:rPr>
              <w:t>189 (77%)</w:t>
            </w:r>
          </w:p>
        </w:tc>
      </w:tr>
      <w:tr w:rsidR="005F2BF9" w14:paraId="49A3DB66" w14:textId="77777777">
        <w:trPr>
          <w:cantSplit/>
          <w:jc w:val="center"/>
        </w:trPr>
        <w:tc>
          <w:tcPr>
            <w:tcW w:w="3120" w:type="dxa"/>
            <w:vAlign w:val="center"/>
          </w:tcPr>
          <w:p w14:paraId="2BFC2C4D" w14:textId="77777777" w:rsidR="005F2BF9" w:rsidRDefault="00E13671">
            <w:pPr>
              <w:widowControl w:val="0"/>
              <w:rPr>
                <w:noProof/>
                <w:snapToGrid w:val="0"/>
                <w:lang w:val="fr-BE" w:eastAsia="nl-BE"/>
              </w:rPr>
            </w:pPr>
            <w:r>
              <w:rPr>
                <w:noProof/>
                <w:snapToGrid w:val="0"/>
                <w:lang w:val="fr-BE" w:eastAsia="nl-BE"/>
              </w:rPr>
              <w:t>Nombre de patients &gt; 100 kg</w:t>
            </w:r>
          </w:p>
        </w:tc>
        <w:tc>
          <w:tcPr>
            <w:tcW w:w="1735" w:type="dxa"/>
            <w:vAlign w:val="center"/>
          </w:tcPr>
          <w:p w14:paraId="043C4870" w14:textId="77777777" w:rsidR="005F2BF9" w:rsidRDefault="00E13671">
            <w:pPr>
              <w:widowControl w:val="0"/>
              <w:jc w:val="center"/>
              <w:rPr>
                <w:noProof/>
                <w:snapToGrid w:val="0"/>
                <w:lang w:val="fr-BE" w:eastAsia="nl-BE"/>
              </w:rPr>
            </w:pPr>
            <w:r>
              <w:rPr>
                <w:noProof/>
                <w:snapToGrid w:val="0"/>
                <w:lang w:val="fr-BE" w:eastAsia="nl-BE"/>
              </w:rPr>
              <w:t>96</w:t>
            </w:r>
          </w:p>
        </w:tc>
        <w:tc>
          <w:tcPr>
            <w:tcW w:w="2088" w:type="dxa"/>
            <w:vAlign w:val="center"/>
          </w:tcPr>
          <w:p w14:paraId="17B3A896" w14:textId="77777777" w:rsidR="005F2BF9" w:rsidRDefault="00E13671">
            <w:pPr>
              <w:widowControl w:val="0"/>
              <w:jc w:val="center"/>
              <w:rPr>
                <w:noProof/>
                <w:snapToGrid w:val="0"/>
                <w:lang w:val="fr-BE" w:eastAsia="nl-BE"/>
              </w:rPr>
            </w:pPr>
            <w:r>
              <w:rPr>
                <w:noProof/>
                <w:snapToGrid w:val="0"/>
                <w:lang w:val="fr-BE" w:eastAsia="nl-BE"/>
              </w:rPr>
              <w:t>58</w:t>
            </w:r>
          </w:p>
        </w:tc>
        <w:tc>
          <w:tcPr>
            <w:tcW w:w="2129" w:type="dxa"/>
            <w:vAlign w:val="center"/>
          </w:tcPr>
          <w:p w14:paraId="6257494C" w14:textId="77777777" w:rsidR="005F2BF9" w:rsidRDefault="00E13671">
            <w:pPr>
              <w:widowControl w:val="0"/>
              <w:jc w:val="center"/>
              <w:rPr>
                <w:noProof/>
                <w:snapToGrid w:val="0"/>
                <w:lang w:val="fr-BE" w:eastAsia="nl-BE"/>
              </w:rPr>
            </w:pPr>
            <w:r>
              <w:rPr>
                <w:noProof/>
                <w:snapToGrid w:val="0"/>
                <w:lang w:val="fr-BE" w:eastAsia="nl-BE"/>
              </w:rPr>
              <w:t>103</w:t>
            </w:r>
          </w:p>
        </w:tc>
      </w:tr>
      <w:tr w:rsidR="005F2BF9" w14:paraId="56F27550" w14:textId="77777777">
        <w:trPr>
          <w:cantSplit/>
          <w:jc w:val="center"/>
        </w:trPr>
        <w:tc>
          <w:tcPr>
            <w:tcW w:w="3120" w:type="dxa"/>
            <w:tcBorders>
              <w:bottom w:val="single" w:sz="4" w:space="0" w:color="000000"/>
            </w:tcBorders>
            <w:vAlign w:val="center"/>
          </w:tcPr>
          <w:p w14:paraId="2E24BC63" w14:textId="77777777" w:rsidR="005F2BF9" w:rsidRDefault="00E13671">
            <w:pPr>
              <w:ind w:left="567"/>
              <w:rPr>
                <w:noProof/>
                <w:snapToGrid w:val="0"/>
                <w:lang w:val="fr-BE" w:eastAsia="nl-BE"/>
              </w:rPr>
            </w:pPr>
            <w:r>
              <w:rPr>
                <w:noProof/>
                <w:snapToGrid w:val="0"/>
                <w:lang w:val="fr-BE" w:eastAsia="nl-BE"/>
              </w:rPr>
              <w:t>Réponse PASI 75 N (%)</w:t>
            </w:r>
          </w:p>
        </w:tc>
        <w:tc>
          <w:tcPr>
            <w:tcW w:w="1735" w:type="dxa"/>
            <w:tcBorders>
              <w:bottom w:val="single" w:sz="4" w:space="0" w:color="000000"/>
            </w:tcBorders>
            <w:vAlign w:val="center"/>
          </w:tcPr>
          <w:p w14:paraId="525BDDC2" w14:textId="77777777" w:rsidR="005F2BF9" w:rsidRDefault="00E13671">
            <w:pPr>
              <w:widowControl w:val="0"/>
              <w:jc w:val="center"/>
              <w:rPr>
                <w:noProof/>
                <w:snapToGrid w:val="0"/>
                <w:lang w:val="fr-BE" w:eastAsia="nl-BE"/>
              </w:rPr>
            </w:pPr>
            <w:r>
              <w:rPr>
                <w:noProof/>
                <w:snapToGrid w:val="0"/>
                <w:lang w:val="fr-BE" w:eastAsia="nl-BE"/>
              </w:rPr>
              <w:t>43 (45%)</w:t>
            </w:r>
          </w:p>
        </w:tc>
        <w:tc>
          <w:tcPr>
            <w:tcW w:w="2088" w:type="dxa"/>
            <w:tcBorders>
              <w:bottom w:val="single" w:sz="4" w:space="0" w:color="000000"/>
            </w:tcBorders>
            <w:vAlign w:val="center"/>
          </w:tcPr>
          <w:p w14:paraId="2957335F" w14:textId="77777777" w:rsidR="005F2BF9" w:rsidRDefault="00E13671">
            <w:pPr>
              <w:widowControl w:val="0"/>
              <w:jc w:val="center"/>
              <w:rPr>
                <w:noProof/>
                <w:snapToGrid w:val="0"/>
                <w:lang w:val="fr-BE" w:eastAsia="nl-BE"/>
              </w:rPr>
            </w:pPr>
            <w:r>
              <w:rPr>
                <w:noProof/>
                <w:snapToGrid w:val="0"/>
                <w:lang w:val="fr-BE" w:eastAsia="nl-BE"/>
              </w:rPr>
              <w:t>32 (55%)</w:t>
            </w:r>
          </w:p>
        </w:tc>
        <w:tc>
          <w:tcPr>
            <w:tcW w:w="2129" w:type="dxa"/>
            <w:tcBorders>
              <w:bottom w:val="single" w:sz="4" w:space="0" w:color="000000"/>
            </w:tcBorders>
            <w:vAlign w:val="center"/>
          </w:tcPr>
          <w:p w14:paraId="115A7977" w14:textId="77777777" w:rsidR="005F2BF9" w:rsidRDefault="00E13671">
            <w:pPr>
              <w:widowControl w:val="0"/>
              <w:jc w:val="center"/>
              <w:rPr>
                <w:noProof/>
                <w:snapToGrid w:val="0"/>
                <w:lang w:val="fr-BE" w:eastAsia="nl-BE"/>
              </w:rPr>
            </w:pPr>
            <w:r>
              <w:rPr>
                <w:noProof/>
                <w:snapToGrid w:val="0"/>
                <w:lang w:val="fr-BE" w:eastAsia="nl-BE"/>
              </w:rPr>
              <w:t>67 (65%)</w:t>
            </w:r>
          </w:p>
        </w:tc>
      </w:tr>
      <w:tr w:rsidR="005F2BF9" w14:paraId="21EB016D" w14:textId="77777777">
        <w:trPr>
          <w:cantSplit/>
          <w:jc w:val="center"/>
        </w:trPr>
        <w:tc>
          <w:tcPr>
            <w:tcW w:w="9072" w:type="dxa"/>
            <w:gridSpan w:val="4"/>
            <w:tcBorders>
              <w:left w:val="nil"/>
              <w:bottom w:val="nil"/>
              <w:right w:val="nil"/>
            </w:tcBorders>
          </w:tcPr>
          <w:p w14:paraId="2E8B68E9" w14:textId="77777777" w:rsidR="005F2BF9" w:rsidRDefault="00E13671">
            <w:pPr>
              <w:ind w:left="284" w:hanging="284"/>
              <w:rPr>
                <w:noProof/>
                <w:sz w:val="18"/>
                <w:szCs w:val="18"/>
                <w:lang w:val="fr-BE" w:eastAsia="nl-BE"/>
              </w:rPr>
            </w:pPr>
            <w:r>
              <w:rPr>
                <w:noProof/>
                <w:szCs w:val="24"/>
                <w:vertAlign w:val="superscript"/>
                <w:lang w:val="fr-BE" w:eastAsia="nl-BE"/>
              </w:rPr>
              <w:t>a</w:t>
            </w:r>
            <w:r>
              <w:rPr>
                <w:noProof/>
                <w:szCs w:val="24"/>
                <w:lang w:val="fr-BE" w:eastAsia="nl-BE"/>
              </w:rPr>
              <w:tab/>
            </w:r>
            <w:r>
              <w:rPr>
                <w:noProof/>
                <w:sz w:val="18"/>
                <w:szCs w:val="18"/>
                <w:lang w:val="fr-BE" w:eastAsia="nl-BE"/>
              </w:rPr>
              <w:t xml:space="preserve">p &lt; 0,001 pour </w:t>
            </w:r>
            <w:r w:rsidR="008260B2">
              <w:rPr>
                <w:noProof/>
                <w:sz w:val="18"/>
                <w:szCs w:val="18"/>
                <w:lang w:val="fr-BE" w:eastAsia="nl-BE"/>
              </w:rPr>
              <w:t>ustekinumab</w:t>
            </w:r>
            <w:r>
              <w:rPr>
                <w:noProof/>
                <w:sz w:val="18"/>
                <w:szCs w:val="18"/>
                <w:lang w:val="fr-BE" w:eastAsia="nl-BE"/>
              </w:rPr>
              <w:t xml:space="preserve"> 45 mg ou 90 mg </w:t>
            </w:r>
            <w:r>
              <w:rPr>
                <w:i/>
                <w:noProof/>
                <w:sz w:val="18"/>
                <w:szCs w:val="18"/>
                <w:lang w:val="fr-BE" w:eastAsia="nl-BE"/>
              </w:rPr>
              <w:t xml:space="preserve">versus </w:t>
            </w:r>
            <w:r>
              <w:rPr>
                <w:noProof/>
                <w:sz w:val="18"/>
                <w:szCs w:val="18"/>
                <w:lang w:val="fr-BE" w:eastAsia="nl-BE"/>
              </w:rPr>
              <w:t>étanercept.</w:t>
            </w:r>
          </w:p>
          <w:p w14:paraId="35448D3C" w14:textId="77777777" w:rsidR="005F2BF9" w:rsidRDefault="00E13671">
            <w:pPr>
              <w:ind w:left="284" w:hanging="284"/>
              <w:rPr>
                <w:noProof/>
                <w:lang w:val="fr-BE" w:eastAsia="nl-BE"/>
              </w:rPr>
            </w:pPr>
            <w:r>
              <w:rPr>
                <w:noProof/>
                <w:vertAlign w:val="superscript"/>
                <w:lang w:val="fr-BE" w:eastAsia="nl-BE"/>
              </w:rPr>
              <w:t>b</w:t>
            </w:r>
            <w:r>
              <w:rPr>
                <w:noProof/>
                <w:vertAlign w:val="superscript"/>
                <w:lang w:val="fr-BE" w:eastAsia="nl-BE"/>
              </w:rPr>
              <w:tab/>
            </w:r>
            <w:r>
              <w:rPr>
                <w:noProof/>
                <w:sz w:val="18"/>
                <w:szCs w:val="18"/>
                <w:lang w:val="fr-BE" w:eastAsia="nl-BE"/>
              </w:rPr>
              <w:t xml:space="preserve">p = 0,012 pour </w:t>
            </w:r>
            <w:r w:rsidR="008260B2">
              <w:rPr>
                <w:noProof/>
                <w:sz w:val="18"/>
                <w:szCs w:val="18"/>
                <w:lang w:val="fr-BE" w:eastAsia="nl-BE"/>
              </w:rPr>
              <w:t>ustekinumab</w:t>
            </w:r>
            <w:r>
              <w:rPr>
                <w:noProof/>
                <w:sz w:val="18"/>
                <w:szCs w:val="18"/>
                <w:lang w:val="fr-BE" w:eastAsia="nl-BE"/>
              </w:rPr>
              <w:t xml:space="preserve"> 45 mg </w:t>
            </w:r>
            <w:r>
              <w:rPr>
                <w:i/>
                <w:noProof/>
                <w:sz w:val="18"/>
                <w:szCs w:val="18"/>
                <w:lang w:val="fr-BE" w:eastAsia="nl-BE"/>
              </w:rPr>
              <w:t>versus</w:t>
            </w:r>
            <w:r>
              <w:rPr>
                <w:noProof/>
                <w:sz w:val="18"/>
                <w:szCs w:val="18"/>
                <w:lang w:val="fr-BE" w:eastAsia="nl-BE"/>
              </w:rPr>
              <w:t xml:space="preserve"> étanercept</w:t>
            </w:r>
          </w:p>
        </w:tc>
      </w:tr>
    </w:tbl>
    <w:p w14:paraId="4FA28924" w14:textId="77777777" w:rsidR="005F2BF9" w:rsidRDefault="005F2BF9">
      <w:pPr>
        <w:rPr>
          <w:iCs/>
          <w:noProof/>
          <w:lang w:val="fr-BE" w:eastAsia="nl-BE"/>
        </w:rPr>
      </w:pPr>
    </w:p>
    <w:p w14:paraId="2973FC0D" w14:textId="77777777" w:rsidR="005F2BF9" w:rsidRDefault="00E13671">
      <w:pPr>
        <w:suppressAutoHyphens/>
        <w:rPr>
          <w:noProof/>
          <w:lang w:val="fr-BE" w:eastAsia="nl-BE"/>
        </w:rPr>
      </w:pPr>
      <w:r>
        <w:rPr>
          <w:noProof/>
          <w:lang w:val="fr-BE" w:eastAsia="nl-BE"/>
        </w:rPr>
        <w:t xml:space="preserve">Dans l’étude Psoriasis 1, le maintien du PASI 75 était significativement supérieur dans le groupe traité en continu comparé au groupe ayant arrêté le traitement actif (p &lt; 0,001). Les résultats étaient </w:t>
      </w:r>
      <w:r>
        <w:rPr>
          <w:noProof/>
          <w:lang w:val="fr-BE" w:eastAsia="nl-BE"/>
        </w:rPr>
        <w:lastRenderedPageBreak/>
        <w:t>similaires quelle que soit la dose d’</w:t>
      </w:r>
      <w:r w:rsidR="008260B2">
        <w:rPr>
          <w:noProof/>
          <w:lang w:val="fr-BE" w:eastAsia="nl-BE"/>
        </w:rPr>
        <w:t>ustekinumab</w:t>
      </w:r>
      <w:r>
        <w:rPr>
          <w:noProof/>
          <w:lang w:val="fr-BE" w:eastAsia="nl-BE"/>
        </w:rPr>
        <w:t>. A 1 an (Semaine 52), 89% des patients re-randomisés en traitement d’entretien étaient répondeurs PASI 75, comparé à 63% des patients du groupe re-randomisés placebo (arrêt du traitement actif) (p &lt; 0,001). A 18 mois (Semaine 76), 84% des patients re-randomisés en traitement d’entretien étaient répondeurs PASI 75 comparé à 19% des patients du groupe re-randomisés placebo (arrêt du traitement actif). A 3 ans (Semaine 148), 82% des patients re-randomisés en traitement d’entretien étaient répondeurs PASI 75. Après 5 ans (Semaine 244), 80% des patients re-randomisés en traitement d’entretien étaient répondeurs PASI 75.</w:t>
      </w:r>
    </w:p>
    <w:p w14:paraId="61994D9F" w14:textId="77777777" w:rsidR="005F2BF9" w:rsidRDefault="005F2BF9">
      <w:pPr>
        <w:suppressAutoHyphens/>
        <w:rPr>
          <w:noProof/>
          <w:lang w:val="fr-BE" w:eastAsia="nl-BE"/>
        </w:rPr>
      </w:pPr>
    </w:p>
    <w:p w14:paraId="5143B0DD" w14:textId="77777777" w:rsidR="005F2BF9" w:rsidRDefault="00E13671">
      <w:pPr>
        <w:suppressAutoHyphens/>
        <w:rPr>
          <w:noProof/>
          <w:lang w:val="fr-BE" w:eastAsia="nl-BE"/>
        </w:rPr>
      </w:pPr>
      <w:r>
        <w:rPr>
          <w:noProof/>
          <w:lang w:val="fr-BE" w:eastAsia="nl-BE"/>
        </w:rPr>
        <w:t>Chez les patients re-randomisés placebo, et qui reprenaient leur traitement par l’</w:t>
      </w:r>
      <w:r w:rsidR="008260B2">
        <w:rPr>
          <w:noProof/>
          <w:lang w:val="fr-BE" w:eastAsia="nl-BE"/>
        </w:rPr>
        <w:t>ustekinumab</w:t>
      </w:r>
      <w:r>
        <w:rPr>
          <w:noProof/>
          <w:lang w:val="fr-BE" w:eastAsia="nl-BE"/>
        </w:rPr>
        <w:t xml:space="preserve"> aux doses initialement reçues suite à une perte ≥ 50% de l’amélioration de leur score PASI, 85% ont atteint à nouveau une réponse PASI 75 dans les 12 semaines suivant la reprise du traitement.</w:t>
      </w:r>
    </w:p>
    <w:p w14:paraId="2CE501E7" w14:textId="77777777" w:rsidR="005F2BF9" w:rsidRDefault="005F2BF9">
      <w:pPr>
        <w:rPr>
          <w:noProof/>
          <w:lang w:val="fr-BE" w:eastAsia="nl-BE"/>
        </w:rPr>
      </w:pPr>
    </w:p>
    <w:p w14:paraId="6886B8CE" w14:textId="77777777" w:rsidR="005F2BF9" w:rsidRDefault="00E13671">
      <w:pPr>
        <w:widowControl w:val="0"/>
        <w:rPr>
          <w:noProof/>
          <w:lang w:val="fr-BE" w:eastAsia="nl-BE"/>
        </w:rPr>
      </w:pPr>
      <w:r>
        <w:rPr>
          <w:noProof/>
          <w:lang w:val="fr-BE" w:eastAsia="nl-BE"/>
        </w:rPr>
        <w:t xml:space="preserve">Dans l’étude Psoriasis 1, à la semaine 2 et à la semaine 12, l’amélioration du DLQI a été significativement supérieure par rapport à l’inclusion dans chaque groupe de traitement </w:t>
      </w:r>
      <w:r w:rsidR="008260B2">
        <w:rPr>
          <w:noProof/>
          <w:lang w:val="fr-BE" w:eastAsia="nl-BE"/>
        </w:rPr>
        <w:t>ustekinumab</w:t>
      </w:r>
      <w:r>
        <w:rPr>
          <w:noProof/>
          <w:lang w:val="fr-BE" w:eastAsia="nl-BE"/>
        </w:rPr>
        <w:t xml:space="preserve"> </w:t>
      </w:r>
      <w:r>
        <w:rPr>
          <w:i/>
          <w:noProof/>
          <w:lang w:val="fr-BE" w:eastAsia="nl-BE"/>
        </w:rPr>
        <w:t>versus</w:t>
      </w:r>
      <w:r>
        <w:rPr>
          <w:noProof/>
          <w:lang w:val="fr-BE" w:eastAsia="nl-BE"/>
        </w:rPr>
        <w:t xml:space="preserve"> placebo. L’amélioration a été maintenue à la semaine 28. Des améliorations significatives comparables ont été observées dans l’étude Psoriasis 2 aux semaines 4 et 12, maintenues jusqu’à la semaine 24. Dans l’étude Psoriasis 1, une amélioration significative du psoriasis unguéal (selon le Nail Psoriasis Severity Index), des composantes physiques et mentales du score SF-36 et de l’Echelle Visuelle Analogique (EVA) Démangeaisons, a été observée dans chaque groupe de traitement par l’</w:t>
      </w:r>
      <w:r w:rsidR="008260B2">
        <w:rPr>
          <w:noProof/>
          <w:lang w:val="fr-BE" w:eastAsia="nl-BE"/>
        </w:rPr>
        <w:t>ustekinumab</w:t>
      </w:r>
      <w:r>
        <w:rPr>
          <w:noProof/>
          <w:lang w:val="fr-BE" w:eastAsia="nl-BE"/>
        </w:rPr>
        <w:t xml:space="preserve"> comparé au placebo. Dans l’étude Psoriasis 2, le Hospital Anxiety and Depression Scale (HADS) et le Work Limitation Questionnaire (WLQ) étaient également significativement améliorés dans chaque groupe de traitement par l’</w:t>
      </w:r>
      <w:r w:rsidR="008260B2">
        <w:rPr>
          <w:noProof/>
          <w:lang w:val="fr-BE" w:eastAsia="nl-BE"/>
        </w:rPr>
        <w:t>ustekinumab</w:t>
      </w:r>
      <w:r>
        <w:rPr>
          <w:noProof/>
          <w:lang w:val="fr-BE" w:eastAsia="nl-BE"/>
        </w:rPr>
        <w:t xml:space="preserve"> comparé au placebo.</w:t>
      </w:r>
    </w:p>
    <w:p w14:paraId="136CB864" w14:textId="77777777" w:rsidR="005F2BF9" w:rsidRDefault="005F2BF9">
      <w:pPr>
        <w:widowControl w:val="0"/>
        <w:rPr>
          <w:noProof/>
          <w:lang w:val="fr-BE" w:eastAsia="nl-BE"/>
        </w:rPr>
      </w:pPr>
    </w:p>
    <w:p w14:paraId="4CEA89FA" w14:textId="77777777" w:rsidR="005F2BF9" w:rsidRDefault="00E13671">
      <w:pPr>
        <w:keepNext/>
        <w:widowControl w:val="0"/>
        <w:rPr>
          <w:noProof/>
          <w:u w:val="single"/>
          <w:lang w:val="fr-BE" w:eastAsia="nl-BE"/>
        </w:rPr>
      </w:pPr>
      <w:r>
        <w:rPr>
          <w:noProof/>
          <w:u w:val="single"/>
          <w:lang w:val="fr-BE" w:eastAsia="nl-BE"/>
        </w:rPr>
        <w:t>Rhumatisme psoriasique (RP) (Adultes)</w:t>
      </w:r>
    </w:p>
    <w:p w14:paraId="5CBC17C2" w14:textId="77777777" w:rsidR="005F2BF9" w:rsidRDefault="00E13671">
      <w:pPr>
        <w:widowControl w:val="0"/>
        <w:rPr>
          <w:noProof/>
          <w:lang w:val="fr-BE" w:eastAsia="nl-BE"/>
        </w:rPr>
      </w:pPr>
      <w:r>
        <w:rPr>
          <w:noProof/>
          <w:lang w:val="fr-BE" w:eastAsia="nl-BE"/>
        </w:rPr>
        <w:t>Il a été montré que l’</w:t>
      </w:r>
      <w:r w:rsidR="008260B2">
        <w:rPr>
          <w:noProof/>
          <w:lang w:val="fr-BE" w:eastAsia="nl-BE"/>
        </w:rPr>
        <w:t>ustekinumab</w:t>
      </w:r>
      <w:r>
        <w:rPr>
          <w:noProof/>
          <w:lang w:val="fr-BE" w:eastAsia="nl-BE"/>
        </w:rPr>
        <w:t xml:space="preserve"> améliore les signes et symptômes, la fonction physique et la qualité de vie et réduit le taux de progression des atteintes articulaires périphériques des adultes atteints de rhumatisme psoriasique actif.</w:t>
      </w:r>
    </w:p>
    <w:p w14:paraId="36E84272" w14:textId="77777777" w:rsidR="005F2BF9" w:rsidRDefault="005F2BF9">
      <w:pPr>
        <w:widowControl w:val="0"/>
        <w:rPr>
          <w:noProof/>
          <w:u w:val="single"/>
          <w:lang w:val="fr-BE" w:eastAsia="nl-BE"/>
        </w:rPr>
      </w:pPr>
    </w:p>
    <w:p w14:paraId="0749E882" w14:textId="77777777" w:rsidR="005F2BF9" w:rsidRDefault="00E13671">
      <w:pPr>
        <w:widowControl w:val="0"/>
        <w:rPr>
          <w:noProof/>
          <w:szCs w:val="22"/>
          <w:lang w:val="fr-BE" w:eastAsia="nl-BE"/>
        </w:rPr>
      </w:pPr>
      <w:r>
        <w:rPr>
          <w:noProof/>
          <w:lang w:val="fr-BE" w:eastAsia="nl-BE"/>
        </w:rPr>
        <w:t xml:space="preserve">La sécurité et l’efficacité de </w:t>
      </w:r>
      <w:r>
        <w:rPr>
          <w:iCs/>
          <w:noProof/>
          <w:lang w:val="fr-BE" w:eastAsia="nl-BE"/>
        </w:rPr>
        <w:t>l’</w:t>
      </w:r>
      <w:r w:rsidR="008260B2">
        <w:rPr>
          <w:iCs/>
          <w:noProof/>
          <w:lang w:val="fr-BE" w:eastAsia="nl-BE"/>
        </w:rPr>
        <w:t>ustekinumab</w:t>
      </w:r>
      <w:r>
        <w:rPr>
          <w:noProof/>
          <w:lang w:val="fr-BE" w:eastAsia="nl-BE"/>
        </w:rPr>
        <w:t xml:space="preserve"> ont été évaluées dans deux études cliniques randomisées, en double aveugle </w:t>
      </w:r>
      <w:r>
        <w:rPr>
          <w:i/>
          <w:noProof/>
          <w:lang w:val="fr-BE" w:eastAsia="nl-BE"/>
        </w:rPr>
        <w:t>versus</w:t>
      </w:r>
      <w:r>
        <w:rPr>
          <w:noProof/>
          <w:lang w:val="fr-BE" w:eastAsia="nl-BE"/>
        </w:rPr>
        <w:t xml:space="preserve"> placebo, chez 927 patients présentant un rhumatisme psoriasique actif (≥ 5 articulations gonflées et ≥ 5 articulations douloureuses) malgré un traitement par des anti-inflammatoires non-stéroïdiens (AINS) ou par un traitement de fond antirhumatismal (DMARD). Les patients de ces études présentaient un diagnostic de rhumatisme psoriasique depuis au moins 6 mois. Des patients de chaque sous-type de rhumatisme psoriasique ont été recrutés, incluant la polyarthrite sans nodules rhumatoïdes (39%), la spondylite avec arthrite périphérique (28%), l’arthrite périphérique asymétrique (21%), atteinte des interphalangiennes distales (12%) et l’arthrite mutilante (0,5%). Dans les deux études, plus de 70% et 40% des patients présentaient respectivement une enthésite et une dactylite à l’inclusion. Les patients ont été randomisés pour recevoir un traitement par </w:t>
      </w:r>
      <w:r w:rsidR="008260B2">
        <w:rPr>
          <w:noProof/>
          <w:lang w:val="fr-BE" w:eastAsia="nl-BE"/>
        </w:rPr>
        <w:t>ustekinumab</w:t>
      </w:r>
      <w:r>
        <w:rPr>
          <w:noProof/>
          <w:lang w:val="fr-BE" w:eastAsia="nl-BE"/>
        </w:rPr>
        <w:t xml:space="preserve"> 45 mg, 90 mg, ou le placebo par voie sous-cutanée aux semaines 0 et 4, suivi par une administration toutes les 12 semaines. Approximativement 50% des patients ont poursuivi le traitement par MTX à doses stables </w:t>
      </w:r>
      <w:r>
        <w:rPr>
          <w:noProof/>
          <w:szCs w:val="22"/>
          <w:lang w:val="fr-BE" w:eastAsia="nl-BE"/>
        </w:rPr>
        <w:t>(≤ 25 mg/semaine).</w:t>
      </w:r>
    </w:p>
    <w:p w14:paraId="39697594" w14:textId="77777777" w:rsidR="005F2BF9" w:rsidRDefault="005F2BF9">
      <w:pPr>
        <w:widowControl w:val="0"/>
        <w:rPr>
          <w:noProof/>
          <w:szCs w:val="22"/>
          <w:lang w:val="fr-BE" w:eastAsia="nl-BE"/>
        </w:rPr>
      </w:pPr>
    </w:p>
    <w:p w14:paraId="1DD08B01" w14:textId="77777777" w:rsidR="005F2BF9" w:rsidRDefault="00E13671">
      <w:pPr>
        <w:widowControl w:val="0"/>
        <w:rPr>
          <w:noProof/>
          <w:szCs w:val="22"/>
          <w:lang w:val="fr-BE" w:eastAsia="nl-BE"/>
        </w:rPr>
      </w:pPr>
      <w:r>
        <w:rPr>
          <w:noProof/>
          <w:szCs w:val="22"/>
          <w:lang w:val="fr-BE" w:eastAsia="nl-BE"/>
        </w:rPr>
        <w:t>Dans l’Étude R</w:t>
      </w:r>
      <w:r>
        <w:rPr>
          <w:noProof/>
          <w:lang w:val="fr-BE" w:eastAsia="nl-BE"/>
        </w:rPr>
        <w:t>humatisme Psoriasique</w:t>
      </w:r>
      <w:r>
        <w:rPr>
          <w:noProof/>
          <w:szCs w:val="22"/>
          <w:lang w:val="fr-BE" w:eastAsia="nl-BE"/>
        </w:rPr>
        <w:t> 1 (PSUMMIT I) et l’Étude R</w:t>
      </w:r>
      <w:r>
        <w:rPr>
          <w:noProof/>
          <w:lang w:val="fr-BE" w:eastAsia="nl-BE"/>
        </w:rPr>
        <w:t>humatisme Psoriasique</w:t>
      </w:r>
      <w:r>
        <w:rPr>
          <w:noProof/>
          <w:szCs w:val="22"/>
          <w:lang w:val="fr-BE" w:eastAsia="nl-BE"/>
        </w:rPr>
        <w:t xml:space="preserve"> 2 (PSUMMIT II), respectivement 80% et 86% des patients ont été précédemment traités par des </w:t>
      </w:r>
      <w:r>
        <w:rPr>
          <w:noProof/>
          <w:lang w:val="fr-BE" w:eastAsia="nl-BE"/>
        </w:rPr>
        <w:t>DMARDs</w:t>
      </w:r>
      <w:r>
        <w:rPr>
          <w:noProof/>
          <w:szCs w:val="22"/>
          <w:lang w:val="fr-BE" w:eastAsia="nl-BE"/>
        </w:rPr>
        <w:t>. Dans l’Étude 1, un précédent traitement par des médicaments anti-TNF-α n’était pas autorisé. Dans l’Étude 2, la majorité des patients (58%, n = 180) ont été précédemment traités par un ou plusieurs anti-TNF-α ; parmi ces patients, plus de 70% avaient arrêté leur traitement anti-TNF-α pour cause de manque d’efficacité ou d’intolérance à tout moment.</w:t>
      </w:r>
    </w:p>
    <w:p w14:paraId="64716FD7" w14:textId="77777777" w:rsidR="005F2BF9" w:rsidRDefault="005F2BF9">
      <w:pPr>
        <w:widowControl w:val="0"/>
        <w:rPr>
          <w:noProof/>
          <w:szCs w:val="22"/>
          <w:lang w:val="fr-BE" w:eastAsia="nl-BE"/>
        </w:rPr>
      </w:pPr>
    </w:p>
    <w:p w14:paraId="6EDC7A12" w14:textId="77777777" w:rsidR="005F2BF9" w:rsidRDefault="00E13671">
      <w:pPr>
        <w:keepNext/>
        <w:widowControl w:val="0"/>
        <w:rPr>
          <w:i/>
          <w:noProof/>
          <w:szCs w:val="22"/>
          <w:lang w:val="fr-BE" w:eastAsia="nl-BE"/>
        </w:rPr>
      </w:pPr>
      <w:r>
        <w:rPr>
          <w:i/>
          <w:noProof/>
          <w:szCs w:val="22"/>
          <w:lang w:val="fr-BE" w:eastAsia="nl-BE"/>
        </w:rPr>
        <w:t>Signes et symptômes</w:t>
      </w:r>
    </w:p>
    <w:p w14:paraId="1B44051E" w14:textId="77777777" w:rsidR="005F2BF9" w:rsidRDefault="00E13671">
      <w:pPr>
        <w:widowControl w:val="0"/>
        <w:rPr>
          <w:noProof/>
          <w:lang w:val="fr-BE" w:eastAsia="nl-BE"/>
        </w:rPr>
      </w:pPr>
      <w:r>
        <w:rPr>
          <w:noProof/>
          <w:lang w:val="fr-BE" w:eastAsia="nl-BE"/>
        </w:rPr>
        <w:t>Le traitement par l’</w:t>
      </w:r>
      <w:r w:rsidR="008260B2">
        <w:rPr>
          <w:noProof/>
          <w:lang w:val="fr-BE" w:eastAsia="nl-BE"/>
        </w:rPr>
        <w:t>ustekinumab</w:t>
      </w:r>
      <w:r>
        <w:rPr>
          <w:noProof/>
          <w:lang w:val="fr-BE" w:eastAsia="nl-BE"/>
        </w:rPr>
        <w:t xml:space="preserve"> a entraîné des améliorations significatives des mesures de l’activité de la maladie comparé au placebo à la semaine 24. Le critère principal était le pourcentage de patients ayant obtenu une réponse ACR 20 (score American College of Rheumatology) à la semaine 24. Les résultats d’efficacité principaux sont montrés dans le Tableau </w:t>
      </w:r>
      <w:r w:rsidR="006B19EA">
        <w:rPr>
          <w:noProof/>
          <w:lang w:val="fr-BE" w:eastAsia="nl-BE"/>
        </w:rPr>
        <w:t>5</w:t>
      </w:r>
      <w:r>
        <w:rPr>
          <w:noProof/>
          <w:lang w:val="fr-BE" w:eastAsia="nl-BE"/>
        </w:rPr>
        <w:t xml:space="preserve"> ci-dessous.</w:t>
      </w:r>
    </w:p>
    <w:p w14:paraId="1B851E0D" w14:textId="77777777" w:rsidR="005F2BF9" w:rsidRDefault="005F2BF9">
      <w:pPr>
        <w:widowControl w:val="0"/>
        <w:rPr>
          <w:noProof/>
          <w:lang w:val="fr-BE" w:eastAsia="nl-BE"/>
        </w:rPr>
      </w:pPr>
    </w:p>
    <w:p w14:paraId="5CDE9D81" w14:textId="77777777" w:rsidR="005F2BF9" w:rsidRPr="006405CB" w:rsidRDefault="00E13671" w:rsidP="006405CB">
      <w:pPr>
        <w:keepNext/>
        <w:tabs>
          <w:tab w:val="clear" w:pos="567"/>
          <w:tab w:val="left" w:pos="1276"/>
        </w:tabs>
        <w:rPr>
          <w:b/>
          <w:bCs/>
          <w:iCs/>
          <w:noProof/>
          <w:szCs w:val="22"/>
          <w:lang w:val="fr-BE" w:eastAsia="nl-BE"/>
        </w:rPr>
      </w:pPr>
      <w:r w:rsidRPr="006405CB">
        <w:rPr>
          <w:b/>
          <w:bCs/>
          <w:iCs/>
          <w:noProof/>
          <w:szCs w:val="22"/>
          <w:lang w:val="fr-BE" w:eastAsia="nl-BE"/>
        </w:rPr>
        <w:lastRenderedPageBreak/>
        <w:t>Tableau </w:t>
      </w:r>
      <w:r w:rsidR="006B19EA" w:rsidRPr="006405CB">
        <w:rPr>
          <w:b/>
          <w:bCs/>
          <w:iCs/>
          <w:noProof/>
          <w:szCs w:val="22"/>
          <w:lang w:val="fr-BE" w:eastAsia="nl-BE"/>
        </w:rPr>
        <w:t>5</w:t>
      </w:r>
      <w:r w:rsidRPr="006405CB">
        <w:rPr>
          <w:b/>
          <w:bCs/>
          <w:iCs/>
          <w:noProof/>
          <w:szCs w:val="22"/>
          <w:lang w:val="fr-BE" w:eastAsia="nl-BE"/>
        </w:rPr>
        <w:tab/>
        <w:t>Nombre de patients qui ont obtenu une réponse clinique dans l’Étude Rhumatisme Psoriasique 1 (PSUMMIT I) et 2 (PSUMMIT II) à la semaine 24</w:t>
      </w:r>
    </w:p>
    <w:tbl>
      <w:tblPr>
        <w:tblW w:w="0" w:type="auto"/>
        <w:jc w:val="center"/>
        <w:tblLayout w:type="fixed"/>
        <w:tblLook w:val="0000" w:firstRow="0" w:lastRow="0" w:firstColumn="0" w:lastColumn="0" w:noHBand="0" w:noVBand="0"/>
      </w:tblPr>
      <w:tblGrid>
        <w:gridCol w:w="1863"/>
        <w:gridCol w:w="1201"/>
        <w:gridCol w:w="1202"/>
        <w:gridCol w:w="1203"/>
        <w:gridCol w:w="1202"/>
        <w:gridCol w:w="1202"/>
        <w:gridCol w:w="1202"/>
      </w:tblGrid>
      <w:tr w:rsidR="005F2BF9" w14:paraId="5F6F9F92" w14:textId="77777777">
        <w:trPr>
          <w:cantSplit/>
          <w:jc w:val="center"/>
        </w:trPr>
        <w:tc>
          <w:tcPr>
            <w:tcW w:w="1863" w:type="dxa"/>
            <w:tcBorders>
              <w:top w:val="single" w:sz="4" w:space="0" w:color="auto"/>
              <w:left w:val="single" w:sz="4" w:space="0" w:color="auto"/>
              <w:bottom w:val="single" w:sz="4" w:space="0" w:color="auto"/>
              <w:right w:val="single" w:sz="4" w:space="0" w:color="auto"/>
            </w:tcBorders>
            <w:vAlign w:val="center"/>
          </w:tcPr>
          <w:p w14:paraId="634D5453" w14:textId="77777777" w:rsidR="005F2BF9" w:rsidRDefault="005F2BF9">
            <w:pPr>
              <w:keepNext/>
              <w:rPr>
                <w:b/>
                <w:noProof/>
                <w:sz w:val="20"/>
                <w:lang w:val="fr-BE" w:eastAsia="nl-BE"/>
              </w:rPr>
            </w:pPr>
          </w:p>
        </w:tc>
        <w:tc>
          <w:tcPr>
            <w:tcW w:w="3606" w:type="dxa"/>
            <w:gridSpan w:val="3"/>
            <w:tcBorders>
              <w:top w:val="single" w:sz="4" w:space="0" w:color="auto"/>
              <w:left w:val="single" w:sz="4" w:space="0" w:color="auto"/>
              <w:bottom w:val="single" w:sz="4" w:space="0" w:color="auto"/>
              <w:right w:val="single" w:sz="4" w:space="0" w:color="auto"/>
            </w:tcBorders>
            <w:vAlign w:val="center"/>
          </w:tcPr>
          <w:p w14:paraId="28A8D4A9" w14:textId="77777777" w:rsidR="005F2BF9" w:rsidRDefault="00E13671">
            <w:pPr>
              <w:keepNext/>
              <w:jc w:val="center"/>
              <w:rPr>
                <w:b/>
                <w:noProof/>
                <w:sz w:val="20"/>
                <w:lang w:val="fr-BE" w:eastAsia="nl-BE"/>
              </w:rPr>
            </w:pPr>
            <w:r>
              <w:rPr>
                <w:b/>
                <w:noProof/>
                <w:sz w:val="20"/>
                <w:lang w:val="fr-BE" w:eastAsia="nl-BE"/>
              </w:rPr>
              <w:t>Étude Rhumatisme Psoriasique 1</w:t>
            </w:r>
          </w:p>
        </w:tc>
        <w:tc>
          <w:tcPr>
            <w:tcW w:w="3606" w:type="dxa"/>
            <w:gridSpan w:val="3"/>
            <w:tcBorders>
              <w:top w:val="single" w:sz="4" w:space="0" w:color="auto"/>
              <w:left w:val="single" w:sz="4" w:space="0" w:color="auto"/>
              <w:bottom w:val="single" w:sz="4" w:space="0" w:color="auto"/>
              <w:right w:val="single" w:sz="4" w:space="0" w:color="auto"/>
            </w:tcBorders>
            <w:vAlign w:val="center"/>
          </w:tcPr>
          <w:p w14:paraId="6FF32F6F" w14:textId="77777777" w:rsidR="005F2BF9" w:rsidRDefault="00E13671">
            <w:pPr>
              <w:keepNext/>
              <w:jc w:val="center"/>
              <w:rPr>
                <w:b/>
                <w:noProof/>
                <w:sz w:val="20"/>
                <w:lang w:val="fr-BE" w:eastAsia="nl-BE"/>
              </w:rPr>
            </w:pPr>
            <w:r>
              <w:rPr>
                <w:b/>
                <w:noProof/>
                <w:sz w:val="20"/>
                <w:lang w:val="fr-BE" w:eastAsia="nl-BE"/>
              </w:rPr>
              <w:t>Étude Rhumatisme Psoriasique 2</w:t>
            </w:r>
          </w:p>
        </w:tc>
      </w:tr>
      <w:tr w:rsidR="005F2BF9" w14:paraId="7C69ABA9" w14:textId="77777777">
        <w:trPr>
          <w:cantSplit/>
          <w:jc w:val="center"/>
        </w:trPr>
        <w:tc>
          <w:tcPr>
            <w:tcW w:w="1863" w:type="dxa"/>
            <w:tcBorders>
              <w:top w:val="single" w:sz="4" w:space="0" w:color="auto"/>
              <w:left w:val="single" w:sz="4" w:space="0" w:color="auto"/>
              <w:bottom w:val="single" w:sz="4" w:space="0" w:color="auto"/>
              <w:right w:val="single" w:sz="4" w:space="0" w:color="auto"/>
            </w:tcBorders>
            <w:vAlign w:val="center"/>
          </w:tcPr>
          <w:p w14:paraId="584993C2" w14:textId="77777777" w:rsidR="005F2BF9" w:rsidRDefault="005F2BF9">
            <w:pPr>
              <w:keepNext/>
              <w:rPr>
                <w:noProof/>
                <w:sz w:val="20"/>
                <w:lang w:val="fr-BE" w:eastAsia="nl-BE"/>
              </w:rPr>
            </w:pPr>
          </w:p>
        </w:tc>
        <w:tc>
          <w:tcPr>
            <w:tcW w:w="1201" w:type="dxa"/>
            <w:tcBorders>
              <w:top w:val="single" w:sz="4" w:space="0" w:color="auto"/>
              <w:left w:val="single" w:sz="4" w:space="0" w:color="auto"/>
              <w:bottom w:val="single" w:sz="4" w:space="0" w:color="auto"/>
              <w:right w:val="single" w:sz="4" w:space="0" w:color="auto"/>
            </w:tcBorders>
            <w:vAlign w:val="center"/>
          </w:tcPr>
          <w:p w14:paraId="19B64CA6" w14:textId="77777777" w:rsidR="005F2BF9" w:rsidRDefault="00E13671">
            <w:pPr>
              <w:keepNext/>
              <w:jc w:val="center"/>
              <w:rPr>
                <w:b/>
                <w:noProof/>
                <w:sz w:val="20"/>
                <w:lang w:val="fr-BE" w:eastAsia="nl-BE"/>
              </w:rPr>
            </w:pPr>
            <w:r>
              <w:rPr>
                <w:b/>
                <w:noProof/>
                <w:sz w:val="20"/>
                <w:lang w:val="fr-BE" w:eastAsia="nl-BE"/>
              </w:rPr>
              <w:t>PBO</w:t>
            </w:r>
          </w:p>
        </w:tc>
        <w:tc>
          <w:tcPr>
            <w:tcW w:w="1202" w:type="dxa"/>
            <w:tcBorders>
              <w:top w:val="single" w:sz="4" w:space="0" w:color="auto"/>
              <w:left w:val="single" w:sz="4" w:space="0" w:color="auto"/>
              <w:bottom w:val="single" w:sz="4" w:space="0" w:color="auto"/>
              <w:right w:val="single" w:sz="4" w:space="0" w:color="auto"/>
            </w:tcBorders>
            <w:vAlign w:val="center"/>
          </w:tcPr>
          <w:p w14:paraId="01A7479D" w14:textId="77777777" w:rsidR="005F2BF9" w:rsidRDefault="00E13671">
            <w:pPr>
              <w:keepNext/>
              <w:jc w:val="center"/>
              <w:rPr>
                <w:b/>
                <w:noProof/>
                <w:sz w:val="20"/>
                <w:lang w:val="fr-BE" w:eastAsia="nl-BE"/>
              </w:rPr>
            </w:pPr>
            <w:r>
              <w:rPr>
                <w:b/>
                <w:noProof/>
                <w:sz w:val="20"/>
                <w:lang w:val="fr-BE" w:eastAsia="nl-BE"/>
              </w:rPr>
              <w:t>45 mg</w:t>
            </w:r>
          </w:p>
        </w:tc>
        <w:tc>
          <w:tcPr>
            <w:tcW w:w="1203" w:type="dxa"/>
            <w:tcBorders>
              <w:top w:val="single" w:sz="4" w:space="0" w:color="auto"/>
              <w:left w:val="single" w:sz="4" w:space="0" w:color="auto"/>
              <w:bottom w:val="single" w:sz="4" w:space="0" w:color="auto"/>
              <w:right w:val="single" w:sz="4" w:space="0" w:color="auto"/>
            </w:tcBorders>
            <w:vAlign w:val="center"/>
          </w:tcPr>
          <w:p w14:paraId="0972F435" w14:textId="77777777" w:rsidR="005F2BF9" w:rsidRDefault="00E13671">
            <w:pPr>
              <w:keepNext/>
              <w:jc w:val="center"/>
              <w:rPr>
                <w:b/>
                <w:noProof/>
                <w:sz w:val="20"/>
                <w:lang w:val="fr-BE" w:eastAsia="nl-BE"/>
              </w:rPr>
            </w:pPr>
            <w:r>
              <w:rPr>
                <w:b/>
                <w:noProof/>
                <w:sz w:val="20"/>
                <w:lang w:val="fr-BE" w:eastAsia="nl-BE"/>
              </w:rPr>
              <w:t>90 mg</w:t>
            </w:r>
          </w:p>
        </w:tc>
        <w:tc>
          <w:tcPr>
            <w:tcW w:w="1202" w:type="dxa"/>
            <w:tcBorders>
              <w:top w:val="single" w:sz="4" w:space="0" w:color="auto"/>
              <w:left w:val="single" w:sz="4" w:space="0" w:color="auto"/>
              <w:bottom w:val="single" w:sz="4" w:space="0" w:color="auto"/>
              <w:right w:val="single" w:sz="4" w:space="0" w:color="auto"/>
            </w:tcBorders>
            <w:vAlign w:val="center"/>
          </w:tcPr>
          <w:p w14:paraId="1A0F4224" w14:textId="77777777" w:rsidR="005F2BF9" w:rsidRDefault="00E13671">
            <w:pPr>
              <w:keepNext/>
              <w:jc w:val="center"/>
              <w:rPr>
                <w:b/>
                <w:noProof/>
                <w:sz w:val="20"/>
                <w:lang w:val="fr-BE" w:eastAsia="nl-BE"/>
              </w:rPr>
            </w:pPr>
            <w:r>
              <w:rPr>
                <w:b/>
                <w:noProof/>
                <w:sz w:val="20"/>
                <w:lang w:val="fr-BE" w:eastAsia="nl-BE"/>
              </w:rPr>
              <w:t>PBO</w:t>
            </w:r>
          </w:p>
        </w:tc>
        <w:tc>
          <w:tcPr>
            <w:tcW w:w="1202" w:type="dxa"/>
            <w:tcBorders>
              <w:top w:val="single" w:sz="4" w:space="0" w:color="auto"/>
              <w:left w:val="single" w:sz="4" w:space="0" w:color="auto"/>
              <w:bottom w:val="single" w:sz="4" w:space="0" w:color="auto"/>
              <w:right w:val="single" w:sz="4" w:space="0" w:color="auto"/>
            </w:tcBorders>
            <w:vAlign w:val="center"/>
          </w:tcPr>
          <w:p w14:paraId="5669167D" w14:textId="77777777" w:rsidR="005F2BF9" w:rsidRDefault="00E13671">
            <w:pPr>
              <w:keepNext/>
              <w:jc w:val="center"/>
              <w:rPr>
                <w:b/>
                <w:noProof/>
                <w:sz w:val="20"/>
                <w:lang w:val="fr-BE" w:eastAsia="nl-BE"/>
              </w:rPr>
            </w:pPr>
            <w:r>
              <w:rPr>
                <w:b/>
                <w:noProof/>
                <w:sz w:val="20"/>
                <w:lang w:val="fr-BE" w:eastAsia="nl-BE"/>
              </w:rPr>
              <w:t>45 mg</w:t>
            </w:r>
          </w:p>
        </w:tc>
        <w:tc>
          <w:tcPr>
            <w:tcW w:w="1202" w:type="dxa"/>
            <w:tcBorders>
              <w:top w:val="single" w:sz="4" w:space="0" w:color="auto"/>
              <w:left w:val="single" w:sz="4" w:space="0" w:color="auto"/>
              <w:bottom w:val="single" w:sz="4" w:space="0" w:color="auto"/>
              <w:right w:val="single" w:sz="4" w:space="0" w:color="auto"/>
            </w:tcBorders>
            <w:vAlign w:val="center"/>
          </w:tcPr>
          <w:p w14:paraId="18908C79" w14:textId="77777777" w:rsidR="005F2BF9" w:rsidRDefault="00E13671">
            <w:pPr>
              <w:keepNext/>
              <w:jc w:val="center"/>
              <w:rPr>
                <w:b/>
                <w:noProof/>
                <w:sz w:val="20"/>
                <w:lang w:val="fr-BE" w:eastAsia="nl-BE"/>
              </w:rPr>
            </w:pPr>
            <w:r>
              <w:rPr>
                <w:b/>
                <w:noProof/>
                <w:sz w:val="20"/>
                <w:lang w:val="fr-BE" w:eastAsia="nl-BE"/>
              </w:rPr>
              <w:t>90 mg</w:t>
            </w:r>
          </w:p>
        </w:tc>
      </w:tr>
      <w:tr w:rsidR="005F2BF9" w14:paraId="70FABF3A" w14:textId="77777777">
        <w:trPr>
          <w:cantSplit/>
          <w:jc w:val="center"/>
        </w:trPr>
        <w:tc>
          <w:tcPr>
            <w:tcW w:w="1863" w:type="dxa"/>
            <w:tcBorders>
              <w:top w:val="single" w:sz="4" w:space="0" w:color="auto"/>
              <w:left w:val="single" w:sz="4" w:space="0" w:color="auto"/>
              <w:bottom w:val="single" w:sz="4" w:space="0" w:color="auto"/>
              <w:right w:val="single" w:sz="4" w:space="0" w:color="auto"/>
            </w:tcBorders>
            <w:vAlign w:val="center"/>
          </w:tcPr>
          <w:p w14:paraId="7CEB6AF3" w14:textId="77777777" w:rsidR="005F2BF9" w:rsidRDefault="00E13671">
            <w:pPr>
              <w:rPr>
                <w:b/>
                <w:noProof/>
                <w:sz w:val="20"/>
                <w:lang w:val="fr-BE" w:eastAsia="nl-BE"/>
              </w:rPr>
            </w:pPr>
            <w:r>
              <w:rPr>
                <w:b/>
                <w:noProof/>
                <w:sz w:val="20"/>
                <w:lang w:val="fr-BE" w:eastAsia="nl-BE"/>
              </w:rPr>
              <w:t>Nombre de patients randomisés</w:t>
            </w:r>
          </w:p>
        </w:tc>
        <w:tc>
          <w:tcPr>
            <w:tcW w:w="1201" w:type="dxa"/>
            <w:tcBorders>
              <w:top w:val="single" w:sz="4" w:space="0" w:color="auto"/>
              <w:left w:val="single" w:sz="4" w:space="0" w:color="auto"/>
              <w:bottom w:val="single" w:sz="4" w:space="0" w:color="auto"/>
              <w:right w:val="single" w:sz="4" w:space="0" w:color="auto"/>
            </w:tcBorders>
            <w:vAlign w:val="center"/>
          </w:tcPr>
          <w:p w14:paraId="6E72F684" w14:textId="77777777" w:rsidR="005F2BF9" w:rsidRDefault="00E13671">
            <w:pPr>
              <w:jc w:val="center"/>
              <w:rPr>
                <w:b/>
                <w:noProof/>
                <w:sz w:val="20"/>
                <w:lang w:val="fr-BE" w:eastAsia="nl-BE"/>
              </w:rPr>
            </w:pPr>
            <w:r>
              <w:rPr>
                <w:b/>
                <w:noProof/>
                <w:sz w:val="20"/>
                <w:lang w:val="fr-BE" w:eastAsia="nl-BE"/>
              </w:rPr>
              <w:t>206</w:t>
            </w:r>
          </w:p>
        </w:tc>
        <w:tc>
          <w:tcPr>
            <w:tcW w:w="1202" w:type="dxa"/>
            <w:tcBorders>
              <w:top w:val="single" w:sz="4" w:space="0" w:color="auto"/>
              <w:left w:val="single" w:sz="4" w:space="0" w:color="auto"/>
              <w:bottom w:val="single" w:sz="4" w:space="0" w:color="auto"/>
              <w:right w:val="single" w:sz="4" w:space="0" w:color="auto"/>
            </w:tcBorders>
            <w:vAlign w:val="center"/>
          </w:tcPr>
          <w:p w14:paraId="4B682B1A" w14:textId="77777777" w:rsidR="005F2BF9" w:rsidRDefault="00E13671">
            <w:pPr>
              <w:jc w:val="center"/>
              <w:rPr>
                <w:b/>
                <w:noProof/>
                <w:sz w:val="20"/>
                <w:lang w:val="fr-BE" w:eastAsia="nl-BE"/>
              </w:rPr>
            </w:pPr>
            <w:r>
              <w:rPr>
                <w:b/>
                <w:noProof/>
                <w:sz w:val="20"/>
                <w:lang w:val="fr-BE" w:eastAsia="nl-BE"/>
              </w:rPr>
              <w:t>205</w:t>
            </w:r>
          </w:p>
        </w:tc>
        <w:tc>
          <w:tcPr>
            <w:tcW w:w="1203" w:type="dxa"/>
            <w:tcBorders>
              <w:top w:val="single" w:sz="4" w:space="0" w:color="auto"/>
              <w:left w:val="single" w:sz="4" w:space="0" w:color="auto"/>
              <w:bottom w:val="single" w:sz="4" w:space="0" w:color="auto"/>
              <w:right w:val="single" w:sz="4" w:space="0" w:color="auto"/>
            </w:tcBorders>
            <w:vAlign w:val="center"/>
          </w:tcPr>
          <w:p w14:paraId="764A55BD" w14:textId="77777777" w:rsidR="005F2BF9" w:rsidRDefault="00E13671">
            <w:pPr>
              <w:jc w:val="center"/>
              <w:rPr>
                <w:b/>
                <w:noProof/>
                <w:sz w:val="20"/>
                <w:lang w:val="fr-BE" w:eastAsia="nl-BE"/>
              </w:rPr>
            </w:pPr>
            <w:r>
              <w:rPr>
                <w:b/>
                <w:noProof/>
                <w:sz w:val="20"/>
                <w:lang w:val="fr-BE" w:eastAsia="nl-BE"/>
              </w:rPr>
              <w:t>204</w:t>
            </w:r>
          </w:p>
        </w:tc>
        <w:tc>
          <w:tcPr>
            <w:tcW w:w="1202" w:type="dxa"/>
            <w:tcBorders>
              <w:top w:val="single" w:sz="4" w:space="0" w:color="auto"/>
              <w:left w:val="single" w:sz="4" w:space="0" w:color="auto"/>
              <w:bottom w:val="single" w:sz="4" w:space="0" w:color="auto"/>
              <w:right w:val="single" w:sz="4" w:space="0" w:color="auto"/>
            </w:tcBorders>
            <w:vAlign w:val="center"/>
          </w:tcPr>
          <w:p w14:paraId="1CC836F0" w14:textId="77777777" w:rsidR="005F2BF9" w:rsidRDefault="00E13671">
            <w:pPr>
              <w:tabs>
                <w:tab w:val="center" w:pos="852"/>
                <w:tab w:val="right" w:pos="1704"/>
              </w:tabs>
              <w:jc w:val="center"/>
              <w:rPr>
                <w:b/>
                <w:noProof/>
                <w:sz w:val="20"/>
                <w:lang w:val="fr-BE" w:eastAsia="nl-BE"/>
              </w:rPr>
            </w:pPr>
            <w:r>
              <w:rPr>
                <w:b/>
                <w:noProof/>
                <w:sz w:val="20"/>
                <w:lang w:val="fr-BE" w:eastAsia="nl-BE"/>
              </w:rPr>
              <w:t>104</w:t>
            </w:r>
          </w:p>
        </w:tc>
        <w:tc>
          <w:tcPr>
            <w:tcW w:w="1202" w:type="dxa"/>
            <w:tcBorders>
              <w:top w:val="single" w:sz="4" w:space="0" w:color="auto"/>
              <w:left w:val="single" w:sz="4" w:space="0" w:color="auto"/>
              <w:bottom w:val="single" w:sz="4" w:space="0" w:color="auto"/>
              <w:right w:val="single" w:sz="4" w:space="0" w:color="auto"/>
            </w:tcBorders>
            <w:vAlign w:val="center"/>
          </w:tcPr>
          <w:p w14:paraId="47F051A8" w14:textId="77777777" w:rsidR="005F2BF9" w:rsidRDefault="00E13671">
            <w:pPr>
              <w:jc w:val="center"/>
              <w:rPr>
                <w:b/>
                <w:noProof/>
                <w:sz w:val="20"/>
                <w:lang w:val="fr-BE" w:eastAsia="nl-BE"/>
              </w:rPr>
            </w:pPr>
            <w:r>
              <w:rPr>
                <w:b/>
                <w:noProof/>
                <w:sz w:val="20"/>
                <w:lang w:val="fr-BE" w:eastAsia="nl-BE"/>
              </w:rPr>
              <w:t>103</w:t>
            </w:r>
          </w:p>
        </w:tc>
        <w:tc>
          <w:tcPr>
            <w:tcW w:w="1202" w:type="dxa"/>
            <w:tcBorders>
              <w:top w:val="single" w:sz="4" w:space="0" w:color="auto"/>
              <w:left w:val="single" w:sz="4" w:space="0" w:color="auto"/>
              <w:bottom w:val="single" w:sz="4" w:space="0" w:color="auto"/>
              <w:right w:val="single" w:sz="4" w:space="0" w:color="auto"/>
            </w:tcBorders>
            <w:vAlign w:val="center"/>
          </w:tcPr>
          <w:p w14:paraId="697963E9" w14:textId="77777777" w:rsidR="005F2BF9" w:rsidRDefault="00E13671">
            <w:pPr>
              <w:jc w:val="center"/>
              <w:rPr>
                <w:b/>
                <w:noProof/>
                <w:sz w:val="20"/>
                <w:lang w:val="fr-BE" w:eastAsia="nl-BE"/>
              </w:rPr>
            </w:pPr>
            <w:r>
              <w:rPr>
                <w:b/>
                <w:noProof/>
                <w:sz w:val="20"/>
                <w:lang w:val="fr-BE" w:eastAsia="nl-BE"/>
              </w:rPr>
              <w:t>105</w:t>
            </w:r>
          </w:p>
        </w:tc>
      </w:tr>
      <w:tr w:rsidR="005F2BF9" w14:paraId="0B6DDE0B" w14:textId="77777777">
        <w:trPr>
          <w:cantSplit/>
          <w:jc w:val="center"/>
        </w:trPr>
        <w:tc>
          <w:tcPr>
            <w:tcW w:w="1863" w:type="dxa"/>
            <w:tcBorders>
              <w:top w:val="single" w:sz="4" w:space="0" w:color="auto"/>
              <w:left w:val="single" w:sz="4" w:space="0" w:color="auto"/>
              <w:bottom w:val="single" w:sz="4" w:space="0" w:color="auto"/>
              <w:right w:val="single" w:sz="4" w:space="0" w:color="auto"/>
            </w:tcBorders>
            <w:vAlign w:val="center"/>
          </w:tcPr>
          <w:p w14:paraId="5E870F40" w14:textId="77777777" w:rsidR="005F2BF9" w:rsidRDefault="00E13671">
            <w:pPr>
              <w:ind w:left="284"/>
              <w:rPr>
                <w:noProof/>
                <w:sz w:val="20"/>
                <w:lang w:val="fr-BE" w:eastAsia="nl-BE"/>
              </w:rPr>
            </w:pPr>
            <w:r>
              <w:rPr>
                <w:noProof/>
                <w:sz w:val="20"/>
                <w:lang w:val="fr-BE" w:eastAsia="nl-BE"/>
              </w:rPr>
              <w:t>Réponse ACR 20, N (%)</w:t>
            </w:r>
          </w:p>
        </w:tc>
        <w:tc>
          <w:tcPr>
            <w:tcW w:w="1201" w:type="dxa"/>
            <w:tcBorders>
              <w:top w:val="single" w:sz="4" w:space="0" w:color="auto"/>
              <w:left w:val="single" w:sz="4" w:space="0" w:color="auto"/>
              <w:bottom w:val="single" w:sz="4" w:space="0" w:color="auto"/>
              <w:right w:val="single" w:sz="4" w:space="0" w:color="auto"/>
            </w:tcBorders>
            <w:vAlign w:val="center"/>
          </w:tcPr>
          <w:p w14:paraId="7E60FBC3" w14:textId="77777777" w:rsidR="005F2BF9" w:rsidRDefault="00E13671">
            <w:pPr>
              <w:adjustRightInd w:val="0"/>
              <w:jc w:val="center"/>
              <w:rPr>
                <w:noProof/>
                <w:sz w:val="20"/>
                <w:lang w:val="fr-BE" w:eastAsia="nl-BE"/>
              </w:rPr>
            </w:pPr>
            <w:r>
              <w:rPr>
                <w:noProof/>
                <w:sz w:val="20"/>
                <w:lang w:val="fr-BE" w:eastAsia="nl-BE"/>
              </w:rPr>
              <w:t>47 (23%)</w:t>
            </w:r>
          </w:p>
        </w:tc>
        <w:tc>
          <w:tcPr>
            <w:tcW w:w="1202" w:type="dxa"/>
            <w:tcBorders>
              <w:top w:val="single" w:sz="4" w:space="0" w:color="auto"/>
              <w:left w:val="single" w:sz="4" w:space="0" w:color="auto"/>
              <w:bottom w:val="single" w:sz="4" w:space="0" w:color="auto"/>
              <w:right w:val="single" w:sz="4" w:space="0" w:color="auto"/>
            </w:tcBorders>
            <w:vAlign w:val="center"/>
          </w:tcPr>
          <w:p w14:paraId="69A76F28" w14:textId="77777777" w:rsidR="005F2BF9" w:rsidRDefault="00E13671">
            <w:pPr>
              <w:adjustRightInd w:val="0"/>
              <w:jc w:val="center"/>
              <w:rPr>
                <w:noProof/>
                <w:sz w:val="20"/>
                <w:lang w:val="fr-BE" w:eastAsia="nl-BE"/>
              </w:rPr>
            </w:pPr>
            <w:r>
              <w:rPr>
                <w:noProof/>
                <w:sz w:val="20"/>
                <w:lang w:val="fr-BE" w:eastAsia="nl-BE"/>
              </w:rPr>
              <w:t>87 (42%)</w:t>
            </w:r>
            <w:r>
              <w:rPr>
                <w:noProof/>
                <w:sz w:val="20"/>
                <w:vertAlign w:val="superscript"/>
                <w:lang w:val="fr-BE" w:eastAsia="nl-BE"/>
              </w:rPr>
              <w:t>a</w:t>
            </w:r>
          </w:p>
        </w:tc>
        <w:tc>
          <w:tcPr>
            <w:tcW w:w="1203" w:type="dxa"/>
            <w:tcBorders>
              <w:top w:val="single" w:sz="4" w:space="0" w:color="auto"/>
              <w:left w:val="single" w:sz="4" w:space="0" w:color="auto"/>
              <w:bottom w:val="single" w:sz="4" w:space="0" w:color="auto"/>
              <w:right w:val="single" w:sz="4" w:space="0" w:color="auto"/>
            </w:tcBorders>
            <w:vAlign w:val="center"/>
          </w:tcPr>
          <w:p w14:paraId="57605388" w14:textId="77777777" w:rsidR="005F2BF9" w:rsidRDefault="00E13671">
            <w:pPr>
              <w:adjustRightInd w:val="0"/>
              <w:jc w:val="center"/>
              <w:rPr>
                <w:noProof/>
                <w:sz w:val="20"/>
                <w:lang w:val="fr-BE" w:eastAsia="nl-BE"/>
              </w:rPr>
            </w:pPr>
            <w:r>
              <w:rPr>
                <w:noProof/>
                <w:sz w:val="20"/>
                <w:lang w:val="fr-BE" w:eastAsia="nl-BE"/>
              </w:rPr>
              <w:t>101 (50%)</w:t>
            </w:r>
            <w:r>
              <w:rPr>
                <w:noProof/>
                <w:sz w:val="20"/>
                <w:vertAlign w:val="superscript"/>
                <w:lang w:val="fr-BE" w:eastAsia="nl-BE"/>
              </w:rPr>
              <w:t>a</w:t>
            </w:r>
          </w:p>
        </w:tc>
        <w:tc>
          <w:tcPr>
            <w:tcW w:w="1202" w:type="dxa"/>
            <w:tcBorders>
              <w:top w:val="single" w:sz="4" w:space="0" w:color="auto"/>
              <w:left w:val="single" w:sz="4" w:space="0" w:color="auto"/>
              <w:bottom w:val="single" w:sz="4" w:space="0" w:color="auto"/>
              <w:right w:val="single" w:sz="4" w:space="0" w:color="auto"/>
            </w:tcBorders>
            <w:vAlign w:val="center"/>
          </w:tcPr>
          <w:p w14:paraId="257167DE" w14:textId="77777777" w:rsidR="005F2BF9" w:rsidRDefault="00E13671">
            <w:pPr>
              <w:adjustRightInd w:val="0"/>
              <w:jc w:val="center"/>
              <w:rPr>
                <w:noProof/>
                <w:sz w:val="20"/>
                <w:lang w:val="fr-BE" w:eastAsia="nl-BE"/>
              </w:rPr>
            </w:pPr>
            <w:r>
              <w:rPr>
                <w:noProof/>
                <w:sz w:val="20"/>
                <w:lang w:val="fr-BE" w:eastAsia="nl-BE"/>
              </w:rPr>
              <w:t>21 (20%)</w:t>
            </w:r>
          </w:p>
        </w:tc>
        <w:tc>
          <w:tcPr>
            <w:tcW w:w="1202" w:type="dxa"/>
            <w:tcBorders>
              <w:top w:val="single" w:sz="4" w:space="0" w:color="auto"/>
              <w:left w:val="single" w:sz="4" w:space="0" w:color="auto"/>
              <w:bottom w:val="single" w:sz="4" w:space="0" w:color="auto"/>
              <w:right w:val="single" w:sz="4" w:space="0" w:color="auto"/>
            </w:tcBorders>
            <w:vAlign w:val="center"/>
          </w:tcPr>
          <w:p w14:paraId="0AAA72DD" w14:textId="77777777" w:rsidR="005F2BF9" w:rsidRDefault="00E13671">
            <w:pPr>
              <w:adjustRightInd w:val="0"/>
              <w:jc w:val="center"/>
              <w:rPr>
                <w:noProof/>
                <w:sz w:val="20"/>
                <w:lang w:val="fr-BE" w:eastAsia="nl-BE"/>
              </w:rPr>
            </w:pPr>
            <w:r>
              <w:rPr>
                <w:noProof/>
                <w:sz w:val="20"/>
                <w:lang w:val="fr-BE" w:eastAsia="nl-BE"/>
              </w:rPr>
              <w:t>45 (44%)</w:t>
            </w:r>
            <w:r>
              <w:rPr>
                <w:noProof/>
                <w:sz w:val="20"/>
                <w:vertAlign w:val="superscript"/>
                <w:lang w:val="fr-BE" w:eastAsia="nl-BE"/>
              </w:rPr>
              <w:t>a</w:t>
            </w:r>
          </w:p>
        </w:tc>
        <w:tc>
          <w:tcPr>
            <w:tcW w:w="1202" w:type="dxa"/>
            <w:tcBorders>
              <w:top w:val="single" w:sz="4" w:space="0" w:color="auto"/>
              <w:left w:val="single" w:sz="4" w:space="0" w:color="auto"/>
              <w:bottom w:val="single" w:sz="4" w:space="0" w:color="auto"/>
              <w:right w:val="single" w:sz="4" w:space="0" w:color="auto"/>
            </w:tcBorders>
            <w:vAlign w:val="center"/>
          </w:tcPr>
          <w:p w14:paraId="48053923" w14:textId="77777777" w:rsidR="005F2BF9" w:rsidRDefault="00E13671">
            <w:pPr>
              <w:adjustRightInd w:val="0"/>
              <w:jc w:val="center"/>
              <w:rPr>
                <w:noProof/>
                <w:sz w:val="20"/>
                <w:lang w:val="fr-BE" w:eastAsia="nl-BE"/>
              </w:rPr>
            </w:pPr>
            <w:r>
              <w:rPr>
                <w:noProof/>
                <w:sz w:val="20"/>
                <w:lang w:val="fr-BE" w:eastAsia="nl-BE"/>
              </w:rPr>
              <w:t>46 (44%)</w:t>
            </w:r>
            <w:r>
              <w:rPr>
                <w:noProof/>
                <w:sz w:val="20"/>
                <w:vertAlign w:val="superscript"/>
                <w:lang w:val="fr-BE" w:eastAsia="nl-BE"/>
              </w:rPr>
              <w:t>a</w:t>
            </w:r>
          </w:p>
        </w:tc>
      </w:tr>
      <w:tr w:rsidR="005F2BF9" w14:paraId="5BBC5640" w14:textId="77777777">
        <w:trPr>
          <w:cantSplit/>
          <w:jc w:val="center"/>
        </w:trPr>
        <w:tc>
          <w:tcPr>
            <w:tcW w:w="1863" w:type="dxa"/>
            <w:tcBorders>
              <w:top w:val="single" w:sz="4" w:space="0" w:color="auto"/>
              <w:left w:val="single" w:sz="4" w:space="0" w:color="auto"/>
              <w:bottom w:val="single" w:sz="4" w:space="0" w:color="auto"/>
              <w:right w:val="single" w:sz="4" w:space="0" w:color="auto"/>
            </w:tcBorders>
            <w:vAlign w:val="center"/>
          </w:tcPr>
          <w:p w14:paraId="10EBF5CF" w14:textId="77777777" w:rsidR="005F2BF9" w:rsidRDefault="00E13671">
            <w:pPr>
              <w:ind w:left="284"/>
              <w:rPr>
                <w:noProof/>
                <w:sz w:val="20"/>
                <w:lang w:val="fr-BE" w:eastAsia="nl-BE"/>
              </w:rPr>
            </w:pPr>
            <w:r>
              <w:rPr>
                <w:noProof/>
                <w:sz w:val="20"/>
                <w:lang w:val="fr-BE" w:eastAsia="nl-BE"/>
              </w:rPr>
              <w:t>Réponse ACR 50, N (%)</w:t>
            </w:r>
          </w:p>
        </w:tc>
        <w:tc>
          <w:tcPr>
            <w:tcW w:w="1201" w:type="dxa"/>
            <w:tcBorders>
              <w:top w:val="single" w:sz="4" w:space="0" w:color="auto"/>
              <w:left w:val="single" w:sz="4" w:space="0" w:color="auto"/>
              <w:bottom w:val="single" w:sz="4" w:space="0" w:color="auto"/>
              <w:right w:val="single" w:sz="4" w:space="0" w:color="auto"/>
            </w:tcBorders>
            <w:vAlign w:val="center"/>
          </w:tcPr>
          <w:p w14:paraId="4741C750" w14:textId="77777777" w:rsidR="005F2BF9" w:rsidRDefault="00E13671">
            <w:pPr>
              <w:adjustRightInd w:val="0"/>
              <w:jc w:val="center"/>
              <w:rPr>
                <w:noProof/>
                <w:sz w:val="20"/>
                <w:lang w:val="fr-BE" w:eastAsia="nl-BE"/>
              </w:rPr>
            </w:pPr>
            <w:r>
              <w:rPr>
                <w:noProof/>
                <w:sz w:val="20"/>
                <w:lang w:val="fr-BE" w:eastAsia="nl-BE"/>
              </w:rPr>
              <w:t>18 (9%)</w:t>
            </w:r>
          </w:p>
        </w:tc>
        <w:tc>
          <w:tcPr>
            <w:tcW w:w="1202" w:type="dxa"/>
            <w:tcBorders>
              <w:top w:val="single" w:sz="4" w:space="0" w:color="auto"/>
              <w:left w:val="single" w:sz="4" w:space="0" w:color="auto"/>
              <w:bottom w:val="single" w:sz="4" w:space="0" w:color="auto"/>
              <w:right w:val="single" w:sz="4" w:space="0" w:color="auto"/>
            </w:tcBorders>
            <w:vAlign w:val="center"/>
          </w:tcPr>
          <w:p w14:paraId="41881BFB" w14:textId="77777777" w:rsidR="005F2BF9" w:rsidRDefault="00E13671">
            <w:pPr>
              <w:adjustRightInd w:val="0"/>
              <w:jc w:val="center"/>
              <w:rPr>
                <w:noProof/>
                <w:sz w:val="20"/>
                <w:lang w:val="fr-BE" w:eastAsia="nl-BE"/>
              </w:rPr>
            </w:pPr>
            <w:r>
              <w:rPr>
                <w:noProof/>
                <w:sz w:val="20"/>
                <w:lang w:val="fr-BE" w:eastAsia="nl-BE"/>
              </w:rPr>
              <w:t>51 (25%)</w:t>
            </w:r>
            <w:r>
              <w:rPr>
                <w:noProof/>
                <w:sz w:val="20"/>
                <w:vertAlign w:val="superscript"/>
                <w:lang w:val="fr-BE" w:eastAsia="nl-BE"/>
              </w:rPr>
              <w:t>a</w:t>
            </w:r>
          </w:p>
        </w:tc>
        <w:tc>
          <w:tcPr>
            <w:tcW w:w="1203" w:type="dxa"/>
            <w:tcBorders>
              <w:top w:val="single" w:sz="4" w:space="0" w:color="auto"/>
              <w:left w:val="single" w:sz="4" w:space="0" w:color="auto"/>
              <w:bottom w:val="single" w:sz="4" w:space="0" w:color="auto"/>
              <w:right w:val="single" w:sz="4" w:space="0" w:color="auto"/>
            </w:tcBorders>
            <w:vAlign w:val="center"/>
          </w:tcPr>
          <w:p w14:paraId="1DA656CF" w14:textId="77777777" w:rsidR="005F2BF9" w:rsidRDefault="00E13671">
            <w:pPr>
              <w:adjustRightInd w:val="0"/>
              <w:jc w:val="center"/>
              <w:rPr>
                <w:noProof/>
                <w:sz w:val="20"/>
                <w:lang w:val="fr-BE" w:eastAsia="nl-BE"/>
              </w:rPr>
            </w:pPr>
            <w:r>
              <w:rPr>
                <w:noProof/>
                <w:sz w:val="20"/>
                <w:lang w:val="fr-BE" w:eastAsia="nl-BE"/>
              </w:rPr>
              <w:t>57 (28%)</w:t>
            </w:r>
            <w:r>
              <w:rPr>
                <w:noProof/>
                <w:sz w:val="20"/>
                <w:vertAlign w:val="superscript"/>
                <w:lang w:val="fr-BE" w:eastAsia="nl-BE"/>
              </w:rPr>
              <w:t>a</w:t>
            </w:r>
          </w:p>
        </w:tc>
        <w:tc>
          <w:tcPr>
            <w:tcW w:w="1202" w:type="dxa"/>
            <w:tcBorders>
              <w:top w:val="single" w:sz="4" w:space="0" w:color="auto"/>
              <w:left w:val="single" w:sz="4" w:space="0" w:color="auto"/>
              <w:bottom w:val="single" w:sz="4" w:space="0" w:color="auto"/>
              <w:right w:val="single" w:sz="4" w:space="0" w:color="auto"/>
            </w:tcBorders>
            <w:vAlign w:val="center"/>
          </w:tcPr>
          <w:p w14:paraId="115D08E3" w14:textId="77777777" w:rsidR="005F2BF9" w:rsidRDefault="00E13671">
            <w:pPr>
              <w:adjustRightInd w:val="0"/>
              <w:jc w:val="center"/>
              <w:rPr>
                <w:noProof/>
                <w:sz w:val="20"/>
                <w:lang w:val="fr-BE" w:eastAsia="nl-BE"/>
              </w:rPr>
            </w:pPr>
            <w:r>
              <w:rPr>
                <w:noProof/>
                <w:sz w:val="20"/>
                <w:lang w:val="fr-BE" w:eastAsia="nl-BE"/>
              </w:rPr>
              <w:t>7 (7%)</w:t>
            </w:r>
          </w:p>
        </w:tc>
        <w:tc>
          <w:tcPr>
            <w:tcW w:w="1202" w:type="dxa"/>
            <w:tcBorders>
              <w:top w:val="single" w:sz="4" w:space="0" w:color="auto"/>
              <w:left w:val="single" w:sz="4" w:space="0" w:color="auto"/>
              <w:bottom w:val="single" w:sz="4" w:space="0" w:color="auto"/>
              <w:right w:val="single" w:sz="4" w:space="0" w:color="auto"/>
            </w:tcBorders>
            <w:vAlign w:val="center"/>
          </w:tcPr>
          <w:p w14:paraId="392A9D18" w14:textId="77777777" w:rsidR="005F2BF9" w:rsidRDefault="00E13671">
            <w:pPr>
              <w:adjustRightInd w:val="0"/>
              <w:jc w:val="center"/>
              <w:rPr>
                <w:noProof/>
                <w:sz w:val="20"/>
                <w:lang w:val="fr-BE" w:eastAsia="nl-BE"/>
              </w:rPr>
            </w:pPr>
            <w:r>
              <w:rPr>
                <w:noProof/>
                <w:sz w:val="20"/>
                <w:lang w:val="fr-BE" w:eastAsia="nl-BE"/>
              </w:rPr>
              <w:t>18 (17%)</w:t>
            </w:r>
            <w:r>
              <w:rPr>
                <w:noProof/>
                <w:sz w:val="20"/>
                <w:vertAlign w:val="superscript"/>
                <w:lang w:val="fr-BE" w:eastAsia="nl-BE"/>
              </w:rPr>
              <w:t>b</w:t>
            </w:r>
          </w:p>
        </w:tc>
        <w:tc>
          <w:tcPr>
            <w:tcW w:w="1202" w:type="dxa"/>
            <w:tcBorders>
              <w:top w:val="single" w:sz="4" w:space="0" w:color="auto"/>
              <w:left w:val="single" w:sz="4" w:space="0" w:color="auto"/>
              <w:bottom w:val="single" w:sz="4" w:space="0" w:color="auto"/>
              <w:right w:val="single" w:sz="4" w:space="0" w:color="auto"/>
            </w:tcBorders>
            <w:vAlign w:val="center"/>
          </w:tcPr>
          <w:p w14:paraId="32D97723" w14:textId="77777777" w:rsidR="005F2BF9" w:rsidRDefault="00E13671">
            <w:pPr>
              <w:adjustRightInd w:val="0"/>
              <w:jc w:val="center"/>
              <w:rPr>
                <w:noProof/>
                <w:sz w:val="20"/>
                <w:lang w:val="fr-BE" w:eastAsia="nl-BE"/>
              </w:rPr>
            </w:pPr>
            <w:r>
              <w:rPr>
                <w:noProof/>
                <w:sz w:val="20"/>
                <w:lang w:val="fr-BE" w:eastAsia="nl-BE"/>
              </w:rPr>
              <w:t>24 (23%)</w:t>
            </w:r>
            <w:r>
              <w:rPr>
                <w:noProof/>
                <w:sz w:val="20"/>
                <w:vertAlign w:val="superscript"/>
                <w:lang w:val="fr-BE" w:eastAsia="nl-BE"/>
              </w:rPr>
              <w:t>a</w:t>
            </w:r>
          </w:p>
        </w:tc>
      </w:tr>
      <w:tr w:rsidR="005F2BF9" w14:paraId="31697174" w14:textId="77777777">
        <w:trPr>
          <w:cantSplit/>
          <w:jc w:val="center"/>
        </w:trPr>
        <w:tc>
          <w:tcPr>
            <w:tcW w:w="1863" w:type="dxa"/>
            <w:tcBorders>
              <w:top w:val="single" w:sz="4" w:space="0" w:color="auto"/>
              <w:left w:val="single" w:sz="4" w:space="0" w:color="auto"/>
              <w:bottom w:val="single" w:sz="4" w:space="0" w:color="auto"/>
              <w:right w:val="single" w:sz="4" w:space="0" w:color="auto"/>
            </w:tcBorders>
            <w:vAlign w:val="center"/>
          </w:tcPr>
          <w:p w14:paraId="6345BB9A" w14:textId="77777777" w:rsidR="005F2BF9" w:rsidRDefault="00E13671">
            <w:pPr>
              <w:ind w:left="284"/>
              <w:rPr>
                <w:noProof/>
                <w:sz w:val="20"/>
                <w:lang w:val="fr-BE" w:eastAsia="nl-BE"/>
              </w:rPr>
            </w:pPr>
            <w:r>
              <w:rPr>
                <w:noProof/>
                <w:sz w:val="20"/>
                <w:lang w:val="fr-BE" w:eastAsia="nl-BE"/>
              </w:rPr>
              <w:t>Réponse ACR 70, N (%)</w:t>
            </w:r>
          </w:p>
        </w:tc>
        <w:tc>
          <w:tcPr>
            <w:tcW w:w="1201" w:type="dxa"/>
            <w:tcBorders>
              <w:top w:val="single" w:sz="4" w:space="0" w:color="auto"/>
              <w:left w:val="single" w:sz="4" w:space="0" w:color="auto"/>
              <w:bottom w:val="single" w:sz="4" w:space="0" w:color="auto"/>
              <w:right w:val="single" w:sz="4" w:space="0" w:color="auto"/>
            </w:tcBorders>
            <w:vAlign w:val="center"/>
          </w:tcPr>
          <w:p w14:paraId="053AE16F" w14:textId="77777777" w:rsidR="005F2BF9" w:rsidRDefault="00E13671">
            <w:pPr>
              <w:adjustRightInd w:val="0"/>
              <w:jc w:val="center"/>
              <w:rPr>
                <w:noProof/>
                <w:sz w:val="20"/>
                <w:lang w:val="fr-BE" w:eastAsia="nl-BE"/>
              </w:rPr>
            </w:pPr>
            <w:r>
              <w:rPr>
                <w:noProof/>
                <w:sz w:val="20"/>
                <w:lang w:val="fr-BE" w:eastAsia="nl-BE"/>
              </w:rPr>
              <w:t>5 (2%)</w:t>
            </w:r>
          </w:p>
        </w:tc>
        <w:tc>
          <w:tcPr>
            <w:tcW w:w="1202" w:type="dxa"/>
            <w:tcBorders>
              <w:top w:val="single" w:sz="4" w:space="0" w:color="auto"/>
              <w:left w:val="single" w:sz="4" w:space="0" w:color="auto"/>
              <w:bottom w:val="single" w:sz="4" w:space="0" w:color="auto"/>
              <w:right w:val="single" w:sz="4" w:space="0" w:color="auto"/>
            </w:tcBorders>
            <w:vAlign w:val="center"/>
          </w:tcPr>
          <w:p w14:paraId="3EE714AC" w14:textId="77777777" w:rsidR="005F2BF9" w:rsidRDefault="00E13671">
            <w:pPr>
              <w:adjustRightInd w:val="0"/>
              <w:jc w:val="center"/>
              <w:rPr>
                <w:noProof/>
                <w:sz w:val="20"/>
                <w:lang w:val="fr-BE" w:eastAsia="nl-BE"/>
              </w:rPr>
            </w:pPr>
            <w:r>
              <w:rPr>
                <w:noProof/>
                <w:sz w:val="20"/>
                <w:lang w:val="fr-BE" w:eastAsia="nl-BE"/>
              </w:rPr>
              <w:t>25 (12%)</w:t>
            </w:r>
            <w:r>
              <w:rPr>
                <w:noProof/>
                <w:sz w:val="20"/>
                <w:vertAlign w:val="superscript"/>
                <w:lang w:val="fr-BE" w:eastAsia="nl-BE"/>
              </w:rPr>
              <w:t>a</w:t>
            </w:r>
          </w:p>
        </w:tc>
        <w:tc>
          <w:tcPr>
            <w:tcW w:w="1203" w:type="dxa"/>
            <w:tcBorders>
              <w:top w:val="single" w:sz="4" w:space="0" w:color="auto"/>
              <w:left w:val="single" w:sz="4" w:space="0" w:color="auto"/>
              <w:bottom w:val="single" w:sz="4" w:space="0" w:color="auto"/>
              <w:right w:val="single" w:sz="4" w:space="0" w:color="auto"/>
            </w:tcBorders>
            <w:vAlign w:val="center"/>
          </w:tcPr>
          <w:p w14:paraId="4210F0E9" w14:textId="77777777" w:rsidR="005F2BF9" w:rsidRDefault="00E13671">
            <w:pPr>
              <w:adjustRightInd w:val="0"/>
              <w:jc w:val="center"/>
              <w:rPr>
                <w:noProof/>
                <w:sz w:val="20"/>
                <w:lang w:val="fr-BE" w:eastAsia="nl-BE"/>
              </w:rPr>
            </w:pPr>
            <w:r>
              <w:rPr>
                <w:noProof/>
                <w:sz w:val="20"/>
                <w:lang w:val="fr-BE" w:eastAsia="nl-BE"/>
              </w:rPr>
              <w:t>29 (14%)</w:t>
            </w:r>
            <w:r>
              <w:rPr>
                <w:noProof/>
                <w:sz w:val="20"/>
                <w:vertAlign w:val="superscript"/>
                <w:lang w:val="fr-BE" w:eastAsia="nl-BE"/>
              </w:rPr>
              <w:t>a</w:t>
            </w:r>
          </w:p>
        </w:tc>
        <w:tc>
          <w:tcPr>
            <w:tcW w:w="1202" w:type="dxa"/>
            <w:tcBorders>
              <w:top w:val="single" w:sz="4" w:space="0" w:color="auto"/>
              <w:left w:val="single" w:sz="4" w:space="0" w:color="auto"/>
              <w:bottom w:val="single" w:sz="4" w:space="0" w:color="auto"/>
              <w:right w:val="single" w:sz="4" w:space="0" w:color="auto"/>
            </w:tcBorders>
            <w:vAlign w:val="center"/>
          </w:tcPr>
          <w:p w14:paraId="1EF7001A" w14:textId="77777777" w:rsidR="005F2BF9" w:rsidRDefault="00E13671">
            <w:pPr>
              <w:adjustRightInd w:val="0"/>
              <w:jc w:val="center"/>
              <w:rPr>
                <w:noProof/>
                <w:sz w:val="20"/>
                <w:lang w:val="fr-BE" w:eastAsia="nl-BE"/>
              </w:rPr>
            </w:pPr>
            <w:r>
              <w:rPr>
                <w:noProof/>
                <w:sz w:val="20"/>
                <w:lang w:val="fr-BE" w:eastAsia="nl-BE"/>
              </w:rPr>
              <w:t>3 (3%)</w:t>
            </w:r>
          </w:p>
        </w:tc>
        <w:tc>
          <w:tcPr>
            <w:tcW w:w="1202" w:type="dxa"/>
            <w:tcBorders>
              <w:top w:val="single" w:sz="4" w:space="0" w:color="auto"/>
              <w:left w:val="single" w:sz="4" w:space="0" w:color="auto"/>
              <w:bottom w:val="single" w:sz="4" w:space="0" w:color="auto"/>
              <w:right w:val="single" w:sz="4" w:space="0" w:color="auto"/>
            </w:tcBorders>
            <w:vAlign w:val="center"/>
          </w:tcPr>
          <w:p w14:paraId="04CB96AD" w14:textId="77777777" w:rsidR="005F2BF9" w:rsidRDefault="00E13671">
            <w:pPr>
              <w:adjustRightInd w:val="0"/>
              <w:jc w:val="center"/>
              <w:rPr>
                <w:noProof/>
                <w:sz w:val="20"/>
                <w:lang w:val="fr-BE" w:eastAsia="nl-BE"/>
              </w:rPr>
            </w:pPr>
            <w:r>
              <w:rPr>
                <w:noProof/>
                <w:sz w:val="20"/>
                <w:lang w:val="fr-BE" w:eastAsia="nl-BE"/>
              </w:rPr>
              <w:t>7 (7%)</w:t>
            </w:r>
            <w:r>
              <w:rPr>
                <w:noProof/>
                <w:sz w:val="20"/>
                <w:vertAlign w:val="superscript"/>
                <w:lang w:val="fr-BE" w:eastAsia="nl-BE"/>
              </w:rPr>
              <w:t>c</w:t>
            </w:r>
          </w:p>
        </w:tc>
        <w:tc>
          <w:tcPr>
            <w:tcW w:w="1202" w:type="dxa"/>
            <w:tcBorders>
              <w:top w:val="single" w:sz="4" w:space="0" w:color="auto"/>
              <w:left w:val="single" w:sz="4" w:space="0" w:color="auto"/>
              <w:bottom w:val="single" w:sz="4" w:space="0" w:color="auto"/>
              <w:right w:val="single" w:sz="4" w:space="0" w:color="auto"/>
            </w:tcBorders>
            <w:vAlign w:val="center"/>
          </w:tcPr>
          <w:p w14:paraId="11602B4A" w14:textId="77777777" w:rsidR="005F2BF9" w:rsidRDefault="00E13671">
            <w:pPr>
              <w:adjustRightInd w:val="0"/>
              <w:jc w:val="center"/>
              <w:rPr>
                <w:noProof/>
                <w:sz w:val="20"/>
                <w:lang w:val="fr-BE" w:eastAsia="nl-BE"/>
              </w:rPr>
            </w:pPr>
            <w:r>
              <w:rPr>
                <w:noProof/>
                <w:sz w:val="20"/>
                <w:lang w:val="fr-BE" w:eastAsia="nl-BE"/>
              </w:rPr>
              <w:t>9 (9%)</w:t>
            </w:r>
            <w:r>
              <w:rPr>
                <w:noProof/>
                <w:sz w:val="20"/>
                <w:vertAlign w:val="superscript"/>
                <w:lang w:val="fr-BE" w:eastAsia="nl-BE"/>
              </w:rPr>
              <w:t>c</w:t>
            </w:r>
          </w:p>
        </w:tc>
      </w:tr>
      <w:tr w:rsidR="005F2BF9" w14:paraId="7E689972" w14:textId="77777777">
        <w:trPr>
          <w:cantSplit/>
          <w:jc w:val="center"/>
        </w:trPr>
        <w:tc>
          <w:tcPr>
            <w:tcW w:w="1863" w:type="dxa"/>
            <w:tcBorders>
              <w:top w:val="single" w:sz="4" w:space="0" w:color="auto"/>
              <w:left w:val="single" w:sz="4" w:space="0" w:color="auto"/>
              <w:bottom w:val="single" w:sz="4" w:space="0" w:color="auto"/>
              <w:right w:val="single" w:sz="4" w:space="0" w:color="auto"/>
            </w:tcBorders>
            <w:vAlign w:val="center"/>
          </w:tcPr>
          <w:p w14:paraId="35323221" w14:textId="77777777" w:rsidR="005F2BF9" w:rsidRDefault="00E13671">
            <w:pPr>
              <w:rPr>
                <w:i/>
                <w:noProof/>
                <w:sz w:val="20"/>
                <w:lang w:val="fr-BE" w:eastAsia="nl-BE"/>
              </w:rPr>
            </w:pPr>
            <w:r>
              <w:rPr>
                <w:i/>
                <w:noProof/>
                <w:sz w:val="20"/>
                <w:lang w:val="fr-BE" w:eastAsia="nl-BE"/>
              </w:rPr>
              <w:t xml:space="preserve">Nombre de patients avec SCA≥ 3% </w:t>
            </w:r>
            <w:r>
              <w:rPr>
                <w:i/>
                <w:noProof/>
                <w:sz w:val="20"/>
                <w:vertAlign w:val="superscript"/>
                <w:lang w:val="fr-BE" w:eastAsia="nl-BE"/>
              </w:rPr>
              <w:t>d</w:t>
            </w:r>
          </w:p>
        </w:tc>
        <w:tc>
          <w:tcPr>
            <w:tcW w:w="1201" w:type="dxa"/>
            <w:tcBorders>
              <w:top w:val="single" w:sz="4" w:space="0" w:color="auto"/>
              <w:left w:val="single" w:sz="4" w:space="0" w:color="auto"/>
              <w:bottom w:val="single" w:sz="4" w:space="0" w:color="auto"/>
              <w:right w:val="single" w:sz="4" w:space="0" w:color="auto"/>
            </w:tcBorders>
            <w:vAlign w:val="center"/>
          </w:tcPr>
          <w:p w14:paraId="61B9DE4C" w14:textId="77777777" w:rsidR="005F2BF9" w:rsidRDefault="00E13671">
            <w:pPr>
              <w:adjustRightInd w:val="0"/>
              <w:jc w:val="center"/>
              <w:rPr>
                <w:noProof/>
                <w:sz w:val="20"/>
                <w:lang w:val="fr-BE" w:eastAsia="nl-BE"/>
              </w:rPr>
            </w:pPr>
            <w:r>
              <w:rPr>
                <w:noProof/>
                <w:sz w:val="20"/>
                <w:lang w:val="fr-BE" w:eastAsia="nl-BE"/>
              </w:rPr>
              <w:t>146</w:t>
            </w:r>
          </w:p>
        </w:tc>
        <w:tc>
          <w:tcPr>
            <w:tcW w:w="1202" w:type="dxa"/>
            <w:tcBorders>
              <w:top w:val="single" w:sz="4" w:space="0" w:color="auto"/>
              <w:left w:val="single" w:sz="4" w:space="0" w:color="auto"/>
              <w:bottom w:val="single" w:sz="4" w:space="0" w:color="auto"/>
              <w:right w:val="single" w:sz="4" w:space="0" w:color="auto"/>
            </w:tcBorders>
            <w:vAlign w:val="center"/>
          </w:tcPr>
          <w:p w14:paraId="3292004C" w14:textId="77777777" w:rsidR="005F2BF9" w:rsidRDefault="00E13671">
            <w:pPr>
              <w:adjustRightInd w:val="0"/>
              <w:jc w:val="center"/>
              <w:rPr>
                <w:noProof/>
                <w:sz w:val="20"/>
                <w:lang w:val="fr-BE" w:eastAsia="nl-BE"/>
              </w:rPr>
            </w:pPr>
            <w:r>
              <w:rPr>
                <w:noProof/>
                <w:sz w:val="20"/>
                <w:lang w:val="fr-BE" w:eastAsia="nl-BE"/>
              </w:rPr>
              <w:t>145</w:t>
            </w:r>
          </w:p>
        </w:tc>
        <w:tc>
          <w:tcPr>
            <w:tcW w:w="1203" w:type="dxa"/>
            <w:tcBorders>
              <w:top w:val="single" w:sz="4" w:space="0" w:color="auto"/>
              <w:left w:val="single" w:sz="4" w:space="0" w:color="auto"/>
              <w:bottom w:val="single" w:sz="4" w:space="0" w:color="auto"/>
              <w:right w:val="single" w:sz="4" w:space="0" w:color="auto"/>
            </w:tcBorders>
            <w:vAlign w:val="center"/>
          </w:tcPr>
          <w:p w14:paraId="262232A9" w14:textId="77777777" w:rsidR="005F2BF9" w:rsidRDefault="00E13671">
            <w:pPr>
              <w:adjustRightInd w:val="0"/>
              <w:jc w:val="center"/>
              <w:rPr>
                <w:noProof/>
                <w:sz w:val="20"/>
                <w:lang w:val="fr-BE" w:eastAsia="nl-BE"/>
              </w:rPr>
            </w:pPr>
            <w:r>
              <w:rPr>
                <w:noProof/>
                <w:sz w:val="20"/>
                <w:lang w:val="fr-BE" w:eastAsia="nl-BE"/>
              </w:rPr>
              <w:t>149</w:t>
            </w:r>
          </w:p>
        </w:tc>
        <w:tc>
          <w:tcPr>
            <w:tcW w:w="1202" w:type="dxa"/>
            <w:tcBorders>
              <w:top w:val="single" w:sz="4" w:space="0" w:color="auto"/>
              <w:left w:val="single" w:sz="4" w:space="0" w:color="auto"/>
              <w:bottom w:val="single" w:sz="4" w:space="0" w:color="auto"/>
              <w:right w:val="single" w:sz="4" w:space="0" w:color="auto"/>
            </w:tcBorders>
            <w:vAlign w:val="center"/>
          </w:tcPr>
          <w:p w14:paraId="08FE4913" w14:textId="77777777" w:rsidR="005F2BF9" w:rsidRDefault="00E13671">
            <w:pPr>
              <w:adjustRightInd w:val="0"/>
              <w:jc w:val="center"/>
              <w:rPr>
                <w:noProof/>
                <w:sz w:val="20"/>
                <w:lang w:val="fr-BE" w:eastAsia="nl-BE"/>
              </w:rPr>
            </w:pPr>
            <w:r>
              <w:rPr>
                <w:noProof/>
                <w:sz w:val="20"/>
                <w:lang w:val="fr-BE" w:eastAsia="nl-BE"/>
              </w:rPr>
              <w:t>80</w:t>
            </w:r>
          </w:p>
        </w:tc>
        <w:tc>
          <w:tcPr>
            <w:tcW w:w="1202" w:type="dxa"/>
            <w:tcBorders>
              <w:top w:val="single" w:sz="4" w:space="0" w:color="auto"/>
              <w:left w:val="single" w:sz="4" w:space="0" w:color="auto"/>
              <w:bottom w:val="single" w:sz="4" w:space="0" w:color="auto"/>
              <w:right w:val="single" w:sz="4" w:space="0" w:color="auto"/>
            </w:tcBorders>
            <w:vAlign w:val="center"/>
          </w:tcPr>
          <w:p w14:paraId="1E4622EA" w14:textId="77777777" w:rsidR="005F2BF9" w:rsidRDefault="00E13671">
            <w:pPr>
              <w:adjustRightInd w:val="0"/>
              <w:jc w:val="center"/>
              <w:rPr>
                <w:noProof/>
                <w:sz w:val="20"/>
                <w:lang w:val="fr-BE" w:eastAsia="nl-BE"/>
              </w:rPr>
            </w:pPr>
            <w:r>
              <w:rPr>
                <w:noProof/>
                <w:sz w:val="20"/>
                <w:lang w:val="fr-BE" w:eastAsia="nl-BE"/>
              </w:rPr>
              <w:t>80</w:t>
            </w:r>
          </w:p>
        </w:tc>
        <w:tc>
          <w:tcPr>
            <w:tcW w:w="1202" w:type="dxa"/>
            <w:tcBorders>
              <w:top w:val="single" w:sz="4" w:space="0" w:color="auto"/>
              <w:left w:val="single" w:sz="4" w:space="0" w:color="auto"/>
              <w:bottom w:val="single" w:sz="4" w:space="0" w:color="auto"/>
              <w:right w:val="single" w:sz="4" w:space="0" w:color="auto"/>
            </w:tcBorders>
            <w:vAlign w:val="center"/>
          </w:tcPr>
          <w:p w14:paraId="03B629A7" w14:textId="77777777" w:rsidR="005F2BF9" w:rsidRDefault="00E13671">
            <w:pPr>
              <w:adjustRightInd w:val="0"/>
              <w:jc w:val="center"/>
              <w:rPr>
                <w:noProof/>
                <w:sz w:val="20"/>
                <w:lang w:val="fr-BE" w:eastAsia="nl-BE"/>
              </w:rPr>
            </w:pPr>
            <w:r>
              <w:rPr>
                <w:noProof/>
                <w:sz w:val="20"/>
                <w:lang w:val="fr-BE" w:eastAsia="nl-BE"/>
              </w:rPr>
              <w:t>81</w:t>
            </w:r>
          </w:p>
        </w:tc>
      </w:tr>
      <w:tr w:rsidR="005F2BF9" w14:paraId="40DCAA92" w14:textId="77777777">
        <w:trPr>
          <w:cantSplit/>
          <w:jc w:val="center"/>
        </w:trPr>
        <w:tc>
          <w:tcPr>
            <w:tcW w:w="1863" w:type="dxa"/>
            <w:tcBorders>
              <w:top w:val="single" w:sz="4" w:space="0" w:color="auto"/>
              <w:left w:val="single" w:sz="4" w:space="0" w:color="auto"/>
              <w:bottom w:val="single" w:sz="4" w:space="0" w:color="auto"/>
              <w:right w:val="single" w:sz="4" w:space="0" w:color="auto"/>
            </w:tcBorders>
            <w:vAlign w:val="center"/>
          </w:tcPr>
          <w:p w14:paraId="0DD3A9F2" w14:textId="77777777" w:rsidR="005F2BF9" w:rsidRDefault="00E13671">
            <w:pPr>
              <w:ind w:left="284"/>
              <w:rPr>
                <w:noProof/>
                <w:sz w:val="20"/>
                <w:lang w:val="fr-BE" w:eastAsia="nl-BE"/>
              </w:rPr>
            </w:pPr>
            <w:r>
              <w:rPr>
                <w:noProof/>
                <w:sz w:val="20"/>
                <w:lang w:val="fr-BE" w:eastAsia="nl-BE"/>
              </w:rPr>
              <w:t>Réponse PASI 75, N (%)</w:t>
            </w:r>
          </w:p>
        </w:tc>
        <w:tc>
          <w:tcPr>
            <w:tcW w:w="1201" w:type="dxa"/>
            <w:tcBorders>
              <w:top w:val="single" w:sz="4" w:space="0" w:color="auto"/>
              <w:left w:val="single" w:sz="4" w:space="0" w:color="auto"/>
              <w:bottom w:val="single" w:sz="4" w:space="0" w:color="auto"/>
              <w:right w:val="single" w:sz="4" w:space="0" w:color="auto"/>
            </w:tcBorders>
            <w:vAlign w:val="center"/>
          </w:tcPr>
          <w:p w14:paraId="0C2B6263" w14:textId="77777777" w:rsidR="005F2BF9" w:rsidRDefault="00E13671">
            <w:pPr>
              <w:adjustRightInd w:val="0"/>
              <w:jc w:val="center"/>
              <w:rPr>
                <w:noProof/>
                <w:sz w:val="20"/>
                <w:lang w:val="fr-BE" w:eastAsia="nl-BE"/>
              </w:rPr>
            </w:pPr>
            <w:r>
              <w:rPr>
                <w:noProof/>
                <w:sz w:val="20"/>
                <w:lang w:val="fr-BE" w:eastAsia="nl-BE"/>
              </w:rPr>
              <w:t>16 (11%)</w:t>
            </w:r>
          </w:p>
        </w:tc>
        <w:tc>
          <w:tcPr>
            <w:tcW w:w="1202" w:type="dxa"/>
            <w:tcBorders>
              <w:top w:val="single" w:sz="4" w:space="0" w:color="auto"/>
              <w:left w:val="single" w:sz="4" w:space="0" w:color="auto"/>
              <w:bottom w:val="single" w:sz="4" w:space="0" w:color="auto"/>
              <w:right w:val="single" w:sz="4" w:space="0" w:color="auto"/>
            </w:tcBorders>
            <w:vAlign w:val="center"/>
          </w:tcPr>
          <w:p w14:paraId="776A2FA7" w14:textId="77777777" w:rsidR="005F2BF9" w:rsidRDefault="00E13671">
            <w:pPr>
              <w:adjustRightInd w:val="0"/>
              <w:jc w:val="center"/>
              <w:rPr>
                <w:noProof/>
                <w:sz w:val="20"/>
                <w:lang w:val="fr-BE" w:eastAsia="nl-BE"/>
              </w:rPr>
            </w:pPr>
            <w:r>
              <w:rPr>
                <w:noProof/>
                <w:sz w:val="20"/>
                <w:lang w:val="fr-BE" w:eastAsia="nl-BE"/>
              </w:rPr>
              <w:t>83 (57%)</w:t>
            </w:r>
            <w:r>
              <w:rPr>
                <w:noProof/>
                <w:sz w:val="20"/>
                <w:vertAlign w:val="superscript"/>
                <w:lang w:val="fr-BE" w:eastAsia="nl-BE"/>
              </w:rPr>
              <w:t>a</w:t>
            </w:r>
          </w:p>
        </w:tc>
        <w:tc>
          <w:tcPr>
            <w:tcW w:w="1203" w:type="dxa"/>
            <w:tcBorders>
              <w:top w:val="single" w:sz="4" w:space="0" w:color="auto"/>
              <w:left w:val="single" w:sz="4" w:space="0" w:color="auto"/>
              <w:bottom w:val="single" w:sz="4" w:space="0" w:color="auto"/>
              <w:right w:val="single" w:sz="4" w:space="0" w:color="auto"/>
            </w:tcBorders>
            <w:vAlign w:val="center"/>
          </w:tcPr>
          <w:p w14:paraId="3FB302A5" w14:textId="77777777" w:rsidR="005F2BF9" w:rsidRDefault="00E13671">
            <w:pPr>
              <w:adjustRightInd w:val="0"/>
              <w:jc w:val="center"/>
              <w:rPr>
                <w:noProof/>
                <w:sz w:val="20"/>
                <w:lang w:val="fr-BE" w:eastAsia="nl-BE"/>
              </w:rPr>
            </w:pPr>
            <w:r>
              <w:rPr>
                <w:noProof/>
                <w:sz w:val="20"/>
                <w:lang w:val="fr-BE" w:eastAsia="nl-BE"/>
              </w:rPr>
              <w:t>93 (62%)</w:t>
            </w:r>
            <w:r>
              <w:rPr>
                <w:noProof/>
                <w:sz w:val="20"/>
                <w:vertAlign w:val="superscript"/>
                <w:lang w:val="fr-BE" w:eastAsia="nl-BE"/>
              </w:rPr>
              <w:t>a</w:t>
            </w:r>
          </w:p>
        </w:tc>
        <w:tc>
          <w:tcPr>
            <w:tcW w:w="1202" w:type="dxa"/>
            <w:tcBorders>
              <w:top w:val="single" w:sz="4" w:space="0" w:color="auto"/>
              <w:left w:val="single" w:sz="4" w:space="0" w:color="auto"/>
              <w:bottom w:val="single" w:sz="4" w:space="0" w:color="auto"/>
              <w:right w:val="single" w:sz="4" w:space="0" w:color="auto"/>
            </w:tcBorders>
            <w:vAlign w:val="center"/>
          </w:tcPr>
          <w:p w14:paraId="517939D9" w14:textId="77777777" w:rsidR="005F2BF9" w:rsidRDefault="00E13671">
            <w:pPr>
              <w:adjustRightInd w:val="0"/>
              <w:jc w:val="center"/>
              <w:rPr>
                <w:noProof/>
                <w:sz w:val="20"/>
                <w:lang w:val="fr-BE" w:eastAsia="nl-BE"/>
              </w:rPr>
            </w:pPr>
            <w:r>
              <w:rPr>
                <w:noProof/>
                <w:sz w:val="20"/>
                <w:lang w:val="fr-BE" w:eastAsia="nl-BE"/>
              </w:rPr>
              <w:t>4 (5%)</w:t>
            </w:r>
          </w:p>
        </w:tc>
        <w:tc>
          <w:tcPr>
            <w:tcW w:w="1202" w:type="dxa"/>
            <w:tcBorders>
              <w:top w:val="single" w:sz="4" w:space="0" w:color="auto"/>
              <w:left w:val="single" w:sz="4" w:space="0" w:color="auto"/>
              <w:bottom w:val="single" w:sz="4" w:space="0" w:color="auto"/>
              <w:right w:val="single" w:sz="4" w:space="0" w:color="auto"/>
            </w:tcBorders>
            <w:vAlign w:val="center"/>
          </w:tcPr>
          <w:p w14:paraId="32AD25BB" w14:textId="77777777" w:rsidR="005F2BF9" w:rsidRDefault="00E13671">
            <w:pPr>
              <w:adjustRightInd w:val="0"/>
              <w:jc w:val="center"/>
              <w:rPr>
                <w:noProof/>
                <w:sz w:val="20"/>
                <w:lang w:val="fr-BE" w:eastAsia="nl-BE"/>
              </w:rPr>
            </w:pPr>
            <w:r>
              <w:rPr>
                <w:noProof/>
                <w:sz w:val="20"/>
                <w:lang w:val="fr-BE" w:eastAsia="nl-BE"/>
              </w:rPr>
              <w:t>41 (51%)</w:t>
            </w:r>
            <w:r>
              <w:rPr>
                <w:noProof/>
                <w:sz w:val="20"/>
                <w:vertAlign w:val="superscript"/>
                <w:lang w:val="fr-BE" w:eastAsia="nl-BE"/>
              </w:rPr>
              <w:t>a</w:t>
            </w:r>
          </w:p>
        </w:tc>
        <w:tc>
          <w:tcPr>
            <w:tcW w:w="1202" w:type="dxa"/>
            <w:tcBorders>
              <w:top w:val="single" w:sz="4" w:space="0" w:color="auto"/>
              <w:left w:val="single" w:sz="4" w:space="0" w:color="auto"/>
              <w:bottom w:val="single" w:sz="4" w:space="0" w:color="auto"/>
              <w:right w:val="single" w:sz="4" w:space="0" w:color="auto"/>
            </w:tcBorders>
            <w:vAlign w:val="center"/>
          </w:tcPr>
          <w:p w14:paraId="378D3FFD" w14:textId="77777777" w:rsidR="005F2BF9" w:rsidRDefault="00E13671">
            <w:pPr>
              <w:adjustRightInd w:val="0"/>
              <w:jc w:val="center"/>
              <w:rPr>
                <w:noProof/>
                <w:sz w:val="20"/>
                <w:lang w:val="fr-BE" w:eastAsia="nl-BE"/>
              </w:rPr>
            </w:pPr>
            <w:r>
              <w:rPr>
                <w:noProof/>
                <w:sz w:val="20"/>
                <w:lang w:val="fr-BE" w:eastAsia="nl-BE"/>
              </w:rPr>
              <w:t>45 (56%)</w:t>
            </w:r>
            <w:r>
              <w:rPr>
                <w:noProof/>
                <w:sz w:val="20"/>
                <w:vertAlign w:val="superscript"/>
                <w:lang w:val="fr-BE" w:eastAsia="nl-BE"/>
              </w:rPr>
              <w:t>a</w:t>
            </w:r>
          </w:p>
        </w:tc>
      </w:tr>
      <w:tr w:rsidR="005F2BF9" w14:paraId="78C36AEF" w14:textId="77777777">
        <w:trPr>
          <w:cantSplit/>
          <w:jc w:val="center"/>
        </w:trPr>
        <w:tc>
          <w:tcPr>
            <w:tcW w:w="1863" w:type="dxa"/>
            <w:tcBorders>
              <w:top w:val="single" w:sz="4" w:space="0" w:color="auto"/>
              <w:left w:val="single" w:sz="4" w:space="0" w:color="auto"/>
              <w:bottom w:val="single" w:sz="4" w:space="0" w:color="auto"/>
              <w:right w:val="single" w:sz="4" w:space="0" w:color="auto"/>
            </w:tcBorders>
            <w:vAlign w:val="center"/>
          </w:tcPr>
          <w:p w14:paraId="6C887ED3" w14:textId="77777777" w:rsidR="005F2BF9" w:rsidRDefault="00E13671">
            <w:pPr>
              <w:ind w:left="284"/>
              <w:rPr>
                <w:noProof/>
                <w:sz w:val="20"/>
                <w:lang w:val="fr-BE" w:eastAsia="nl-BE"/>
              </w:rPr>
            </w:pPr>
            <w:r>
              <w:rPr>
                <w:noProof/>
                <w:sz w:val="20"/>
                <w:lang w:val="fr-BE" w:eastAsia="nl-BE"/>
              </w:rPr>
              <w:t>Réponse PASI 90, N (%)</w:t>
            </w:r>
          </w:p>
        </w:tc>
        <w:tc>
          <w:tcPr>
            <w:tcW w:w="1201" w:type="dxa"/>
            <w:tcBorders>
              <w:top w:val="single" w:sz="4" w:space="0" w:color="auto"/>
              <w:left w:val="single" w:sz="4" w:space="0" w:color="auto"/>
              <w:bottom w:val="single" w:sz="4" w:space="0" w:color="auto"/>
              <w:right w:val="single" w:sz="4" w:space="0" w:color="auto"/>
            </w:tcBorders>
            <w:vAlign w:val="bottom"/>
          </w:tcPr>
          <w:p w14:paraId="4B76520C" w14:textId="77777777" w:rsidR="005F2BF9" w:rsidRDefault="00E13671">
            <w:pPr>
              <w:adjustRightInd w:val="0"/>
              <w:jc w:val="center"/>
              <w:rPr>
                <w:noProof/>
                <w:sz w:val="20"/>
                <w:lang w:val="fr-BE" w:eastAsia="nl-BE"/>
              </w:rPr>
            </w:pPr>
            <w:r>
              <w:rPr>
                <w:noProof/>
                <w:sz w:val="20"/>
                <w:lang w:val="fr-BE" w:eastAsia="nl-BE"/>
              </w:rPr>
              <w:t>4 (3%)</w:t>
            </w:r>
          </w:p>
        </w:tc>
        <w:tc>
          <w:tcPr>
            <w:tcW w:w="1202" w:type="dxa"/>
            <w:tcBorders>
              <w:top w:val="single" w:sz="4" w:space="0" w:color="auto"/>
              <w:left w:val="single" w:sz="4" w:space="0" w:color="auto"/>
              <w:bottom w:val="single" w:sz="4" w:space="0" w:color="auto"/>
              <w:right w:val="single" w:sz="4" w:space="0" w:color="auto"/>
            </w:tcBorders>
            <w:vAlign w:val="bottom"/>
          </w:tcPr>
          <w:p w14:paraId="153677B2" w14:textId="77777777" w:rsidR="005F2BF9" w:rsidRDefault="00E13671">
            <w:pPr>
              <w:adjustRightInd w:val="0"/>
              <w:jc w:val="center"/>
              <w:rPr>
                <w:noProof/>
                <w:sz w:val="20"/>
                <w:lang w:val="fr-BE" w:eastAsia="nl-BE"/>
              </w:rPr>
            </w:pPr>
            <w:r>
              <w:rPr>
                <w:noProof/>
                <w:sz w:val="20"/>
                <w:lang w:val="fr-BE" w:eastAsia="nl-BE"/>
              </w:rPr>
              <w:t>60 (41%)</w:t>
            </w:r>
            <w:r>
              <w:rPr>
                <w:noProof/>
                <w:sz w:val="20"/>
                <w:vertAlign w:val="superscript"/>
                <w:lang w:val="fr-BE" w:eastAsia="nl-BE"/>
              </w:rPr>
              <w:t>a</w:t>
            </w:r>
          </w:p>
        </w:tc>
        <w:tc>
          <w:tcPr>
            <w:tcW w:w="1203" w:type="dxa"/>
            <w:tcBorders>
              <w:top w:val="single" w:sz="4" w:space="0" w:color="auto"/>
              <w:left w:val="single" w:sz="4" w:space="0" w:color="auto"/>
              <w:bottom w:val="single" w:sz="4" w:space="0" w:color="auto"/>
              <w:right w:val="single" w:sz="4" w:space="0" w:color="auto"/>
            </w:tcBorders>
            <w:vAlign w:val="bottom"/>
          </w:tcPr>
          <w:p w14:paraId="659A9944" w14:textId="77777777" w:rsidR="005F2BF9" w:rsidRDefault="00E13671">
            <w:pPr>
              <w:adjustRightInd w:val="0"/>
              <w:jc w:val="center"/>
              <w:rPr>
                <w:noProof/>
                <w:sz w:val="20"/>
                <w:lang w:val="fr-BE" w:eastAsia="nl-BE"/>
              </w:rPr>
            </w:pPr>
            <w:r>
              <w:rPr>
                <w:noProof/>
                <w:sz w:val="20"/>
                <w:lang w:val="fr-BE" w:eastAsia="nl-BE"/>
              </w:rPr>
              <w:t>65 (44%)</w:t>
            </w:r>
            <w:r>
              <w:rPr>
                <w:noProof/>
                <w:sz w:val="20"/>
                <w:vertAlign w:val="superscript"/>
                <w:lang w:val="fr-BE" w:eastAsia="nl-BE"/>
              </w:rPr>
              <w:t>a</w:t>
            </w:r>
          </w:p>
        </w:tc>
        <w:tc>
          <w:tcPr>
            <w:tcW w:w="1202" w:type="dxa"/>
            <w:tcBorders>
              <w:top w:val="single" w:sz="4" w:space="0" w:color="auto"/>
              <w:left w:val="single" w:sz="4" w:space="0" w:color="auto"/>
              <w:bottom w:val="single" w:sz="4" w:space="0" w:color="auto"/>
              <w:right w:val="single" w:sz="4" w:space="0" w:color="auto"/>
            </w:tcBorders>
            <w:vAlign w:val="bottom"/>
          </w:tcPr>
          <w:p w14:paraId="76F6A8FB" w14:textId="77777777" w:rsidR="005F2BF9" w:rsidRDefault="00E13671">
            <w:pPr>
              <w:adjustRightInd w:val="0"/>
              <w:jc w:val="center"/>
              <w:rPr>
                <w:noProof/>
                <w:sz w:val="20"/>
                <w:lang w:val="fr-BE" w:eastAsia="nl-BE"/>
              </w:rPr>
            </w:pPr>
            <w:r>
              <w:rPr>
                <w:noProof/>
                <w:sz w:val="20"/>
                <w:lang w:val="fr-BE" w:eastAsia="nl-BE"/>
              </w:rPr>
              <w:t>3 (4%)</w:t>
            </w:r>
          </w:p>
        </w:tc>
        <w:tc>
          <w:tcPr>
            <w:tcW w:w="1202" w:type="dxa"/>
            <w:tcBorders>
              <w:top w:val="single" w:sz="4" w:space="0" w:color="auto"/>
              <w:left w:val="single" w:sz="4" w:space="0" w:color="auto"/>
              <w:bottom w:val="single" w:sz="4" w:space="0" w:color="auto"/>
              <w:right w:val="single" w:sz="4" w:space="0" w:color="auto"/>
            </w:tcBorders>
            <w:vAlign w:val="bottom"/>
          </w:tcPr>
          <w:p w14:paraId="6FBD98DF" w14:textId="77777777" w:rsidR="005F2BF9" w:rsidRDefault="00E13671">
            <w:pPr>
              <w:adjustRightInd w:val="0"/>
              <w:jc w:val="center"/>
              <w:rPr>
                <w:noProof/>
                <w:sz w:val="20"/>
                <w:lang w:val="fr-BE" w:eastAsia="nl-BE"/>
              </w:rPr>
            </w:pPr>
            <w:r>
              <w:rPr>
                <w:noProof/>
                <w:sz w:val="20"/>
                <w:lang w:val="fr-BE" w:eastAsia="nl-BE"/>
              </w:rPr>
              <w:t>24 (30%)</w:t>
            </w:r>
            <w:r>
              <w:rPr>
                <w:noProof/>
                <w:sz w:val="20"/>
                <w:vertAlign w:val="superscript"/>
                <w:lang w:val="fr-BE" w:eastAsia="nl-BE"/>
              </w:rPr>
              <w:t>a</w:t>
            </w:r>
          </w:p>
        </w:tc>
        <w:tc>
          <w:tcPr>
            <w:tcW w:w="1202" w:type="dxa"/>
            <w:tcBorders>
              <w:top w:val="single" w:sz="4" w:space="0" w:color="auto"/>
              <w:left w:val="single" w:sz="4" w:space="0" w:color="auto"/>
              <w:bottom w:val="single" w:sz="4" w:space="0" w:color="auto"/>
              <w:right w:val="single" w:sz="4" w:space="0" w:color="auto"/>
            </w:tcBorders>
            <w:vAlign w:val="bottom"/>
          </w:tcPr>
          <w:p w14:paraId="579E8E3C" w14:textId="77777777" w:rsidR="005F2BF9" w:rsidRDefault="00E13671">
            <w:pPr>
              <w:adjustRightInd w:val="0"/>
              <w:jc w:val="center"/>
              <w:rPr>
                <w:noProof/>
                <w:sz w:val="20"/>
                <w:lang w:val="fr-BE" w:eastAsia="nl-BE"/>
              </w:rPr>
            </w:pPr>
            <w:r>
              <w:rPr>
                <w:noProof/>
                <w:sz w:val="20"/>
                <w:lang w:val="fr-BE" w:eastAsia="nl-BE"/>
              </w:rPr>
              <w:t>36 (44%)</w:t>
            </w:r>
            <w:r>
              <w:rPr>
                <w:noProof/>
                <w:sz w:val="20"/>
                <w:vertAlign w:val="superscript"/>
                <w:lang w:val="fr-BE" w:eastAsia="nl-BE"/>
              </w:rPr>
              <w:t>a</w:t>
            </w:r>
          </w:p>
        </w:tc>
      </w:tr>
      <w:tr w:rsidR="005F2BF9" w14:paraId="719EB26D" w14:textId="77777777">
        <w:trPr>
          <w:cantSplit/>
          <w:jc w:val="center"/>
        </w:trPr>
        <w:tc>
          <w:tcPr>
            <w:tcW w:w="1863" w:type="dxa"/>
            <w:tcBorders>
              <w:top w:val="single" w:sz="4" w:space="0" w:color="auto"/>
              <w:left w:val="single" w:sz="4" w:space="0" w:color="auto"/>
              <w:bottom w:val="single" w:sz="4" w:space="0" w:color="auto"/>
              <w:right w:val="single" w:sz="4" w:space="0" w:color="auto"/>
            </w:tcBorders>
            <w:vAlign w:val="center"/>
          </w:tcPr>
          <w:p w14:paraId="7BEA5C8A" w14:textId="77777777" w:rsidR="005F2BF9" w:rsidRDefault="00E13671">
            <w:pPr>
              <w:ind w:left="284"/>
              <w:rPr>
                <w:noProof/>
                <w:sz w:val="20"/>
                <w:lang w:val="fr-BE" w:eastAsia="nl-BE"/>
              </w:rPr>
            </w:pPr>
            <w:r>
              <w:rPr>
                <w:noProof/>
                <w:sz w:val="20"/>
                <w:lang w:val="fr-BE" w:eastAsia="nl-BE"/>
              </w:rPr>
              <w:t>Réponse combinée PASI 75 et ACR 20, N (%)</w:t>
            </w:r>
          </w:p>
        </w:tc>
        <w:tc>
          <w:tcPr>
            <w:tcW w:w="1201" w:type="dxa"/>
            <w:tcBorders>
              <w:top w:val="single" w:sz="4" w:space="0" w:color="auto"/>
              <w:left w:val="single" w:sz="4" w:space="0" w:color="auto"/>
              <w:bottom w:val="single" w:sz="4" w:space="0" w:color="auto"/>
              <w:right w:val="single" w:sz="4" w:space="0" w:color="auto"/>
            </w:tcBorders>
            <w:vAlign w:val="center"/>
          </w:tcPr>
          <w:p w14:paraId="68ED14F0" w14:textId="77777777" w:rsidR="005F2BF9" w:rsidRDefault="00E13671">
            <w:pPr>
              <w:adjustRightInd w:val="0"/>
              <w:jc w:val="center"/>
              <w:rPr>
                <w:noProof/>
                <w:sz w:val="20"/>
                <w:lang w:val="fr-BE" w:eastAsia="nl-BE"/>
              </w:rPr>
            </w:pPr>
            <w:r>
              <w:rPr>
                <w:noProof/>
                <w:sz w:val="20"/>
                <w:lang w:val="fr-BE" w:eastAsia="nl-BE"/>
              </w:rPr>
              <w:t>8 (5%)</w:t>
            </w:r>
          </w:p>
        </w:tc>
        <w:tc>
          <w:tcPr>
            <w:tcW w:w="1202" w:type="dxa"/>
            <w:tcBorders>
              <w:top w:val="single" w:sz="4" w:space="0" w:color="auto"/>
              <w:left w:val="single" w:sz="4" w:space="0" w:color="auto"/>
              <w:bottom w:val="single" w:sz="4" w:space="0" w:color="auto"/>
              <w:right w:val="single" w:sz="4" w:space="0" w:color="auto"/>
            </w:tcBorders>
            <w:vAlign w:val="center"/>
          </w:tcPr>
          <w:p w14:paraId="6A49304C" w14:textId="77777777" w:rsidR="005F2BF9" w:rsidRDefault="00E13671">
            <w:pPr>
              <w:adjustRightInd w:val="0"/>
              <w:jc w:val="center"/>
              <w:rPr>
                <w:noProof/>
                <w:sz w:val="20"/>
                <w:lang w:val="fr-BE" w:eastAsia="nl-BE"/>
              </w:rPr>
            </w:pPr>
            <w:r>
              <w:rPr>
                <w:noProof/>
                <w:sz w:val="20"/>
                <w:lang w:val="fr-BE" w:eastAsia="nl-BE"/>
              </w:rPr>
              <w:t>40 (28%)</w:t>
            </w:r>
            <w:r>
              <w:rPr>
                <w:noProof/>
                <w:sz w:val="20"/>
                <w:vertAlign w:val="superscript"/>
                <w:lang w:val="fr-BE" w:eastAsia="nl-BE"/>
              </w:rPr>
              <w:t>a</w:t>
            </w:r>
          </w:p>
        </w:tc>
        <w:tc>
          <w:tcPr>
            <w:tcW w:w="1203" w:type="dxa"/>
            <w:tcBorders>
              <w:top w:val="single" w:sz="4" w:space="0" w:color="auto"/>
              <w:left w:val="single" w:sz="4" w:space="0" w:color="auto"/>
              <w:bottom w:val="single" w:sz="4" w:space="0" w:color="auto"/>
              <w:right w:val="single" w:sz="4" w:space="0" w:color="auto"/>
            </w:tcBorders>
            <w:vAlign w:val="center"/>
          </w:tcPr>
          <w:p w14:paraId="14CED025" w14:textId="77777777" w:rsidR="005F2BF9" w:rsidRDefault="00E13671">
            <w:pPr>
              <w:adjustRightInd w:val="0"/>
              <w:jc w:val="center"/>
              <w:rPr>
                <w:noProof/>
                <w:sz w:val="20"/>
                <w:lang w:val="fr-BE" w:eastAsia="nl-BE"/>
              </w:rPr>
            </w:pPr>
            <w:r>
              <w:rPr>
                <w:noProof/>
                <w:sz w:val="20"/>
                <w:lang w:val="fr-BE" w:eastAsia="nl-BE"/>
              </w:rPr>
              <w:t>62 (42%)</w:t>
            </w:r>
            <w:r>
              <w:rPr>
                <w:noProof/>
                <w:sz w:val="20"/>
                <w:vertAlign w:val="superscript"/>
                <w:lang w:val="fr-BE" w:eastAsia="nl-BE"/>
              </w:rPr>
              <w:t>a</w:t>
            </w:r>
          </w:p>
        </w:tc>
        <w:tc>
          <w:tcPr>
            <w:tcW w:w="1202" w:type="dxa"/>
            <w:tcBorders>
              <w:top w:val="single" w:sz="4" w:space="0" w:color="auto"/>
              <w:left w:val="single" w:sz="4" w:space="0" w:color="auto"/>
              <w:bottom w:val="single" w:sz="4" w:space="0" w:color="auto"/>
              <w:right w:val="single" w:sz="4" w:space="0" w:color="auto"/>
            </w:tcBorders>
            <w:vAlign w:val="center"/>
          </w:tcPr>
          <w:p w14:paraId="5D13CA92" w14:textId="77777777" w:rsidR="005F2BF9" w:rsidRDefault="00E13671">
            <w:pPr>
              <w:adjustRightInd w:val="0"/>
              <w:jc w:val="center"/>
              <w:rPr>
                <w:noProof/>
                <w:sz w:val="20"/>
                <w:lang w:val="fr-BE" w:eastAsia="nl-BE"/>
              </w:rPr>
            </w:pPr>
            <w:r>
              <w:rPr>
                <w:noProof/>
                <w:sz w:val="20"/>
                <w:lang w:val="fr-BE" w:eastAsia="nl-BE"/>
              </w:rPr>
              <w:t>2 (3%)</w:t>
            </w:r>
          </w:p>
        </w:tc>
        <w:tc>
          <w:tcPr>
            <w:tcW w:w="1202" w:type="dxa"/>
            <w:tcBorders>
              <w:top w:val="single" w:sz="4" w:space="0" w:color="auto"/>
              <w:left w:val="single" w:sz="4" w:space="0" w:color="auto"/>
              <w:bottom w:val="single" w:sz="4" w:space="0" w:color="auto"/>
              <w:right w:val="single" w:sz="4" w:space="0" w:color="auto"/>
            </w:tcBorders>
            <w:vAlign w:val="center"/>
          </w:tcPr>
          <w:p w14:paraId="5B4F268B" w14:textId="77777777" w:rsidR="005F2BF9" w:rsidRDefault="00E13671">
            <w:pPr>
              <w:adjustRightInd w:val="0"/>
              <w:jc w:val="center"/>
              <w:rPr>
                <w:noProof/>
                <w:sz w:val="20"/>
                <w:lang w:val="fr-BE" w:eastAsia="nl-BE"/>
              </w:rPr>
            </w:pPr>
            <w:r>
              <w:rPr>
                <w:noProof/>
                <w:sz w:val="20"/>
                <w:lang w:val="fr-BE" w:eastAsia="nl-BE"/>
              </w:rPr>
              <w:t>24 (30%)</w:t>
            </w:r>
            <w:r>
              <w:rPr>
                <w:noProof/>
                <w:sz w:val="20"/>
                <w:vertAlign w:val="superscript"/>
                <w:lang w:val="fr-BE" w:eastAsia="nl-BE"/>
              </w:rPr>
              <w:t>a</w:t>
            </w:r>
          </w:p>
        </w:tc>
        <w:tc>
          <w:tcPr>
            <w:tcW w:w="1202" w:type="dxa"/>
            <w:tcBorders>
              <w:top w:val="single" w:sz="4" w:space="0" w:color="auto"/>
              <w:left w:val="single" w:sz="4" w:space="0" w:color="auto"/>
              <w:bottom w:val="single" w:sz="4" w:space="0" w:color="auto"/>
              <w:right w:val="single" w:sz="4" w:space="0" w:color="auto"/>
            </w:tcBorders>
            <w:vAlign w:val="center"/>
          </w:tcPr>
          <w:p w14:paraId="068684BB" w14:textId="77777777" w:rsidR="005F2BF9" w:rsidRDefault="00E13671">
            <w:pPr>
              <w:adjustRightInd w:val="0"/>
              <w:jc w:val="center"/>
              <w:rPr>
                <w:noProof/>
                <w:sz w:val="20"/>
                <w:lang w:val="fr-BE" w:eastAsia="nl-BE"/>
              </w:rPr>
            </w:pPr>
            <w:r>
              <w:rPr>
                <w:noProof/>
                <w:sz w:val="20"/>
                <w:lang w:val="fr-BE" w:eastAsia="nl-BE"/>
              </w:rPr>
              <w:t>31 (38%)</w:t>
            </w:r>
            <w:r>
              <w:rPr>
                <w:noProof/>
                <w:sz w:val="20"/>
                <w:vertAlign w:val="superscript"/>
                <w:lang w:val="fr-BE" w:eastAsia="nl-BE"/>
              </w:rPr>
              <w:t>a</w:t>
            </w:r>
          </w:p>
        </w:tc>
      </w:tr>
      <w:tr w:rsidR="005F2BF9" w14:paraId="70164A36" w14:textId="77777777">
        <w:trPr>
          <w:cantSplit/>
          <w:jc w:val="center"/>
        </w:trPr>
        <w:tc>
          <w:tcPr>
            <w:tcW w:w="1863" w:type="dxa"/>
            <w:tcBorders>
              <w:top w:val="single" w:sz="4" w:space="0" w:color="auto"/>
              <w:left w:val="single" w:sz="4" w:space="0" w:color="auto"/>
              <w:bottom w:val="single" w:sz="4" w:space="0" w:color="auto"/>
              <w:right w:val="single" w:sz="4" w:space="0" w:color="auto"/>
            </w:tcBorders>
            <w:vAlign w:val="center"/>
          </w:tcPr>
          <w:p w14:paraId="702FFE26" w14:textId="77777777" w:rsidR="005F2BF9" w:rsidRDefault="005F2BF9">
            <w:pPr>
              <w:rPr>
                <w:i/>
                <w:noProof/>
                <w:sz w:val="20"/>
                <w:lang w:val="fr-BE" w:eastAsia="nl-BE"/>
              </w:rPr>
            </w:pPr>
          </w:p>
        </w:tc>
        <w:tc>
          <w:tcPr>
            <w:tcW w:w="1201" w:type="dxa"/>
            <w:tcBorders>
              <w:top w:val="single" w:sz="4" w:space="0" w:color="auto"/>
              <w:left w:val="single" w:sz="4" w:space="0" w:color="auto"/>
              <w:bottom w:val="single" w:sz="4" w:space="0" w:color="auto"/>
              <w:right w:val="single" w:sz="4" w:space="0" w:color="auto"/>
            </w:tcBorders>
            <w:vAlign w:val="center"/>
          </w:tcPr>
          <w:p w14:paraId="7C35F010" w14:textId="77777777" w:rsidR="005F2BF9" w:rsidRDefault="005F2BF9">
            <w:pPr>
              <w:adjustRightInd w:val="0"/>
              <w:jc w:val="center"/>
              <w:rPr>
                <w:noProof/>
                <w:sz w:val="20"/>
                <w:lang w:val="fr-BE" w:eastAsia="nl-BE"/>
              </w:rPr>
            </w:pPr>
          </w:p>
        </w:tc>
        <w:tc>
          <w:tcPr>
            <w:tcW w:w="1202" w:type="dxa"/>
            <w:tcBorders>
              <w:top w:val="single" w:sz="4" w:space="0" w:color="auto"/>
              <w:left w:val="single" w:sz="4" w:space="0" w:color="auto"/>
              <w:bottom w:val="single" w:sz="4" w:space="0" w:color="auto"/>
              <w:right w:val="single" w:sz="4" w:space="0" w:color="auto"/>
            </w:tcBorders>
            <w:vAlign w:val="center"/>
          </w:tcPr>
          <w:p w14:paraId="3C47842F" w14:textId="77777777" w:rsidR="005F2BF9" w:rsidRDefault="005F2BF9">
            <w:pPr>
              <w:adjustRightInd w:val="0"/>
              <w:jc w:val="center"/>
              <w:rPr>
                <w:noProof/>
                <w:sz w:val="20"/>
                <w:lang w:val="fr-BE" w:eastAsia="nl-BE"/>
              </w:rPr>
            </w:pPr>
          </w:p>
        </w:tc>
        <w:tc>
          <w:tcPr>
            <w:tcW w:w="1203" w:type="dxa"/>
            <w:tcBorders>
              <w:top w:val="single" w:sz="4" w:space="0" w:color="auto"/>
              <w:left w:val="single" w:sz="4" w:space="0" w:color="auto"/>
              <w:bottom w:val="single" w:sz="4" w:space="0" w:color="auto"/>
              <w:right w:val="single" w:sz="4" w:space="0" w:color="auto"/>
            </w:tcBorders>
            <w:vAlign w:val="center"/>
          </w:tcPr>
          <w:p w14:paraId="1EA6C7FB" w14:textId="77777777" w:rsidR="005F2BF9" w:rsidRDefault="005F2BF9">
            <w:pPr>
              <w:adjustRightInd w:val="0"/>
              <w:jc w:val="center"/>
              <w:rPr>
                <w:noProof/>
                <w:sz w:val="20"/>
                <w:lang w:val="fr-BE" w:eastAsia="nl-BE"/>
              </w:rPr>
            </w:pPr>
          </w:p>
        </w:tc>
        <w:tc>
          <w:tcPr>
            <w:tcW w:w="1202" w:type="dxa"/>
            <w:tcBorders>
              <w:top w:val="single" w:sz="4" w:space="0" w:color="auto"/>
              <w:left w:val="single" w:sz="4" w:space="0" w:color="auto"/>
              <w:bottom w:val="single" w:sz="4" w:space="0" w:color="auto"/>
              <w:right w:val="single" w:sz="4" w:space="0" w:color="auto"/>
            </w:tcBorders>
            <w:vAlign w:val="center"/>
          </w:tcPr>
          <w:p w14:paraId="7F52B7E7" w14:textId="77777777" w:rsidR="005F2BF9" w:rsidRDefault="005F2BF9">
            <w:pPr>
              <w:adjustRightInd w:val="0"/>
              <w:jc w:val="center"/>
              <w:rPr>
                <w:noProof/>
                <w:sz w:val="20"/>
                <w:lang w:val="fr-BE" w:eastAsia="nl-BE"/>
              </w:rPr>
            </w:pPr>
          </w:p>
        </w:tc>
        <w:tc>
          <w:tcPr>
            <w:tcW w:w="1202" w:type="dxa"/>
            <w:tcBorders>
              <w:top w:val="single" w:sz="4" w:space="0" w:color="auto"/>
              <w:left w:val="single" w:sz="4" w:space="0" w:color="auto"/>
              <w:bottom w:val="single" w:sz="4" w:space="0" w:color="auto"/>
              <w:right w:val="single" w:sz="4" w:space="0" w:color="auto"/>
            </w:tcBorders>
            <w:vAlign w:val="center"/>
          </w:tcPr>
          <w:p w14:paraId="23662350" w14:textId="77777777" w:rsidR="005F2BF9" w:rsidRDefault="005F2BF9">
            <w:pPr>
              <w:adjustRightInd w:val="0"/>
              <w:jc w:val="center"/>
              <w:rPr>
                <w:noProof/>
                <w:sz w:val="20"/>
                <w:lang w:val="fr-BE" w:eastAsia="nl-BE"/>
              </w:rPr>
            </w:pPr>
          </w:p>
        </w:tc>
        <w:tc>
          <w:tcPr>
            <w:tcW w:w="1202" w:type="dxa"/>
            <w:tcBorders>
              <w:top w:val="single" w:sz="4" w:space="0" w:color="auto"/>
              <w:left w:val="single" w:sz="4" w:space="0" w:color="auto"/>
              <w:bottom w:val="single" w:sz="4" w:space="0" w:color="auto"/>
              <w:right w:val="single" w:sz="4" w:space="0" w:color="auto"/>
            </w:tcBorders>
            <w:vAlign w:val="center"/>
          </w:tcPr>
          <w:p w14:paraId="20657A6C" w14:textId="77777777" w:rsidR="005F2BF9" w:rsidRDefault="005F2BF9">
            <w:pPr>
              <w:adjustRightInd w:val="0"/>
              <w:jc w:val="center"/>
              <w:rPr>
                <w:noProof/>
                <w:sz w:val="20"/>
                <w:lang w:val="fr-BE" w:eastAsia="nl-BE"/>
              </w:rPr>
            </w:pPr>
          </w:p>
        </w:tc>
      </w:tr>
      <w:tr w:rsidR="005F2BF9" w14:paraId="2D88AECD" w14:textId="77777777">
        <w:trPr>
          <w:cantSplit/>
          <w:jc w:val="center"/>
        </w:trPr>
        <w:tc>
          <w:tcPr>
            <w:tcW w:w="1863" w:type="dxa"/>
            <w:tcBorders>
              <w:top w:val="single" w:sz="4" w:space="0" w:color="auto"/>
              <w:left w:val="single" w:sz="4" w:space="0" w:color="auto"/>
              <w:bottom w:val="single" w:sz="4" w:space="0" w:color="auto"/>
              <w:right w:val="single" w:sz="4" w:space="0" w:color="auto"/>
            </w:tcBorders>
            <w:vAlign w:val="center"/>
          </w:tcPr>
          <w:p w14:paraId="2229F6AD" w14:textId="77777777" w:rsidR="005F2BF9" w:rsidRDefault="00E13671">
            <w:pPr>
              <w:rPr>
                <w:b/>
                <w:noProof/>
                <w:sz w:val="20"/>
                <w:lang w:val="fr-BE" w:eastAsia="nl-BE"/>
              </w:rPr>
            </w:pPr>
            <w:r>
              <w:rPr>
                <w:b/>
                <w:noProof/>
                <w:sz w:val="20"/>
                <w:lang w:val="fr-BE" w:eastAsia="nl-BE"/>
              </w:rPr>
              <w:t>Nombre de patients ≤ 100 kg</w:t>
            </w:r>
          </w:p>
        </w:tc>
        <w:tc>
          <w:tcPr>
            <w:tcW w:w="1201" w:type="dxa"/>
            <w:tcBorders>
              <w:top w:val="single" w:sz="4" w:space="0" w:color="auto"/>
              <w:left w:val="single" w:sz="4" w:space="0" w:color="auto"/>
              <w:bottom w:val="single" w:sz="4" w:space="0" w:color="auto"/>
              <w:right w:val="single" w:sz="4" w:space="0" w:color="auto"/>
            </w:tcBorders>
            <w:vAlign w:val="center"/>
          </w:tcPr>
          <w:p w14:paraId="3EE90478" w14:textId="77777777" w:rsidR="005F2BF9" w:rsidRDefault="00E13671">
            <w:pPr>
              <w:adjustRightInd w:val="0"/>
              <w:jc w:val="center"/>
              <w:rPr>
                <w:noProof/>
                <w:sz w:val="20"/>
                <w:lang w:val="fr-BE" w:eastAsia="nl-BE"/>
              </w:rPr>
            </w:pPr>
            <w:r>
              <w:rPr>
                <w:noProof/>
                <w:sz w:val="20"/>
                <w:lang w:val="fr-BE" w:eastAsia="nl-BE"/>
              </w:rPr>
              <w:t>154</w:t>
            </w:r>
          </w:p>
        </w:tc>
        <w:tc>
          <w:tcPr>
            <w:tcW w:w="1202" w:type="dxa"/>
            <w:tcBorders>
              <w:top w:val="single" w:sz="4" w:space="0" w:color="auto"/>
              <w:left w:val="single" w:sz="4" w:space="0" w:color="auto"/>
              <w:bottom w:val="single" w:sz="4" w:space="0" w:color="auto"/>
              <w:right w:val="single" w:sz="4" w:space="0" w:color="auto"/>
            </w:tcBorders>
            <w:vAlign w:val="center"/>
          </w:tcPr>
          <w:p w14:paraId="0C5D3D39" w14:textId="77777777" w:rsidR="005F2BF9" w:rsidRDefault="00E13671">
            <w:pPr>
              <w:adjustRightInd w:val="0"/>
              <w:jc w:val="center"/>
              <w:rPr>
                <w:noProof/>
                <w:sz w:val="20"/>
                <w:lang w:val="fr-BE" w:eastAsia="nl-BE"/>
              </w:rPr>
            </w:pPr>
            <w:r>
              <w:rPr>
                <w:noProof/>
                <w:sz w:val="20"/>
                <w:lang w:val="fr-BE" w:eastAsia="nl-BE"/>
              </w:rPr>
              <w:t>153</w:t>
            </w:r>
          </w:p>
        </w:tc>
        <w:tc>
          <w:tcPr>
            <w:tcW w:w="1203" w:type="dxa"/>
            <w:tcBorders>
              <w:top w:val="single" w:sz="4" w:space="0" w:color="auto"/>
              <w:left w:val="single" w:sz="4" w:space="0" w:color="auto"/>
              <w:bottom w:val="single" w:sz="4" w:space="0" w:color="auto"/>
              <w:right w:val="single" w:sz="4" w:space="0" w:color="auto"/>
            </w:tcBorders>
            <w:vAlign w:val="center"/>
          </w:tcPr>
          <w:p w14:paraId="70026E13" w14:textId="77777777" w:rsidR="005F2BF9" w:rsidRDefault="00E13671">
            <w:pPr>
              <w:adjustRightInd w:val="0"/>
              <w:jc w:val="center"/>
              <w:rPr>
                <w:noProof/>
                <w:sz w:val="20"/>
                <w:lang w:val="fr-BE" w:eastAsia="nl-BE"/>
              </w:rPr>
            </w:pPr>
            <w:r>
              <w:rPr>
                <w:noProof/>
                <w:sz w:val="20"/>
                <w:lang w:val="fr-BE" w:eastAsia="nl-BE"/>
              </w:rPr>
              <w:t>154</w:t>
            </w:r>
          </w:p>
        </w:tc>
        <w:tc>
          <w:tcPr>
            <w:tcW w:w="1202" w:type="dxa"/>
            <w:tcBorders>
              <w:top w:val="single" w:sz="4" w:space="0" w:color="auto"/>
              <w:left w:val="single" w:sz="4" w:space="0" w:color="auto"/>
              <w:bottom w:val="single" w:sz="4" w:space="0" w:color="auto"/>
              <w:right w:val="single" w:sz="4" w:space="0" w:color="auto"/>
            </w:tcBorders>
            <w:vAlign w:val="center"/>
          </w:tcPr>
          <w:p w14:paraId="2845BBDA" w14:textId="77777777" w:rsidR="005F2BF9" w:rsidRDefault="00E13671">
            <w:pPr>
              <w:adjustRightInd w:val="0"/>
              <w:jc w:val="center"/>
              <w:rPr>
                <w:noProof/>
                <w:sz w:val="20"/>
                <w:lang w:val="fr-BE" w:eastAsia="nl-BE"/>
              </w:rPr>
            </w:pPr>
            <w:r>
              <w:rPr>
                <w:noProof/>
                <w:sz w:val="20"/>
                <w:lang w:val="fr-BE" w:eastAsia="nl-BE"/>
              </w:rPr>
              <w:t>74</w:t>
            </w:r>
          </w:p>
        </w:tc>
        <w:tc>
          <w:tcPr>
            <w:tcW w:w="1202" w:type="dxa"/>
            <w:tcBorders>
              <w:top w:val="single" w:sz="4" w:space="0" w:color="auto"/>
              <w:left w:val="single" w:sz="4" w:space="0" w:color="auto"/>
              <w:bottom w:val="single" w:sz="4" w:space="0" w:color="auto"/>
              <w:right w:val="single" w:sz="4" w:space="0" w:color="auto"/>
            </w:tcBorders>
            <w:vAlign w:val="center"/>
          </w:tcPr>
          <w:p w14:paraId="164451DF" w14:textId="77777777" w:rsidR="005F2BF9" w:rsidRDefault="00E13671">
            <w:pPr>
              <w:adjustRightInd w:val="0"/>
              <w:jc w:val="center"/>
              <w:rPr>
                <w:noProof/>
                <w:sz w:val="20"/>
                <w:lang w:val="fr-BE" w:eastAsia="nl-BE"/>
              </w:rPr>
            </w:pPr>
            <w:r>
              <w:rPr>
                <w:noProof/>
                <w:sz w:val="20"/>
                <w:lang w:val="fr-BE" w:eastAsia="nl-BE"/>
              </w:rPr>
              <w:t>74</w:t>
            </w:r>
          </w:p>
        </w:tc>
        <w:tc>
          <w:tcPr>
            <w:tcW w:w="1202" w:type="dxa"/>
            <w:tcBorders>
              <w:top w:val="single" w:sz="4" w:space="0" w:color="auto"/>
              <w:left w:val="single" w:sz="4" w:space="0" w:color="auto"/>
              <w:bottom w:val="single" w:sz="4" w:space="0" w:color="auto"/>
              <w:right w:val="single" w:sz="4" w:space="0" w:color="auto"/>
            </w:tcBorders>
            <w:vAlign w:val="center"/>
          </w:tcPr>
          <w:p w14:paraId="560589EA" w14:textId="77777777" w:rsidR="005F2BF9" w:rsidRDefault="00E13671">
            <w:pPr>
              <w:adjustRightInd w:val="0"/>
              <w:jc w:val="center"/>
              <w:rPr>
                <w:noProof/>
                <w:sz w:val="20"/>
                <w:lang w:val="fr-BE" w:eastAsia="nl-BE"/>
              </w:rPr>
            </w:pPr>
            <w:r>
              <w:rPr>
                <w:noProof/>
                <w:sz w:val="20"/>
                <w:lang w:val="fr-BE" w:eastAsia="nl-BE"/>
              </w:rPr>
              <w:t>73</w:t>
            </w:r>
          </w:p>
        </w:tc>
      </w:tr>
      <w:tr w:rsidR="005F2BF9" w14:paraId="48C185C8" w14:textId="77777777">
        <w:trPr>
          <w:cantSplit/>
          <w:jc w:val="center"/>
        </w:trPr>
        <w:tc>
          <w:tcPr>
            <w:tcW w:w="1863" w:type="dxa"/>
            <w:tcBorders>
              <w:top w:val="single" w:sz="4" w:space="0" w:color="auto"/>
              <w:left w:val="single" w:sz="4" w:space="0" w:color="auto"/>
              <w:bottom w:val="single" w:sz="4" w:space="0" w:color="auto"/>
              <w:right w:val="single" w:sz="4" w:space="0" w:color="auto"/>
            </w:tcBorders>
            <w:vAlign w:val="center"/>
          </w:tcPr>
          <w:p w14:paraId="6FA6AB50" w14:textId="77777777" w:rsidR="005F2BF9" w:rsidRDefault="00E13671">
            <w:pPr>
              <w:ind w:left="284"/>
              <w:rPr>
                <w:noProof/>
                <w:sz w:val="20"/>
                <w:lang w:val="fr-BE" w:eastAsia="nl-BE"/>
              </w:rPr>
            </w:pPr>
            <w:r>
              <w:rPr>
                <w:noProof/>
                <w:sz w:val="20"/>
                <w:lang w:val="fr-BE" w:eastAsia="nl-BE"/>
              </w:rPr>
              <w:t>Réponse ACR 20, N (%)</w:t>
            </w:r>
          </w:p>
        </w:tc>
        <w:tc>
          <w:tcPr>
            <w:tcW w:w="1201" w:type="dxa"/>
            <w:tcBorders>
              <w:top w:val="single" w:sz="4" w:space="0" w:color="auto"/>
              <w:left w:val="single" w:sz="4" w:space="0" w:color="auto"/>
              <w:bottom w:val="single" w:sz="4" w:space="0" w:color="auto"/>
              <w:right w:val="single" w:sz="4" w:space="0" w:color="auto"/>
            </w:tcBorders>
            <w:vAlign w:val="center"/>
          </w:tcPr>
          <w:p w14:paraId="680708C8" w14:textId="77777777" w:rsidR="005F2BF9" w:rsidRDefault="00E13671">
            <w:pPr>
              <w:adjustRightInd w:val="0"/>
              <w:jc w:val="center"/>
              <w:rPr>
                <w:noProof/>
                <w:sz w:val="20"/>
                <w:lang w:val="fr-BE" w:eastAsia="nl-BE"/>
              </w:rPr>
            </w:pPr>
            <w:r>
              <w:rPr>
                <w:noProof/>
                <w:sz w:val="20"/>
                <w:lang w:val="fr-BE" w:eastAsia="nl-BE"/>
              </w:rPr>
              <w:t>39 (25%)</w:t>
            </w:r>
          </w:p>
        </w:tc>
        <w:tc>
          <w:tcPr>
            <w:tcW w:w="1202" w:type="dxa"/>
            <w:tcBorders>
              <w:top w:val="single" w:sz="4" w:space="0" w:color="auto"/>
              <w:left w:val="single" w:sz="4" w:space="0" w:color="auto"/>
              <w:bottom w:val="single" w:sz="4" w:space="0" w:color="auto"/>
              <w:right w:val="single" w:sz="4" w:space="0" w:color="auto"/>
            </w:tcBorders>
            <w:vAlign w:val="center"/>
          </w:tcPr>
          <w:p w14:paraId="70E8D012" w14:textId="77777777" w:rsidR="005F2BF9" w:rsidRDefault="00E13671">
            <w:pPr>
              <w:adjustRightInd w:val="0"/>
              <w:jc w:val="center"/>
              <w:rPr>
                <w:noProof/>
                <w:sz w:val="20"/>
                <w:lang w:val="fr-BE" w:eastAsia="nl-BE"/>
              </w:rPr>
            </w:pPr>
            <w:r>
              <w:rPr>
                <w:noProof/>
                <w:sz w:val="20"/>
                <w:lang w:val="fr-BE" w:eastAsia="nl-BE"/>
              </w:rPr>
              <w:t>67 (44%)</w:t>
            </w:r>
          </w:p>
        </w:tc>
        <w:tc>
          <w:tcPr>
            <w:tcW w:w="1203" w:type="dxa"/>
            <w:tcBorders>
              <w:top w:val="single" w:sz="4" w:space="0" w:color="auto"/>
              <w:left w:val="single" w:sz="4" w:space="0" w:color="auto"/>
              <w:bottom w:val="single" w:sz="4" w:space="0" w:color="auto"/>
              <w:right w:val="single" w:sz="4" w:space="0" w:color="auto"/>
            </w:tcBorders>
            <w:vAlign w:val="center"/>
          </w:tcPr>
          <w:p w14:paraId="2E834690" w14:textId="77777777" w:rsidR="005F2BF9" w:rsidRDefault="00E13671">
            <w:pPr>
              <w:adjustRightInd w:val="0"/>
              <w:jc w:val="center"/>
              <w:rPr>
                <w:noProof/>
                <w:sz w:val="20"/>
                <w:lang w:val="fr-BE" w:eastAsia="nl-BE"/>
              </w:rPr>
            </w:pPr>
            <w:r>
              <w:rPr>
                <w:noProof/>
                <w:sz w:val="20"/>
                <w:lang w:val="fr-BE" w:eastAsia="nl-BE"/>
              </w:rPr>
              <w:t>78 (51%)</w:t>
            </w:r>
          </w:p>
        </w:tc>
        <w:tc>
          <w:tcPr>
            <w:tcW w:w="1202" w:type="dxa"/>
            <w:tcBorders>
              <w:top w:val="single" w:sz="4" w:space="0" w:color="auto"/>
              <w:left w:val="single" w:sz="4" w:space="0" w:color="auto"/>
              <w:bottom w:val="single" w:sz="4" w:space="0" w:color="auto"/>
              <w:right w:val="single" w:sz="4" w:space="0" w:color="auto"/>
            </w:tcBorders>
            <w:vAlign w:val="center"/>
          </w:tcPr>
          <w:p w14:paraId="7D36DE3F" w14:textId="77777777" w:rsidR="005F2BF9" w:rsidRDefault="00E13671">
            <w:pPr>
              <w:adjustRightInd w:val="0"/>
              <w:jc w:val="center"/>
              <w:rPr>
                <w:noProof/>
                <w:sz w:val="20"/>
                <w:lang w:val="fr-BE" w:eastAsia="nl-BE"/>
              </w:rPr>
            </w:pPr>
            <w:r>
              <w:rPr>
                <w:noProof/>
                <w:sz w:val="20"/>
                <w:lang w:val="fr-BE" w:eastAsia="nl-BE"/>
              </w:rPr>
              <w:t>17 (23%)</w:t>
            </w:r>
          </w:p>
        </w:tc>
        <w:tc>
          <w:tcPr>
            <w:tcW w:w="1202" w:type="dxa"/>
            <w:tcBorders>
              <w:top w:val="single" w:sz="4" w:space="0" w:color="auto"/>
              <w:left w:val="single" w:sz="4" w:space="0" w:color="auto"/>
              <w:bottom w:val="single" w:sz="4" w:space="0" w:color="auto"/>
              <w:right w:val="single" w:sz="4" w:space="0" w:color="auto"/>
            </w:tcBorders>
            <w:vAlign w:val="center"/>
          </w:tcPr>
          <w:p w14:paraId="3CF91238" w14:textId="77777777" w:rsidR="005F2BF9" w:rsidRDefault="00E13671">
            <w:pPr>
              <w:adjustRightInd w:val="0"/>
              <w:jc w:val="center"/>
              <w:rPr>
                <w:noProof/>
                <w:sz w:val="20"/>
                <w:lang w:val="fr-BE" w:eastAsia="nl-BE"/>
              </w:rPr>
            </w:pPr>
            <w:r>
              <w:rPr>
                <w:noProof/>
                <w:sz w:val="20"/>
                <w:lang w:val="fr-BE" w:eastAsia="nl-BE"/>
              </w:rPr>
              <w:t>32 (43%)</w:t>
            </w:r>
          </w:p>
        </w:tc>
        <w:tc>
          <w:tcPr>
            <w:tcW w:w="1202" w:type="dxa"/>
            <w:tcBorders>
              <w:top w:val="single" w:sz="4" w:space="0" w:color="auto"/>
              <w:left w:val="single" w:sz="4" w:space="0" w:color="auto"/>
              <w:bottom w:val="single" w:sz="4" w:space="0" w:color="auto"/>
              <w:right w:val="single" w:sz="4" w:space="0" w:color="auto"/>
            </w:tcBorders>
            <w:vAlign w:val="center"/>
          </w:tcPr>
          <w:p w14:paraId="3A3CC796" w14:textId="77777777" w:rsidR="005F2BF9" w:rsidRDefault="00E13671">
            <w:pPr>
              <w:adjustRightInd w:val="0"/>
              <w:jc w:val="center"/>
              <w:rPr>
                <w:noProof/>
                <w:sz w:val="20"/>
                <w:lang w:val="fr-BE" w:eastAsia="nl-BE"/>
              </w:rPr>
            </w:pPr>
            <w:r>
              <w:rPr>
                <w:noProof/>
                <w:sz w:val="20"/>
                <w:lang w:val="fr-BE" w:eastAsia="nl-BE"/>
              </w:rPr>
              <w:t>34 (47%)</w:t>
            </w:r>
          </w:p>
        </w:tc>
      </w:tr>
      <w:tr w:rsidR="005F2BF9" w14:paraId="50A7383A" w14:textId="77777777">
        <w:trPr>
          <w:cantSplit/>
          <w:jc w:val="center"/>
        </w:trPr>
        <w:tc>
          <w:tcPr>
            <w:tcW w:w="1863" w:type="dxa"/>
            <w:tcBorders>
              <w:top w:val="single" w:sz="4" w:space="0" w:color="auto"/>
              <w:left w:val="single" w:sz="4" w:space="0" w:color="auto"/>
              <w:bottom w:val="single" w:sz="4" w:space="0" w:color="auto"/>
              <w:right w:val="single" w:sz="4" w:space="0" w:color="auto"/>
            </w:tcBorders>
            <w:vAlign w:val="center"/>
          </w:tcPr>
          <w:p w14:paraId="43361DA7" w14:textId="77777777" w:rsidR="005F2BF9" w:rsidRDefault="00E13671">
            <w:pPr>
              <w:rPr>
                <w:i/>
                <w:noProof/>
                <w:sz w:val="20"/>
                <w:lang w:val="fr-BE" w:eastAsia="nl-BE"/>
              </w:rPr>
            </w:pPr>
            <w:r>
              <w:rPr>
                <w:i/>
                <w:noProof/>
                <w:sz w:val="20"/>
                <w:lang w:val="fr-BE" w:eastAsia="nl-BE"/>
              </w:rPr>
              <w:t xml:space="preserve">Nombre de patients avec SCA≥ 3% </w:t>
            </w:r>
            <w:r>
              <w:rPr>
                <w:i/>
                <w:noProof/>
                <w:sz w:val="20"/>
                <w:vertAlign w:val="superscript"/>
                <w:lang w:val="fr-BE" w:eastAsia="nl-BE"/>
              </w:rPr>
              <w:t>d</w:t>
            </w:r>
          </w:p>
        </w:tc>
        <w:tc>
          <w:tcPr>
            <w:tcW w:w="1201" w:type="dxa"/>
            <w:tcBorders>
              <w:top w:val="single" w:sz="4" w:space="0" w:color="auto"/>
              <w:left w:val="single" w:sz="4" w:space="0" w:color="auto"/>
              <w:bottom w:val="single" w:sz="4" w:space="0" w:color="auto"/>
              <w:right w:val="single" w:sz="4" w:space="0" w:color="auto"/>
            </w:tcBorders>
            <w:vAlign w:val="center"/>
          </w:tcPr>
          <w:p w14:paraId="0E1C5AE6" w14:textId="77777777" w:rsidR="005F2BF9" w:rsidRDefault="00E13671">
            <w:pPr>
              <w:adjustRightInd w:val="0"/>
              <w:jc w:val="center"/>
              <w:rPr>
                <w:noProof/>
                <w:sz w:val="20"/>
                <w:lang w:val="fr-BE" w:eastAsia="nl-BE"/>
              </w:rPr>
            </w:pPr>
            <w:r>
              <w:rPr>
                <w:noProof/>
                <w:sz w:val="20"/>
                <w:lang w:val="fr-BE" w:eastAsia="nl-BE"/>
              </w:rPr>
              <w:t>105</w:t>
            </w:r>
          </w:p>
        </w:tc>
        <w:tc>
          <w:tcPr>
            <w:tcW w:w="1202" w:type="dxa"/>
            <w:tcBorders>
              <w:top w:val="single" w:sz="4" w:space="0" w:color="auto"/>
              <w:left w:val="single" w:sz="4" w:space="0" w:color="auto"/>
              <w:bottom w:val="single" w:sz="4" w:space="0" w:color="auto"/>
              <w:right w:val="single" w:sz="4" w:space="0" w:color="auto"/>
            </w:tcBorders>
            <w:vAlign w:val="center"/>
          </w:tcPr>
          <w:p w14:paraId="70D7EB1D" w14:textId="77777777" w:rsidR="005F2BF9" w:rsidRDefault="00E13671">
            <w:pPr>
              <w:adjustRightInd w:val="0"/>
              <w:jc w:val="center"/>
              <w:rPr>
                <w:noProof/>
                <w:sz w:val="20"/>
                <w:lang w:val="fr-BE" w:eastAsia="nl-BE"/>
              </w:rPr>
            </w:pPr>
            <w:r>
              <w:rPr>
                <w:noProof/>
                <w:sz w:val="20"/>
                <w:lang w:val="fr-BE" w:eastAsia="nl-BE"/>
              </w:rPr>
              <w:t>105</w:t>
            </w:r>
          </w:p>
        </w:tc>
        <w:tc>
          <w:tcPr>
            <w:tcW w:w="1203" w:type="dxa"/>
            <w:tcBorders>
              <w:top w:val="single" w:sz="4" w:space="0" w:color="auto"/>
              <w:left w:val="single" w:sz="4" w:space="0" w:color="auto"/>
              <w:bottom w:val="single" w:sz="4" w:space="0" w:color="auto"/>
              <w:right w:val="single" w:sz="4" w:space="0" w:color="auto"/>
            </w:tcBorders>
            <w:vAlign w:val="center"/>
          </w:tcPr>
          <w:p w14:paraId="2663B544" w14:textId="77777777" w:rsidR="005F2BF9" w:rsidRDefault="00E13671">
            <w:pPr>
              <w:adjustRightInd w:val="0"/>
              <w:jc w:val="center"/>
              <w:rPr>
                <w:noProof/>
                <w:sz w:val="20"/>
                <w:lang w:val="fr-BE" w:eastAsia="nl-BE"/>
              </w:rPr>
            </w:pPr>
            <w:r>
              <w:rPr>
                <w:noProof/>
                <w:sz w:val="20"/>
                <w:lang w:val="fr-BE" w:eastAsia="nl-BE"/>
              </w:rPr>
              <w:t>111</w:t>
            </w:r>
          </w:p>
        </w:tc>
        <w:tc>
          <w:tcPr>
            <w:tcW w:w="1202" w:type="dxa"/>
            <w:tcBorders>
              <w:top w:val="single" w:sz="4" w:space="0" w:color="auto"/>
              <w:left w:val="single" w:sz="4" w:space="0" w:color="auto"/>
              <w:bottom w:val="single" w:sz="4" w:space="0" w:color="auto"/>
              <w:right w:val="single" w:sz="4" w:space="0" w:color="auto"/>
            </w:tcBorders>
            <w:vAlign w:val="center"/>
          </w:tcPr>
          <w:p w14:paraId="5A2DC3C0" w14:textId="77777777" w:rsidR="005F2BF9" w:rsidRDefault="00E13671">
            <w:pPr>
              <w:adjustRightInd w:val="0"/>
              <w:jc w:val="center"/>
              <w:rPr>
                <w:noProof/>
                <w:sz w:val="20"/>
                <w:lang w:val="fr-BE" w:eastAsia="nl-BE"/>
              </w:rPr>
            </w:pPr>
            <w:r>
              <w:rPr>
                <w:noProof/>
                <w:sz w:val="20"/>
                <w:lang w:val="fr-BE" w:eastAsia="nl-BE"/>
              </w:rPr>
              <w:t>54</w:t>
            </w:r>
          </w:p>
        </w:tc>
        <w:tc>
          <w:tcPr>
            <w:tcW w:w="1202" w:type="dxa"/>
            <w:tcBorders>
              <w:top w:val="single" w:sz="4" w:space="0" w:color="auto"/>
              <w:left w:val="single" w:sz="4" w:space="0" w:color="auto"/>
              <w:bottom w:val="single" w:sz="4" w:space="0" w:color="auto"/>
              <w:right w:val="single" w:sz="4" w:space="0" w:color="auto"/>
            </w:tcBorders>
            <w:vAlign w:val="center"/>
          </w:tcPr>
          <w:p w14:paraId="28BB729F" w14:textId="77777777" w:rsidR="005F2BF9" w:rsidRDefault="00E13671">
            <w:pPr>
              <w:adjustRightInd w:val="0"/>
              <w:jc w:val="center"/>
              <w:rPr>
                <w:noProof/>
                <w:sz w:val="20"/>
                <w:lang w:val="fr-BE" w:eastAsia="nl-BE"/>
              </w:rPr>
            </w:pPr>
            <w:r>
              <w:rPr>
                <w:noProof/>
                <w:sz w:val="20"/>
                <w:lang w:val="fr-BE" w:eastAsia="nl-BE"/>
              </w:rPr>
              <w:t>58</w:t>
            </w:r>
          </w:p>
        </w:tc>
        <w:tc>
          <w:tcPr>
            <w:tcW w:w="1202" w:type="dxa"/>
            <w:tcBorders>
              <w:top w:val="single" w:sz="4" w:space="0" w:color="auto"/>
              <w:left w:val="single" w:sz="4" w:space="0" w:color="auto"/>
              <w:bottom w:val="single" w:sz="4" w:space="0" w:color="auto"/>
              <w:right w:val="single" w:sz="4" w:space="0" w:color="auto"/>
            </w:tcBorders>
            <w:vAlign w:val="center"/>
          </w:tcPr>
          <w:p w14:paraId="3A28F762" w14:textId="77777777" w:rsidR="005F2BF9" w:rsidRDefault="00E13671">
            <w:pPr>
              <w:adjustRightInd w:val="0"/>
              <w:jc w:val="center"/>
              <w:rPr>
                <w:noProof/>
                <w:sz w:val="20"/>
                <w:lang w:val="fr-BE" w:eastAsia="nl-BE"/>
              </w:rPr>
            </w:pPr>
            <w:r>
              <w:rPr>
                <w:noProof/>
                <w:sz w:val="20"/>
                <w:lang w:val="fr-BE" w:eastAsia="nl-BE"/>
              </w:rPr>
              <w:t>57</w:t>
            </w:r>
          </w:p>
        </w:tc>
      </w:tr>
      <w:tr w:rsidR="005F2BF9" w14:paraId="2E682035" w14:textId="77777777">
        <w:trPr>
          <w:cantSplit/>
          <w:jc w:val="center"/>
        </w:trPr>
        <w:tc>
          <w:tcPr>
            <w:tcW w:w="1863" w:type="dxa"/>
            <w:tcBorders>
              <w:top w:val="single" w:sz="4" w:space="0" w:color="auto"/>
              <w:left w:val="single" w:sz="4" w:space="0" w:color="auto"/>
              <w:bottom w:val="single" w:sz="4" w:space="0" w:color="auto"/>
              <w:right w:val="single" w:sz="4" w:space="0" w:color="auto"/>
            </w:tcBorders>
            <w:vAlign w:val="center"/>
          </w:tcPr>
          <w:p w14:paraId="3A24E9CE" w14:textId="77777777" w:rsidR="005F2BF9" w:rsidRDefault="00E13671">
            <w:pPr>
              <w:ind w:left="284"/>
              <w:rPr>
                <w:noProof/>
                <w:sz w:val="20"/>
                <w:lang w:val="fr-BE" w:eastAsia="nl-BE"/>
              </w:rPr>
            </w:pPr>
            <w:r>
              <w:rPr>
                <w:noProof/>
                <w:sz w:val="20"/>
                <w:lang w:val="fr-BE" w:eastAsia="nl-BE"/>
              </w:rPr>
              <w:t>Réponse PASI 75, N (%)</w:t>
            </w:r>
          </w:p>
        </w:tc>
        <w:tc>
          <w:tcPr>
            <w:tcW w:w="1201" w:type="dxa"/>
            <w:tcBorders>
              <w:top w:val="single" w:sz="4" w:space="0" w:color="auto"/>
              <w:left w:val="single" w:sz="4" w:space="0" w:color="auto"/>
              <w:bottom w:val="single" w:sz="4" w:space="0" w:color="auto"/>
              <w:right w:val="single" w:sz="4" w:space="0" w:color="auto"/>
            </w:tcBorders>
            <w:vAlign w:val="center"/>
          </w:tcPr>
          <w:p w14:paraId="352A4A6B" w14:textId="77777777" w:rsidR="005F2BF9" w:rsidRDefault="00E13671">
            <w:pPr>
              <w:adjustRightInd w:val="0"/>
              <w:jc w:val="center"/>
              <w:rPr>
                <w:noProof/>
                <w:sz w:val="20"/>
                <w:lang w:val="fr-BE" w:eastAsia="nl-BE"/>
              </w:rPr>
            </w:pPr>
            <w:r>
              <w:rPr>
                <w:noProof/>
                <w:sz w:val="20"/>
                <w:lang w:val="fr-BE" w:eastAsia="nl-BE"/>
              </w:rPr>
              <w:t>14 (13%)</w:t>
            </w:r>
          </w:p>
        </w:tc>
        <w:tc>
          <w:tcPr>
            <w:tcW w:w="1202" w:type="dxa"/>
            <w:tcBorders>
              <w:top w:val="single" w:sz="4" w:space="0" w:color="auto"/>
              <w:left w:val="single" w:sz="4" w:space="0" w:color="auto"/>
              <w:bottom w:val="single" w:sz="4" w:space="0" w:color="auto"/>
              <w:right w:val="single" w:sz="4" w:space="0" w:color="auto"/>
            </w:tcBorders>
            <w:vAlign w:val="center"/>
          </w:tcPr>
          <w:p w14:paraId="3275C8C2" w14:textId="77777777" w:rsidR="005F2BF9" w:rsidRDefault="00E13671">
            <w:pPr>
              <w:adjustRightInd w:val="0"/>
              <w:jc w:val="center"/>
              <w:rPr>
                <w:noProof/>
                <w:sz w:val="20"/>
                <w:lang w:val="fr-BE" w:eastAsia="nl-BE"/>
              </w:rPr>
            </w:pPr>
            <w:r>
              <w:rPr>
                <w:noProof/>
                <w:sz w:val="20"/>
                <w:lang w:val="fr-BE" w:eastAsia="nl-BE"/>
              </w:rPr>
              <w:t>64 (61%)</w:t>
            </w:r>
          </w:p>
        </w:tc>
        <w:tc>
          <w:tcPr>
            <w:tcW w:w="1203" w:type="dxa"/>
            <w:tcBorders>
              <w:top w:val="single" w:sz="4" w:space="0" w:color="auto"/>
              <w:left w:val="single" w:sz="4" w:space="0" w:color="auto"/>
              <w:bottom w:val="single" w:sz="4" w:space="0" w:color="auto"/>
              <w:right w:val="single" w:sz="4" w:space="0" w:color="auto"/>
            </w:tcBorders>
            <w:vAlign w:val="center"/>
          </w:tcPr>
          <w:p w14:paraId="6BA384CE" w14:textId="77777777" w:rsidR="005F2BF9" w:rsidRDefault="00E13671">
            <w:pPr>
              <w:adjustRightInd w:val="0"/>
              <w:jc w:val="center"/>
              <w:rPr>
                <w:noProof/>
                <w:sz w:val="20"/>
                <w:lang w:val="fr-BE" w:eastAsia="nl-BE"/>
              </w:rPr>
            </w:pPr>
            <w:r>
              <w:rPr>
                <w:noProof/>
                <w:sz w:val="20"/>
                <w:lang w:val="fr-BE" w:eastAsia="nl-BE"/>
              </w:rPr>
              <w:t>73 (66%)</w:t>
            </w:r>
          </w:p>
        </w:tc>
        <w:tc>
          <w:tcPr>
            <w:tcW w:w="1202" w:type="dxa"/>
            <w:tcBorders>
              <w:top w:val="single" w:sz="4" w:space="0" w:color="auto"/>
              <w:left w:val="single" w:sz="4" w:space="0" w:color="auto"/>
              <w:bottom w:val="single" w:sz="4" w:space="0" w:color="auto"/>
              <w:right w:val="single" w:sz="4" w:space="0" w:color="auto"/>
            </w:tcBorders>
            <w:vAlign w:val="center"/>
          </w:tcPr>
          <w:p w14:paraId="7B2AB3DD" w14:textId="77777777" w:rsidR="005F2BF9" w:rsidRDefault="00E13671">
            <w:pPr>
              <w:adjustRightInd w:val="0"/>
              <w:jc w:val="center"/>
              <w:rPr>
                <w:noProof/>
                <w:sz w:val="20"/>
                <w:lang w:val="fr-BE" w:eastAsia="nl-BE"/>
              </w:rPr>
            </w:pPr>
            <w:r>
              <w:rPr>
                <w:noProof/>
                <w:sz w:val="20"/>
                <w:lang w:val="fr-BE" w:eastAsia="nl-BE"/>
              </w:rPr>
              <w:t>4 (7%)</w:t>
            </w:r>
          </w:p>
        </w:tc>
        <w:tc>
          <w:tcPr>
            <w:tcW w:w="1202" w:type="dxa"/>
            <w:tcBorders>
              <w:top w:val="single" w:sz="4" w:space="0" w:color="auto"/>
              <w:left w:val="single" w:sz="4" w:space="0" w:color="auto"/>
              <w:bottom w:val="single" w:sz="4" w:space="0" w:color="auto"/>
              <w:right w:val="single" w:sz="4" w:space="0" w:color="auto"/>
            </w:tcBorders>
            <w:vAlign w:val="center"/>
          </w:tcPr>
          <w:p w14:paraId="30432E2E" w14:textId="77777777" w:rsidR="005F2BF9" w:rsidRDefault="00E13671">
            <w:pPr>
              <w:adjustRightInd w:val="0"/>
              <w:jc w:val="center"/>
              <w:rPr>
                <w:noProof/>
                <w:sz w:val="20"/>
                <w:lang w:val="fr-BE" w:eastAsia="nl-BE"/>
              </w:rPr>
            </w:pPr>
            <w:r>
              <w:rPr>
                <w:noProof/>
                <w:sz w:val="20"/>
                <w:lang w:val="fr-BE" w:eastAsia="nl-BE"/>
              </w:rPr>
              <w:t>31 (53%)</w:t>
            </w:r>
          </w:p>
        </w:tc>
        <w:tc>
          <w:tcPr>
            <w:tcW w:w="1202" w:type="dxa"/>
            <w:tcBorders>
              <w:top w:val="single" w:sz="4" w:space="0" w:color="auto"/>
              <w:left w:val="single" w:sz="4" w:space="0" w:color="auto"/>
              <w:bottom w:val="single" w:sz="4" w:space="0" w:color="auto"/>
              <w:right w:val="single" w:sz="4" w:space="0" w:color="auto"/>
            </w:tcBorders>
            <w:vAlign w:val="center"/>
          </w:tcPr>
          <w:p w14:paraId="1C4F6F28" w14:textId="77777777" w:rsidR="005F2BF9" w:rsidRDefault="00E13671">
            <w:pPr>
              <w:adjustRightInd w:val="0"/>
              <w:jc w:val="center"/>
              <w:rPr>
                <w:noProof/>
                <w:sz w:val="20"/>
                <w:lang w:val="fr-BE" w:eastAsia="nl-BE"/>
              </w:rPr>
            </w:pPr>
            <w:r>
              <w:rPr>
                <w:noProof/>
                <w:sz w:val="20"/>
                <w:lang w:val="fr-BE" w:eastAsia="nl-BE"/>
              </w:rPr>
              <w:t>32 (56%)</w:t>
            </w:r>
          </w:p>
        </w:tc>
      </w:tr>
      <w:tr w:rsidR="005F2BF9" w14:paraId="691B735E" w14:textId="77777777">
        <w:trPr>
          <w:cantSplit/>
          <w:jc w:val="center"/>
        </w:trPr>
        <w:tc>
          <w:tcPr>
            <w:tcW w:w="1863" w:type="dxa"/>
            <w:tcBorders>
              <w:top w:val="single" w:sz="4" w:space="0" w:color="auto"/>
              <w:left w:val="single" w:sz="4" w:space="0" w:color="auto"/>
              <w:bottom w:val="single" w:sz="4" w:space="0" w:color="auto"/>
              <w:right w:val="single" w:sz="4" w:space="0" w:color="auto"/>
            </w:tcBorders>
            <w:vAlign w:val="center"/>
          </w:tcPr>
          <w:p w14:paraId="6BA86073" w14:textId="77777777" w:rsidR="005F2BF9" w:rsidRDefault="00E13671">
            <w:pPr>
              <w:rPr>
                <w:b/>
                <w:noProof/>
                <w:sz w:val="20"/>
                <w:lang w:val="fr-BE" w:eastAsia="nl-BE"/>
              </w:rPr>
            </w:pPr>
            <w:r>
              <w:rPr>
                <w:b/>
                <w:noProof/>
                <w:sz w:val="20"/>
                <w:lang w:val="fr-BE" w:eastAsia="nl-BE"/>
              </w:rPr>
              <w:t>Nombre de patients &gt; 100 kg</w:t>
            </w:r>
          </w:p>
        </w:tc>
        <w:tc>
          <w:tcPr>
            <w:tcW w:w="1201" w:type="dxa"/>
            <w:tcBorders>
              <w:top w:val="single" w:sz="4" w:space="0" w:color="auto"/>
              <w:left w:val="single" w:sz="4" w:space="0" w:color="auto"/>
              <w:bottom w:val="single" w:sz="4" w:space="0" w:color="auto"/>
              <w:right w:val="single" w:sz="4" w:space="0" w:color="auto"/>
            </w:tcBorders>
            <w:vAlign w:val="center"/>
          </w:tcPr>
          <w:p w14:paraId="35891BC1" w14:textId="77777777" w:rsidR="005F2BF9" w:rsidRDefault="00E13671">
            <w:pPr>
              <w:adjustRightInd w:val="0"/>
              <w:jc w:val="center"/>
              <w:rPr>
                <w:noProof/>
                <w:sz w:val="20"/>
                <w:lang w:val="fr-BE" w:eastAsia="nl-BE"/>
              </w:rPr>
            </w:pPr>
            <w:r>
              <w:rPr>
                <w:noProof/>
                <w:sz w:val="20"/>
                <w:lang w:val="fr-BE" w:eastAsia="nl-BE"/>
              </w:rPr>
              <w:t>52</w:t>
            </w:r>
          </w:p>
        </w:tc>
        <w:tc>
          <w:tcPr>
            <w:tcW w:w="1202" w:type="dxa"/>
            <w:tcBorders>
              <w:top w:val="single" w:sz="4" w:space="0" w:color="auto"/>
              <w:left w:val="single" w:sz="4" w:space="0" w:color="auto"/>
              <w:bottom w:val="single" w:sz="4" w:space="0" w:color="auto"/>
              <w:right w:val="single" w:sz="4" w:space="0" w:color="auto"/>
            </w:tcBorders>
            <w:vAlign w:val="center"/>
          </w:tcPr>
          <w:p w14:paraId="67FA9E3E" w14:textId="77777777" w:rsidR="005F2BF9" w:rsidRDefault="00E13671">
            <w:pPr>
              <w:adjustRightInd w:val="0"/>
              <w:jc w:val="center"/>
              <w:rPr>
                <w:noProof/>
                <w:sz w:val="20"/>
                <w:lang w:val="fr-BE" w:eastAsia="nl-BE"/>
              </w:rPr>
            </w:pPr>
            <w:r>
              <w:rPr>
                <w:noProof/>
                <w:sz w:val="20"/>
                <w:lang w:val="fr-BE" w:eastAsia="nl-BE"/>
              </w:rPr>
              <w:t>52</w:t>
            </w:r>
          </w:p>
        </w:tc>
        <w:tc>
          <w:tcPr>
            <w:tcW w:w="1203" w:type="dxa"/>
            <w:tcBorders>
              <w:top w:val="single" w:sz="4" w:space="0" w:color="auto"/>
              <w:left w:val="single" w:sz="4" w:space="0" w:color="auto"/>
              <w:bottom w:val="single" w:sz="4" w:space="0" w:color="auto"/>
              <w:right w:val="single" w:sz="4" w:space="0" w:color="auto"/>
            </w:tcBorders>
            <w:vAlign w:val="center"/>
          </w:tcPr>
          <w:p w14:paraId="14959647" w14:textId="77777777" w:rsidR="005F2BF9" w:rsidRDefault="00E13671">
            <w:pPr>
              <w:adjustRightInd w:val="0"/>
              <w:jc w:val="center"/>
              <w:rPr>
                <w:noProof/>
                <w:sz w:val="20"/>
                <w:lang w:val="fr-BE" w:eastAsia="nl-BE"/>
              </w:rPr>
            </w:pPr>
            <w:r>
              <w:rPr>
                <w:noProof/>
                <w:sz w:val="20"/>
                <w:lang w:val="fr-BE" w:eastAsia="nl-BE"/>
              </w:rPr>
              <w:t>50</w:t>
            </w:r>
          </w:p>
        </w:tc>
        <w:tc>
          <w:tcPr>
            <w:tcW w:w="1202" w:type="dxa"/>
            <w:tcBorders>
              <w:top w:val="single" w:sz="4" w:space="0" w:color="auto"/>
              <w:left w:val="single" w:sz="4" w:space="0" w:color="auto"/>
              <w:bottom w:val="single" w:sz="4" w:space="0" w:color="auto"/>
              <w:right w:val="single" w:sz="4" w:space="0" w:color="auto"/>
            </w:tcBorders>
            <w:vAlign w:val="center"/>
          </w:tcPr>
          <w:p w14:paraId="49B2EEE5" w14:textId="77777777" w:rsidR="005F2BF9" w:rsidRDefault="00E13671">
            <w:pPr>
              <w:adjustRightInd w:val="0"/>
              <w:jc w:val="center"/>
              <w:rPr>
                <w:noProof/>
                <w:sz w:val="20"/>
                <w:lang w:val="fr-BE" w:eastAsia="nl-BE"/>
              </w:rPr>
            </w:pPr>
            <w:r>
              <w:rPr>
                <w:noProof/>
                <w:sz w:val="20"/>
                <w:lang w:val="fr-BE" w:eastAsia="nl-BE"/>
              </w:rPr>
              <w:t>30</w:t>
            </w:r>
          </w:p>
        </w:tc>
        <w:tc>
          <w:tcPr>
            <w:tcW w:w="1202" w:type="dxa"/>
            <w:tcBorders>
              <w:top w:val="single" w:sz="4" w:space="0" w:color="auto"/>
              <w:left w:val="single" w:sz="4" w:space="0" w:color="auto"/>
              <w:bottom w:val="single" w:sz="4" w:space="0" w:color="auto"/>
              <w:right w:val="single" w:sz="4" w:space="0" w:color="auto"/>
            </w:tcBorders>
            <w:vAlign w:val="center"/>
          </w:tcPr>
          <w:p w14:paraId="70839D82" w14:textId="77777777" w:rsidR="005F2BF9" w:rsidRDefault="00E13671">
            <w:pPr>
              <w:adjustRightInd w:val="0"/>
              <w:jc w:val="center"/>
              <w:rPr>
                <w:noProof/>
                <w:sz w:val="20"/>
                <w:lang w:val="fr-BE" w:eastAsia="nl-BE"/>
              </w:rPr>
            </w:pPr>
            <w:r>
              <w:rPr>
                <w:noProof/>
                <w:sz w:val="20"/>
                <w:lang w:val="fr-BE" w:eastAsia="nl-BE"/>
              </w:rPr>
              <w:t>29</w:t>
            </w:r>
          </w:p>
        </w:tc>
        <w:tc>
          <w:tcPr>
            <w:tcW w:w="1202" w:type="dxa"/>
            <w:tcBorders>
              <w:top w:val="single" w:sz="4" w:space="0" w:color="auto"/>
              <w:left w:val="single" w:sz="4" w:space="0" w:color="auto"/>
              <w:bottom w:val="single" w:sz="4" w:space="0" w:color="auto"/>
              <w:right w:val="single" w:sz="4" w:space="0" w:color="auto"/>
            </w:tcBorders>
            <w:vAlign w:val="center"/>
          </w:tcPr>
          <w:p w14:paraId="043E67A9" w14:textId="77777777" w:rsidR="005F2BF9" w:rsidRDefault="00E13671">
            <w:pPr>
              <w:adjustRightInd w:val="0"/>
              <w:jc w:val="center"/>
              <w:rPr>
                <w:noProof/>
                <w:sz w:val="20"/>
                <w:lang w:val="fr-BE" w:eastAsia="nl-BE"/>
              </w:rPr>
            </w:pPr>
            <w:r>
              <w:rPr>
                <w:noProof/>
                <w:sz w:val="20"/>
                <w:lang w:val="fr-BE" w:eastAsia="nl-BE"/>
              </w:rPr>
              <w:t>31</w:t>
            </w:r>
          </w:p>
        </w:tc>
      </w:tr>
      <w:tr w:rsidR="005F2BF9" w14:paraId="2F2D5D80" w14:textId="77777777">
        <w:trPr>
          <w:cantSplit/>
          <w:jc w:val="center"/>
        </w:trPr>
        <w:tc>
          <w:tcPr>
            <w:tcW w:w="1863" w:type="dxa"/>
            <w:tcBorders>
              <w:top w:val="single" w:sz="4" w:space="0" w:color="auto"/>
              <w:left w:val="single" w:sz="4" w:space="0" w:color="auto"/>
              <w:bottom w:val="single" w:sz="4" w:space="0" w:color="auto"/>
              <w:right w:val="single" w:sz="4" w:space="0" w:color="auto"/>
            </w:tcBorders>
            <w:vAlign w:val="center"/>
          </w:tcPr>
          <w:p w14:paraId="5D25C718" w14:textId="77777777" w:rsidR="005F2BF9" w:rsidRDefault="00E13671">
            <w:pPr>
              <w:ind w:left="284"/>
              <w:rPr>
                <w:noProof/>
                <w:sz w:val="20"/>
                <w:lang w:val="fr-BE" w:eastAsia="nl-BE"/>
              </w:rPr>
            </w:pPr>
            <w:r>
              <w:rPr>
                <w:noProof/>
                <w:sz w:val="20"/>
                <w:lang w:val="fr-BE" w:eastAsia="nl-BE"/>
              </w:rPr>
              <w:t>Réponse ACR 20, N (%)</w:t>
            </w:r>
          </w:p>
        </w:tc>
        <w:tc>
          <w:tcPr>
            <w:tcW w:w="1201" w:type="dxa"/>
            <w:tcBorders>
              <w:top w:val="single" w:sz="4" w:space="0" w:color="auto"/>
              <w:left w:val="single" w:sz="4" w:space="0" w:color="auto"/>
              <w:bottom w:val="single" w:sz="4" w:space="0" w:color="auto"/>
              <w:right w:val="single" w:sz="4" w:space="0" w:color="auto"/>
            </w:tcBorders>
            <w:vAlign w:val="center"/>
          </w:tcPr>
          <w:p w14:paraId="0D53DDC8" w14:textId="77777777" w:rsidR="005F2BF9" w:rsidRDefault="00E13671">
            <w:pPr>
              <w:adjustRightInd w:val="0"/>
              <w:jc w:val="center"/>
              <w:rPr>
                <w:noProof/>
                <w:sz w:val="20"/>
                <w:lang w:val="fr-BE" w:eastAsia="nl-BE"/>
              </w:rPr>
            </w:pPr>
            <w:r>
              <w:rPr>
                <w:noProof/>
                <w:sz w:val="20"/>
                <w:lang w:val="fr-BE" w:eastAsia="nl-BE"/>
              </w:rPr>
              <w:t>8 (15%)</w:t>
            </w:r>
          </w:p>
        </w:tc>
        <w:tc>
          <w:tcPr>
            <w:tcW w:w="1202" w:type="dxa"/>
            <w:tcBorders>
              <w:top w:val="single" w:sz="4" w:space="0" w:color="auto"/>
              <w:left w:val="single" w:sz="4" w:space="0" w:color="auto"/>
              <w:bottom w:val="single" w:sz="4" w:space="0" w:color="auto"/>
              <w:right w:val="single" w:sz="4" w:space="0" w:color="auto"/>
            </w:tcBorders>
            <w:vAlign w:val="center"/>
          </w:tcPr>
          <w:p w14:paraId="656FF102" w14:textId="77777777" w:rsidR="005F2BF9" w:rsidRDefault="00E13671">
            <w:pPr>
              <w:adjustRightInd w:val="0"/>
              <w:jc w:val="center"/>
              <w:rPr>
                <w:noProof/>
                <w:sz w:val="20"/>
                <w:lang w:val="fr-BE" w:eastAsia="nl-BE"/>
              </w:rPr>
            </w:pPr>
            <w:r>
              <w:rPr>
                <w:noProof/>
                <w:sz w:val="20"/>
                <w:lang w:val="fr-BE" w:eastAsia="nl-BE"/>
              </w:rPr>
              <w:t>20 (38%)</w:t>
            </w:r>
          </w:p>
        </w:tc>
        <w:tc>
          <w:tcPr>
            <w:tcW w:w="1203" w:type="dxa"/>
            <w:tcBorders>
              <w:top w:val="single" w:sz="4" w:space="0" w:color="auto"/>
              <w:left w:val="single" w:sz="4" w:space="0" w:color="auto"/>
              <w:bottom w:val="single" w:sz="4" w:space="0" w:color="auto"/>
              <w:right w:val="single" w:sz="4" w:space="0" w:color="auto"/>
            </w:tcBorders>
            <w:vAlign w:val="center"/>
          </w:tcPr>
          <w:p w14:paraId="127DD224" w14:textId="77777777" w:rsidR="005F2BF9" w:rsidRDefault="00E13671">
            <w:pPr>
              <w:adjustRightInd w:val="0"/>
              <w:jc w:val="center"/>
              <w:rPr>
                <w:noProof/>
                <w:sz w:val="20"/>
                <w:lang w:val="fr-BE" w:eastAsia="nl-BE"/>
              </w:rPr>
            </w:pPr>
            <w:r>
              <w:rPr>
                <w:noProof/>
                <w:sz w:val="20"/>
                <w:lang w:val="fr-BE" w:eastAsia="nl-BE"/>
              </w:rPr>
              <w:t>23 (46%)</w:t>
            </w:r>
          </w:p>
        </w:tc>
        <w:tc>
          <w:tcPr>
            <w:tcW w:w="1202" w:type="dxa"/>
            <w:tcBorders>
              <w:top w:val="single" w:sz="4" w:space="0" w:color="auto"/>
              <w:left w:val="single" w:sz="4" w:space="0" w:color="auto"/>
              <w:bottom w:val="single" w:sz="4" w:space="0" w:color="auto"/>
              <w:right w:val="single" w:sz="4" w:space="0" w:color="auto"/>
            </w:tcBorders>
            <w:vAlign w:val="center"/>
          </w:tcPr>
          <w:p w14:paraId="7FF35E94" w14:textId="77777777" w:rsidR="005F2BF9" w:rsidRDefault="00E13671">
            <w:pPr>
              <w:adjustRightInd w:val="0"/>
              <w:jc w:val="center"/>
              <w:rPr>
                <w:noProof/>
                <w:sz w:val="20"/>
                <w:lang w:val="fr-BE" w:eastAsia="nl-BE"/>
              </w:rPr>
            </w:pPr>
            <w:r>
              <w:rPr>
                <w:noProof/>
                <w:sz w:val="20"/>
                <w:lang w:val="fr-BE" w:eastAsia="nl-BE"/>
              </w:rPr>
              <w:t>4 (13%)</w:t>
            </w:r>
          </w:p>
        </w:tc>
        <w:tc>
          <w:tcPr>
            <w:tcW w:w="1202" w:type="dxa"/>
            <w:tcBorders>
              <w:top w:val="single" w:sz="4" w:space="0" w:color="auto"/>
              <w:left w:val="single" w:sz="4" w:space="0" w:color="auto"/>
              <w:bottom w:val="single" w:sz="4" w:space="0" w:color="auto"/>
              <w:right w:val="single" w:sz="4" w:space="0" w:color="auto"/>
            </w:tcBorders>
            <w:vAlign w:val="center"/>
          </w:tcPr>
          <w:p w14:paraId="36805A1D" w14:textId="77777777" w:rsidR="005F2BF9" w:rsidRDefault="00E13671">
            <w:pPr>
              <w:adjustRightInd w:val="0"/>
              <w:jc w:val="center"/>
              <w:rPr>
                <w:noProof/>
                <w:sz w:val="20"/>
                <w:lang w:val="fr-BE" w:eastAsia="nl-BE"/>
              </w:rPr>
            </w:pPr>
            <w:r>
              <w:rPr>
                <w:noProof/>
                <w:sz w:val="20"/>
                <w:lang w:val="fr-BE" w:eastAsia="nl-BE"/>
              </w:rPr>
              <w:t>13 (45%)</w:t>
            </w:r>
          </w:p>
        </w:tc>
        <w:tc>
          <w:tcPr>
            <w:tcW w:w="1202" w:type="dxa"/>
            <w:tcBorders>
              <w:top w:val="single" w:sz="4" w:space="0" w:color="auto"/>
              <w:left w:val="single" w:sz="4" w:space="0" w:color="auto"/>
              <w:bottom w:val="single" w:sz="4" w:space="0" w:color="auto"/>
              <w:right w:val="single" w:sz="4" w:space="0" w:color="auto"/>
            </w:tcBorders>
            <w:vAlign w:val="center"/>
          </w:tcPr>
          <w:p w14:paraId="750DD83C" w14:textId="77777777" w:rsidR="005F2BF9" w:rsidRDefault="00E13671">
            <w:pPr>
              <w:adjustRightInd w:val="0"/>
              <w:jc w:val="center"/>
              <w:rPr>
                <w:noProof/>
                <w:sz w:val="20"/>
                <w:lang w:val="fr-BE" w:eastAsia="nl-BE"/>
              </w:rPr>
            </w:pPr>
            <w:r>
              <w:rPr>
                <w:noProof/>
                <w:sz w:val="20"/>
                <w:lang w:val="fr-BE" w:eastAsia="nl-BE"/>
              </w:rPr>
              <w:t>12 (39%)</w:t>
            </w:r>
          </w:p>
        </w:tc>
      </w:tr>
      <w:tr w:rsidR="005F2BF9" w14:paraId="6D550F59" w14:textId="77777777">
        <w:trPr>
          <w:cantSplit/>
          <w:jc w:val="center"/>
        </w:trPr>
        <w:tc>
          <w:tcPr>
            <w:tcW w:w="1863" w:type="dxa"/>
            <w:tcBorders>
              <w:top w:val="single" w:sz="4" w:space="0" w:color="auto"/>
              <w:left w:val="single" w:sz="4" w:space="0" w:color="auto"/>
              <w:bottom w:val="single" w:sz="4" w:space="0" w:color="auto"/>
              <w:right w:val="single" w:sz="4" w:space="0" w:color="auto"/>
            </w:tcBorders>
            <w:vAlign w:val="center"/>
          </w:tcPr>
          <w:p w14:paraId="7A68B9F5" w14:textId="77777777" w:rsidR="005F2BF9" w:rsidRDefault="00E13671">
            <w:pPr>
              <w:rPr>
                <w:i/>
                <w:noProof/>
                <w:sz w:val="20"/>
                <w:lang w:val="fr-BE" w:eastAsia="nl-BE"/>
              </w:rPr>
            </w:pPr>
            <w:r>
              <w:rPr>
                <w:i/>
                <w:noProof/>
                <w:sz w:val="20"/>
                <w:lang w:val="fr-BE" w:eastAsia="nl-BE"/>
              </w:rPr>
              <w:t xml:space="preserve">Nombre de patients avec SCA≥ 3% </w:t>
            </w:r>
            <w:r>
              <w:rPr>
                <w:i/>
                <w:noProof/>
                <w:sz w:val="20"/>
                <w:vertAlign w:val="superscript"/>
                <w:lang w:val="fr-BE" w:eastAsia="nl-BE"/>
              </w:rPr>
              <w:t>d</w:t>
            </w:r>
          </w:p>
        </w:tc>
        <w:tc>
          <w:tcPr>
            <w:tcW w:w="1201" w:type="dxa"/>
            <w:tcBorders>
              <w:top w:val="single" w:sz="4" w:space="0" w:color="auto"/>
              <w:left w:val="single" w:sz="4" w:space="0" w:color="auto"/>
              <w:bottom w:val="single" w:sz="4" w:space="0" w:color="auto"/>
              <w:right w:val="single" w:sz="4" w:space="0" w:color="auto"/>
            </w:tcBorders>
            <w:vAlign w:val="center"/>
          </w:tcPr>
          <w:p w14:paraId="1EB2F0A1" w14:textId="77777777" w:rsidR="005F2BF9" w:rsidRDefault="00E13671">
            <w:pPr>
              <w:adjustRightInd w:val="0"/>
              <w:jc w:val="center"/>
              <w:rPr>
                <w:noProof/>
                <w:sz w:val="20"/>
                <w:lang w:val="fr-BE" w:eastAsia="nl-BE"/>
              </w:rPr>
            </w:pPr>
            <w:r>
              <w:rPr>
                <w:noProof/>
                <w:sz w:val="20"/>
                <w:lang w:val="fr-BE" w:eastAsia="nl-BE"/>
              </w:rPr>
              <w:t>41</w:t>
            </w:r>
          </w:p>
        </w:tc>
        <w:tc>
          <w:tcPr>
            <w:tcW w:w="1202" w:type="dxa"/>
            <w:tcBorders>
              <w:top w:val="single" w:sz="4" w:space="0" w:color="auto"/>
              <w:left w:val="single" w:sz="4" w:space="0" w:color="auto"/>
              <w:bottom w:val="single" w:sz="4" w:space="0" w:color="auto"/>
              <w:right w:val="single" w:sz="4" w:space="0" w:color="auto"/>
            </w:tcBorders>
            <w:vAlign w:val="center"/>
          </w:tcPr>
          <w:p w14:paraId="51C61772" w14:textId="77777777" w:rsidR="005F2BF9" w:rsidRDefault="00E13671">
            <w:pPr>
              <w:adjustRightInd w:val="0"/>
              <w:jc w:val="center"/>
              <w:rPr>
                <w:noProof/>
                <w:sz w:val="20"/>
                <w:lang w:val="fr-BE" w:eastAsia="nl-BE"/>
              </w:rPr>
            </w:pPr>
            <w:r>
              <w:rPr>
                <w:noProof/>
                <w:sz w:val="20"/>
                <w:lang w:val="fr-BE" w:eastAsia="nl-BE"/>
              </w:rPr>
              <w:t>40</w:t>
            </w:r>
          </w:p>
        </w:tc>
        <w:tc>
          <w:tcPr>
            <w:tcW w:w="1203" w:type="dxa"/>
            <w:tcBorders>
              <w:top w:val="single" w:sz="4" w:space="0" w:color="auto"/>
              <w:left w:val="single" w:sz="4" w:space="0" w:color="auto"/>
              <w:bottom w:val="single" w:sz="4" w:space="0" w:color="auto"/>
              <w:right w:val="single" w:sz="4" w:space="0" w:color="auto"/>
            </w:tcBorders>
            <w:vAlign w:val="center"/>
          </w:tcPr>
          <w:p w14:paraId="377E4AC7" w14:textId="77777777" w:rsidR="005F2BF9" w:rsidRDefault="00E13671">
            <w:pPr>
              <w:adjustRightInd w:val="0"/>
              <w:jc w:val="center"/>
              <w:rPr>
                <w:noProof/>
                <w:sz w:val="20"/>
                <w:lang w:val="fr-BE" w:eastAsia="nl-BE"/>
              </w:rPr>
            </w:pPr>
            <w:r>
              <w:rPr>
                <w:noProof/>
                <w:sz w:val="20"/>
                <w:lang w:val="fr-BE" w:eastAsia="nl-BE"/>
              </w:rPr>
              <w:t>38</w:t>
            </w:r>
          </w:p>
        </w:tc>
        <w:tc>
          <w:tcPr>
            <w:tcW w:w="1202" w:type="dxa"/>
            <w:tcBorders>
              <w:top w:val="single" w:sz="4" w:space="0" w:color="auto"/>
              <w:left w:val="single" w:sz="4" w:space="0" w:color="auto"/>
              <w:bottom w:val="single" w:sz="4" w:space="0" w:color="auto"/>
              <w:right w:val="single" w:sz="4" w:space="0" w:color="auto"/>
            </w:tcBorders>
            <w:vAlign w:val="center"/>
          </w:tcPr>
          <w:p w14:paraId="03079062" w14:textId="77777777" w:rsidR="005F2BF9" w:rsidRDefault="00E13671">
            <w:pPr>
              <w:adjustRightInd w:val="0"/>
              <w:jc w:val="center"/>
              <w:rPr>
                <w:noProof/>
                <w:sz w:val="20"/>
                <w:lang w:val="fr-BE" w:eastAsia="nl-BE"/>
              </w:rPr>
            </w:pPr>
            <w:r>
              <w:rPr>
                <w:noProof/>
                <w:sz w:val="20"/>
                <w:lang w:val="fr-BE" w:eastAsia="nl-BE"/>
              </w:rPr>
              <w:t>26</w:t>
            </w:r>
          </w:p>
        </w:tc>
        <w:tc>
          <w:tcPr>
            <w:tcW w:w="1202" w:type="dxa"/>
            <w:tcBorders>
              <w:top w:val="single" w:sz="4" w:space="0" w:color="auto"/>
              <w:left w:val="single" w:sz="4" w:space="0" w:color="auto"/>
              <w:bottom w:val="single" w:sz="4" w:space="0" w:color="auto"/>
              <w:right w:val="single" w:sz="4" w:space="0" w:color="auto"/>
            </w:tcBorders>
            <w:vAlign w:val="center"/>
          </w:tcPr>
          <w:p w14:paraId="543ABC25" w14:textId="77777777" w:rsidR="005F2BF9" w:rsidRDefault="00E13671">
            <w:pPr>
              <w:adjustRightInd w:val="0"/>
              <w:jc w:val="center"/>
              <w:rPr>
                <w:noProof/>
                <w:sz w:val="20"/>
                <w:lang w:val="fr-BE" w:eastAsia="nl-BE"/>
              </w:rPr>
            </w:pPr>
            <w:r>
              <w:rPr>
                <w:noProof/>
                <w:sz w:val="20"/>
                <w:lang w:val="fr-BE" w:eastAsia="nl-BE"/>
              </w:rPr>
              <w:t>22</w:t>
            </w:r>
          </w:p>
        </w:tc>
        <w:tc>
          <w:tcPr>
            <w:tcW w:w="1202" w:type="dxa"/>
            <w:tcBorders>
              <w:top w:val="single" w:sz="4" w:space="0" w:color="auto"/>
              <w:left w:val="single" w:sz="4" w:space="0" w:color="auto"/>
              <w:bottom w:val="single" w:sz="4" w:space="0" w:color="auto"/>
              <w:right w:val="single" w:sz="4" w:space="0" w:color="auto"/>
            </w:tcBorders>
            <w:vAlign w:val="center"/>
          </w:tcPr>
          <w:p w14:paraId="6C50A84A" w14:textId="77777777" w:rsidR="005F2BF9" w:rsidRDefault="00E13671">
            <w:pPr>
              <w:adjustRightInd w:val="0"/>
              <w:jc w:val="center"/>
              <w:rPr>
                <w:noProof/>
                <w:sz w:val="20"/>
                <w:lang w:val="fr-BE" w:eastAsia="nl-BE"/>
              </w:rPr>
            </w:pPr>
            <w:r>
              <w:rPr>
                <w:noProof/>
                <w:sz w:val="20"/>
                <w:lang w:val="fr-BE" w:eastAsia="nl-BE"/>
              </w:rPr>
              <w:t>24</w:t>
            </w:r>
          </w:p>
        </w:tc>
      </w:tr>
      <w:tr w:rsidR="005F2BF9" w14:paraId="0DCA0FB4" w14:textId="77777777">
        <w:trPr>
          <w:cantSplit/>
          <w:jc w:val="center"/>
        </w:trPr>
        <w:tc>
          <w:tcPr>
            <w:tcW w:w="1863" w:type="dxa"/>
            <w:tcBorders>
              <w:top w:val="single" w:sz="4" w:space="0" w:color="auto"/>
              <w:left w:val="single" w:sz="4" w:space="0" w:color="auto"/>
              <w:bottom w:val="single" w:sz="4" w:space="0" w:color="auto"/>
              <w:right w:val="single" w:sz="4" w:space="0" w:color="auto"/>
            </w:tcBorders>
            <w:vAlign w:val="center"/>
          </w:tcPr>
          <w:p w14:paraId="733ABBE5" w14:textId="77777777" w:rsidR="005F2BF9" w:rsidRDefault="00E13671">
            <w:pPr>
              <w:ind w:left="284"/>
              <w:rPr>
                <w:noProof/>
                <w:sz w:val="20"/>
                <w:lang w:val="fr-BE" w:eastAsia="nl-BE"/>
              </w:rPr>
            </w:pPr>
            <w:r>
              <w:rPr>
                <w:noProof/>
                <w:sz w:val="20"/>
                <w:lang w:val="fr-BE" w:eastAsia="nl-BE"/>
              </w:rPr>
              <w:t>Réponse PASI 75, N (%)</w:t>
            </w:r>
          </w:p>
        </w:tc>
        <w:tc>
          <w:tcPr>
            <w:tcW w:w="1201" w:type="dxa"/>
            <w:tcBorders>
              <w:top w:val="single" w:sz="4" w:space="0" w:color="auto"/>
              <w:left w:val="single" w:sz="4" w:space="0" w:color="auto"/>
              <w:bottom w:val="single" w:sz="4" w:space="0" w:color="auto"/>
              <w:right w:val="single" w:sz="4" w:space="0" w:color="auto"/>
            </w:tcBorders>
            <w:vAlign w:val="center"/>
          </w:tcPr>
          <w:p w14:paraId="2F47360E" w14:textId="77777777" w:rsidR="005F2BF9" w:rsidRDefault="00E13671">
            <w:pPr>
              <w:adjustRightInd w:val="0"/>
              <w:jc w:val="center"/>
              <w:rPr>
                <w:noProof/>
                <w:sz w:val="20"/>
                <w:lang w:val="fr-BE" w:eastAsia="nl-BE"/>
              </w:rPr>
            </w:pPr>
            <w:r>
              <w:rPr>
                <w:noProof/>
                <w:sz w:val="20"/>
                <w:lang w:val="fr-BE" w:eastAsia="nl-BE"/>
              </w:rPr>
              <w:t>2 (5%)</w:t>
            </w:r>
          </w:p>
        </w:tc>
        <w:tc>
          <w:tcPr>
            <w:tcW w:w="1202" w:type="dxa"/>
            <w:tcBorders>
              <w:top w:val="single" w:sz="4" w:space="0" w:color="auto"/>
              <w:left w:val="single" w:sz="4" w:space="0" w:color="auto"/>
              <w:bottom w:val="single" w:sz="4" w:space="0" w:color="auto"/>
              <w:right w:val="single" w:sz="4" w:space="0" w:color="auto"/>
            </w:tcBorders>
            <w:vAlign w:val="center"/>
          </w:tcPr>
          <w:p w14:paraId="59F18649" w14:textId="77777777" w:rsidR="005F2BF9" w:rsidRDefault="00E13671">
            <w:pPr>
              <w:adjustRightInd w:val="0"/>
              <w:jc w:val="center"/>
              <w:rPr>
                <w:noProof/>
                <w:sz w:val="20"/>
                <w:lang w:val="fr-BE" w:eastAsia="nl-BE"/>
              </w:rPr>
            </w:pPr>
            <w:r>
              <w:rPr>
                <w:noProof/>
                <w:sz w:val="20"/>
                <w:lang w:val="fr-BE" w:eastAsia="nl-BE"/>
              </w:rPr>
              <w:t>19 (48%)</w:t>
            </w:r>
          </w:p>
        </w:tc>
        <w:tc>
          <w:tcPr>
            <w:tcW w:w="1203" w:type="dxa"/>
            <w:tcBorders>
              <w:top w:val="single" w:sz="4" w:space="0" w:color="auto"/>
              <w:left w:val="single" w:sz="4" w:space="0" w:color="auto"/>
              <w:bottom w:val="single" w:sz="4" w:space="0" w:color="auto"/>
              <w:right w:val="single" w:sz="4" w:space="0" w:color="auto"/>
            </w:tcBorders>
            <w:vAlign w:val="center"/>
          </w:tcPr>
          <w:p w14:paraId="21B97823" w14:textId="77777777" w:rsidR="005F2BF9" w:rsidRDefault="00E13671">
            <w:pPr>
              <w:adjustRightInd w:val="0"/>
              <w:jc w:val="center"/>
              <w:rPr>
                <w:noProof/>
                <w:sz w:val="20"/>
                <w:lang w:val="fr-BE" w:eastAsia="nl-BE"/>
              </w:rPr>
            </w:pPr>
            <w:r>
              <w:rPr>
                <w:noProof/>
                <w:sz w:val="20"/>
                <w:lang w:val="fr-BE" w:eastAsia="nl-BE"/>
              </w:rPr>
              <w:t>20 (53%)</w:t>
            </w:r>
          </w:p>
        </w:tc>
        <w:tc>
          <w:tcPr>
            <w:tcW w:w="1202" w:type="dxa"/>
            <w:tcBorders>
              <w:top w:val="single" w:sz="4" w:space="0" w:color="auto"/>
              <w:left w:val="single" w:sz="4" w:space="0" w:color="auto"/>
              <w:bottom w:val="single" w:sz="4" w:space="0" w:color="auto"/>
              <w:right w:val="single" w:sz="4" w:space="0" w:color="auto"/>
            </w:tcBorders>
            <w:vAlign w:val="center"/>
          </w:tcPr>
          <w:p w14:paraId="6342937B" w14:textId="77777777" w:rsidR="005F2BF9" w:rsidRDefault="00E13671">
            <w:pPr>
              <w:adjustRightInd w:val="0"/>
              <w:jc w:val="center"/>
              <w:rPr>
                <w:noProof/>
                <w:sz w:val="20"/>
                <w:lang w:val="fr-BE" w:eastAsia="nl-BE"/>
              </w:rPr>
            </w:pPr>
            <w:r>
              <w:rPr>
                <w:noProof/>
                <w:sz w:val="20"/>
                <w:lang w:val="fr-BE" w:eastAsia="nl-BE"/>
              </w:rPr>
              <w:t>0</w:t>
            </w:r>
          </w:p>
        </w:tc>
        <w:tc>
          <w:tcPr>
            <w:tcW w:w="1202" w:type="dxa"/>
            <w:tcBorders>
              <w:top w:val="single" w:sz="4" w:space="0" w:color="auto"/>
              <w:left w:val="single" w:sz="4" w:space="0" w:color="auto"/>
              <w:bottom w:val="single" w:sz="4" w:space="0" w:color="auto"/>
              <w:right w:val="single" w:sz="4" w:space="0" w:color="auto"/>
            </w:tcBorders>
            <w:vAlign w:val="center"/>
          </w:tcPr>
          <w:p w14:paraId="0C20BB71" w14:textId="77777777" w:rsidR="005F2BF9" w:rsidRDefault="00E13671">
            <w:pPr>
              <w:adjustRightInd w:val="0"/>
              <w:jc w:val="center"/>
              <w:rPr>
                <w:noProof/>
                <w:sz w:val="20"/>
                <w:lang w:val="fr-BE" w:eastAsia="nl-BE"/>
              </w:rPr>
            </w:pPr>
            <w:r>
              <w:rPr>
                <w:noProof/>
                <w:sz w:val="20"/>
                <w:lang w:val="fr-BE" w:eastAsia="nl-BE"/>
              </w:rPr>
              <w:t>10 (45%)</w:t>
            </w:r>
          </w:p>
        </w:tc>
        <w:tc>
          <w:tcPr>
            <w:tcW w:w="1202" w:type="dxa"/>
            <w:tcBorders>
              <w:top w:val="single" w:sz="4" w:space="0" w:color="auto"/>
              <w:left w:val="single" w:sz="4" w:space="0" w:color="auto"/>
              <w:bottom w:val="single" w:sz="4" w:space="0" w:color="auto"/>
              <w:right w:val="single" w:sz="4" w:space="0" w:color="auto"/>
            </w:tcBorders>
            <w:vAlign w:val="center"/>
          </w:tcPr>
          <w:p w14:paraId="5EC384CA" w14:textId="77777777" w:rsidR="005F2BF9" w:rsidRDefault="00E13671">
            <w:pPr>
              <w:adjustRightInd w:val="0"/>
              <w:jc w:val="center"/>
              <w:rPr>
                <w:noProof/>
                <w:sz w:val="20"/>
                <w:lang w:val="fr-BE" w:eastAsia="nl-BE"/>
              </w:rPr>
            </w:pPr>
            <w:r>
              <w:rPr>
                <w:noProof/>
                <w:sz w:val="20"/>
                <w:lang w:val="fr-BE" w:eastAsia="nl-BE"/>
              </w:rPr>
              <w:t>13 (54%)</w:t>
            </w:r>
          </w:p>
        </w:tc>
      </w:tr>
      <w:tr w:rsidR="005F2BF9" w14:paraId="4685542C" w14:textId="77777777">
        <w:trPr>
          <w:cantSplit/>
          <w:jc w:val="center"/>
        </w:trPr>
        <w:tc>
          <w:tcPr>
            <w:tcW w:w="9075" w:type="dxa"/>
            <w:gridSpan w:val="7"/>
            <w:tcBorders>
              <w:top w:val="single" w:sz="4" w:space="0" w:color="auto"/>
              <w:left w:val="nil"/>
              <w:bottom w:val="nil"/>
              <w:right w:val="nil"/>
            </w:tcBorders>
            <w:vAlign w:val="center"/>
          </w:tcPr>
          <w:p w14:paraId="1BC92976" w14:textId="77777777" w:rsidR="005F2BF9" w:rsidRDefault="00E13671">
            <w:pPr>
              <w:widowControl w:val="0"/>
              <w:ind w:left="284" w:hanging="284"/>
              <w:rPr>
                <w:noProof/>
                <w:sz w:val="20"/>
                <w:lang w:val="fr-BE" w:eastAsia="nl-BE"/>
              </w:rPr>
            </w:pPr>
            <w:r>
              <w:rPr>
                <w:noProof/>
                <w:sz w:val="20"/>
                <w:vertAlign w:val="superscript"/>
                <w:lang w:val="fr-BE" w:eastAsia="nl-BE"/>
              </w:rPr>
              <w:t>a</w:t>
            </w:r>
            <w:r>
              <w:rPr>
                <w:noProof/>
                <w:sz w:val="20"/>
                <w:vertAlign w:val="superscript"/>
                <w:lang w:val="fr-BE" w:eastAsia="nl-BE"/>
              </w:rPr>
              <w:tab/>
            </w:r>
            <w:r>
              <w:rPr>
                <w:noProof/>
                <w:sz w:val="20"/>
                <w:lang w:val="fr-BE" w:eastAsia="nl-BE"/>
              </w:rPr>
              <w:t>p &lt; 0,001</w:t>
            </w:r>
          </w:p>
          <w:p w14:paraId="0F4848C5" w14:textId="77777777" w:rsidR="005F2BF9" w:rsidRDefault="00E13671">
            <w:pPr>
              <w:widowControl w:val="0"/>
              <w:ind w:left="284" w:hanging="284"/>
              <w:rPr>
                <w:noProof/>
                <w:sz w:val="20"/>
                <w:lang w:val="fr-BE" w:eastAsia="nl-BE"/>
              </w:rPr>
            </w:pPr>
            <w:r>
              <w:rPr>
                <w:noProof/>
                <w:sz w:val="20"/>
                <w:vertAlign w:val="superscript"/>
                <w:lang w:val="fr-BE" w:eastAsia="nl-BE"/>
              </w:rPr>
              <w:t>b</w:t>
            </w:r>
            <w:r>
              <w:rPr>
                <w:noProof/>
                <w:sz w:val="20"/>
                <w:vertAlign w:val="superscript"/>
                <w:lang w:val="fr-BE" w:eastAsia="nl-BE"/>
              </w:rPr>
              <w:tab/>
            </w:r>
            <w:r>
              <w:rPr>
                <w:noProof/>
                <w:sz w:val="20"/>
                <w:lang w:val="fr-BE" w:eastAsia="nl-BE"/>
              </w:rPr>
              <w:t>p &lt; 0,05</w:t>
            </w:r>
          </w:p>
          <w:p w14:paraId="631C6A2E" w14:textId="77777777" w:rsidR="005F2BF9" w:rsidRDefault="00E13671">
            <w:pPr>
              <w:widowControl w:val="0"/>
              <w:ind w:left="284" w:hanging="284"/>
              <w:rPr>
                <w:noProof/>
                <w:sz w:val="20"/>
                <w:lang w:val="fr-BE" w:eastAsia="nl-BE"/>
              </w:rPr>
            </w:pPr>
            <w:r>
              <w:rPr>
                <w:noProof/>
                <w:sz w:val="20"/>
                <w:vertAlign w:val="superscript"/>
                <w:lang w:val="fr-BE" w:eastAsia="nl-BE"/>
              </w:rPr>
              <w:t>c</w:t>
            </w:r>
            <w:r>
              <w:rPr>
                <w:noProof/>
                <w:sz w:val="20"/>
                <w:vertAlign w:val="superscript"/>
                <w:lang w:val="fr-BE" w:eastAsia="nl-BE"/>
              </w:rPr>
              <w:tab/>
            </w:r>
            <w:r>
              <w:rPr>
                <w:noProof/>
                <w:sz w:val="20"/>
                <w:lang w:val="fr-BE" w:eastAsia="nl-BE"/>
              </w:rPr>
              <w:t>p = NS</w:t>
            </w:r>
          </w:p>
          <w:p w14:paraId="542264E4" w14:textId="77777777" w:rsidR="005F2BF9" w:rsidRDefault="00E13671">
            <w:pPr>
              <w:widowControl w:val="0"/>
              <w:ind w:left="284" w:hanging="284"/>
              <w:rPr>
                <w:noProof/>
                <w:color w:val="000000"/>
                <w:sz w:val="20"/>
                <w:lang w:val="fr-BE" w:eastAsia="nl-BE"/>
              </w:rPr>
            </w:pPr>
            <w:r>
              <w:rPr>
                <w:noProof/>
                <w:sz w:val="20"/>
                <w:vertAlign w:val="superscript"/>
                <w:lang w:val="fr-BE" w:eastAsia="nl-BE"/>
              </w:rPr>
              <w:t>d</w:t>
            </w:r>
            <w:r>
              <w:rPr>
                <w:noProof/>
                <w:sz w:val="20"/>
                <w:vertAlign w:val="superscript"/>
                <w:lang w:val="fr-BE" w:eastAsia="nl-BE"/>
              </w:rPr>
              <w:tab/>
            </w:r>
            <w:r>
              <w:rPr>
                <w:noProof/>
                <w:sz w:val="20"/>
                <w:lang w:val="fr-BE" w:eastAsia="nl-BE"/>
              </w:rPr>
              <w:t>Nombre de patients avec une surface corporelle atteinte (SCA) par le psoriasis ≥ 3% à l’inclusion</w:t>
            </w:r>
          </w:p>
        </w:tc>
      </w:tr>
    </w:tbl>
    <w:p w14:paraId="03FAF18E" w14:textId="77777777" w:rsidR="005F2BF9" w:rsidRDefault="005F2BF9">
      <w:pPr>
        <w:widowControl w:val="0"/>
        <w:rPr>
          <w:noProof/>
          <w:lang w:val="fr-BE" w:eastAsia="nl-BE"/>
        </w:rPr>
      </w:pPr>
    </w:p>
    <w:p w14:paraId="4D1198B2" w14:textId="77777777" w:rsidR="005F2BF9" w:rsidRDefault="00E13671">
      <w:pPr>
        <w:widowControl w:val="0"/>
        <w:rPr>
          <w:noProof/>
          <w:szCs w:val="22"/>
          <w:lang w:val="fr-BE" w:eastAsia="nl-BE"/>
        </w:rPr>
      </w:pPr>
      <w:r>
        <w:rPr>
          <w:noProof/>
          <w:lang w:val="fr-BE" w:eastAsia="nl-BE"/>
        </w:rPr>
        <w:t>Les réponses ACR 20, 50 et 70 ont continué de s’améliorer ou se sont maintenues jusqu’aux semaines 52 (</w:t>
      </w:r>
      <w:r>
        <w:rPr>
          <w:noProof/>
          <w:szCs w:val="22"/>
          <w:lang w:val="fr-BE" w:eastAsia="nl-BE"/>
        </w:rPr>
        <w:t>Études R</w:t>
      </w:r>
      <w:r>
        <w:rPr>
          <w:noProof/>
          <w:lang w:val="fr-BE" w:eastAsia="nl-BE"/>
        </w:rPr>
        <w:t>humatisme Psoriasique 1 et</w:t>
      </w:r>
      <w:r>
        <w:rPr>
          <w:noProof/>
          <w:szCs w:val="22"/>
          <w:lang w:val="fr-BE" w:eastAsia="nl-BE"/>
        </w:rPr>
        <w:t xml:space="preserve"> 2) </w:t>
      </w:r>
      <w:r>
        <w:rPr>
          <w:noProof/>
          <w:lang w:val="fr-BE" w:eastAsia="nl-BE"/>
        </w:rPr>
        <w:t>et 100 (</w:t>
      </w:r>
      <w:r>
        <w:rPr>
          <w:noProof/>
          <w:szCs w:val="22"/>
          <w:lang w:val="fr-BE" w:eastAsia="nl-BE"/>
        </w:rPr>
        <w:t>Étude R</w:t>
      </w:r>
      <w:r>
        <w:rPr>
          <w:noProof/>
          <w:lang w:val="fr-BE" w:eastAsia="nl-BE"/>
        </w:rPr>
        <w:t>humatisme Psoriasique</w:t>
      </w:r>
      <w:r>
        <w:rPr>
          <w:noProof/>
          <w:szCs w:val="22"/>
          <w:lang w:val="fr-BE" w:eastAsia="nl-BE"/>
        </w:rPr>
        <w:t> 1). Dans l’Étude R</w:t>
      </w:r>
      <w:r>
        <w:rPr>
          <w:noProof/>
          <w:lang w:val="fr-BE" w:eastAsia="nl-BE"/>
        </w:rPr>
        <w:t>humatisme Psoriasique</w:t>
      </w:r>
      <w:r>
        <w:rPr>
          <w:noProof/>
          <w:szCs w:val="22"/>
          <w:lang w:val="fr-BE" w:eastAsia="nl-BE"/>
        </w:rPr>
        <w:t> 1, les réponses ACR 20 à la semaine 100 ont été obtenues chez 57% et 64% des patients, traités respectivement par 45 mg et 90 mg. Dans l’Étude R</w:t>
      </w:r>
      <w:r>
        <w:rPr>
          <w:noProof/>
          <w:lang w:val="fr-BE" w:eastAsia="nl-BE"/>
        </w:rPr>
        <w:t>humatisme Psoriasique</w:t>
      </w:r>
      <w:r>
        <w:rPr>
          <w:noProof/>
          <w:szCs w:val="22"/>
          <w:lang w:val="fr-BE" w:eastAsia="nl-BE"/>
        </w:rPr>
        <w:t> 2, les réponses ACR 20 à la semaine 52 ont été obtenues chez 47% et 48% des patients traités respectivement par 45 mg et 90 mg.</w:t>
      </w:r>
    </w:p>
    <w:p w14:paraId="371BC2C6" w14:textId="77777777" w:rsidR="005F2BF9" w:rsidRDefault="005F2BF9">
      <w:pPr>
        <w:widowControl w:val="0"/>
        <w:rPr>
          <w:noProof/>
          <w:lang w:val="fr-BE" w:eastAsia="nl-BE"/>
        </w:rPr>
      </w:pPr>
    </w:p>
    <w:p w14:paraId="3F0C052A" w14:textId="77777777" w:rsidR="005F2BF9" w:rsidRDefault="00E13671">
      <w:pPr>
        <w:widowControl w:val="0"/>
        <w:rPr>
          <w:noProof/>
          <w:lang w:val="fr-BE" w:eastAsia="nl-BE"/>
        </w:rPr>
      </w:pPr>
      <w:r>
        <w:rPr>
          <w:noProof/>
          <w:lang w:val="fr-BE" w:eastAsia="nl-BE"/>
        </w:rPr>
        <w:t>La proportion de patients obtenant une modification du critère de réponse du rhumatisme psoriasique</w:t>
      </w:r>
      <w:r>
        <w:rPr>
          <w:noProof/>
          <w:szCs w:val="22"/>
          <w:lang w:val="fr-BE" w:eastAsia="nl-BE"/>
        </w:rPr>
        <w:t> </w:t>
      </w:r>
      <w:r>
        <w:rPr>
          <w:noProof/>
          <w:lang w:val="fr-BE" w:eastAsia="nl-BE"/>
        </w:rPr>
        <w:t xml:space="preserve">(PsARC) était aussi significativement meilleure dans les groupes </w:t>
      </w:r>
      <w:r w:rsidR="008260B2">
        <w:rPr>
          <w:noProof/>
          <w:lang w:val="fr-BE" w:eastAsia="nl-BE"/>
        </w:rPr>
        <w:t>ustekinumab</w:t>
      </w:r>
      <w:r>
        <w:rPr>
          <w:noProof/>
          <w:lang w:val="fr-BE" w:eastAsia="nl-BE"/>
        </w:rPr>
        <w:t xml:space="preserve"> comparé au groupe placebo à la semaine 24. Les réponses PsARC se sont maintenues jusqu’aux semaines 52 et 100. Une plus grande proportion de patients traités par l’</w:t>
      </w:r>
      <w:r w:rsidR="008260B2">
        <w:rPr>
          <w:noProof/>
          <w:lang w:val="fr-BE" w:eastAsia="nl-BE"/>
        </w:rPr>
        <w:t>ustekinumab</w:t>
      </w:r>
      <w:r>
        <w:rPr>
          <w:noProof/>
          <w:lang w:val="fr-BE" w:eastAsia="nl-BE"/>
        </w:rPr>
        <w:t>, qui avaient une spondylite avec arthrite périphérique en tant que forme principale, ont démontré une amélioration de 50 et 70% des scores BASDAI (Bath Ankylosing Spondylitis Disease Activity Index) comparé au placebo à la semaine 24.</w:t>
      </w:r>
    </w:p>
    <w:p w14:paraId="4B2EF0ED" w14:textId="77777777" w:rsidR="005F2BF9" w:rsidRDefault="005F2BF9">
      <w:pPr>
        <w:widowControl w:val="0"/>
        <w:rPr>
          <w:noProof/>
          <w:lang w:val="fr-BE" w:eastAsia="nl-BE"/>
        </w:rPr>
      </w:pPr>
    </w:p>
    <w:p w14:paraId="62DD97AD" w14:textId="77777777" w:rsidR="005F2BF9" w:rsidRDefault="00E13671">
      <w:pPr>
        <w:widowControl w:val="0"/>
        <w:rPr>
          <w:noProof/>
          <w:lang w:val="fr-BE" w:eastAsia="nl-BE"/>
        </w:rPr>
      </w:pPr>
      <w:r>
        <w:rPr>
          <w:noProof/>
          <w:lang w:val="fr-BE" w:eastAsia="nl-BE"/>
        </w:rPr>
        <w:lastRenderedPageBreak/>
        <w:t>Les réponses observées dans les groupes traités par l’</w:t>
      </w:r>
      <w:r w:rsidR="008260B2">
        <w:rPr>
          <w:noProof/>
          <w:lang w:val="fr-BE" w:eastAsia="nl-BE"/>
        </w:rPr>
        <w:t>ustekinumab</w:t>
      </w:r>
      <w:r>
        <w:rPr>
          <w:noProof/>
          <w:lang w:val="fr-BE" w:eastAsia="nl-BE"/>
        </w:rPr>
        <w:t xml:space="preserve"> étaient similaires chez les patients recevant et ne recevant pas de MTX de façon concomitante et se sont maintenues jusqu’aux semaines 52 et 100. Les patients précédemment traités par anti-TNF-α ayant reçu l’</w:t>
      </w:r>
      <w:r w:rsidR="008260B2">
        <w:rPr>
          <w:noProof/>
          <w:lang w:val="fr-BE" w:eastAsia="nl-BE"/>
        </w:rPr>
        <w:t>ustekinumab</w:t>
      </w:r>
      <w:r>
        <w:rPr>
          <w:noProof/>
          <w:lang w:val="fr-BE" w:eastAsia="nl-BE"/>
        </w:rPr>
        <w:t>, ont obtenu une meilleure réponse à la semaine 24 que les patients recevant le placebo (réponse ACR 20 à la semaine 24 pour 45 mg et 90 mg respectivement de 37% et 34%, comparé au placebo 15% ; p &lt; 0,05) et les réponses se sont maintenues jusqu’à la semaine 52.</w:t>
      </w:r>
    </w:p>
    <w:p w14:paraId="6A10B10B" w14:textId="77777777" w:rsidR="005F2BF9" w:rsidRDefault="005F2BF9">
      <w:pPr>
        <w:widowControl w:val="0"/>
        <w:rPr>
          <w:noProof/>
          <w:lang w:val="fr-BE" w:eastAsia="nl-BE"/>
        </w:rPr>
      </w:pPr>
    </w:p>
    <w:p w14:paraId="1D64F41A" w14:textId="77777777" w:rsidR="005F2BF9" w:rsidRDefault="00E13671">
      <w:pPr>
        <w:widowControl w:val="0"/>
        <w:rPr>
          <w:noProof/>
          <w:lang w:val="fr-BE" w:eastAsia="nl-BE"/>
        </w:rPr>
      </w:pPr>
      <w:r>
        <w:rPr>
          <w:noProof/>
          <w:lang w:val="fr-BE" w:eastAsia="nl-BE"/>
        </w:rPr>
        <w:t xml:space="preserve">Pour les patients présentant une enthésite et/ou une dactylite à l’inclusion, une amélioration significative du score d’enthésites et de dactylites a été observée dans les groupes </w:t>
      </w:r>
      <w:r w:rsidR="008260B2">
        <w:rPr>
          <w:noProof/>
          <w:lang w:val="fr-BE" w:eastAsia="nl-BE"/>
        </w:rPr>
        <w:t>ustekinumab</w:t>
      </w:r>
      <w:r>
        <w:rPr>
          <w:noProof/>
          <w:lang w:val="fr-BE" w:eastAsia="nl-BE"/>
        </w:rPr>
        <w:t xml:space="preserve"> comparé au groupe placebo à la semaine 24 dans l’Étude</w:t>
      </w:r>
      <w:r>
        <w:rPr>
          <w:noProof/>
          <w:szCs w:val="22"/>
          <w:lang w:val="fr-BE" w:eastAsia="nl-BE"/>
        </w:rPr>
        <w:t xml:space="preserve"> R</w:t>
      </w:r>
      <w:r>
        <w:rPr>
          <w:noProof/>
          <w:lang w:val="fr-BE" w:eastAsia="nl-BE"/>
        </w:rPr>
        <w:t>humatisme Psoriasique 1. Dans l’Étude</w:t>
      </w:r>
      <w:r>
        <w:rPr>
          <w:noProof/>
          <w:szCs w:val="22"/>
          <w:lang w:val="fr-BE" w:eastAsia="nl-BE"/>
        </w:rPr>
        <w:t xml:space="preserve"> R</w:t>
      </w:r>
      <w:r>
        <w:rPr>
          <w:noProof/>
          <w:lang w:val="fr-BE" w:eastAsia="nl-BE"/>
        </w:rPr>
        <w:t xml:space="preserve">humatisme Psoriasique 2, une amélioration significative du score d’enthésites et une amélioration numérique (non statistiquement significative) du score de dactylites ont été observées dans le groupe de traitement par </w:t>
      </w:r>
      <w:r w:rsidR="008260B2">
        <w:rPr>
          <w:noProof/>
          <w:lang w:val="fr-BE" w:eastAsia="nl-BE"/>
        </w:rPr>
        <w:t>ustekinumab</w:t>
      </w:r>
      <w:r>
        <w:rPr>
          <w:noProof/>
          <w:lang w:val="fr-BE" w:eastAsia="nl-BE"/>
        </w:rPr>
        <w:t xml:space="preserve"> 90 mg comparé au groupe placebo à la semaine 24. Les améliorations du score d’enthésites et du score de dactylites se sont maintenues jusqu’aux semaines 52 et 100.</w:t>
      </w:r>
    </w:p>
    <w:p w14:paraId="44F53BA6" w14:textId="77777777" w:rsidR="005F2BF9" w:rsidRDefault="005F2BF9">
      <w:pPr>
        <w:widowControl w:val="0"/>
        <w:rPr>
          <w:noProof/>
          <w:lang w:val="fr-BE" w:eastAsia="nl-BE"/>
        </w:rPr>
      </w:pPr>
    </w:p>
    <w:p w14:paraId="0EFE1D9C" w14:textId="77777777" w:rsidR="005F2BF9" w:rsidRDefault="00E13671">
      <w:pPr>
        <w:keepNext/>
        <w:widowControl w:val="0"/>
        <w:rPr>
          <w:i/>
          <w:noProof/>
          <w:lang w:val="fr-BE" w:eastAsia="nl-BE"/>
        </w:rPr>
      </w:pPr>
      <w:r>
        <w:rPr>
          <w:i/>
          <w:noProof/>
          <w:lang w:val="fr-BE" w:eastAsia="nl-BE"/>
        </w:rPr>
        <w:t>Réponse radiographique</w:t>
      </w:r>
    </w:p>
    <w:p w14:paraId="45C29608" w14:textId="77777777" w:rsidR="005F2BF9" w:rsidRDefault="00E13671">
      <w:pPr>
        <w:widowControl w:val="0"/>
        <w:rPr>
          <w:noProof/>
          <w:lang w:val="fr-BE" w:eastAsia="nl-BE"/>
        </w:rPr>
      </w:pPr>
      <w:r>
        <w:rPr>
          <w:noProof/>
          <w:lang w:val="fr-BE" w:eastAsia="nl-BE"/>
        </w:rPr>
        <w:t>Les atteintes structurales au niveau des mains et des pieds étaient mesurées par la variation du score total de van der Heijde-Sharp (vdH-S score) modifié pour le rhumatisme psoriasique par l’addition des articulations interphalangiennes distales de la main, par rapport aux valeurs initiales. Une analyse intégrée pré-spécifiée combinant les données de 927 patients dans les Etudes Rhumatisme psoriasique 1 et 2 a été réalisée. L’</w:t>
      </w:r>
      <w:r w:rsidR="008260B2">
        <w:rPr>
          <w:noProof/>
          <w:lang w:val="fr-BE" w:eastAsia="nl-BE"/>
        </w:rPr>
        <w:t>ustekinumab</w:t>
      </w:r>
      <w:r>
        <w:rPr>
          <w:noProof/>
          <w:lang w:val="fr-BE" w:eastAsia="nl-BE"/>
        </w:rPr>
        <w:t xml:space="preserve"> a démontré une diminution statistiquement significative du taux de progression des atteintes structurales comparé au placebo à la semaine 24, mesurée par la variation du score vdH-S total modifié (score moyen ± ET de 0,97 ± 3,85 dans le groupe placebo comparé à 0,40 ± 2,11 et 0,39 ± 2,40 dans les groupes </w:t>
      </w:r>
      <w:r w:rsidR="008260B2">
        <w:rPr>
          <w:noProof/>
          <w:lang w:val="fr-BE" w:eastAsia="nl-BE"/>
        </w:rPr>
        <w:t>ustekinumab</w:t>
      </w:r>
      <w:r>
        <w:rPr>
          <w:noProof/>
          <w:lang w:val="fr-BE" w:eastAsia="nl-BE"/>
        </w:rPr>
        <w:t xml:space="preserve"> 45 mg (p &lt; 0,05) et 90 mg (p &lt; 0,001) respectivement). Ce résultat repose sur l’Etude Rhumatisme Psoriasique 1. L’effet est considéré démontré, indépendamment de l’utilisation concomitante de méthotrexate et s’est maintenu jusqu’aux semaines 52 (analyse intégrée) et 100 (Etude Rhumatisme Psoriasique 1).</w:t>
      </w:r>
    </w:p>
    <w:p w14:paraId="550278C3" w14:textId="77777777" w:rsidR="005F2BF9" w:rsidRDefault="005F2BF9">
      <w:pPr>
        <w:widowControl w:val="0"/>
        <w:rPr>
          <w:noProof/>
          <w:lang w:val="fr-BE" w:eastAsia="nl-BE"/>
        </w:rPr>
      </w:pPr>
    </w:p>
    <w:p w14:paraId="5ADFB218" w14:textId="77777777" w:rsidR="005F2BF9" w:rsidRDefault="00E13671">
      <w:pPr>
        <w:keepNext/>
        <w:widowControl w:val="0"/>
        <w:rPr>
          <w:i/>
          <w:noProof/>
          <w:lang w:val="fr-BE" w:eastAsia="nl-BE"/>
        </w:rPr>
      </w:pPr>
      <w:r>
        <w:rPr>
          <w:i/>
          <w:noProof/>
          <w:lang w:val="fr-BE" w:eastAsia="nl-BE"/>
        </w:rPr>
        <w:t>Fonction physique et qualité de vie</w:t>
      </w:r>
    </w:p>
    <w:p w14:paraId="52C03A14" w14:textId="77777777" w:rsidR="005F2BF9" w:rsidRDefault="00E13671">
      <w:pPr>
        <w:widowControl w:val="0"/>
        <w:rPr>
          <w:noProof/>
          <w:lang w:val="fr-BE" w:eastAsia="nl-BE"/>
        </w:rPr>
      </w:pPr>
      <w:r>
        <w:rPr>
          <w:noProof/>
          <w:lang w:val="fr-BE" w:eastAsia="nl-BE"/>
        </w:rPr>
        <w:t>Les patients traités par l’</w:t>
      </w:r>
      <w:r w:rsidR="008260B2">
        <w:rPr>
          <w:noProof/>
          <w:lang w:val="fr-BE" w:eastAsia="nl-BE"/>
        </w:rPr>
        <w:t>ustekinumab</w:t>
      </w:r>
      <w:r>
        <w:rPr>
          <w:noProof/>
          <w:lang w:val="fr-BE" w:eastAsia="nl-BE"/>
        </w:rPr>
        <w:t xml:space="preserve"> ont montré une amélioration significative de la fonction physique évaluée par l’indice HAQ-DI (</w:t>
      </w:r>
      <w:r>
        <w:rPr>
          <w:noProof/>
          <w:szCs w:val="22"/>
          <w:lang w:val="fr-BE" w:eastAsia="nl-BE"/>
        </w:rPr>
        <w:t>Disability Index of the Health Assessment Questionnaire) à la semaine 24.</w:t>
      </w:r>
      <w:r>
        <w:rPr>
          <w:noProof/>
          <w:lang w:val="fr-BE" w:eastAsia="nl-BE"/>
        </w:rPr>
        <w:t xml:space="preserve"> La proportion de patients obtenant une amélioration cliniquement significative ≥ 0,3 du score HAQ-DI par rapport à l’inclusion était également significativement meilleure dans les groupes </w:t>
      </w:r>
      <w:r w:rsidR="008260B2">
        <w:rPr>
          <w:noProof/>
          <w:lang w:val="fr-BE" w:eastAsia="nl-BE"/>
        </w:rPr>
        <w:t>ustekinumab</w:t>
      </w:r>
      <w:r>
        <w:rPr>
          <w:noProof/>
          <w:lang w:val="fr-BE" w:eastAsia="nl-BE"/>
        </w:rPr>
        <w:t xml:space="preserve"> en comparaison au placebo. L’amélioration du score HAQ-DI par rapport à l’inclusion s’est maintenue jusqu’aux semaines 52 et 100.</w:t>
      </w:r>
    </w:p>
    <w:p w14:paraId="3380F8AB" w14:textId="77777777" w:rsidR="005F2BF9" w:rsidRDefault="005F2BF9">
      <w:pPr>
        <w:widowControl w:val="0"/>
        <w:rPr>
          <w:noProof/>
          <w:lang w:val="fr-BE" w:eastAsia="nl-BE"/>
        </w:rPr>
      </w:pPr>
    </w:p>
    <w:p w14:paraId="75D08512" w14:textId="77777777" w:rsidR="005F2BF9" w:rsidRDefault="00E13671">
      <w:pPr>
        <w:widowControl w:val="0"/>
        <w:rPr>
          <w:noProof/>
          <w:lang w:val="fr-BE" w:eastAsia="nl-BE"/>
        </w:rPr>
      </w:pPr>
      <w:r>
        <w:rPr>
          <w:noProof/>
          <w:lang w:val="fr-BE" w:eastAsia="nl-BE"/>
        </w:rPr>
        <w:t xml:space="preserve">Une amélioration significative des scores DLQI a été constatée dans les groupes </w:t>
      </w:r>
      <w:r w:rsidR="008260B2">
        <w:rPr>
          <w:noProof/>
          <w:lang w:val="fr-BE" w:eastAsia="nl-BE"/>
        </w:rPr>
        <w:t>ustekinumab</w:t>
      </w:r>
      <w:r>
        <w:rPr>
          <w:noProof/>
          <w:lang w:val="fr-BE" w:eastAsia="nl-BE"/>
        </w:rPr>
        <w:t xml:space="preserve"> comparé au placebo à la semaine 24 et s’est maintenue jusqu’aux semaines 52 et 100. Dans l’Étude Rhumatisme Psoriasique 2, une amélioration significative des scores FACIT-F (Functional Assessment of Chronic Illness Therapy - Fatigue) a été constatée dans les groupes </w:t>
      </w:r>
      <w:r w:rsidR="008260B2">
        <w:rPr>
          <w:noProof/>
          <w:lang w:val="fr-BE" w:eastAsia="nl-BE"/>
        </w:rPr>
        <w:t>ustekinumab</w:t>
      </w:r>
      <w:r>
        <w:rPr>
          <w:noProof/>
          <w:lang w:val="fr-BE" w:eastAsia="nl-BE"/>
        </w:rPr>
        <w:t xml:space="preserve"> comparé au placebo à la semaine 24. La proportion de patients obtenant une amélioration cliniquement significative de la fatigue (4 points au score FACIT-F) était également significativement plus importante dans les groupes </w:t>
      </w:r>
      <w:r w:rsidR="008260B2">
        <w:rPr>
          <w:noProof/>
          <w:lang w:val="fr-BE" w:eastAsia="nl-BE"/>
        </w:rPr>
        <w:t>ustekinumab</w:t>
      </w:r>
      <w:r>
        <w:rPr>
          <w:noProof/>
          <w:lang w:val="fr-BE" w:eastAsia="nl-BE"/>
        </w:rPr>
        <w:t xml:space="preserve"> comparé au placebo. Les améliorations des scores FACIT se sont maintenues jusqu’à la semaine 52.</w:t>
      </w:r>
    </w:p>
    <w:p w14:paraId="5B8DF248" w14:textId="77777777" w:rsidR="005F2BF9" w:rsidRDefault="005F2BF9">
      <w:pPr>
        <w:widowControl w:val="0"/>
        <w:rPr>
          <w:noProof/>
          <w:lang w:val="fr-BE" w:eastAsia="nl-BE"/>
        </w:rPr>
      </w:pPr>
    </w:p>
    <w:p w14:paraId="6F949FFA" w14:textId="77777777" w:rsidR="005F2BF9" w:rsidRDefault="00E13671">
      <w:pPr>
        <w:keepNext/>
        <w:widowControl w:val="0"/>
        <w:rPr>
          <w:noProof/>
          <w:u w:val="single"/>
          <w:lang w:val="fr-BE" w:eastAsia="nl-BE"/>
        </w:rPr>
      </w:pPr>
      <w:r>
        <w:rPr>
          <w:noProof/>
          <w:u w:val="single"/>
          <w:lang w:val="fr-BE" w:eastAsia="nl-BE"/>
        </w:rPr>
        <w:t>Population pédiatrique</w:t>
      </w:r>
    </w:p>
    <w:p w14:paraId="33CA2245" w14:textId="77777777" w:rsidR="005F2BF9" w:rsidRDefault="00E13671">
      <w:pPr>
        <w:rPr>
          <w:noProof/>
          <w:lang w:val="fr-BE" w:eastAsia="nl-BE"/>
        </w:rPr>
      </w:pPr>
      <w:r>
        <w:rPr>
          <w:noProof/>
          <w:lang w:val="fr-BE" w:eastAsia="nl-BE"/>
        </w:rPr>
        <w:t>L’Agence européenne des médicaments a différé l’obligation de soumettre les résultats d’études réalisées avec l’</w:t>
      </w:r>
      <w:r w:rsidR="008260B2">
        <w:rPr>
          <w:noProof/>
          <w:lang w:val="fr-BE" w:eastAsia="nl-BE"/>
        </w:rPr>
        <w:t>ustekinumab</w:t>
      </w:r>
      <w:r>
        <w:rPr>
          <w:noProof/>
          <w:lang w:val="fr-BE" w:eastAsia="nl-BE"/>
        </w:rPr>
        <w:t xml:space="preserve"> dans un ou plusieurs sous-groupes de la population pédiatrique atteinte d’arthrite juvénile idiopathique (voir rubrique 4.2 pour les informations concernant l’usage pédiatrique).</w:t>
      </w:r>
    </w:p>
    <w:p w14:paraId="6C9192FF" w14:textId="77777777" w:rsidR="005F2BF9" w:rsidRDefault="005F2BF9">
      <w:pPr>
        <w:rPr>
          <w:noProof/>
          <w:lang w:val="fr-BE" w:eastAsia="nl-BE"/>
        </w:rPr>
      </w:pPr>
    </w:p>
    <w:p w14:paraId="27C129FD" w14:textId="77777777" w:rsidR="005F2BF9" w:rsidRDefault="00E13671">
      <w:pPr>
        <w:keepNext/>
        <w:rPr>
          <w:i/>
          <w:iCs/>
          <w:noProof/>
          <w:lang w:val="fr-BE" w:eastAsia="nl-BE"/>
        </w:rPr>
      </w:pPr>
      <w:r>
        <w:rPr>
          <w:i/>
          <w:iCs/>
          <w:noProof/>
          <w:lang w:val="fr-BE" w:eastAsia="nl-BE"/>
        </w:rPr>
        <w:t>Psoriasis en plaques de la population pédiatrique</w:t>
      </w:r>
    </w:p>
    <w:p w14:paraId="3874915F" w14:textId="77777777" w:rsidR="005F2BF9" w:rsidRDefault="00E13671">
      <w:pPr>
        <w:rPr>
          <w:noProof/>
          <w:szCs w:val="22"/>
          <w:lang w:val="fr-BE" w:eastAsia="nl-BE"/>
        </w:rPr>
      </w:pPr>
      <w:r>
        <w:rPr>
          <w:noProof/>
          <w:lang w:val="fr-BE" w:eastAsia="nl-BE"/>
        </w:rPr>
        <w:t>Il a été montré que l’</w:t>
      </w:r>
      <w:r w:rsidR="008260B2">
        <w:rPr>
          <w:noProof/>
          <w:lang w:val="fr-BE" w:eastAsia="nl-BE"/>
        </w:rPr>
        <w:t>ustekinumab</w:t>
      </w:r>
      <w:r>
        <w:rPr>
          <w:noProof/>
          <w:lang w:val="fr-BE" w:eastAsia="nl-BE"/>
        </w:rPr>
        <w:t xml:space="preserve"> améliore les signes et symptômes et la qualité de vie des adolescents âgés de 6 ans et plus atteints de psoriasis en plaques</w:t>
      </w:r>
      <w:r>
        <w:rPr>
          <w:noProof/>
          <w:szCs w:val="22"/>
          <w:lang w:val="fr-BE" w:eastAsia="nl-BE"/>
        </w:rPr>
        <w:t>.</w:t>
      </w:r>
    </w:p>
    <w:p w14:paraId="6AF9C7C5" w14:textId="77777777" w:rsidR="005F2BF9" w:rsidRDefault="005F2BF9">
      <w:pPr>
        <w:rPr>
          <w:noProof/>
          <w:szCs w:val="22"/>
          <w:lang w:val="fr-BE" w:eastAsia="nl-BE"/>
        </w:rPr>
      </w:pPr>
    </w:p>
    <w:p w14:paraId="0B71BDBE" w14:textId="77777777" w:rsidR="005F2BF9" w:rsidRDefault="00E13671">
      <w:pPr>
        <w:keepNext/>
        <w:tabs>
          <w:tab w:val="clear" w:pos="567"/>
        </w:tabs>
        <w:rPr>
          <w:i/>
          <w:noProof/>
          <w:szCs w:val="22"/>
          <w:lang w:val="fr-BE"/>
        </w:rPr>
      </w:pPr>
      <w:r>
        <w:rPr>
          <w:i/>
          <w:noProof/>
          <w:szCs w:val="22"/>
          <w:lang w:val="fr-BE"/>
        </w:rPr>
        <w:lastRenderedPageBreak/>
        <w:t>Patients adolescents (12 à 17 ans)</w:t>
      </w:r>
    </w:p>
    <w:p w14:paraId="2588C82A" w14:textId="77777777" w:rsidR="005F2BF9" w:rsidRDefault="00E13671">
      <w:pPr>
        <w:tabs>
          <w:tab w:val="clear" w:pos="567"/>
        </w:tabs>
        <w:rPr>
          <w:noProof/>
          <w:lang w:val="fr-BE" w:eastAsia="nl-BE"/>
        </w:rPr>
      </w:pPr>
      <w:r>
        <w:rPr>
          <w:noProof/>
          <w:szCs w:val="22"/>
          <w:lang w:val="fr-BE" w:eastAsia="nl-BE"/>
        </w:rPr>
        <w:t>L’efficacité de l’</w:t>
      </w:r>
      <w:r w:rsidR="008260B2">
        <w:rPr>
          <w:noProof/>
          <w:szCs w:val="22"/>
          <w:lang w:val="fr-BE" w:eastAsia="nl-BE"/>
        </w:rPr>
        <w:t>ustekinumab</w:t>
      </w:r>
      <w:r>
        <w:rPr>
          <w:noProof/>
          <w:szCs w:val="22"/>
          <w:lang w:val="fr-BE" w:eastAsia="nl-BE"/>
        </w:rPr>
        <w:t xml:space="preserve"> a été étudiée chez 110 adolescents âgés de 12 à 17 ans présentant un psoriasis en plaques modéré à sévère dans le cadre d’une étude multicentrique de phase 3, randomisée, en double aveugle </w:t>
      </w:r>
      <w:r>
        <w:rPr>
          <w:i/>
          <w:noProof/>
          <w:szCs w:val="22"/>
          <w:lang w:val="fr-BE" w:eastAsia="nl-BE"/>
        </w:rPr>
        <w:t>versus</w:t>
      </w:r>
      <w:r>
        <w:rPr>
          <w:noProof/>
          <w:szCs w:val="22"/>
          <w:lang w:val="fr-BE" w:eastAsia="nl-BE"/>
        </w:rPr>
        <w:t xml:space="preserve"> placebo (CADMUS). </w:t>
      </w:r>
      <w:r>
        <w:rPr>
          <w:noProof/>
          <w:lang w:val="fr-BE" w:eastAsia="nl-BE"/>
        </w:rPr>
        <w:t xml:space="preserve">Les patients ont été randomisés pour recevoir un </w:t>
      </w:r>
      <w:r>
        <w:rPr>
          <w:noProof/>
          <w:szCs w:val="22"/>
          <w:lang w:val="fr-BE" w:eastAsia="nl-BE"/>
        </w:rPr>
        <w:t>placebo (n = 37) ou la dose recommandée d’</w:t>
      </w:r>
      <w:r w:rsidR="008260B2">
        <w:rPr>
          <w:noProof/>
          <w:szCs w:val="22"/>
          <w:lang w:val="fr-BE" w:eastAsia="nl-BE"/>
        </w:rPr>
        <w:t>ustekinumab</w:t>
      </w:r>
      <w:r>
        <w:rPr>
          <w:noProof/>
          <w:szCs w:val="22"/>
          <w:lang w:val="fr-BE" w:eastAsia="nl-BE"/>
        </w:rPr>
        <w:t xml:space="preserve"> (voir rubrique 4.2 ; n = 36) ou la demi-dose recommandée d’</w:t>
      </w:r>
      <w:r w:rsidR="008260B2">
        <w:rPr>
          <w:noProof/>
          <w:szCs w:val="22"/>
          <w:lang w:val="fr-BE" w:eastAsia="nl-BE"/>
        </w:rPr>
        <w:t>ustekinumab</w:t>
      </w:r>
      <w:r>
        <w:rPr>
          <w:noProof/>
          <w:szCs w:val="22"/>
          <w:lang w:val="fr-BE" w:eastAsia="nl-BE"/>
        </w:rPr>
        <w:t xml:space="preserve"> (n = 37) par injection sous-cutanée </w:t>
      </w:r>
      <w:r>
        <w:rPr>
          <w:noProof/>
          <w:lang w:val="fr-BE" w:eastAsia="nl-BE"/>
        </w:rPr>
        <w:t>aux semaines 0 et 4, suivi par une injection toutes les 12 semaines</w:t>
      </w:r>
      <w:r>
        <w:rPr>
          <w:noProof/>
          <w:szCs w:val="22"/>
          <w:lang w:val="fr-BE" w:eastAsia="nl-BE"/>
        </w:rPr>
        <w:t>. À la semaine 12, les patients traités par placebo ont changé de traitement pour recevoir l’</w:t>
      </w:r>
      <w:r w:rsidR="008260B2">
        <w:rPr>
          <w:noProof/>
          <w:szCs w:val="22"/>
          <w:lang w:val="fr-BE" w:eastAsia="nl-BE"/>
        </w:rPr>
        <w:t>ustekinumab</w:t>
      </w:r>
      <w:r>
        <w:rPr>
          <w:noProof/>
          <w:szCs w:val="22"/>
          <w:lang w:val="fr-BE" w:eastAsia="nl-BE"/>
        </w:rPr>
        <w:t>.</w:t>
      </w:r>
    </w:p>
    <w:p w14:paraId="0B73B832" w14:textId="77777777" w:rsidR="005F2BF9" w:rsidRDefault="005F2BF9">
      <w:pPr>
        <w:autoSpaceDE w:val="0"/>
        <w:autoSpaceDN w:val="0"/>
        <w:adjustRightInd w:val="0"/>
        <w:rPr>
          <w:noProof/>
          <w:lang w:val="fr-BE" w:eastAsia="nl-BE"/>
        </w:rPr>
      </w:pPr>
    </w:p>
    <w:p w14:paraId="716E0DD5" w14:textId="77777777" w:rsidR="005F2BF9" w:rsidRDefault="00E13671">
      <w:pPr>
        <w:rPr>
          <w:noProof/>
          <w:lang w:val="fr-BE" w:eastAsia="nl-BE"/>
        </w:rPr>
      </w:pPr>
      <w:r>
        <w:rPr>
          <w:noProof/>
          <w:lang w:val="fr-BE" w:eastAsia="nl-BE"/>
        </w:rPr>
        <w:t>Les patients ayant un score PASI</w:t>
      </w:r>
      <w:r>
        <w:rPr>
          <w:noProof/>
          <w:szCs w:val="24"/>
          <w:lang w:val="fr-BE" w:eastAsia="nl-BE"/>
        </w:rPr>
        <w:t> </w:t>
      </w:r>
      <w:r>
        <w:rPr>
          <w:noProof/>
          <w:lang w:val="fr-BE" w:eastAsia="nl-BE"/>
        </w:rPr>
        <w:t>≥</w:t>
      </w:r>
      <w:r>
        <w:rPr>
          <w:noProof/>
          <w:szCs w:val="24"/>
          <w:lang w:val="fr-BE" w:eastAsia="nl-BE"/>
        </w:rPr>
        <w:t> </w:t>
      </w:r>
      <w:r>
        <w:rPr>
          <w:noProof/>
          <w:lang w:val="fr-BE" w:eastAsia="nl-BE"/>
        </w:rPr>
        <w:t>12, un score PGA</w:t>
      </w:r>
      <w:r>
        <w:rPr>
          <w:noProof/>
          <w:szCs w:val="24"/>
          <w:lang w:val="fr-BE" w:eastAsia="nl-BE"/>
        </w:rPr>
        <w:t> </w:t>
      </w:r>
      <w:r>
        <w:rPr>
          <w:noProof/>
          <w:lang w:val="fr-BE" w:eastAsia="nl-BE"/>
        </w:rPr>
        <w:t>≥</w:t>
      </w:r>
      <w:r>
        <w:rPr>
          <w:noProof/>
          <w:szCs w:val="24"/>
          <w:lang w:val="fr-BE" w:eastAsia="nl-BE"/>
        </w:rPr>
        <w:t> </w:t>
      </w:r>
      <w:r>
        <w:rPr>
          <w:noProof/>
          <w:lang w:val="fr-BE" w:eastAsia="nl-BE"/>
        </w:rPr>
        <w:t>3 et une surface corporelle atteinte (SCA) d’au moins 10%, et qui étaient candidats à la photothérapie ou à un traitement systémique, étaient éligibles pour l’étude. Environ 60% des patients avaient déjà été exposés à un traitement systémique conventionnel ou à la photothérapie. Environ 11% des patients avaient déjà été exposés à des agents biologiques.</w:t>
      </w:r>
    </w:p>
    <w:p w14:paraId="2615A302" w14:textId="77777777" w:rsidR="005F2BF9" w:rsidRDefault="005F2BF9">
      <w:pPr>
        <w:rPr>
          <w:noProof/>
          <w:lang w:val="fr-BE" w:eastAsia="nl-BE"/>
        </w:rPr>
      </w:pPr>
    </w:p>
    <w:p w14:paraId="271B5CAB" w14:textId="77777777" w:rsidR="005F2BF9" w:rsidRDefault="00E13671">
      <w:pPr>
        <w:autoSpaceDE w:val="0"/>
        <w:autoSpaceDN w:val="0"/>
        <w:adjustRightInd w:val="0"/>
        <w:rPr>
          <w:noProof/>
          <w:lang w:val="fr-BE" w:eastAsia="nl-BE"/>
        </w:rPr>
      </w:pPr>
      <w:r>
        <w:rPr>
          <w:noProof/>
          <w:lang w:val="fr-BE" w:eastAsia="nl-BE"/>
        </w:rPr>
        <w:t>Le critère principal était la proportion de patients qui atteignaient un score PGA blanchi (0) ou minimal (1) à la semaine 12. Les critères secondaires incluaient les réponses PASI</w:t>
      </w:r>
      <w:r>
        <w:rPr>
          <w:noProof/>
          <w:szCs w:val="24"/>
          <w:lang w:val="fr-BE" w:eastAsia="nl-BE"/>
        </w:rPr>
        <w:t> </w:t>
      </w:r>
      <w:r>
        <w:rPr>
          <w:noProof/>
          <w:lang w:val="fr-BE" w:eastAsia="nl-BE"/>
        </w:rPr>
        <w:t>75 et PASI</w:t>
      </w:r>
      <w:r>
        <w:rPr>
          <w:noProof/>
          <w:szCs w:val="24"/>
          <w:lang w:val="fr-BE" w:eastAsia="nl-BE"/>
        </w:rPr>
        <w:t> </w:t>
      </w:r>
      <w:r>
        <w:rPr>
          <w:noProof/>
          <w:lang w:val="fr-BE" w:eastAsia="nl-BE"/>
        </w:rPr>
        <w:t xml:space="preserve">90, la variation par rapport à l’inclusion du score CDLQI (Children’s Dermatology Life Quality Index) et la variation par rapport à l’inclusion du score total PedsQL (Paediatric Quality of Life Inventory), à la semaine 12. À la semaine 12, les sujets traités par </w:t>
      </w:r>
      <w:r w:rsidR="008260B2">
        <w:rPr>
          <w:noProof/>
          <w:lang w:val="fr-BE" w:eastAsia="nl-BE"/>
        </w:rPr>
        <w:t>ustekinumab</w:t>
      </w:r>
      <w:r>
        <w:rPr>
          <w:noProof/>
          <w:lang w:val="fr-BE" w:eastAsia="nl-BE"/>
        </w:rPr>
        <w:t xml:space="preserve"> présentaient une amélioration significativement supérieure de leur psoriasis et de leur qualité de vie comparativement aux sujets ayant reçu un placebo (Tableau</w:t>
      </w:r>
      <w:r>
        <w:rPr>
          <w:noProof/>
          <w:szCs w:val="24"/>
          <w:lang w:val="fr-BE" w:eastAsia="nl-BE"/>
        </w:rPr>
        <w:t> </w:t>
      </w:r>
      <w:r w:rsidR="006B19EA">
        <w:rPr>
          <w:noProof/>
          <w:szCs w:val="24"/>
          <w:lang w:val="fr-BE" w:eastAsia="nl-BE"/>
        </w:rPr>
        <w:t>6</w:t>
      </w:r>
      <w:r>
        <w:rPr>
          <w:noProof/>
          <w:lang w:val="fr-BE" w:eastAsia="nl-BE"/>
        </w:rPr>
        <w:t>).</w:t>
      </w:r>
    </w:p>
    <w:p w14:paraId="5FBED6E6" w14:textId="77777777" w:rsidR="005F2BF9" w:rsidRDefault="005F2BF9">
      <w:pPr>
        <w:rPr>
          <w:noProof/>
          <w:lang w:val="fr-BE" w:eastAsia="nl-BE"/>
        </w:rPr>
      </w:pPr>
    </w:p>
    <w:p w14:paraId="37471A09" w14:textId="77777777" w:rsidR="005F2BF9" w:rsidRDefault="00E13671">
      <w:pPr>
        <w:rPr>
          <w:noProof/>
          <w:lang w:val="fr-BE" w:eastAsia="nl-BE"/>
        </w:rPr>
      </w:pPr>
      <w:r>
        <w:rPr>
          <w:noProof/>
          <w:lang w:val="fr-BE" w:eastAsia="nl-BE"/>
        </w:rPr>
        <w:t>L’efficacité a été suivie chez tous les patients pendant 52</w:t>
      </w:r>
      <w:r>
        <w:rPr>
          <w:noProof/>
          <w:szCs w:val="22"/>
          <w:lang w:val="fr-BE" w:eastAsia="nl-BE"/>
        </w:rPr>
        <w:t> </w:t>
      </w:r>
      <w:r>
        <w:rPr>
          <w:noProof/>
          <w:lang w:val="fr-BE" w:eastAsia="nl-BE"/>
        </w:rPr>
        <w:t>semaines après la première administration de l’agent étudié. Considérant la proportion de patients présentant un score PGA blanchi (0) ou minimal (1) et la proportion de répondeurs PASI</w:t>
      </w:r>
      <w:r>
        <w:rPr>
          <w:noProof/>
          <w:szCs w:val="22"/>
          <w:lang w:val="fr-BE" w:eastAsia="nl-BE"/>
        </w:rPr>
        <w:t> </w:t>
      </w:r>
      <w:r>
        <w:rPr>
          <w:noProof/>
          <w:lang w:val="fr-BE" w:eastAsia="nl-BE"/>
        </w:rPr>
        <w:t xml:space="preserve">75, il existe une différence entre le groupe traité par </w:t>
      </w:r>
      <w:r w:rsidR="008260B2">
        <w:rPr>
          <w:noProof/>
          <w:lang w:val="fr-BE" w:eastAsia="nl-BE"/>
        </w:rPr>
        <w:t>ustekinumab</w:t>
      </w:r>
      <w:r>
        <w:rPr>
          <w:noProof/>
          <w:lang w:val="fr-BE" w:eastAsia="nl-BE"/>
        </w:rPr>
        <w:t xml:space="preserve"> et le placebo lors de la première visite post-inclusion à la semaine 4, atteignant un maximum à la semaine</w:t>
      </w:r>
      <w:r>
        <w:rPr>
          <w:noProof/>
          <w:szCs w:val="22"/>
          <w:lang w:val="fr-BE" w:eastAsia="nl-BE"/>
        </w:rPr>
        <w:t> </w:t>
      </w:r>
      <w:r>
        <w:rPr>
          <w:noProof/>
          <w:lang w:val="fr-BE" w:eastAsia="nl-BE"/>
        </w:rPr>
        <w:t>12. Les améliorations des scores PGA, PASI, CDLQI et PedsQL se sont maintenues jusqu’à la semaine 52 (Tableau </w:t>
      </w:r>
      <w:r w:rsidR="006B19EA">
        <w:rPr>
          <w:noProof/>
          <w:lang w:val="fr-BE" w:eastAsia="nl-BE"/>
        </w:rPr>
        <w:t>6</w:t>
      </w:r>
      <w:r>
        <w:rPr>
          <w:noProof/>
          <w:lang w:val="fr-BE" w:eastAsia="nl-BE"/>
        </w:rPr>
        <w:t>).</w:t>
      </w:r>
    </w:p>
    <w:p w14:paraId="3DBE9500" w14:textId="77777777" w:rsidR="005F2BF9" w:rsidRDefault="005F2BF9">
      <w:pPr>
        <w:autoSpaceDE w:val="0"/>
        <w:autoSpaceDN w:val="0"/>
        <w:adjustRightInd w:val="0"/>
        <w:rPr>
          <w:noProof/>
          <w:lang w:val="fr-BE" w:eastAsia="nl-BE"/>
        </w:rPr>
      </w:pPr>
    </w:p>
    <w:p w14:paraId="5366F0A6" w14:textId="77777777" w:rsidR="005F2BF9" w:rsidRPr="006405CB" w:rsidRDefault="00E13671">
      <w:pPr>
        <w:keepNext/>
        <w:rPr>
          <w:b/>
          <w:bCs/>
          <w:iCs/>
          <w:noProof/>
          <w:lang w:val="fr-BE" w:eastAsia="nl-BE"/>
        </w:rPr>
      </w:pPr>
      <w:r w:rsidRPr="006405CB">
        <w:rPr>
          <w:b/>
          <w:bCs/>
          <w:iCs/>
          <w:noProof/>
          <w:szCs w:val="22"/>
          <w:lang w:val="fr-BE" w:eastAsia="nl-BE"/>
        </w:rPr>
        <w:t>Tableau </w:t>
      </w:r>
      <w:r w:rsidR="006B19EA" w:rsidRPr="006405CB">
        <w:rPr>
          <w:b/>
          <w:bCs/>
          <w:iCs/>
          <w:noProof/>
          <w:szCs w:val="22"/>
          <w:lang w:val="fr-BE" w:eastAsia="nl-BE"/>
        </w:rPr>
        <w:t>6</w:t>
      </w:r>
      <w:r w:rsidRPr="006405CB">
        <w:rPr>
          <w:b/>
          <w:bCs/>
          <w:iCs/>
          <w:noProof/>
          <w:szCs w:val="22"/>
          <w:lang w:val="fr-BE" w:eastAsia="nl-BE"/>
        </w:rPr>
        <w:tab/>
        <w:t xml:space="preserve"> Résumé des critères primaires et secondaires aux semaines</w:t>
      </w:r>
      <w:r w:rsidRPr="006405CB">
        <w:rPr>
          <w:b/>
          <w:bCs/>
          <w:iCs/>
          <w:noProof/>
          <w:szCs w:val="24"/>
          <w:lang w:val="fr-BE" w:eastAsia="nl-BE"/>
        </w:rPr>
        <w:t> </w:t>
      </w:r>
      <w:r w:rsidRPr="006405CB">
        <w:rPr>
          <w:b/>
          <w:bCs/>
          <w:iCs/>
          <w:noProof/>
          <w:szCs w:val="22"/>
          <w:lang w:val="fr-BE" w:eastAsia="nl-BE"/>
        </w:rPr>
        <w:t>12 et 52</w:t>
      </w:r>
    </w:p>
    <w:tbl>
      <w:tblPr>
        <w:tblW w:w="0" w:type="auto"/>
        <w:jc w:val="center"/>
        <w:tblBorders>
          <w:top w:val="single" w:sz="4" w:space="0" w:color="auto"/>
          <w:bottom w:val="single" w:sz="4" w:space="0" w:color="auto"/>
        </w:tblBorders>
        <w:tblLayout w:type="fixed"/>
        <w:tblLook w:val="0000" w:firstRow="0" w:lastRow="0" w:firstColumn="0" w:lastColumn="0" w:noHBand="0" w:noVBand="0"/>
      </w:tblPr>
      <w:tblGrid>
        <w:gridCol w:w="3262"/>
        <w:gridCol w:w="1622"/>
        <w:gridCol w:w="2088"/>
        <w:gridCol w:w="6"/>
        <w:gridCol w:w="2094"/>
      </w:tblGrid>
      <w:tr w:rsidR="005F2BF9" w14:paraId="1CE0F98E" w14:textId="77777777">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14:paraId="2F2AED5E" w14:textId="77777777" w:rsidR="005F2BF9" w:rsidRDefault="00E13671">
            <w:pPr>
              <w:keepNext/>
              <w:jc w:val="center"/>
              <w:rPr>
                <w:b/>
                <w:bCs/>
                <w:noProof/>
                <w:snapToGrid w:val="0"/>
                <w:szCs w:val="24"/>
                <w:lang w:val="fr-BE" w:eastAsia="nl-BE"/>
              </w:rPr>
            </w:pPr>
            <w:r>
              <w:rPr>
                <w:b/>
                <w:bCs/>
                <w:noProof/>
                <w:snapToGrid w:val="0"/>
                <w:szCs w:val="24"/>
                <w:lang w:val="fr-BE" w:eastAsia="nl-BE"/>
              </w:rPr>
              <w:t xml:space="preserve">Étude Psoriasis de l’adolescent </w:t>
            </w:r>
            <w:r>
              <w:rPr>
                <w:b/>
                <w:noProof/>
                <w:snapToGrid w:val="0"/>
                <w:szCs w:val="24"/>
                <w:lang w:val="fr-BE" w:eastAsia="nl-BE"/>
              </w:rPr>
              <w:t>(CADMUS) (12 à 17 ans)</w:t>
            </w:r>
          </w:p>
        </w:tc>
      </w:tr>
      <w:tr w:rsidR="005F2BF9" w14:paraId="3F60021B" w14:textId="77777777">
        <w:trPr>
          <w:cantSplit/>
          <w:trHeight w:val="413"/>
          <w:jc w:val="center"/>
        </w:trPr>
        <w:tc>
          <w:tcPr>
            <w:tcW w:w="3262" w:type="dxa"/>
            <w:vMerge w:val="restart"/>
            <w:tcBorders>
              <w:top w:val="single" w:sz="4" w:space="0" w:color="auto"/>
              <w:left w:val="single" w:sz="4" w:space="0" w:color="auto"/>
              <w:right w:val="single" w:sz="4" w:space="0" w:color="auto"/>
            </w:tcBorders>
            <w:vAlign w:val="bottom"/>
          </w:tcPr>
          <w:p w14:paraId="7DD27E38" w14:textId="77777777" w:rsidR="005F2BF9" w:rsidRDefault="005F2BF9">
            <w:pPr>
              <w:keepNext/>
              <w:rPr>
                <w:noProof/>
                <w:snapToGrid w:val="0"/>
                <w:lang w:val="fr-BE" w:eastAsia="nl-BE"/>
              </w:rPr>
            </w:pPr>
          </w:p>
        </w:tc>
        <w:tc>
          <w:tcPr>
            <w:tcW w:w="3710" w:type="dxa"/>
            <w:gridSpan w:val="2"/>
            <w:tcBorders>
              <w:top w:val="single" w:sz="4" w:space="0" w:color="auto"/>
              <w:left w:val="single" w:sz="4" w:space="0" w:color="auto"/>
              <w:bottom w:val="single" w:sz="4" w:space="0" w:color="auto"/>
              <w:right w:val="single" w:sz="4" w:space="0" w:color="auto"/>
            </w:tcBorders>
            <w:vAlign w:val="center"/>
          </w:tcPr>
          <w:p w14:paraId="0F412F0C" w14:textId="77777777" w:rsidR="005F2BF9" w:rsidRDefault="00E13671">
            <w:pPr>
              <w:keepNext/>
              <w:keepLines/>
              <w:jc w:val="center"/>
              <w:rPr>
                <w:b/>
                <w:noProof/>
                <w:snapToGrid w:val="0"/>
                <w:szCs w:val="24"/>
                <w:lang w:val="fr-BE" w:eastAsia="nl-BE"/>
              </w:rPr>
            </w:pPr>
            <w:r>
              <w:rPr>
                <w:b/>
                <w:noProof/>
                <w:snapToGrid w:val="0"/>
                <w:szCs w:val="24"/>
                <w:lang w:val="fr-BE" w:eastAsia="nl-BE"/>
              </w:rPr>
              <w:t>Semaine 12</w:t>
            </w:r>
          </w:p>
        </w:tc>
        <w:tc>
          <w:tcPr>
            <w:tcW w:w="2100" w:type="dxa"/>
            <w:gridSpan w:val="2"/>
            <w:tcBorders>
              <w:top w:val="single" w:sz="4" w:space="0" w:color="auto"/>
              <w:left w:val="single" w:sz="4" w:space="0" w:color="auto"/>
              <w:bottom w:val="single" w:sz="4" w:space="0" w:color="auto"/>
              <w:right w:val="single" w:sz="4" w:space="0" w:color="auto"/>
            </w:tcBorders>
            <w:vAlign w:val="center"/>
          </w:tcPr>
          <w:p w14:paraId="52B686D9" w14:textId="77777777" w:rsidR="005F2BF9" w:rsidRDefault="00E13671">
            <w:pPr>
              <w:keepNext/>
              <w:keepLines/>
              <w:jc w:val="center"/>
              <w:rPr>
                <w:b/>
                <w:noProof/>
                <w:snapToGrid w:val="0"/>
                <w:szCs w:val="24"/>
                <w:lang w:val="fr-BE" w:eastAsia="nl-BE"/>
              </w:rPr>
            </w:pPr>
            <w:r>
              <w:rPr>
                <w:b/>
                <w:noProof/>
                <w:snapToGrid w:val="0"/>
                <w:szCs w:val="24"/>
                <w:lang w:val="fr-BE" w:eastAsia="nl-BE"/>
              </w:rPr>
              <w:t>Semaine 52</w:t>
            </w:r>
          </w:p>
        </w:tc>
      </w:tr>
      <w:tr w:rsidR="005F2BF9" w14:paraId="7B2B266D" w14:textId="77777777">
        <w:trPr>
          <w:cantSplit/>
          <w:jc w:val="center"/>
        </w:trPr>
        <w:tc>
          <w:tcPr>
            <w:tcW w:w="3262" w:type="dxa"/>
            <w:vMerge/>
            <w:tcBorders>
              <w:left w:val="single" w:sz="4" w:space="0" w:color="auto"/>
              <w:right w:val="single" w:sz="4" w:space="0" w:color="auto"/>
            </w:tcBorders>
            <w:vAlign w:val="bottom"/>
          </w:tcPr>
          <w:p w14:paraId="613DA664" w14:textId="77777777" w:rsidR="005F2BF9" w:rsidRDefault="005F2BF9">
            <w:pPr>
              <w:keepNext/>
              <w:rPr>
                <w:noProof/>
                <w:snapToGrid w:val="0"/>
                <w:lang w:val="fr-BE" w:eastAsia="nl-BE"/>
              </w:rPr>
            </w:pPr>
          </w:p>
        </w:tc>
        <w:tc>
          <w:tcPr>
            <w:tcW w:w="1622" w:type="dxa"/>
            <w:tcBorders>
              <w:top w:val="single" w:sz="4" w:space="0" w:color="auto"/>
              <w:left w:val="single" w:sz="4" w:space="0" w:color="auto"/>
              <w:bottom w:val="single" w:sz="4" w:space="0" w:color="auto"/>
              <w:right w:val="single" w:sz="4" w:space="0" w:color="auto"/>
            </w:tcBorders>
            <w:vAlign w:val="center"/>
          </w:tcPr>
          <w:p w14:paraId="15252957" w14:textId="77777777" w:rsidR="005F2BF9" w:rsidRDefault="00E13671">
            <w:pPr>
              <w:keepNext/>
              <w:keepLines/>
              <w:jc w:val="center"/>
              <w:rPr>
                <w:noProof/>
                <w:szCs w:val="24"/>
                <w:lang w:val="fr-BE" w:eastAsia="nl-BE"/>
              </w:rPr>
            </w:pPr>
            <w:r>
              <w:rPr>
                <w:noProof/>
                <w:szCs w:val="24"/>
                <w:lang w:val="fr-BE" w:eastAsia="nl-BE"/>
              </w:rPr>
              <w:t>Placebo</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4DAFAE5E" w14:textId="77777777" w:rsidR="005F2BF9" w:rsidRDefault="00E13671">
            <w:pPr>
              <w:keepNext/>
              <w:keepLines/>
              <w:jc w:val="center"/>
              <w:rPr>
                <w:noProof/>
                <w:snapToGrid w:val="0"/>
                <w:szCs w:val="24"/>
                <w:lang w:val="fr-BE" w:eastAsia="nl-BE"/>
              </w:rPr>
            </w:pPr>
            <w:r>
              <w:rPr>
                <w:noProof/>
                <w:snapToGrid w:val="0"/>
                <w:szCs w:val="24"/>
                <w:lang w:val="fr-BE" w:eastAsia="nl-BE"/>
              </w:rPr>
              <w:t>Dose recommandée d’</w:t>
            </w:r>
            <w:r w:rsidR="008260B2">
              <w:rPr>
                <w:noProof/>
                <w:snapToGrid w:val="0"/>
                <w:szCs w:val="24"/>
                <w:lang w:val="fr-BE" w:eastAsia="nl-BE"/>
              </w:rPr>
              <w:t>ustekinumab</w:t>
            </w:r>
          </w:p>
        </w:tc>
        <w:tc>
          <w:tcPr>
            <w:tcW w:w="2094" w:type="dxa"/>
            <w:tcBorders>
              <w:top w:val="single" w:sz="4" w:space="0" w:color="auto"/>
              <w:left w:val="single" w:sz="4" w:space="0" w:color="auto"/>
              <w:bottom w:val="single" w:sz="4" w:space="0" w:color="auto"/>
              <w:right w:val="single" w:sz="4" w:space="0" w:color="auto"/>
            </w:tcBorders>
            <w:vAlign w:val="center"/>
          </w:tcPr>
          <w:p w14:paraId="67C13C17" w14:textId="77777777" w:rsidR="005F2BF9" w:rsidRDefault="00E13671">
            <w:pPr>
              <w:keepNext/>
              <w:keepLines/>
              <w:jc w:val="center"/>
              <w:rPr>
                <w:noProof/>
                <w:snapToGrid w:val="0"/>
                <w:szCs w:val="24"/>
                <w:lang w:val="fr-BE" w:eastAsia="nl-BE"/>
              </w:rPr>
            </w:pPr>
            <w:r>
              <w:rPr>
                <w:noProof/>
                <w:snapToGrid w:val="0"/>
                <w:szCs w:val="24"/>
                <w:lang w:val="fr-BE" w:eastAsia="nl-BE"/>
              </w:rPr>
              <w:t>Dose recommandée d’</w:t>
            </w:r>
            <w:r w:rsidR="008260B2">
              <w:rPr>
                <w:noProof/>
                <w:snapToGrid w:val="0"/>
                <w:szCs w:val="24"/>
                <w:lang w:val="fr-BE" w:eastAsia="nl-BE"/>
              </w:rPr>
              <w:t>ustekinumab</w:t>
            </w:r>
          </w:p>
        </w:tc>
      </w:tr>
      <w:tr w:rsidR="005F2BF9" w14:paraId="69E7BB84" w14:textId="77777777">
        <w:trPr>
          <w:cantSplit/>
          <w:jc w:val="center"/>
        </w:trPr>
        <w:tc>
          <w:tcPr>
            <w:tcW w:w="3262" w:type="dxa"/>
            <w:vMerge/>
            <w:tcBorders>
              <w:left w:val="single" w:sz="4" w:space="0" w:color="auto"/>
              <w:bottom w:val="single" w:sz="4" w:space="0" w:color="auto"/>
              <w:right w:val="single" w:sz="4" w:space="0" w:color="auto"/>
            </w:tcBorders>
            <w:vAlign w:val="bottom"/>
          </w:tcPr>
          <w:p w14:paraId="416E2F44" w14:textId="77777777" w:rsidR="005F2BF9" w:rsidRDefault="005F2BF9">
            <w:pPr>
              <w:keepNext/>
              <w:rPr>
                <w:noProof/>
                <w:snapToGrid w:val="0"/>
                <w:lang w:val="fr-BE" w:eastAsia="nl-BE"/>
              </w:rPr>
            </w:pPr>
          </w:p>
        </w:tc>
        <w:tc>
          <w:tcPr>
            <w:tcW w:w="1622" w:type="dxa"/>
            <w:tcBorders>
              <w:top w:val="single" w:sz="4" w:space="0" w:color="auto"/>
              <w:left w:val="single" w:sz="4" w:space="0" w:color="auto"/>
              <w:bottom w:val="single" w:sz="4" w:space="0" w:color="auto"/>
              <w:right w:val="single" w:sz="4" w:space="0" w:color="auto"/>
            </w:tcBorders>
            <w:vAlign w:val="center"/>
          </w:tcPr>
          <w:p w14:paraId="3B180D5C" w14:textId="77777777" w:rsidR="005F2BF9" w:rsidRDefault="00E13671">
            <w:pPr>
              <w:keepNext/>
              <w:keepLines/>
              <w:jc w:val="center"/>
              <w:rPr>
                <w:noProof/>
                <w:szCs w:val="24"/>
                <w:lang w:val="fr-BE" w:eastAsia="nl-BE"/>
              </w:rPr>
            </w:pPr>
            <w:r>
              <w:rPr>
                <w:noProof/>
                <w:szCs w:val="24"/>
                <w:lang w:val="fr-BE" w:eastAsia="nl-BE"/>
              </w:rPr>
              <w:t>N (%)</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24C54B1B" w14:textId="77777777" w:rsidR="005F2BF9" w:rsidRDefault="00E13671">
            <w:pPr>
              <w:keepNext/>
              <w:keepLines/>
              <w:jc w:val="center"/>
              <w:rPr>
                <w:noProof/>
                <w:szCs w:val="24"/>
                <w:lang w:val="fr-BE" w:eastAsia="nl-BE"/>
              </w:rPr>
            </w:pPr>
            <w:r>
              <w:rPr>
                <w:noProof/>
                <w:szCs w:val="24"/>
                <w:lang w:val="fr-BE" w:eastAsia="nl-BE"/>
              </w:rPr>
              <w:t>N (%)</w:t>
            </w:r>
          </w:p>
        </w:tc>
        <w:tc>
          <w:tcPr>
            <w:tcW w:w="2094" w:type="dxa"/>
            <w:tcBorders>
              <w:top w:val="single" w:sz="4" w:space="0" w:color="auto"/>
              <w:left w:val="single" w:sz="4" w:space="0" w:color="auto"/>
              <w:bottom w:val="single" w:sz="4" w:space="0" w:color="auto"/>
              <w:right w:val="single" w:sz="4" w:space="0" w:color="auto"/>
            </w:tcBorders>
            <w:vAlign w:val="center"/>
          </w:tcPr>
          <w:p w14:paraId="3FDF05A1" w14:textId="77777777" w:rsidR="005F2BF9" w:rsidRDefault="00E13671">
            <w:pPr>
              <w:keepNext/>
              <w:keepLines/>
              <w:jc w:val="center"/>
              <w:rPr>
                <w:noProof/>
                <w:szCs w:val="24"/>
                <w:lang w:val="fr-BE" w:eastAsia="nl-BE"/>
              </w:rPr>
            </w:pPr>
            <w:r>
              <w:rPr>
                <w:noProof/>
                <w:szCs w:val="24"/>
                <w:lang w:val="fr-BE" w:eastAsia="nl-BE"/>
              </w:rPr>
              <w:t>N (%)</w:t>
            </w:r>
          </w:p>
        </w:tc>
      </w:tr>
      <w:tr w:rsidR="005F2BF9" w14:paraId="59A0904B" w14:textId="77777777">
        <w:trPr>
          <w:cantSplit/>
          <w:jc w:val="center"/>
        </w:trPr>
        <w:tc>
          <w:tcPr>
            <w:tcW w:w="3262" w:type="dxa"/>
            <w:tcBorders>
              <w:top w:val="single" w:sz="4" w:space="0" w:color="auto"/>
              <w:left w:val="single" w:sz="4" w:space="0" w:color="auto"/>
              <w:bottom w:val="single" w:sz="4" w:space="0" w:color="auto"/>
              <w:right w:val="single" w:sz="4" w:space="0" w:color="auto"/>
            </w:tcBorders>
            <w:vAlign w:val="bottom"/>
          </w:tcPr>
          <w:p w14:paraId="7A11A279" w14:textId="77777777" w:rsidR="005F2BF9" w:rsidRDefault="00E13671">
            <w:pPr>
              <w:rPr>
                <w:noProof/>
                <w:snapToGrid w:val="0"/>
                <w:lang w:val="fr-BE" w:eastAsia="nl-BE"/>
              </w:rPr>
            </w:pPr>
            <w:r>
              <w:rPr>
                <w:noProof/>
                <w:snapToGrid w:val="0"/>
                <w:lang w:val="fr-BE" w:eastAsia="nl-BE"/>
              </w:rPr>
              <w:t>Nombre de patients randomisés</w:t>
            </w:r>
          </w:p>
        </w:tc>
        <w:tc>
          <w:tcPr>
            <w:tcW w:w="1622" w:type="dxa"/>
            <w:tcBorders>
              <w:top w:val="single" w:sz="4" w:space="0" w:color="auto"/>
              <w:left w:val="single" w:sz="4" w:space="0" w:color="auto"/>
              <w:bottom w:val="single" w:sz="4" w:space="0" w:color="auto"/>
              <w:right w:val="single" w:sz="4" w:space="0" w:color="auto"/>
            </w:tcBorders>
            <w:vAlign w:val="center"/>
          </w:tcPr>
          <w:p w14:paraId="1192EEE6" w14:textId="77777777" w:rsidR="005F2BF9" w:rsidRDefault="00E13671">
            <w:pPr>
              <w:jc w:val="center"/>
              <w:rPr>
                <w:noProof/>
                <w:snapToGrid w:val="0"/>
                <w:szCs w:val="24"/>
                <w:lang w:val="fr-BE" w:eastAsia="nl-BE"/>
              </w:rPr>
            </w:pPr>
            <w:r>
              <w:rPr>
                <w:noProof/>
                <w:szCs w:val="24"/>
                <w:lang w:val="fr-BE" w:eastAsia="nl-BE"/>
              </w:rPr>
              <w:t>37</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4CE3B99B" w14:textId="77777777" w:rsidR="005F2BF9" w:rsidRDefault="00E13671">
            <w:pPr>
              <w:jc w:val="center"/>
              <w:rPr>
                <w:noProof/>
                <w:szCs w:val="24"/>
                <w:lang w:val="fr-BE" w:eastAsia="nl-BE"/>
              </w:rPr>
            </w:pPr>
            <w:r>
              <w:rPr>
                <w:noProof/>
                <w:szCs w:val="24"/>
                <w:lang w:val="fr-BE" w:eastAsia="nl-BE"/>
              </w:rPr>
              <w:t>36</w:t>
            </w:r>
          </w:p>
        </w:tc>
        <w:tc>
          <w:tcPr>
            <w:tcW w:w="2094" w:type="dxa"/>
            <w:tcBorders>
              <w:top w:val="single" w:sz="4" w:space="0" w:color="auto"/>
              <w:left w:val="single" w:sz="4" w:space="0" w:color="auto"/>
              <w:bottom w:val="single" w:sz="4" w:space="0" w:color="auto"/>
              <w:right w:val="single" w:sz="4" w:space="0" w:color="auto"/>
            </w:tcBorders>
            <w:vAlign w:val="center"/>
          </w:tcPr>
          <w:p w14:paraId="57545728" w14:textId="77777777" w:rsidR="005F2BF9" w:rsidRDefault="00E13671">
            <w:pPr>
              <w:jc w:val="center"/>
              <w:rPr>
                <w:noProof/>
                <w:snapToGrid w:val="0"/>
                <w:szCs w:val="24"/>
                <w:lang w:val="fr-BE" w:eastAsia="nl-BE"/>
              </w:rPr>
            </w:pPr>
            <w:r>
              <w:rPr>
                <w:noProof/>
                <w:szCs w:val="24"/>
                <w:lang w:val="fr-BE" w:eastAsia="nl-BE"/>
              </w:rPr>
              <w:t>35</w:t>
            </w:r>
          </w:p>
        </w:tc>
      </w:tr>
      <w:tr w:rsidR="005F2BF9" w14:paraId="5F08EF42" w14:textId="77777777">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14:paraId="7FCC6343" w14:textId="77777777" w:rsidR="005F2BF9" w:rsidRDefault="00E13671">
            <w:pPr>
              <w:keepNext/>
              <w:widowControl w:val="0"/>
              <w:adjustRightInd w:val="0"/>
              <w:rPr>
                <w:b/>
                <w:noProof/>
                <w:szCs w:val="24"/>
                <w:lang w:val="fr-BE" w:eastAsia="nl-BE"/>
              </w:rPr>
            </w:pPr>
            <w:r>
              <w:rPr>
                <w:b/>
                <w:noProof/>
                <w:szCs w:val="24"/>
                <w:lang w:val="fr-BE" w:eastAsia="nl-BE"/>
              </w:rPr>
              <w:t>PGA</w:t>
            </w:r>
          </w:p>
        </w:tc>
      </w:tr>
      <w:tr w:rsidR="005F2BF9" w14:paraId="2F045CAB" w14:textId="77777777">
        <w:trPr>
          <w:cantSplit/>
          <w:jc w:val="center"/>
        </w:trPr>
        <w:tc>
          <w:tcPr>
            <w:tcW w:w="3262" w:type="dxa"/>
            <w:tcBorders>
              <w:top w:val="single" w:sz="4" w:space="0" w:color="auto"/>
              <w:left w:val="single" w:sz="4" w:space="0" w:color="auto"/>
              <w:bottom w:val="single" w:sz="4" w:space="0" w:color="auto"/>
              <w:right w:val="single" w:sz="4" w:space="0" w:color="auto"/>
            </w:tcBorders>
            <w:vAlign w:val="bottom"/>
          </w:tcPr>
          <w:p w14:paraId="74CFA2CC" w14:textId="77777777" w:rsidR="005F2BF9" w:rsidRDefault="00E13671">
            <w:pPr>
              <w:rPr>
                <w:b/>
                <w:noProof/>
                <w:snapToGrid w:val="0"/>
                <w:szCs w:val="24"/>
                <w:lang w:val="fr-BE" w:eastAsia="nl-BE"/>
              </w:rPr>
            </w:pPr>
            <w:r>
              <w:rPr>
                <w:noProof/>
                <w:snapToGrid w:val="0"/>
                <w:szCs w:val="24"/>
                <w:lang w:val="fr-BE" w:eastAsia="nl-BE"/>
              </w:rPr>
              <w:t>PGA blanchi (0) ou minimal (1)</w:t>
            </w:r>
          </w:p>
        </w:tc>
        <w:tc>
          <w:tcPr>
            <w:tcW w:w="1622" w:type="dxa"/>
            <w:tcBorders>
              <w:top w:val="single" w:sz="4" w:space="0" w:color="auto"/>
              <w:left w:val="single" w:sz="4" w:space="0" w:color="auto"/>
              <w:bottom w:val="single" w:sz="4" w:space="0" w:color="auto"/>
              <w:right w:val="single" w:sz="4" w:space="0" w:color="auto"/>
            </w:tcBorders>
            <w:vAlign w:val="center"/>
          </w:tcPr>
          <w:p w14:paraId="5CA5548F" w14:textId="77777777" w:rsidR="005F2BF9" w:rsidRDefault="00E13671">
            <w:pPr>
              <w:widowControl w:val="0"/>
              <w:adjustRightInd w:val="0"/>
              <w:jc w:val="center"/>
              <w:rPr>
                <w:noProof/>
                <w:szCs w:val="24"/>
                <w:lang w:val="fr-BE" w:eastAsia="nl-BE"/>
              </w:rPr>
            </w:pPr>
            <w:r>
              <w:rPr>
                <w:noProof/>
                <w:szCs w:val="24"/>
                <w:lang w:val="fr-BE" w:eastAsia="nl-BE"/>
              </w:rPr>
              <w:t>2 (5,4%)</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4DA9D3E1" w14:textId="77777777" w:rsidR="005F2BF9" w:rsidRDefault="00E13671">
            <w:pPr>
              <w:widowControl w:val="0"/>
              <w:adjustRightInd w:val="0"/>
              <w:jc w:val="center"/>
              <w:rPr>
                <w:noProof/>
                <w:szCs w:val="24"/>
                <w:lang w:val="fr-BE" w:eastAsia="nl-BE"/>
              </w:rPr>
            </w:pPr>
            <w:r>
              <w:rPr>
                <w:noProof/>
                <w:szCs w:val="24"/>
                <w:lang w:val="fr-BE" w:eastAsia="nl-BE"/>
              </w:rPr>
              <w:t>25 (69,4%)</w:t>
            </w:r>
            <w:r>
              <w:rPr>
                <w:noProof/>
                <w:snapToGrid w:val="0"/>
                <w:szCs w:val="24"/>
                <w:vertAlign w:val="superscript"/>
                <w:lang w:val="fr-BE" w:eastAsia="nl-BE"/>
              </w:rPr>
              <w:t>a</w:t>
            </w:r>
          </w:p>
        </w:tc>
        <w:tc>
          <w:tcPr>
            <w:tcW w:w="2094" w:type="dxa"/>
            <w:tcBorders>
              <w:top w:val="single" w:sz="4" w:space="0" w:color="auto"/>
              <w:left w:val="single" w:sz="4" w:space="0" w:color="auto"/>
              <w:bottom w:val="single" w:sz="4" w:space="0" w:color="auto"/>
              <w:right w:val="single" w:sz="4" w:space="0" w:color="auto"/>
            </w:tcBorders>
            <w:vAlign w:val="center"/>
          </w:tcPr>
          <w:p w14:paraId="07324817" w14:textId="77777777" w:rsidR="005F2BF9" w:rsidRDefault="00E13671">
            <w:pPr>
              <w:widowControl w:val="0"/>
              <w:adjustRightInd w:val="0"/>
              <w:jc w:val="center"/>
              <w:rPr>
                <w:noProof/>
                <w:szCs w:val="24"/>
                <w:lang w:val="fr-BE" w:eastAsia="nl-BE"/>
              </w:rPr>
            </w:pPr>
            <w:r>
              <w:rPr>
                <w:noProof/>
                <w:szCs w:val="24"/>
                <w:lang w:val="fr-BE" w:eastAsia="nl-BE"/>
              </w:rPr>
              <w:t>20 (57,1%)</w:t>
            </w:r>
          </w:p>
        </w:tc>
      </w:tr>
      <w:tr w:rsidR="005F2BF9" w14:paraId="0863EE6B" w14:textId="77777777">
        <w:trPr>
          <w:cantSplit/>
          <w:jc w:val="center"/>
        </w:trPr>
        <w:tc>
          <w:tcPr>
            <w:tcW w:w="3262" w:type="dxa"/>
            <w:tcBorders>
              <w:top w:val="single" w:sz="4" w:space="0" w:color="auto"/>
              <w:left w:val="single" w:sz="4" w:space="0" w:color="auto"/>
              <w:bottom w:val="single" w:sz="4" w:space="0" w:color="auto"/>
              <w:right w:val="single" w:sz="4" w:space="0" w:color="auto"/>
            </w:tcBorders>
            <w:vAlign w:val="bottom"/>
          </w:tcPr>
          <w:p w14:paraId="5563DC71" w14:textId="77777777" w:rsidR="005F2BF9" w:rsidRDefault="00E13671">
            <w:pPr>
              <w:rPr>
                <w:noProof/>
                <w:snapToGrid w:val="0"/>
                <w:szCs w:val="24"/>
                <w:lang w:val="fr-BE" w:eastAsia="nl-BE"/>
              </w:rPr>
            </w:pPr>
            <w:r>
              <w:rPr>
                <w:noProof/>
                <w:snapToGrid w:val="0"/>
                <w:szCs w:val="24"/>
                <w:lang w:val="fr-BE" w:eastAsia="nl-BE"/>
              </w:rPr>
              <w:t>PGA blanchi (0)</w:t>
            </w:r>
          </w:p>
        </w:tc>
        <w:tc>
          <w:tcPr>
            <w:tcW w:w="1622" w:type="dxa"/>
            <w:tcBorders>
              <w:top w:val="single" w:sz="4" w:space="0" w:color="auto"/>
              <w:left w:val="single" w:sz="4" w:space="0" w:color="auto"/>
              <w:bottom w:val="single" w:sz="4" w:space="0" w:color="auto"/>
              <w:right w:val="single" w:sz="4" w:space="0" w:color="auto"/>
            </w:tcBorders>
            <w:vAlign w:val="center"/>
          </w:tcPr>
          <w:p w14:paraId="730CD076" w14:textId="77777777" w:rsidR="005F2BF9" w:rsidRDefault="00E13671">
            <w:pPr>
              <w:widowControl w:val="0"/>
              <w:adjustRightInd w:val="0"/>
              <w:jc w:val="center"/>
              <w:rPr>
                <w:noProof/>
                <w:szCs w:val="24"/>
                <w:lang w:val="fr-BE" w:eastAsia="nl-BE"/>
              </w:rPr>
            </w:pPr>
            <w:r>
              <w:rPr>
                <w:noProof/>
                <w:szCs w:val="24"/>
                <w:lang w:val="fr-BE" w:eastAsia="nl-BE"/>
              </w:rPr>
              <w:t>1 (2,7%)</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4DA630E8" w14:textId="77777777" w:rsidR="005F2BF9" w:rsidRDefault="00E13671">
            <w:pPr>
              <w:widowControl w:val="0"/>
              <w:adjustRightInd w:val="0"/>
              <w:jc w:val="center"/>
              <w:rPr>
                <w:noProof/>
                <w:szCs w:val="24"/>
                <w:lang w:val="fr-BE" w:eastAsia="nl-BE"/>
              </w:rPr>
            </w:pPr>
            <w:r>
              <w:rPr>
                <w:noProof/>
                <w:szCs w:val="24"/>
                <w:lang w:val="fr-BE" w:eastAsia="nl-BE"/>
              </w:rPr>
              <w:t>17 (47,2%)</w:t>
            </w:r>
            <w:r>
              <w:rPr>
                <w:noProof/>
                <w:snapToGrid w:val="0"/>
                <w:szCs w:val="24"/>
                <w:vertAlign w:val="superscript"/>
                <w:lang w:val="fr-BE" w:eastAsia="nl-BE"/>
              </w:rPr>
              <w:t>a</w:t>
            </w:r>
          </w:p>
        </w:tc>
        <w:tc>
          <w:tcPr>
            <w:tcW w:w="2094" w:type="dxa"/>
            <w:tcBorders>
              <w:top w:val="single" w:sz="4" w:space="0" w:color="auto"/>
              <w:left w:val="single" w:sz="4" w:space="0" w:color="auto"/>
              <w:bottom w:val="single" w:sz="4" w:space="0" w:color="auto"/>
              <w:right w:val="single" w:sz="4" w:space="0" w:color="auto"/>
            </w:tcBorders>
            <w:vAlign w:val="center"/>
          </w:tcPr>
          <w:p w14:paraId="7BAF1FCD" w14:textId="77777777" w:rsidR="005F2BF9" w:rsidRDefault="00E13671">
            <w:pPr>
              <w:widowControl w:val="0"/>
              <w:adjustRightInd w:val="0"/>
              <w:jc w:val="center"/>
              <w:rPr>
                <w:noProof/>
                <w:szCs w:val="24"/>
                <w:lang w:val="fr-BE" w:eastAsia="nl-BE"/>
              </w:rPr>
            </w:pPr>
            <w:r>
              <w:rPr>
                <w:noProof/>
                <w:szCs w:val="24"/>
                <w:lang w:val="fr-BE" w:eastAsia="nl-BE"/>
              </w:rPr>
              <w:t>13 (37,1%)</w:t>
            </w:r>
          </w:p>
        </w:tc>
      </w:tr>
      <w:tr w:rsidR="005F2BF9" w14:paraId="258D69CD" w14:textId="77777777">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center"/>
          </w:tcPr>
          <w:p w14:paraId="7CBE248F" w14:textId="77777777" w:rsidR="005F2BF9" w:rsidRDefault="00E13671">
            <w:pPr>
              <w:keepNext/>
              <w:widowControl w:val="0"/>
              <w:adjustRightInd w:val="0"/>
              <w:rPr>
                <w:noProof/>
                <w:szCs w:val="24"/>
                <w:lang w:val="fr-BE" w:eastAsia="nl-BE"/>
              </w:rPr>
            </w:pPr>
            <w:r>
              <w:rPr>
                <w:b/>
                <w:noProof/>
                <w:snapToGrid w:val="0"/>
                <w:szCs w:val="24"/>
                <w:lang w:val="fr-BE" w:eastAsia="nl-BE"/>
              </w:rPr>
              <w:t>PASI</w:t>
            </w:r>
          </w:p>
        </w:tc>
      </w:tr>
      <w:tr w:rsidR="005F2BF9" w14:paraId="0DE2D542" w14:textId="77777777">
        <w:trPr>
          <w:cantSplit/>
          <w:jc w:val="center"/>
        </w:trPr>
        <w:tc>
          <w:tcPr>
            <w:tcW w:w="3262" w:type="dxa"/>
            <w:tcBorders>
              <w:top w:val="single" w:sz="4" w:space="0" w:color="auto"/>
              <w:left w:val="single" w:sz="4" w:space="0" w:color="auto"/>
              <w:bottom w:val="single" w:sz="4" w:space="0" w:color="auto"/>
              <w:right w:val="single" w:sz="4" w:space="0" w:color="auto"/>
            </w:tcBorders>
            <w:vAlign w:val="bottom"/>
          </w:tcPr>
          <w:p w14:paraId="3D20AE05" w14:textId="77777777" w:rsidR="005F2BF9" w:rsidRDefault="00E13671">
            <w:pPr>
              <w:rPr>
                <w:b/>
                <w:noProof/>
                <w:snapToGrid w:val="0"/>
                <w:szCs w:val="24"/>
                <w:lang w:val="fr-BE" w:eastAsia="nl-BE"/>
              </w:rPr>
            </w:pPr>
            <w:r>
              <w:rPr>
                <w:noProof/>
                <w:snapToGrid w:val="0"/>
                <w:szCs w:val="24"/>
                <w:lang w:val="fr-BE" w:eastAsia="nl-BE"/>
              </w:rPr>
              <w:t>Répondeurs PASI</w:t>
            </w:r>
            <w:r>
              <w:rPr>
                <w:noProof/>
                <w:szCs w:val="24"/>
                <w:lang w:val="fr-BE" w:eastAsia="nl-BE"/>
              </w:rPr>
              <w:t> </w:t>
            </w:r>
            <w:r>
              <w:rPr>
                <w:noProof/>
                <w:snapToGrid w:val="0"/>
                <w:szCs w:val="24"/>
                <w:lang w:val="fr-BE" w:eastAsia="nl-BE"/>
              </w:rPr>
              <w:t>75</w:t>
            </w:r>
          </w:p>
        </w:tc>
        <w:tc>
          <w:tcPr>
            <w:tcW w:w="1622" w:type="dxa"/>
            <w:tcBorders>
              <w:top w:val="single" w:sz="4" w:space="0" w:color="auto"/>
              <w:left w:val="single" w:sz="4" w:space="0" w:color="auto"/>
              <w:bottom w:val="single" w:sz="4" w:space="0" w:color="auto"/>
              <w:right w:val="single" w:sz="4" w:space="0" w:color="auto"/>
            </w:tcBorders>
            <w:vAlign w:val="center"/>
          </w:tcPr>
          <w:p w14:paraId="29C0D9C6" w14:textId="77777777" w:rsidR="005F2BF9" w:rsidRDefault="00E13671">
            <w:pPr>
              <w:widowControl w:val="0"/>
              <w:adjustRightInd w:val="0"/>
              <w:jc w:val="center"/>
              <w:rPr>
                <w:noProof/>
                <w:szCs w:val="24"/>
                <w:lang w:val="fr-BE" w:eastAsia="nl-BE"/>
              </w:rPr>
            </w:pPr>
            <w:r>
              <w:rPr>
                <w:noProof/>
                <w:szCs w:val="24"/>
                <w:lang w:val="fr-BE" w:eastAsia="nl-BE"/>
              </w:rPr>
              <w:t>4 (10,8%)</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666F403E" w14:textId="77777777" w:rsidR="005F2BF9" w:rsidRDefault="00E13671">
            <w:pPr>
              <w:widowControl w:val="0"/>
              <w:adjustRightInd w:val="0"/>
              <w:jc w:val="center"/>
              <w:rPr>
                <w:noProof/>
                <w:szCs w:val="24"/>
                <w:lang w:val="fr-BE" w:eastAsia="nl-BE"/>
              </w:rPr>
            </w:pPr>
            <w:r>
              <w:rPr>
                <w:noProof/>
                <w:szCs w:val="24"/>
                <w:lang w:val="fr-BE" w:eastAsia="nl-BE"/>
              </w:rPr>
              <w:t>29 (80,6%)</w:t>
            </w:r>
            <w:r>
              <w:rPr>
                <w:noProof/>
                <w:snapToGrid w:val="0"/>
                <w:szCs w:val="24"/>
                <w:vertAlign w:val="superscript"/>
                <w:lang w:val="fr-BE" w:eastAsia="nl-BE"/>
              </w:rPr>
              <w:t>a</w:t>
            </w:r>
          </w:p>
        </w:tc>
        <w:tc>
          <w:tcPr>
            <w:tcW w:w="2094" w:type="dxa"/>
            <w:tcBorders>
              <w:top w:val="single" w:sz="4" w:space="0" w:color="auto"/>
              <w:left w:val="single" w:sz="4" w:space="0" w:color="auto"/>
              <w:bottom w:val="single" w:sz="4" w:space="0" w:color="auto"/>
              <w:right w:val="single" w:sz="4" w:space="0" w:color="auto"/>
            </w:tcBorders>
            <w:vAlign w:val="center"/>
          </w:tcPr>
          <w:p w14:paraId="55007705" w14:textId="77777777" w:rsidR="005F2BF9" w:rsidRDefault="00E13671">
            <w:pPr>
              <w:widowControl w:val="0"/>
              <w:adjustRightInd w:val="0"/>
              <w:jc w:val="center"/>
              <w:rPr>
                <w:noProof/>
                <w:szCs w:val="24"/>
                <w:lang w:val="fr-BE" w:eastAsia="nl-BE"/>
              </w:rPr>
            </w:pPr>
            <w:r>
              <w:rPr>
                <w:noProof/>
                <w:szCs w:val="22"/>
                <w:lang w:val="fr-BE" w:eastAsia="nl-BE"/>
              </w:rPr>
              <w:t>28 (80,0%)</w:t>
            </w:r>
          </w:p>
        </w:tc>
      </w:tr>
      <w:tr w:rsidR="005F2BF9" w14:paraId="41E84BCA" w14:textId="77777777">
        <w:trPr>
          <w:cantSplit/>
          <w:jc w:val="center"/>
        </w:trPr>
        <w:tc>
          <w:tcPr>
            <w:tcW w:w="3262" w:type="dxa"/>
            <w:tcBorders>
              <w:top w:val="single" w:sz="4" w:space="0" w:color="auto"/>
              <w:left w:val="single" w:sz="4" w:space="0" w:color="auto"/>
              <w:bottom w:val="single" w:sz="4" w:space="0" w:color="auto"/>
              <w:right w:val="single" w:sz="4" w:space="0" w:color="auto"/>
            </w:tcBorders>
            <w:vAlign w:val="bottom"/>
          </w:tcPr>
          <w:p w14:paraId="521C01AB" w14:textId="77777777" w:rsidR="005F2BF9" w:rsidRDefault="00E13671">
            <w:pPr>
              <w:rPr>
                <w:noProof/>
                <w:snapToGrid w:val="0"/>
                <w:szCs w:val="24"/>
                <w:lang w:val="fr-BE" w:eastAsia="nl-BE"/>
              </w:rPr>
            </w:pPr>
            <w:r>
              <w:rPr>
                <w:noProof/>
                <w:snapToGrid w:val="0"/>
                <w:szCs w:val="24"/>
                <w:lang w:val="fr-BE" w:eastAsia="nl-BE"/>
              </w:rPr>
              <w:t>Répondeurs PASI</w:t>
            </w:r>
            <w:r>
              <w:rPr>
                <w:noProof/>
                <w:szCs w:val="24"/>
                <w:lang w:val="fr-BE" w:eastAsia="nl-BE"/>
              </w:rPr>
              <w:t> </w:t>
            </w:r>
            <w:r>
              <w:rPr>
                <w:noProof/>
                <w:snapToGrid w:val="0"/>
                <w:szCs w:val="24"/>
                <w:lang w:val="fr-BE" w:eastAsia="nl-BE"/>
              </w:rPr>
              <w:t>90</w:t>
            </w:r>
          </w:p>
        </w:tc>
        <w:tc>
          <w:tcPr>
            <w:tcW w:w="1622" w:type="dxa"/>
            <w:tcBorders>
              <w:top w:val="single" w:sz="4" w:space="0" w:color="auto"/>
              <w:left w:val="single" w:sz="4" w:space="0" w:color="auto"/>
              <w:bottom w:val="single" w:sz="4" w:space="0" w:color="auto"/>
              <w:right w:val="single" w:sz="4" w:space="0" w:color="auto"/>
            </w:tcBorders>
            <w:vAlign w:val="center"/>
          </w:tcPr>
          <w:p w14:paraId="1778DBE8" w14:textId="77777777" w:rsidR="005F2BF9" w:rsidRDefault="00E13671">
            <w:pPr>
              <w:widowControl w:val="0"/>
              <w:adjustRightInd w:val="0"/>
              <w:jc w:val="center"/>
              <w:rPr>
                <w:noProof/>
                <w:szCs w:val="24"/>
                <w:lang w:val="fr-BE" w:eastAsia="nl-BE"/>
              </w:rPr>
            </w:pPr>
            <w:r>
              <w:rPr>
                <w:noProof/>
                <w:szCs w:val="24"/>
                <w:lang w:val="fr-BE" w:eastAsia="nl-BE"/>
              </w:rPr>
              <w:t>2 (5,4%)</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12992482" w14:textId="77777777" w:rsidR="005F2BF9" w:rsidRDefault="00E13671">
            <w:pPr>
              <w:widowControl w:val="0"/>
              <w:adjustRightInd w:val="0"/>
              <w:jc w:val="center"/>
              <w:rPr>
                <w:noProof/>
                <w:szCs w:val="24"/>
                <w:lang w:val="fr-BE" w:eastAsia="nl-BE"/>
              </w:rPr>
            </w:pPr>
            <w:r>
              <w:rPr>
                <w:noProof/>
                <w:szCs w:val="24"/>
                <w:lang w:val="fr-BE" w:eastAsia="nl-BE"/>
              </w:rPr>
              <w:t>22 (61,1%)</w:t>
            </w:r>
            <w:r>
              <w:rPr>
                <w:noProof/>
                <w:snapToGrid w:val="0"/>
                <w:szCs w:val="24"/>
                <w:vertAlign w:val="superscript"/>
                <w:lang w:val="fr-BE" w:eastAsia="nl-BE"/>
              </w:rPr>
              <w:t>a</w:t>
            </w:r>
          </w:p>
        </w:tc>
        <w:tc>
          <w:tcPr>
            <w:tcW w:w="2094" w:type="dxa"/>
            <w:tcBorders>
              <w:top w:val="single" w:sz="4" w:space="0" w:color="auto"/>
              <w:left w:val="single" w:sz="4" w:space="0" w:color="auto"/>
              <w:bottom w:val="single" w:sz="4" w:space="0" w:color="auto"/>
              <w:right w:val="single" w:sz="4" w:space="0" w:color="auto"/>
            </w:tcBorders>
            <w:vAlign w:val="center"/>
          </w:tcPr>
          <w:p w14:paraId="181A3ECF" w14:textId="77777777" w:rsidR="005F2BF9" w:rsidRDefault="00E13671">
            <w:pPr>
              <w:widowControl w:val="0"/>
              <w:adjustRightInd w:val="0"/>
              <w:jc w:val="center"/>
              <w:rPr>
                <w:noProof/>
                <w:szCs w:val="24"/>
                <w:lang w:val="fr-BE" w:eastAsia="nl-BE"/>
              </w:rPr>
            </w:pPr>
            <w:r>
              <w:rPr>
                <w:noProof/>
                <w:lang w:val="fr-BE" w:eastAsia="nl-BE"/>
              </w:rPr>
              <w:t>23 (65,7%)</w:t>
            </w:r>
          </w:p>
        </w:tc>
      </w:tr>
      <w:tr w:rsidR="005F2BF9" w14:paraId="73E2C3CA" w14:textId="77777777">
        <w:trPr>
          <w:cantSplit/>
          <w:jc w:val="center"/>
        </w:trPr>
        <w:tc>
          <w:tcPr>
            <w:tcW w:w="3262" w:type="dxa"/>
            <w:tcBorders>
              <w:top w:val="single" w:sz="4" w:space="0" w:color="auto"/>
              <w:left w:val="single" w:sz="4" w:space="0" w:color="auto"/>
              <w:bottom w:val="single" w:sz="4" w:space="0" w:color="auto"/>
              <w:right w:val="single" w:sz="4" w:space="0" w:color="auto"/>
            </w:tcBorders>
            <w:vAlign w:val="bottom"/>
          </w:tcPr>
          <w:p w14:paraId="07B04DE4" w14:textId="77777777" w:rsidR="005F2BF9" w:rsidRDefault="00E13671">
            <w:pPr>
              <w:rPr>
                <w:noProof/>
                <w:snapToGrid w:val="0"/>
                <w:szCs w:val="24"/>
                <w:lang w:val="fr-BE" w:eastAsia="nl-BE"/>
              </w:rPr>
            </w:pPr>
            <w:r>
              <w:rPr>
                <w:noProof/>
                <w:snapToGrid w:val="0"/>
                <w:szCs w:val="24"/>
                <w:lang w:val="fr-BE" w:eastAsia="nl-BE"/>
              </w:rPr>
              <w:t>Répondeurs PASI</w:t>
            </w:r>
            <w:r>
              <w:rPr>
                <w:noProof/>
                <w:szCs w:val="24"/>
                <w:lang w:val="fr-BE" w:eastAsia="nl-BE"/>
              </w:rPr>
              <w:t> </w:t>
            </w:r>
            <w:r>
              <w:rPr>
                <w:noProof/>
                <w:snapToGrid w:val="0"/>
                <w:szCs w:val="24"/>
                <w:lang w:val="fr-BE" w:eastAsia="nl-BE"/>
              </w:rPr>
              <w:t>100</w:t>
            </w:r>
          </w:p>
        </w:tc>
        <w:tc>
          <w:tcPr>
            <w:tcW w:w="1622" w:type="dxa"/>
            <w:tcBorders>
              <w:top w:val="single" w:sz="4" w:space="0" w:color="auto"/>
              <w:left w:val="single" w:sz="4" w:space="0" w:color="auto"/>
              <w:bottom w:val="single" w:sz="4" w:space="0" w:color="auto"/>
              <w:right w:val="single" w:sz="4" w:space="0" w:color="auto"/>
            </w:tcBorders>
            <w:vAlign w:val="center"/>
          </w:tcPr>
          <w:p w14:paraId="11A8DE93" w14:textId="77777777" w:rsidR="005F2BF9" w:rsidRDefault="00E13671">
            <w:pPr>
              <w:widowControl w:val="0"/>
              <w:adjustRightInd w:val="0"/>
              <w:jc w:val="center"/>
              <w:rPr>
                <w:noProof/>
                <w:szCs w:val="24"/>
                <w:lang w:val="fr-BE" w:eastAsia="nl-BE"/>
              </w:rPr>
            </w:pPr>
            <w:r>
              <w:rPr>
                <w:noProof/>
                <w:szCs w:val="24"/>
                <w:lang w:val="fr-BE" w:eastAsia="nl-BE"/>
              </w:rPr>
              <w:t>1 (2,7%)</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166F7077" w14:textId="77777777" w:rsidR="005F2BF9" w:rsidRDefault="00E13671">
            <w:pPr>
              <w:widowControl w:val="0"/>
              <w:adjustRightInd w:val="0"/>
              <w:jc w:val="center"/>
              <w:rPr>
                <w:noProof/>
                <w:szCs w:val="24"/>
                <w:lang w:val="fr-BE" w:eastAsia="nl-BE"/>
              </w:rPr>
            </w:pPr>
            <w:r>
              <w:rPr>
                <w:noProof/>
                <w:szCs w:val="24"/>
                <w:lang w:val="fr-BE" w:eastAsia="nl-BE"/>
              </w:rPr>
              <w:t>14 (38,9%)</w:t>
            </w:r>
            <w:r>
              <w:rPr>
                <w:noProof/>
                <w:snapToGrid w:val="0"/>
                <w:szCs w:val="24"/>
                <w:vertAlign w:val="superscript"/>
                <w:lang w:val="fr-BE" w:eastAsia="nl-BE"/>
              </w:rPr>
              <w:t>a</w:t>
            </w:r>
          </w:p>
        </w:tc>
        <w:tc>
          <w:tcPr>
            <w:tcW w:w="2094" w:type="dxa"/>
            <w:tcBorders>
              <w:top w:val="single" w:sz="4" w:space="0" w:color="auto"/>
              <w:left w:val="single" w:sz="4" w:space="0" w:color="auto"/>
              <w:bottom w:val="single" w:sz="4" w:space="0" w:color="auto"/>
              <w:right w:val="single" w:sz="4" w:space="0" w:color="auto"/>
            </w:tcBorders>
            <w:vAlign w:val="center"/>
          </w:tcPr>
          <w:p w14:paraId="4C3A4E83" w14:textId="77777777" w:rsidR="005F2BF9" w:rsidRDefault="00E13671">
            <w:pPr>
              <w:widowControl w:val="0"/>
              <w:adjustRightInd w:val="0"/>
              <w:jc w:val="center"/>
              <w:rPr>
                <w:noProof/>
                <w:szCs w:val="24"/>
                <w:lang w:val="fr-BE" w:eastAsia="nl-BE"/>
              </w:rPr>
            </w:pPr>
            <w:r>
              <w:rPr>
                <w:noProof/>
                <w:lang w:val="fr-BE" w:eastAsia="nl-BE"/>
              </w:rPr>
              <w:t>13 (37,1%)</w:t>
            </w:r>
          </w:p>
        </w:tc>
      </w:tr>
      <w:tr w:rsidR="005F2BF9" w14:paraId="488BEA24" w14:textId="77777777">
        <w:trPr>
          <w:cantSplit/>
          <w:jc w:val="center"/>
        </w:trPr>
        <w:tc>
          <w:tcPr>
            <w:tcW w:w="9072" w:type="dxa"/>
            <w:gridSpan w:val="5"/>
            <w:tcBorders>
              <w:top w:val="single" w:sz="4" w:space="0" w:color="auto"/>
              <w:left w:val="single" w:sz="4" w:space="0" w:color="auto"/>
              <w:bottom w:val="single" w:sz="4" w:space="0" w:color="auto"/>
              <w:right w:val="single" w:sz="4" w:space="0" w:color="auto"/>
            </w:tcBorders>
          </w:tcPr>
          <w:p w14:paraId="5D7E122B" w14:textId="77777777" w:rsidR="005F2BF9" w:rsidRDefault="00E13671">
            <w:pPr>
              <w:keepNext/>
              <w:widowControl w:val="0"/>
              <w:adjustRightInd w:val="0"/>
              <w:rPr>
                <w:b/>
                <w:noProof/>
                <w:szCs w:val="24"/>
                <w:lang w:val="fr-BE" w:eastAsia="nl-BE"/>
              </w:rPr>
            </w:pPr>
            <w:r>
              <w:rPr>
                <w:b/>
                <w:noProof/>
                <w:szCs w:val="24"/>
                <w:lang w:val="fr-BE" w:eastAsia="nl-BE"/>
              </w:rPr>
              <w:t>CDLQI</w:t>
            </w:r>
          </w:p>
        </w:tc>
      </w:tr>
      <w:tr w:rsidR="005F2BF9" w14:paraId="52075D6C" w14:textId="77777777">
        <w:trPr>
          <w:cantSplit/>
          <w:jc w:val="center"/>
        </w:trPr>
        <w:tc>
          <w:tcPr>
            <w:tcW w:w="3262" w:type="dxa"/>
            <w:tcBorders>
              <w:top w:val="single" w:sz="4" w:space="0" w:color="auto"/>
              <w:left w:val="single" w:sz="4" w:space="0" w:color="auto"/>
              <w:bottom w:val="single" w:sz="4" w:space="0" w:color="auto"/>
              <w:right w:val="single" w:sz="4" w:space="0" w:color="auto"/>
            </w:tcBorders>
            <w:vAlign w:val="bottom"/>
          </w:tcPr>
          <w:p w14:paraId="3AA23DD9" w14:textId="77777777" w:rsidR="005F2BF9" w:rsidRDefault="00E13671">
            <w:pPr>
              <w:rPr>
                <w:noProof/>
                <w:snapToGrid w:val="0"/>
                <w:lang w:val="fr-BE" w:eastAsia="nl-BE"/>
              </w:rPr>
            </w:pPr>
            <w:r>
              <w:rPr>
                <w:noProof/>
                <w:snapToGrid w:val="0"/>
                <w:szCs w:val="24"/>
                <w:lang w:val="fr-BE" w:eastAsia="nl-BE"/>
              </w:rPr>
              <w:t>CDLQI de 0 ou 1</w:t>
            </w:r>
            <w:r>
              <w:rPr>
                <w:noProof/>
                <w:snapToGrid w:val="0"/>
                <w:szCs w:val="24"/>
                <w:vertAlign w:val="superscript"/>
                <w:lang w:val="fr-BE" w:eastAsia="nl-BE"/>
              </w:rPr>
              <w:t>b</w:t>
            </w:r>
          </w:p>
        </w:tc>
        <w:tc>
          <w:tcPr>
            <w:tcW w:w="1622" w:type="dxa"/>
            <w:tcBorders>
              <w:top w:val="single" w:sz="4" w:space="0" w:color="auto"/>
              <w:left w:val="single" w:sz="4" w:space="0" w:color="auto"/>
              <w:bottom w:val="single" w:sz="4" w:space="0" w:color="auto"/>
              <w:right w:val="single" w:sz="4" w:space="0" w:color="auto"/>
            </w:tcBorders>
            <w:vAlign w:val="center"/>
          </w:tcPr>
          <w:p w14:paraId="7D2B6E58" w14:textId="77777777" w:rsidR="005F2BF9" w:rsidRDefault="00E13671">
            <w:pPr>
              <w:widowControl w:val="0"/>
              <w:adjustRightInd w:val="0"/>
              <w:jc w:val="center"/>
              <w:rPr>
                <w:noProof/>
                <w:szCs w:val="24"/>
                <w:lang w:val="fr-BE" w:eastAsia="nl-BE"/>
              </w:rPr>
            </w:pPr>
            <w:r>
              <w:rPr>
                <w:noProof/>
                <w:snapToGrid w:val="0"/>
                <w:szCs w:val="24"/>
                <w:lang w:val="fr-BE" w:eastAsia="nl-BE"/>
              </w:rPr>
              <w:t>6 (16,2%)</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06350EDF" w14:textId="77777777" w:rsidR="005F2BF9" w:rsidRDefault="00E13671">
            <w:pPr>
              <w:widowControl w:val="0"/>
              <w:adjustRightInd w:val="0"/>
              <w:jc w:val="center"/>
              <w:rPr>
                <w:noProof/>
                <w:szCs w:val="24"/>
                <w:lang w:val="fr-BE" w:eastAsia="nl-BE"/>
              </w:rPr>
            </w:pPr>
            <w:r>
              <w:rPr>
                <w:noProof/>
                <w:snapToGrid w:val="0"/>
                <w:szCs w:val="24"/>
                <w:lang w:val="fr-BE" w:eastAsia="nl-BE"/>
              </w:rPr>
              <w:t>18 (50,0%)</w:t>
            </w:r>
            <w:r>
              <w:rPr>
                <w:noProof/>
                <w:snapToGrid w:val="0"/>
                <w:szCs w:val="24"/>
                <w:vertAlign w:val="superscript"/>
                <w:lang w:val="fr-BE" w:eastAsia="nl-BE"/>
              </w:rPr>
              <w:t xml:space="preserve"> c</w:t>
            </w:r>
          </w:p>
        </w:tc>
        <w:tc>
          <w:tcPr>
            <w:tcW w:w="2094" w:type="dxa"/>
            <w:tcBorders>
              <w:top w:val="single" w:sz="4" w:space="0" w:color="auto"/>
              <w:left w:val="single" w:sz="4" w:space="0" w:color="auto"/>
              <w:bottom w:val="single" w:sz="4" w:space="0" w:color="auto"/>
              <w:right w:val="single" w:sz="4" w:space="0" w:color="auto"/>
            </w:tcBorders>
            <w:vAlign w:val="center"/>
          </w:tcPr>
          <w:p w14:paraId="3C883FE1" w14:textId="77777777" w:rsidR="005F2BF9" w:rsidRDefault="00E13671">
            <w:pPr>
              <w:widowControl w:val="0"/>
              <w:adjustRightInd w:val="0"/>
              <w:jc w:val="center"/>
              <w:rPr>
                <w:noProof/>
                <w:szCs w:val="24"/>
                <w:lang w:val="fr-BE" w:eastAsia="nl-BE"/>
              </w:rPr>
            </w:pPr>
            <w:r>
              <w:rPr>
                <w:noProof/>
                <w:snapToGrid w:val="0"/>
                <w:szCs w:val="22"/>
                <w:lang w:val="fr-BE" w:eastAsia="nl-BE"/>
              </w:rPr>
              <w:t>20 (57,1%)</w:t>
            </w:r>
          </w:p>
        </w:tc>
      </w:tr>
      <w:tr w:rsidR="005F2BF9" w14:paraId="022E88DE" w14:textId="77777777">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14:paraId="7F97EB65" w14:textId="77777777" w:rsidR="005F2BF9" w:rsidRDefault="00E13671">
            <w:pPr>
              <w:keepNext/>
              <w:widowControl w:val="0"/>
              <w:adjustRightInd w:val="0"/>
              <w:rPr>
                <w:b/>
                <w:noProof/>
                <w:szCs w:val="24"/>
                <w:lang w:val="fr-BE" w:eastAsia="nl-BE"/>
              </w:rPr>
            </w:pPr>
            <w:r>
              <w:rPr>
                <w:b/>
                <w:noProof/>
                <w:szCs w:val="24"/>
                <w:lang w:val="fr-BE" w:eastAsia="nl-BE"/>
              </w:rPr>
              <w:t>PedsQL</w:t>
            </w:r>
          </w:p>
        </w:tc>
      </w:tr>
      <w:tr w:rsidR="005F2BF9" w14:paraId="4EEEC439" w14:textId="77777777">
        <w:trPr>
          <w:cantSplit/>
          <w:jc w:val="center"/>
        </w:trPr>
        <w:tc>
          <w:tcPr>
            <w:tcW w:w="3262" w:type="dxa"/>
            <w:tcBorders>
              <w:top w:val="single" w:sz="4" w:space="0" w:color="auto"/>
              <w:left w:val="single" w:sz="4" w:space="0" w:color="auto"/>
              <w:bottom w:val="single" w:sz="4" w:space="0" w:color="auto"/>
              <w:right w:val="single" w:sz="4" w:space="0" w:color="auto"/>
            </w:tcBorders>
            <w:vAlign w:val="bottom"/>
          </w:tcPr>
          <w:p w14:paraId="4E4553D6" w14:textId="77777777" w:rsidR="005F2BF9" w:rsidRDefault="00E13671">
            <w:pPr>
              <w:rPr>
                <w:noProof/>
                <w:snapToGrid w:val="0"/>
                <w:szCs w:val="24"/>
                <w:vertAlign w:val="superscript"/>
                <w:lang w:val="fr-BE" w:eastAsia="nl-BE"/>
              </w:rPr>
            </w:pPr>
            <w:r>
              <w:rPr>
                <w:noProof/>
                <w:snapToGrid w:val="0"/>
                <w:szCs w:val="24"/>
                <w:lang w:val="fr-BE" w:eastAsia="nl-BE"/>
              </w:rPr>
              <w:t>Variation par rapport à l’inclusion</w:t>
            </w:r>
            <w:r>
              <w:rPr>
                <w:noProof/>
                <w:snapToGrid w:val="0"/>
                <w:szCs w:val="24"/>
                <w:vertAlign w:val="superscript"/>
                <w:lang w:val="fr-BE" w:eastAsia="nl-BE"/>
              </w:rPr>
              <w:t>d</w:t>
            </w:r>
          </w:p>
          <w:p w14:paraId="54AE1282" w14:textId="77777777" w:rsidR="005F2BF9" w:rsidRDefault="00E13671">
            <w:pPr>
              <w:rPr>
                <w:noProof/>
                <w:snapToGrid w:val="0"/>
                <w:szCs w:val="24"/>
                <w:vertAlign w:val="superscript"/>
                <w:lang w:val="fr-BE" w:eastAsia="nl-BE"/>
              </w:rPr>
            </w:pPr>
            <w:r>
              <w:rPr>
                <w:noProof/>
                <w:snapToGrid w:val="0"/>
                <w:szCs w:val="24"/>
                <w:lang w:val="fr-BE" w:eastAsia="nl-BE"/>
              </w:rPr>
              <w:t>Moyenne (ET)</w:t>
            </w:r>
          </w:p>
        </w:tc>
        <w:tc>
          <w:tcPr>
            <w:tcW w:w="1622" w:type="dxa"/>
            <w:tcBorders>
              <w:top w:val="single" w:sz="4" w:space="0" w:color="auto"/>
              <w:left w:val="single" w:sz="4" w:space="0" w:color="auto"/>
              <w:bottom w:val="single" w:sz="4" w:space="0" w:color="auto"/>
              <w:right w:val="single" w:sz="4" w:space="0" w:color="auto"/>
            </w:tcBorders>
            <w:vAlign w:val="center"/>
          </w:tcPr>
          <w:p w14:paraId="3508E6EF" w14:textId="77777777" w:rsidR="005F2BF9" w:rsidRDefault="00E13671">
            <w:pPr>
              <w:widowControl w:val="0"/>
              <w:adjustRightInd w:val="0"/>
              <w:jc w:val="center"/>
              <w:rPr>
                <w:noProof/>
                <w:szCs w:val="24"/>
                <w:lang w:val="fr-BE" w:eastAsia="nl-BE"/>
              </w:rPr>
            </w:pPr>
            <w:r>
              <w:rPr>
                <w:noProof/>
                <w:szCs w:val="24"/>
                <w:lang w:val="fr-BE" w:eastAsia="nl-BE"/>
              </w:rPr>
              <w:t>3,35 (10,04)</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31903345" w14:textId="77777777" w:rsidR="005F2BF9" w:rsidRDefault="00E13671">
            <w:pPr>
              <w:widowControl w:val="0"/>
              <w:adjustRightInd w:val="0"/>
              <w:jc w:val="center"/>
              <w:rPr>
                <w:noProof/>
                <w:szCs w:val="24"/>
                <w:lang w:val="fr-BE" w:eastAsia="nl-BE"/>
              </w:rPr>
            </w:pPr>
            <w:r>
              <w:rPr>
                <w:noProof/>
                <w:szCs w:val="24"/>
                <w:lang w:val="fr-BE" w:eastAsia="nl-BE"/>
              </w:rPr>
              <w:t>8,03 (10,44)</w:t>
            </w:r>
            <w:r>
              <w:rPr>
                <w:noProof/>
                <w:szCs w:val="24"/>
                <w:vertAlign w:val="superscript"/>
                <w:lang w:val="fr-BE" w:eastAsia="nl-BE"/>
              </w:rPr>
              <w:t>e</w:t>
            </w:r>
          </w:p>
        </w:tc>
        <w:tc>
          <w:tcPr>
            <w:tcW w:w="2094" w:type="dxa"/>
            <w:tcBorders>
              <w:top w:val="single" w:sz="4" w:space="0" w:color="auto"/>
              <w:left w:val="single" w:sz="4" w:space="0" w:color="auto"/>
              <w:bottom w:val="single" w:sz="4" w:space="0" w:color="auto"/>
              <w:right w:val="single" w:sz="4" w:space="0" w:color="auto"/>
            </w:tcBorders>
            <w:vAlign w:val="center"/>
          </w:tcPr>
          <w:p w14:paraId="040BACBF" w14:textId="77777777" w:rsidR="005F2BF9" w:rsidRDefault="00E13671">
            <w:pPr>
              <w:widowControl w:val="0"/>
              <w:adjustRightInd w:val="0"/>
              <w:jc w:val="center"/>
              <w:rPr>
                <w:noProof/>
                <w:szCs w:val="24"/>
                <w:lang w:val="fr-BE" w:eastAsia="nl-BE"/>
              </w:rPr>
            </w:pPr>
            <w:r>
              <w:rPr>
                <w:noProof/>
                <w:szCs w:val="24"/>
                <w:lang w:val="fr-BE" w:eastAsia="nl-BE"/>
              </w:rPr>
              <w:t>7,26 (10,92)</w:t>
            </w:r>
          </w:p>
        </w:tc>
      </w:tr>
      <w:tr w:rsidR="005F2BF9" w14:paraId="388A15D7" w14:textId="77777777">
        <w:trPr>
          <w:cantSplit/>
          <w:jc w:val="center"/>
        </w:trPr>
        <w:tc>
          <w:tcPr>
            <w:tcW w:w="9072" w:type="dxa"/>
            <w:gridSpan w:val="5"/>
            <w:tcBorders>
              <w:top w:val="single" w:sz="4" w:space="0" w:color="auto"/>
              <w:left w:val="nil"/>
              <w:bottom w:val="nil"/>
              <w:right w:val="nil"/>
            </w:tcBorders>
          </w:tcPr>
          <w:p w14:paraId="38EA9852" w14:textId="77777777" w:rsidR="005F2BF9" w:rsidRDefault="00E13671">
            <w:pPr>
              <w:tabs>
                <w:tab w:val="left" w:pos="284"/>
              </w:tabs>
              <w:ind w:left="284" w:hanging="284"/>
              <w:rPr>
                <w:noProof/>
                <w:sz w:val="18"/>
                <w:szCs w:val="18"/>
                <w:lang w:val="fr-BE" w:eastAsia="nl-BE"/>
              </w:rPr>
            </w:pPr>
            <w:r>
              <w:rPr>
                <w:noProof/>
                <w:szCs w:val="22"/>
                <w:vertAlign w:val="superscript"/>
                <w:lang w:val="fr-BE" w:eastAsia="nl-BE"/>
              </w:rPr>
              <w:lastRenderedPageBreak/>
              <w:t>a</w:t>
            </w:r>
            <w:r>
              <w:rPr>
                <w:noProof/>
                <w:sz w:val="18"/>
                <w:szCs w:val="18"/>
                <w:lang w:val="fr-BE" w:eastAsia="nl-BE"/>
              </w:rPr>
              <w:tab/>
              <w:t>p &lt; 0,001</w:t>
            </w:r>
          </w:p>
          <w:p w14:paraId="1AE264EC" w14:textId="77777777" w:rsidR="005F2BF9" w:rsidRDefault="00E13671">
            <w:pPr>
              <w:tabs>
                <w:tab w:val="left" w:pos="284"/>
              </w:tabs>
              <w:ind w:left="284" w:hanging="284"/>
              <w:rPr>
                <w:noProof/>
                <w:sz w:val="18"/>
                <w:szCs w:val="18"/>
                <w:lang w:val="fr-BE" w:eastAsia="nl-BE"/>
              </w:rPr>
            </w:pPr>
            <w:r>
              <w:rPr>
                <w:noProof/>
                <w:szCs w:val="22"/>
                <w:vertAlign w:val="superscript"/>
                <w:lang w:val="fr-BE" w:eastAsia="nl-BE"/>
              </w:rPr>
              <w:t>b</w:t>
            </w:r>
            <w:r>
              <w:rPr>
                <w:noProof/>
                <w:sz w:val="18"/>
                <w:szCs w:val="18"/>
                <w:lang w:val="fr-BE" w:eastAsia="nl-BE"/>
              </w:rPr>
              <w:tab/>
              <w:t>CDLQI : le CDLQI est un score utilisé en dermatologie pour évaluer l’impact d’une atteinte cutanée sur la qualité de vie liée à la santé dans la population pédiatrique. Un score CDLQI de 0 ou 1 indique l’absence d’impact sur la qualité de vie de l’enfant.</w:t>
            </w:r>
          </w:p>
          <w:p w14:paraId="7A46711F" w14:textId="77777777" w:rsidR="005F2BF9" w:rsidRDefault="00E13671">
            <w:pPr>
              <w:tabs>
                <w:tab w:val="left" w:pos="284"/>
              </w:tabs>
              <w:ind w:left="284" w:hanging="284"/>
              <w:rPr>
                <w:noProof/>
                <w:sz w:val="18"/>
                <w:szCs w:val="18"/>
                <w:lang w:val="fr-BE" w:eastAsia="nl-BE"/>
              </w:rPr>
            </w:pPr>
            <w:r>
              <w:rPr>
                <w:noProof/>
                <w:szCs w:val="22"/>
                <w:vertAlign w:val="superscript"/>
                <w:lang w:val="fr-BE" w:eastAsia="nl-BE"/>
              </w:rPr>
              <w:t>c</w:t>
            </w:r>
            <w:r>
              <w:rPr>
                <w:noProof/>
                <w:szCs w:val="22"/>
                <w:vertAlign w:val="superscript"/>
                <w:lang w:val="fr-BE" w:eastAsia="nl-BE"/>
              </w:rPr>
              <w:tab/>
            </w:r>
            <w:r>
              <w:rPr>
                <w:noProof/>
                <w:sz w:val="18"/>
                <w:szCs w:val="18"/>
                <w:lang w:val="fr-BE" w:eastAsia="nl-BE"/>
              </w:rPr>
              <w:t>p = 0,002</w:t>
            </w:r>
          </w:p>
          <w:p w14:paraId="7B6EA5B9" w14:textId="77777777" w:rsidR="005F2BF9" w:rsidRDefault="00E13671">
            <w:pPr>
              <w:ind w:left="284" w:hanging="284"/>
              <w:rPr>
                <w:noProof/>
                <w:sz w:val="18"/>
                <w:szCs w:val="18"/>
                <w:lang w:val="fr-BE" w:eastAsia="nl-BE"/>
              </w:rPr>
            </w:pPr>
            <w:r>
              <w:rPr>
                <w:noProof/>
                <w:szCs w:val="22"/>
                <w:vertAlign w:val="superscript"/>
                <w:lang w:val="fr-BE" w:eastAsia="nl-BE"/>
              </w:rPr>
              <w:t>d</w:t>
            </w:r>
            <w:r>
              <w:rPr>
                <w:noProof/>
                <w:sz w:val="18"/>
                <w:szCs w:val="18"/>
                <w:lang w:val="fr-BE" w:eastAsia="nl-BE"/>
              </w:rPr>
              <w:tab/>
              <w:t>PedsQL : le PedsQL est une mesure générale de qualité de vie liée à la santé développée pour les populations d’enfants et d’adolescents. Pour le groupe placebo à la semaine 12, N = 36.</w:t>
            </w:r>
          </w:p>
          <w:p w14:paraId="5ED8A6F6" w14:textId="77777777" w:rsidR="005F2BF9" w:rsidRDefault="00E13671">
            <w:pPr>
              <w:ind w:left="284" w:hanging="284"/>
              <w:rPr>
                <w:noProof/>
                <w:sz w:val="18"/>
                <w:szCs w:val="18"/>
                <w:lang w:val="fr-BE" w:eastAsia="nl-BE"/>
              </w:rPr>
            </w:pPr>
            <w:r>
              <w:rPr>
                <w:noProof/>
                <w:szCs w:val="22"/>
                <w:vertAlign w:val="superscript"/>
                <w:lang w:val="fr-BE" w:eastAsia="nl-BE"/>
              </w:rPr>
              <w:t>e</w:t>
            </w:r>
            <w:r>
              <w:rPr>
                <w:noProof/>
                <w:sz w:val="18"/>
                <w:szCs w:val="18"/>
                <w:lang w:val="fr-BE" w:eastAsia="nl-BE"/>
              </w:rPr>
              <w:tab/>
              <w:t>p = 0,028</w:t>
            </w:r>
          </w:p>
        </w:tc>
      </w:tr>
    </w:tbl>
    <w:p w14:paraId="2474B738" w14:textId="77777777" w:rsidR="005F2BF9" w:rsidRDefault="005F2BF9">
      <w:pPr>
        <w:rPr>
          <w:noProof/>
          <w:lang w:val="fr-BE" w:eastAsia="nl-BE"/>
        </w:rPr>
      </w:pPr>
    </w:p>
    <w:p w14:paraId="2CA59837" w14:textId="77777777" w:rsidR="005F2BF9" w:rsidRDefault="00E13671">
      <w:pPr>
        <w:rPr>
          <w:noProof/>
          <w:lang w:val="fr-BE" w:eastAsia="nl-BE"/>
        </w:rPr>
      </w:pPr>
      <w:r>
        <w:rPr>
          <w:noProof/>
          <w:lang w:val="fr-BE" w:eastAsia="nl-BE"/>
        </w:rPr>
        <w:t>Durant la phase contrôlée versus placebo jusqu’à la semaine 12, l’efficacité dans les groupes recevant la dose recommandée et la demi-dose recommandée était généralement comparable sur le critère primaire (69,4% et 67,6% respectivement) bien qu’il soit mis en évidence un effet-dose pour des critères d’efficacité plus difficiles à atteindre (par exemple, PGA blanchi (score 0), PASI 90). Au-delà de la semaine 12, l’efficacité était généralement plus élevée et plus soutenue dans le groupe recevant la dose recommandée par rapport au groupe recevant la demi- dose recommandée. Dans ce dernier, une perte d’efficacité modeste a été plus fréquemment observée vers la fin de chacune des périodes d’administration de 12 semaines. Le profil de sécurité de la dose recommandée et celui de la demi-dose recommandée étaient comparables.</w:t>
      </w:r>
    </w:p>
    <w:p w14:paraId="67CD4AA6" w14:textId="77777777" w:rsidR="005F2BF9" w:rsidRDefault="005F2BF9">
      <w:pPr>
        <w:rPr>
          <w:noProof/>
          <w:lang w:val="fr-BE" w:eastAsia="nl-BE"/>
        </w:rPr>
      </w:pPr>
    </w:p>
    <w:p w14:paraId="49B5A5E2" w14:textId="77777777" w:rsidR="005F2BF9" w:rsidRDefault="00E13671">
      <w:pPr>
        <w:keepNext/>
        <w:tabs>
          <w:tab w:val="clear" w:pos="567"/>
        </w:tabs>
        <w:rPr>
          <w:i/>
          <w:noProof/>
          <w:szCs w:val="22"/>
          <w:lang w:val="fr-BE"/>
        </w:rPr>
      </w:pPr>
      <w:r>
        <w:rPr>
          <w:i/>
          <w:noProof/>
          <w:szCs w:val="22"/>
          <w:lang w:val="fr-BE"/>
        </w:rPr>
        <w:t>Enfants (6 à 11 ans)</w:t>
      </w:r>
    </w:p>
    <w:p w14:paraId="58A9B84D" w14:textId="77777777" w:rsidR="005F2BF9" w:rsidRDefault="00E13671">
      <w:pPr>
        <w:tabs>
          <w:tab w:val="clear" w:pos="567"/>
        </w:tabs>
        <w:rPr>
          <w:noProof/>
          <w:lang w:val="fr-BE"/>
        </w:rPr>
      </w:pPr>
      <w:r>
        <w:rPr>
          <w:noProof/>
          <w:szCs w:val="22"/>
          <w:lang w:val="fr-BE" w:eastAsia="nl-BE"/>
        </w:rPr>
        <w:t>L’efficacité de l’</w:t>
      </w:r>
      <w:r w:rsidR="008260B2">
        <w:rPr>
          <w:noProof/>
          <w:szCs w:val="22"/>
          <w:lang w:val="fr-BE" w:eastAsia="nl-BE"/>
        </w:rPr>
        <w:t>ustekinumab</w:t>
      </w:r>
      <w:r>
        <w:rPr>
          <w:noProof/>
          <w:szCs w:val="22"/>
          <w:lang w:val="fr-BE" w:eastAsia="nl-BE"/>
        </w:rPr>
        <w:t xml:space="preserve"> a été étudiée chez 44 patients pédiatriques âgés de 6 à 11 ans présentant un psoriasis en plaques modéré à sévère dans le cadre d’une étude multicentrique de phase 3, en ouvert, à bras unique</w:t>
      </w:r>
      <w:r>
        <w:rPr>
          <w:noProof/>
          <w:szCs w:val="22"/>
          <w:lang w:val="fr-BE"/>
        </w:rPr>
        <w:t xml:space="preserve"> (CADMUS Jr.). Les patients ont été traités à la dose recommandée d’</w:t>
      </w:r>
      <w:r w:rsidR="008260B2">
        <w:rPr>
          <w:noProof/>
          <w:szCs w:val="22"/>
          <w:lang w:val="fr-BE"/>
        </w:rPr>
        <w:t>ustekinumab</w:t>
      </w:r>
      <w:r>
        <w:rPr>
          <w:noProof/>
          <w:szCs w:val="22"/>
          <w:lang w:val="fr-BE"/>
        </w:rPr>
        <w:t xml:space="preserve"> (voir rubrique 4.2 ; n = 44) </w:t>
      </w:r>
      <w:r>
        <w:rPr>
          <w:noProof/>
          <w:szCs w:val="22"/>
          <w:lang w:val="fr-BE" w:eastAsia="nl-BE"/>
        </w:rPr>
        <w:t xml:space="preserve">par injection sous-cutanée </w:t>
      </w:r>
      <w:r>
        <w:rPr>
          <w:noProof/>
          <w:lang w:val="fr-BE" w:eastAsia="nl-BE"/>
        </w:rPr>
        <w:t>aux semaines 0 et 4, suivi d’une injection toutes les 12 semaines</w:t>
      </w:r>
      <w:r>
        <w:rPr>
          <w:noProof/>
          <w:szCs w:val="22"/>
          <w:lang w:val="fr-BE"/>
        </w:rPr>
        <w:t xml:space="preserve"> (Q12S).</w:t>
      </w:r>
    </w:p>
    <w:p w14:paraId="02103CB7" w14:textId="77777777" w:rsidR="005F2BF9" w:rsidRDefault="005F2BF9">
      <w:pPr>
        <w:autoSpaceDE w:val="0"/>
        <w:autoSpaceDN w:val="0"/>
        <w:adjustRightInd w:val="0"/>
        <w:rPr>
          <w:noProof/>
          <w:highlight w:val="yellow"/>
          <w:lang w:val="fr-BE"/>
        </w:rPr>
      </w:pPr>
    </w:p>
    <w:p w14:paraId="43F5EAAF" w14:textId="77777777" w:rsidR="005F2BF9" w:rsidRDefault="00E13671">
      <w:pPr>
        <w:rPr>
          <w:noProof/>
          <w:highlight w:val="yellow"/>
          <w:lang w:val="fr-BE"/>
        </w:rPr>
      </w:pPr>
      <w:r>
        <w:rPr>
          <w:noProof/>
          <w:lang w:val="fr-BE" w:eastAsia="nl-BE"/>
        </w:rPr>
        <w:t>Les patients ayant un score PASI</w:t>
      </w:r>
      <w:r>
        <w:rPr>
          <w:noProof/>
          <w:szCs w:val="24"/>
          <w:lang w:val="fr-BE" w:eastAsia="nl-BE"/>
        </w:rPr>
        <w:t> </w:t>
      </w:r>
      <w:r>
        <w:rPr>
          <w:noProof/>
          <w:lang w:val="fr-BE" w:eastAsia="nl-BE"/>
        </w:rPr>
        <w:t>≥</w:t>
      </w:r>
      <w:r>
        <w:rPr>
          <w:noProof/>
          <w:szCs w:val="24"/>
          <w:lang w:val="fr-BE" w:eastAsia="nl-BE"/>
        </w:rPr>
        <w:t> </w:t>
      </w:r>
      <w:r>
        <w:rPr>
          <w:noProof/>
          <w:lang w:val="fr-BE" w:eastAsia="nl-BE"/>
        </w:rPr>
        <w:t>12, un score PGA</w:t>
      </w:r>
      <w:r>
        <w:rPr>
          <w:noProof/>
          <w:szCs w:val="24"/>
          <w:lang w:val="fr-BE" w:eastAsia="nl-BE"/>
        </w:rPr>
        <w:t> </w:t>
      </w:r>
      <w:r>
        <w:rPr>
          <w:noProof/>
          <w:lang w:val="fr-BE" w:eastAsia="nl-BE"/>
        </w:rPr>
        <w:t>≥</w:t>
      </w:r>
      <w:r>
        <w:rPr>
          <w:noProof/>
          <w:szCs w:val="24"/>
          <w:lang w:val="fr-BE" w:eastAsia="nl-BE"/>
        </w:rPr>
        <w:t> </w:t>
      </w:r>
      <w:r>
        <w:rPr>
          <w:noProof/>
          <w:lang w:val="fr-BE" w:eastAsia="nl-BE"/>
        </w:rPr>
        <w:t>3 et une surface corporelle atteinte (SCA) d’au moins 10%, et qui étaient candidats à un traitement systémique ou à la photothérapie, étaient éligibles pour l’étude. Environ 43 % des patients avaient déjà été exposés à un traitement systémique conventionnel ou à la photothérapie. Environ 5% des patients avaient déjà été exposés à des agents biologiques</w:t>
      </w:r>
      <w:r>
        <w:rPr>
          <w:noProof/>
          <w:lang w:val="fr-BE"/>
        </w:rPr>
        <w:t>.</w:t>
      </w:r>
    </w:p>
    <w:p w14:paraId="4C3909E0" w14:textId="77777777" w:rsidR="005F2BF9" w:rsidRDefault="005F2BF9">
      <w:pPr>
        <w:rPr>
          <w:noProof/>
          <w:highlight w:val="yellow"/>
          <w:lang w:val="fr-BE"/>
        </w:rPr>
      </w:pPr>
    </w:p>
    <w:p w14:paraId="433CC019" w14:textId="77777777" w:rsidR="005F2BF9" w:rsidRDefault="00E13671">
      <w:pPr>
        <w:autoSpaceDE w:val="0"/>
        <w:autoSpaceDN w:val="0"/>
        <w:adjustRightInd w:val="0"/>
        <w:rPr>
          <w:noProof/>
          <w:highlight w:val="yellow"/>
          <w:lang w:val="fr-BE"/>
        </w:rPr>
      </w:pPr>
      <w:r>
        <w:rPr>
          <w:noProof/>
          <w:lang w:val="fr-BE" w:eastAsia="nl-BE"/>
        </w:rPr>
        <w:t>Le critère principal était la proportion de patients qui atteignaient un score PGA blanchi (0) ou minimal (1) à la semaine 12. Les critères secondaires incluaient les réponses PASI</w:t>
      </w:r>
      <w:r>
        <w:rPr>
          <w:noProof/>
          <w:szCs w:val="24"/>
          <w:lang w:val="fr-BE" w:eastAsia="nl-BE"/>
        </w:rPr>
        <w:t> </w:t>
      </w:r>
      <w:r>
        <w:rPr>
          <w:noProof/>
          <w:lang w:val="fr-BE" w:eastAsia="nl-BE"/>
        </w:rPr>
        <w:t>75 et PASI</w:t>
      </w:r>
      <w:r>
        <w:rPr>
          <w:noProof/>
          <w:szCs w:val="24"/>
          <w:lang w:val="fr-BE" w:eastAsia="nl-BE"/>
        </w:rPr>
        <w:t> </w:t>
      </w:r>
      <w:r>
        <w:rPr>
          <w:noProof/>
          <w:lang w:val="fr-BE" w:eastAsia="nl-BE"/>
        </w:rPr>
        <w:t>90, et la variation par rapport à l’inclusion du score CDLQI (Children’s Dermatology Life Quality Index) à la semaine</w:t>
      </w:r>
      <w:r>
        <w:rPr>
          <w:noProof/>
          <w:szCs w:val="24"/>
          <w:lang w:val="fr-BE"/>
        </w:rPr>
        <w:t> </w:t>
      </w:r>
      <w:r>
        <w:rPr>
          <w:noProof/>
          <w:lang w:val="fr-BE"/>
        </w:rPr>
        <w:t xml:space="preserve">12. </w:t>
      </w:r>
      <w:r>
        <w:rPr>
          <w:noProof/>
          <w:lang w:val="fr-BE" w:eastAsia="nl-BE"/>
        </w:rPr>
        <w:t xml:space="preserve">À la semaine 12, les patients traités par </w:t>
      </w:r>
      <w:r w:rsidR="008260B2">
        <w:rPr>
          <w:noProof/>
          <w:lang w:val="fr-BE" w:eastAsia="nl-BE"/>
        </w:rPr>
        <w:t>ustekinumab</w:t>
      </w:r>
      <w:r>
        <w:rPr>
          <w:noProof/>
          <w:lang w:val="fr-BE" w:eastAsia="nl-BE"/>
        </w:rPr>
        <w:t xml:space="preserve"> présentaient une amélioration significativement supérieure de leur psoriasis et de leur qualité de vie</w:t>
      </w:r>
      <w:r>
        <w:rPr>
          <w:noProof/>
          <w:lang w:val="fr-BE"/>
        </w:rPr>
        <w:t xml:space="preserve"> liée à la santé (Tableau</w:t>
      </w:r>
      <w:r>
        <w:rPr>
          <w:noProof/>
          <w:szCs w:val="24"/>
          <w:lang w:val="fr-BE"/>
        </w:rPr>
        <w:t> </w:t>
      </w:r>
      <w:r w:rsidR="006B19EA">
        <w:rPr>
          <w:noProof/>
          <w:szCs w:val="24"/>
          <w:lang w:val="fr-BE"/>
        </w:rPr>
        <w:t>7</w:t>
      </w:r>
      <w:r>
        <w:rPr>
          <w:noProof/>
          <w:lang w:val="fr-BE"/>
        </w:rPr>
        <w:t>).</w:t>
      </w:r>
    </w:p>
    <w:p w14:paraId="0CA2643D" w14:textId="77777777" w:rsidR="005F2BF9" w:rsidRDefault="005F2BF9">
      <w:pPr>
        <w:rPr>
          <w:noProof/>
          <w:highlight w:val="yellow"/>
          <w:lang w:val="fr-BE"/>
        </w:rPr>
      </w:pPr>
    </w:p>
    <w:p w14:paraId="4CEC33E1" w14:textId="77777777" w:rsidR="005F2BF9" w:rsidRDefault="00E13671">
      <w:pPr>
        <w:rPr>
          <w:noProof/>
          <w:highlight w:val="yellow"/>
          <w:lang w:val="fr-BE"/>
        </w:rPr>
      </w:pPr>
      <w:r>
        <w:rPr>
          <w:noProof/>
          <w:lang w:val="fr-BE" w:eastAsia="nl-BE"/>
        </w:rPr>
        <w:t>L’efficacité a été suivie chez tous les patients pendant 52</w:t>
      </w:r>
      <w:r>
        <w:rPr>
          <w:noProof/>
          <w:szCs w:val="22"/>
          <w:lang w:val="fr-BE" w:eastAsia="nl-BE"/>
        </w:rPr>
        <w:t> </w:t>
      </w:r>
      <w:r>
        <w:rPr>
          <w:noProof/>
          <w:lang w:val="fr-BE" w:eastAsia="nl-BE"/>
        </w:rPr>
        <w:t>semaines après la première administration de l’agent étudié. La proportion de patients présentant un score PGA blanchi (0) ou minimal (1) à la semaine</w:t>
      </w:r>
      <w:r>
        <w:rPr>
          <w:noProof/>
          <w:lang w:val="fr-BE"/>
        </w:rPr>
        <w:t> 12 était de 77,3 %. L’efficacité (définie comme PGA 0 ou 1) était observée dès la première visite post-inclusion à la semaine</w:t>
      </w:r>
      <w:r>
        <w:rPr>
          <w:noProof/>
          <w:szCs w:val="22"/>
          <w:lang w:val="fr-BE"/>
        </w:rPr>
        <w:t> </w:t>
      </w:r>
      <w:r>
        <w:rPr>
          <w:noProof/>
          <w:lang w:val="fr-BE"/>
        </w:rPr>
        <w:t xml:space="preserve">4 et la proportion de sujets ayant obtenu un score PGA de 0 ou 1 a augmenté jusqu’à la semaine 16, puis est restée relativement stable jusqu’à la semaine 52. </w:t>
      </w:r>
      <w:r>
        <w:rPr>
          <w:noProof/>
          <w:lang w:val="fr-BE" w:eastAsia="nl-BE"/>
        </w:rPr>
        <w:t>Les améliorations des scores PGA, PASI et CDLQI se sont maintenues jusqu’à la semaine 52</w:t>
      </w:r>
      <w:r>
        <w:rPr>
          <w:noProof/>
          <w:lang w:val="fr-BE"/>
        </w:rPr>
        <w:t xml:space="preserve"> (Tableau </w:t>
      </w:r>
      <w:r w:rsidR="006B19EA">
        <w:rPr>
          <w:noProof/>
          <w:lang w:val="fr-BE"/>
        </w:rPr>
        <w:t>7</w:t>
      </w:r>
      <w:r>
        <w:rPr>
          <w:noProof/>
          <w:lang w:val="fr-BE"/>
        </w:rPr>
        <w:t>).</w:t>
      </w:r>
    </w:p>
    <w:p w14:paraId="1C8F0FAA" w14:textId="77777777" w:rsidR="005F2BF9" w:rsidRDefault="005F2BF9">
      <w:pPr>
        <w:autoSpaceDE w:val="0"/>
        <w:autoSpaceDN w:val="0"/>
        <w:adjustRightInd w:val="0"/>
        <w:rPr>
          <w:noProof/>
          <w:highlight w:val="yellow"/>
          <w:lang w:val="fr-BE"/>
        </w:rPr>
      </w:pPr>
    </w:p>
    <w:p w14:paraId="3758A6D4" w14:textId="77777777" w:rsidR="005F2BF9" w:rsidRPr="006405CB" w:rsidRDefault="00E13671">
      <w:pPr>
        <w:keepNext/>
        <w:ind w:left="1134" w:hanging="1134"/>
        <w:rPr>
          <w:b/>
          <w:bCs/>
          <w:noProof/>
          <w:lang w:val="fr-BE"/>
        </w:rPr>
      </w:pPr>
      <w:r w:rsidRPr="006405CB">
        <w:rPr>
          <w:b/>
          <w:bCs/>
          <w:noProof/>
          <w:szCs w:val="22"/>
          <w:lang w:val="fr-BE"/>
        </w:rPr>
        <w:t>Tableau </w:t>
      </w:r>
      <w:r w:rsidR="006B19EA" w:rsidRPr="006405CB">
        <w:rPr>
          <w:b/>
          <w:bCs/>
          <w:noProof/>
          <w:szCs w:val="22"/>
          <w:lang w:val="fr-BE"/>
        </w:rPr>
        <w:t>7</w:t>
      </w:r>
      <w:r w:rsidRPr="006405CB">
        <w:rPr>
          <w:b/>
          <w:bCs/>
          <w:noProof/>
          <w:szCs w:val="22"/>
          <w:lang w:val="fr-BE"/>
        </w:rPr>
        <w:tab/>
      </w:r>
      <w:r w:rsidRPr="006405CB">
        <w:rPr>
          <w:b/>
          <w:bCs/>
          <w:noProof/>
          <w:szCs w:val="22"/>
          <w:lang w:val="fr-BE" w:eastAsia="nl-BE"/>
        </w:rPr>
        <w:t>Résumé des critères primaires et secondaires aux semaines</w:t>
      </w:r>
      <w:r w:rsidRPr="006405CB">
        <w:rPr>
          <w:b/>
          <w:bCs/>
          <w:noProof/>
          <w:szCs w:val="24"/>
          <w:lang w:val="fr-BE" w:eastAsia="nl-BE"/>
        </w:rPr>
        <w:t> </w:t>
      </w:r>
      <w:r w:rsidRPr="006405CB">
        <w:rPr>
          <w:b/>
          <w:bCs/>
          <w:noProof/>
          <w:szCs w:val="22"/>
          <w:lang w:val="fr-BE" w:eastAsia="nl-BE"/>
        </w:rPr>
        <w:t>12 et 52</w:t>
      </w:r>
    </w:p>
    <w:tbl>
      <w:tblPr>
        <w:tblW w:w="8970" w:type="dxa"/>
        <w:jc w:val="center"/>
        <w:tblBorders>
          <w:top w:val="single" w:sz="4" w:space="0" w:color="auto"/>
          <w:bottom w:val="single" w:sz="4" w:space="0" w:color="auto"/>
        </w:tblBorders>
        <w:tblLayout w:type="fixed"/>
        <w:tblLook w:val="0000" w:firstRow="0" w:lastRow="0" w:firstColumn="0" w:lastColumn="0" w:noHBand="0" w:noVBand="0"/>
      </w:tblPr>
      <w:tblGrid>
        <w:gridCol w:w="3220"/>
        <w:gridCol w:w="2700"/>
        <w:gridCol w:w="3023"/>
        <w:gridCol w:w="12"/>
        <w:gridCol w:w="15"/>
      </w:tblGrid>
      <w:tr w:rsidR="005F2BF9" w14:paraId="59AF0E5C" w14:textId="77777777">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bottom"/>
          </w:tcPr>
          <w:p w14:paraId="5F04E416" w14:textId="77777777" w:rsidR="005F2BF9" w:rsidRDefault="00E13671">
            <w:pPr>
              <w:keepNext/>
              <w:jc w:val="center"/>
              <w:rPr>
                <w:b/>
                <w:bCs/>
                <w:noProof/>
                <w:snapToGrid w:val="0"/>
                <w:szCs w:val="24"/>
                <w:highlight w:val="yellow"/>
                <w:lang w:val="fr-BE"/>
              </w:rPr>
            </w:pPr>
            <w:r>
              <w:rPr>
                <w:b/>
                <w:bCs/>
                <w:noProof/>
                <w:snapToGrid w:val="0"/>
                <w:szCs w:val="24"/>
                <w:lang w:val="fr-BE"/>
              </w:rPr>
              <w:t>Étude Psoriasis pédiatrique (CADMUS Jr.) (</w:t>
            </w:r>
            <w:r>
              <w:rPr>
                <w:rFonts w:cs="Arial"/>
                <w:b/>
                <w:bCs/>
                <w:noProof/>
                <w:lang w:val="fr-BE"/>
              </w:rPr>
              <w:t>6 à 11 ans</w:t>
            </w:r>
            <w:r>
              <w:rPr>
                <w:b/>
                <w:bCs/>
                <w:noProof/>
                <w:snapToGrid w:val="0"/>
                <w:szCs w:val="24"/>
                <w:lang w:val="fr-BE"/>
              </w:rPr>
              <w:t>)</w:t>
            </w:r>
          </w:p>
        </w:tc>
      </w:tr>
      <w:tr w:rsidR="005F2BF9" w14:paraId="73F97BB2" w14:textId="77777777">
        <w:trPr>
          <w:gridAfter w:val="1"/>
          <w:wAfter w:w="15" w:type="dxa"/>
          <w:cantSplit/>
          <w:trHeight w:val="413"/>
          <w:jc w:val="center"/>
        </w:trPr>
        <w:tc>
          <w:tcPr>
            <w:tcW w:w="3220" w:type="dxa"/>
            <w:vMerge w:val="restart"/>
            <w:tcBorders>
              <w:top w:val="single" w:sz="4" w:space="0" w:color="auto"/>
              <w:left w:val="single" w:sz="4" w:space="0" w:color="auto"/>
              <w:right w:val="single" w:sz="4" w:space="0" w:color="auto"/>
            </w:tcBorders>
            <w:vAlign w:val="bottom"/>
          </w:tcPr>
          <w:p w14:paraId="2BC6CE9E" w14:textId="77777777" w:rsidR="005F2BF9" w:rsidRDefault="005F2BF9">
            <w:pPr>
              <w:keepNext/>
              <w:rPr>
                <w:noProof/>
                <w:snapToGrid w:val="0"/>
                <w:highlight w:val="yellow"/>
                <w:lang w:val="fr-BE"/>
              </w:rPr>
            </w:pPr>
          </w:p>
        </w:tc>
        <w:tc>
          <w:tcPr>
            <w:tcW w:w="2700" w:type="dxa"/>
            <w:tcBorders>
              <w:top w:val="single" w:sz="4" w:space="0" w:color="auto"/>
              <w:left w:val="single" w:sz="4" w:space="0" w:color="auto"/>
              <w:bottom w:val="single" w:sz="4" w:space="0" w:color="auto"/>
              <w:right w:val="single" w:sz="4" w:space="0" w:color="auto"/>
            </w:tcBorders>
            <w:vAlign w:val="center"/>
          </w:tcPr>
          <w:p w14:paraId="04F14C28" w14:textId="77777777" w:rsidR="005F2BF9" w:rsidRDefault="00E13671">
            <w:pPr>
              <w:keepNext/>
              <w:keepLines/>
              <w:jc w:val="center"/>
              <w:rPr>
                <w:b/>
                <w:noProof/>
                <w:snapToGrid w:val="0"/>
                <w:szCs w:val="24"/>
                <w:lang w:val="fr-BE"/>
              </w:rPr>
            </w:pPr>
            <w:r>
              <w:rPr>
                <w:b/>
                <w:noProof/>
                <w:snapToGrid w:val="0"/>
                <w:szCs w:val="24"/>
                <w:lang w:val="fr-BE"/>
              </w:rPr>
              <w:t>Semaine 12</w:t>
            </w:r>
          </w:p>
        </w:tc>
        <w:tc>
          <w:tcPr>
            <w:tcW w:w="3035" w:type="dxa"/>
            <w:gridSpan w:val="2"/>
            <w:tcBorders>
              <w:top w:val="single" w:sz="4" w:space="0" w:color="auto"/>
              <w:left w:val="single" w:sz="4" w:space="0" w:color="auto"/>
              <w:bottom w:val="single" w:sz="4" w:space="0" w:color="auto"/>
              <w:right w:val="single" w:sz="4" w:space="0" w:color="auto"/>
            </w:tcBorders>
          </w:tcPr>
          <w:p w14:paraId="38035C52" w14:textId="77777777" w:rsidR="005F2BF9" w:rsidRDefault="00E13671">
            <w:pPr>
              <w:keepNext/>
              <w:keepLines/>
              <w:jc w:val="center"/>
              <w:rPr>
                <w:b/>
                <w:noProof/>
                <w:snapToGrid w:val="0"/>
                <w:szCs w:val="24"/>
                <w:lang w:val="fr-BE"/>
              </w:rPr>
            </w:pPr>
            <w:r>
              <w:rPr>
                <w:b/>
                <w:noProof/>
                <w:snapToGrid w:val="0"/>
                <w:szCs w:val="24"/>
                <w:lang w:val="fr-BE"/>
              </w:rPr>
              <w:t>Semaine 52</w:t>
            </w:r>
          </w:p>
        </w:tc>
      </w:tr>
      <w:tr w:rsidR="005F2BF9" w14:paraId="315C8FFD" w14:textId="77777777">
        <w:trPr>
          <w:gridAfter w:val="2"/>
          <w:wAfter w:w="27" w:type="dxa"/>
          <w:cantSplit/>
          <w:jc w:val="center"/>
        </w:trPr>
        <w:tc>
          <w:tcPr>
            <w:tcW w:w="3220" w:type="dxa"/>
            <w:vMerge/>
            <w:tcBorders>
              <w:left w:val="single" w:sz="4" w:space="0" w:color="auto"/>
              <w:right w:val="single" w:sz="4" w:space="0" w:color="auto"/>
            </w:tcBorders>
            <w:vAlign w:val="bottom"/>
          </w:tcPr>
          <w:p w14:paraId="450B4790" w14:textId="77777777" w:rsidR="005F2BF9" w:rsidRDefault="005F2BF9">
            <w:pPr>
              <w:rPr>
                <w:noProof/>
                <w:snapToGrid w:val="0"/>
                <w:highlight w:val="yellow"/>
                <w:lang w:val="fr-BE"/>
              </w:rPr>
            </w:pPr>
          </w:p>
        </w:tc>
        <w:tc>
          <w:tcPr>
            <w:tcW w:w="2700" w:type="dxa"/>
            <w:tcBorders>
              <w:top w:val="single" w:sz="4" w:space="0" w:color="auto"/>
              <w:left w:val="single" w:sz="4" w:space="0" w:color="auto"/>
              <w:bottom w:val="single" w:sz="4" w:space="0" w:color="auto"/>
              <w:right w:val="single" w:sz="4" w:space="0" w:color="auto"/>
            </w:tcBorders>
            <w:vAlign w:val="center"/>
          </w:tcPr>
          <w:p w14:paraId="5CC5285E" w14:textId="77777777" w:rsidR="005F2BF9" w:rsidRDefault="00E13671">
            <w:pPr>
              <w:keepNext/>
              <w:keepLines/>
              <w:jc w:val="center"/>
              <w:rPr>
                <w:noProof/>
                <w:snapToGrid w:val="0"/>
                <w:szCs w:val="24"/>
                <w:lang w:val="fr-BE"/>
              </w:rPr>
            </w:pPr>
            <w:r>
              <w:rPr>
                <w:noProof/>
                <w:snapToGrid w:val="0"/>
                <w:szCs w:val="24"/>
                <w:lang w:val="fr-BE"/>
              </w:rPr>
              <w:t>Dose recommandée d’</w:t>
            </w:r>
            <w:r w:rsidR="008260B2">
              <w:rPr>
                <w:noProof/>
                <w:snapToGrid w:val="0"/>
                <w:szCs w:val="24"/>
                <w:lang w:val="fr-BE"/>
              </w:rPr>
              <w:t>ustekinumab</w:t>
            </w:r>
          </w:p>
        </w:tc>
        <w:tc>
          <w:tcPr>
            <w:tcW w:w="3023" w:type="dxa"/>
            <w:tcBorders>
              <w:top w:val="single" w:sz="4" w:space="0" w:color="auto"/>
              <w:left w:val="single" w:sz="4" w:space="0" w:color="auto"/>
              <w:bottom w:val="single" w:sz="4" w:space="0" w:color="auto"/>
              <w:right w:val="single" w:sz="4" w:space="0" w:color="auto"/>
            </w:tcBorders>
          </w:tcPr>
          <w:p w14:paraId="12AA7BD0" w14:textId="77777777" w:rsidR="005F2BF9" w:rsidRDefault="00E13671">
            <w:pPr>
              <w:keepNext/>
              <w:keepLines/>
              <w:jc w:val="center"/>
              <w:rPr>
                <w:noProof/>
                <w:snapToGrid w:val="0"/>
                <w:szCs w:val="24"/>
                <w:lang w:val="fr-BE"/>
              </w:rPr>
            </w:pPr>
            <w:r>
              <w:rPr>
                <w:noProof/>
                <w:snapToGrid w:val="0"/>
                <w:szCs w:val="24"/>
                <w:lang w:val="fr-BE"/>
              </w:rPr>
              <w:t>Dose recommandée d’</w:t>
            </w:r>
            <w:r w:rsidR="008260B2">
              <w:rPr>
                <w:noProof/>
                <w:snapToGrid w:val="0"/>
                <w:szCs w:val="24"/>
                <w:lang w:val="fr-BE"/>
              </w:rPr>
              <w:t>ustekinumab</w:t>
            </w:r>
          </w:p>
        </w:tc>
      </w:tr>
      <w:tr w:rsidR="005F2BF9" w14:paraId="0CA02A76" w14:textId="77777777">
        <w:trPr>
          <w:gridAfter w:val="2"/>
          <w:wAfter w:w="27" w:type="dxa"/>
          <w:cantSplit/>
          <w:jc w:val="center"/>
        </w:trPr>
        <w:tc>
          <w:tcPr>
            <w:tcW w:w="3220" w:type="dxa"/>
            <w:vMerge/>
            <w:tcBorders>
              <w:left w:val="single" w:sz="4" w:space="0" w:color="auto"/>
              <w:bottom w:val="single" w:sz="4" w:space="0" w:color="auto"/>
              <w:right w:val="single" w:sz="4" w:space="0" w:color="auto"/>
            </w:tcBorders>
            <w:vAlign w:val="bottom"/>
          </w:tcPr>
          <w:p w14:paraId="470CA3F1" w14:textId="77777777" w:rsidR="005F2BF9" w:rsidRDefault="005F2BF9">
            <w:pPr>
              <w:rPr>
                <w:noProof/>
                <w:snapToGrid w:val="0"/>
                <w:highlight w:val="yellow"/>
                <w:lang w:val="fr-BE"/>
              </w:rPr>
            </w:pPr>
          </w:p>
        </w:tc>
        <w:tc>
          <w:tcPr>
            <w:tcW w:w="2700" w:type="dxa"/>
            <w:tcBorders>
              <w:top w:val="single" w:sz="4" w:space="0" w:color="auto"/>
              <w:left w:val="single" w:sz="4" w:space="0" w:color="auto"/>
              <w:bottom w:val="single" w:sz="4" w:space="0" w:color="auto"/>
              <w:right w:val="single" w:sz="4" w:space="0" w:color="auto"/>
            </w:tcBorders>
            <w:vAlign w:val="center"/>
          </w:tcPr>
          <w:p w14:paraId="4AFA35E2" w14:textId="77777777" w:rsidR="005F2BF9" w:rsidRDefault="00E13671">
            <w:pPr>
              <w:keepNext/>
              <w:keepLines/>
              <w:jc w:val="center"/>
              <w:rPr>
                <w:noProof/>
                <w:szCs w:val="24"/>
                <w:lang w:val="fr-BE"/>
              </w:rPr>
            </w:pPr>
            <w:r>
              <w:rPr>
                <w:noProof/>
                <w:szCs w:val="24"/>
                <w:lang w:val="fr-BE"/>
              </w:rPr>
              <w:t>N (%)</w:t>
            </w:r>
          </w:p>
        </w:tc>
        <w:tc>
          <w:tcPr>
            <w:tcW w:w="3023" w:type="dxa"/>
            <w:tcBorders>
              <w:top w:val="single" w:sz="4" w:space="0" w:color="auto"/>
              <w:left w:val="single" w:sz="4" w:space="0" w:color="auto"/>
              <w:bottom w:val="single" w:sz="4" w:space="0" w:color="auto"/>
              <w:right w:val="single" w:sz="4" w:space="0" w:color="auto"/>
            </w:tcBorders>
          </w:tcPr>
          <w:p w14:paraId="7BF1F710" w14:textId="77777777" w:rsidR="005F2BF9" w:rsidRDefault="00E13671">
            <w:pPr>
              <w:keepNext/>
              <w:keepLines/>
              <w:jc w:val="center"/>
              <w:rPr>
                <w:noProof/>
                <w:szCs w:val="24"/>
                <w:lang w:val="fr-BE"/>
              </w:rPr>
            </w:pPr>
            <w:r>
              <w:rPr>
                <w:noProof/>
                <w:szCs w:val="24"/>
                <w:lang w:val="fr-BE"/>
              </w:rPr>
              <w:t>N (%)</w:t>
            </w:r>
          </w:p>
        </w:tc>
      </w:tr>
      <w:tr w:rsidR="005F2BF9" w14:paraId="254E2FBD" w14:textId="77777777">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778997E7" w14:textId="77777777" w:rsidR="005F2BF9" w:rsidRDefault="00E13671">
            <w:pPr>
              <w:rPr>
                <w:noProof/>
                <w:snapToGrid w:val="0"/>
                <w:highlight w:val="yellow"/>
                <w:lang w:val="fr-BE"/>
              </w:rPr>
            </w:pPr>
            <w:r>
              <w:rPr>
                <w:noProof/>
                <w:snapToGrid w:val="0"/>
                <w:lang w:val="fr-BE"/>
              </w:rPr>
              <w:t xml:space="preserve">Patients inclus </w:t>
            </w:r>
          </w:p>
        </w:tc>
        <w:tc>
          <w:tcPr>
            <w:tcW w:w="2700" w:type="dxa"/>
            <w:tcBorders>
              <w:top w:val="single" w:sz="4" w:space="0" w:color="auto"/>
              <w:left w:val="single" w:sz="4" w:space="0" w:color="auto"/>
              <w:bottom w:val="single" w:sz="4" w:space="0" w:color="auto"/>
              <w:right w:val="single" w:sz="4" w:space="0" w:color="auto"/>
            </w:tcBorders>
            <w:vAlign w:val="center"/>
          </w:tcPr>
          <w:p w14:paraId="74956B1B" w14:textId="77777777" w:rsidR="005F2BF9" w:rsidRDefault="00E13671">
            <w:pPr>
              <w:jc w:val="center"/>
              <w:rPr>
                <w:noProof/>
                <w:szCs w:val="24"/>
                <w:lang w:val="fr-BE"/>
              </w:rPr>
            </w:pPr>
            <w:r>
              <w:rPr>
                <w:noProof/>
                <w:szCs w:val="24"/>
                <w:lang w:val="fr-BE"/>
              </w:rPr>
              <w:t>44</w:t>
            </w:r>
          </w:p>
        </w:tc>
        <w:tc>
          <w:tcPr>
            <w:tcW w:w="3035" w:type="dxa"/>
            <w:gridSpan w:val="2"/>
            <w:tcBorders>
              <w:top w:val="single" w:sz="4" w:space="0" w:color="auto"/>
              <w:left w:val="single" w:sz="4" w:space="0" w:color="auto"/>
              <w:bottom w:val="single" w:sz="4" w:space="0" w:color="auto"/>
              <w:right w:val="single" w:sz="4" w:space="0" w:color="auto"/>
            </w:tcBorders>
            <w:vAlign w:val="center"/>
          </w:tcPr>
          <w:p w14:paraId="233AE41F" w14:textId="77777777" w:rsidR="005F2BF9" w:rsidRDefault="00E13671">
            <w:pPr>
              <w:jc w:val="center"/>
              <w:rPr>
                <w:noProof/>
                <w:szCs w:val="24"/>
                <w:lang w:val="fr-BE"/>
              </w:rPr>
            </w:pPr>
            <w:r>
              <w:rPr>
                <w:noProof/>
                <w:szCs w:val="24"/>
                <w:lang w:val="fr-BE"/>
              </w:rPr>
              <w:t>41</w:t>
            </w:r>
          </w:p>
        </w:tc>
      </w:tr>
      <w:tr w:rsidR="005F2BF9" w14:paraId="2440C1E6" w14:textId="77777777">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bottom"/>
          </w:tcPr>
          <w:p w14:paraId="438A1B29" w14:textId="77777777" w:rsidR="005F2BF9" w:rsidRDefault="00E13671">
            <w:pPr>
              <w:keepNext/>
              <w:widowControl w:val="0"/>
              <w:adjustRightInd w:val="0"/>
              <w:rPr>
                <w:b/>
                <w:noProof/>
                <w:szCs w:val="24"/>
                <w:lang w:val="fr-BE"/>
              </w:rPr>
            </w:pPr>
            <w:r>
              <w:rPr>
                <w:b/>
                <w:noProof/>
                <w:szCs w:val="24"/>
                <w:lang w:val="fr-BE"/>
              </w:rPr>
              <w:t>PGA</w:t>
            </w:r>
          </w:p>
        </w:tc>
      </w:tr>
      <w:tr w:rsidR="005F2BF9" w14:paraId="6A3DFCE1" w14:textId="77777777">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635B4B66" w14:textId="77777777" w:rsidR="005F2BF9" w:rsidRDefault="00E13671">
            <w:pPr>
              <w:rPr>
                <w:b/>
                <w:noProof/>
                <w:snapToGrid w:val="0"/>
                <w:szCs w:val="24"/>
                <w:lang w:val="fr-BE"/>
              </w:rPr>
            </w:pPr>
            <w:r>
              <w:rPr>
                <w:noProof/>
                <w:snapToGrid w:val="0"/>
                <w:szCs w:val="24"/>
                <w:lang w:val="fr-BE"/>
              </w:rPr>
              <w:t>PGA blanchi (0) ou minimal (1)</w:t>
            </w:r>
          </w:p>
        </w:tc>
        <w:tc>
          <w:tcPr>
            <w:tcW w:w="2700" w:type="dxa"/>
            <w:tcBorders>
              <w:top w:val="single" w:sz="4" w:space="0" w:color="auto"/>
              <w:left w:val="single" w:sz="4" w:space="0" w:color="auto"/>
              <w:bottom w:val="single" w:sz="4" w:space="0" w:color="auto"/>
              <w:right w:val="single" w:sz="4" w:space="0" w:color="auto"/>
            </w:tcBorders>
            <w:vAlign w:val="center"/>
          </w:tcPr>
          <w:p w14:paraId="406886C2" w14:textId="77777777" w:rsidR="005F2BF9" w:rsidRDefault="00E13671">
            <w:pPr>
              <w:widowControl w:val="0"/>
              <w:adjustRightInd w:val="0"/>
              <w:jc w:val="center"/>
              <w:rPr>
                <w:noProof/>
                <w:szCs w:val="24"/>
                <w:lang w:val="fr-BE"/>
              </w:rPr>
            </w:pPr>
            <w:r>
              <w:rPr>
                <w:noProof/>
                <w:szCs w:val="24"/>
                <w:lang w:val="fr-BE"/>
              </w:rPr>
              <w:t>34 (77,3 %)</w:t>
            </w:r>
          </w:p>
        </w:tc>
        <w:tc>
          <w:tcPr>
            <w:tcW w:w="3035" w:type="dxa"/>
            <w:gridSpan w:val="2"/>
            <w:tcBorders>
              <w:top w:val="single" w:sz="4" w:space="0" w:color="auto"/>
              <w:left w:val="single" w:sz="4" w:space="0" w:color="auto"/>
              <w:bottom w:val="single" w:sz="4" w:space="0" w:color="auto"/>
              <w:right w:val="single" w:sz="4" w:space="0" w:color="auto"/>
            </w:tcBorders>
            <w:vAlign w:val="center"/>
          </w:tcPr>
          <w:p w14:paraId="0506A03D" w14:textId="77777777" w:rsidR="005F2BF9" w:rsidRDefault="00E13671">
            <w:pPr>
              <w:widowControl w:val="0"/>
              <w:adjustRightInd w:val="0"/>
              <w:jc w:val="center"/>
              <w:rPr>
                <w:noProof/>
                <w:szCs w:val="24"/>
                <w:lang w:val="fr-BE"/>
              </w:rPr>
            </w:pPr>
            <w:r>
              <w:rPr>
                <w:noProof/>
                <w:szCs w:val="24"/>
                <w:lang w:val="fr-BE"/>
              </w:rPr>
              <w:t>31 (75,6 %)</w:t>
            </w:r>
          </w:p>
        </w:tc>
      </w:tr>
      <w:tr w:rsidR="005F2BF9" w14:paraId="2968F39A" w14:textId="77777777">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671B30D5" w14:textId="77777777" w:rsidR="005F2BF9" w:rsidRDefault="00E13671">
            <w:pPr>
              <w:rPr>
                <w:noProof/>
                <w:snapToGrid w:val="0"/>
                <w:szCs w:val="24"/>
                <w:highlight w:val="yellow"/>
                <w:lang w:val="fr-BE"/>
              </w:rPr>
            </w:pPr>
            <w:r>
              <w:rPr>
                <w:noProof/>
                <w:snapToGrid w:val="0"/>
                <w:szCs w:val="24"/>
                <w:lang w:val="fr-BE"/>
              </w:rPr>
              <w:t>PGA blanchi (0)</w:t>
            </w:r>
          </w:p>
        </w:tc>
        <w:tc>
          <w:tcPr>
            <w:tcW w:w="2700" w:type="dxa"/>
            <w:tcBorders>
              <w:top w:val="single" w:sz="4" w:space="0" w:color="auto"/>
              <w:left w:val="single" w:sz="4" w:space="0" w:color="auto"/>
              <w:bottom w:val="single" w:sz="4" w:space="0" w:color="auto"/>
              <w:right w:val="single" w:sz="4" w:space="0" w:color="auto"/>
            </w:tcBorders>
            <w:vAlign w:val="center"/>
          </w:tcPr>
          <w:p w14:paraId="192D4734" w14:textId="77777777" w:rsidR="005F2BF9" w:rsidRDefault="00E13671">
            <w:pPr>
              <w:widowControl w:val="0"/>
              <w:adjustRightInd w:val="0"/>
              <w:jc w:val="center"/>
              <w:rPr>
                <w:strike/>
                <w:noProof/>
                <w:szCs w:val="24"/>
                <w:lang w:val="fr-BE"/>
              </w:rPr>
            </w:pPr>
            <w:r>
              <w:rPr>
                <w:noProof/>
                <w:lang w:val="fr-BE"/>
              </w:rPr>
              <w:t>17 (38,6 %)</w:t>
            </w:r>
          </w:p>
        </w:tc>
        <w:tc>
          <w:tcPr>
            <w:tcW w:w="3035" w:type="dxa"/>
            <w:gridSpan w:val="2"/>
            <w:tcBorders>
              <w:top w:val="single" w:sz="4" w:space="0" w:color="auto"/>
              <w:left w:val="single" w:sz="4" w:space="0" w:color="auto"/>
              <w:bottom w:val="single" w:sz="4" w:space="0" w:color="auto"/>
              <w:right w:val="single" w:sz="4" w:space="0" w:color="auto"/>
            </w:tcBorders>
          </w:tcPr>
          <w:p w14:paraId="791157F9" w14:textId="77777777" w:rsidR="005F2BF9" w:rsidRDefault="00E13671">
            <w:pPr>
              <w:widowControl w:val="0"/>
              <w:adjustRightInd w:val="0"/>
              <w:jc w:val="center"/>
              <w:rPr>
                <w:strike/>
                <w:noProof/>
                <w:szCs w:val="24"/>
                <w:lang w:val="fr-BE"/>
              </w:rPr>
            </w:pPr>
            <w:r>
              <w:rPr>
                <w:noProof/>
                <w:lang w:val="fr-BE"/>
              </w:rPr>
              <w:t>23 (56,1 %)</w:t>
            </w:r>
          </w:p>
        </w:tc>
      </w:tr>
      <w:tr w:rsidR="005F2BF9" w14:paraId="187311D9" w14:textId="77777777">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center"/>
          </w:tcPr>
          <w:p w14:paraId="3A56366F" w14:textId="77777777" w:rsidR="005F2BF9" w:rsidRDefault="00E13671">
            <w:pPr>
              <w:keepNext/>
              <w:widowControl w:val="0"/>
              <w:adjustRightInd w:val="0"/>
              <w:rPr>
                <w:b/>
                <w:noProof/>
                <w:snapToGrid w:val="0"/>
                <w:szCs w:val="24"/>
                <w:lang w:val="fr-BE"/>
              </w:rPr>
            </w:pPr>
            <w:r>
              <w:rPr>
                <w:b/>
                <w:noProof/>
                <w:snapToGrid w:val="0"/>
                <w:szCs w:val="24"/>
                <w:lang w:val="fr-BE"/>
              </w:rPr>
              <w:t>PASI</w:t>
            </w:r>
          </w:p>
        </w:tc>
      </w:tr>
      <w:tr w:rsidR="005F2BF9" w14:paraId="50562F07" w14:textId="77777777">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11807D4A" w14:textId="77777777" w:rsidR="005F2BF9" w:rsidRDefault="00E13671">
            <w:pPr>
              <w:rPr>
                <w:b/>
                <w:noProof/>
                <w:snapToGrid w:val="0"/>
                <w:szCs w:val="24"/>
                <w:lang w:val="fr-BE"/>
              </w:rPr>
            </w:pPr>
            <w:r>
              <w:rPr>
                <w:noProof/>
                <w:snapToGrid w:val="0"/>
                <w:szCs w:val="24"/>
                <w:lang w:val="fr-BE"/>
              </w:rPr>
              <w:t>Répondeurs PASI</w:t>
            </w:r>
            <w:r>
              <w:rPr>
                <w:noProof/>
                <w:szCs w:val="24"/>
                <w:lang w:val="fr-BE"/>
              </w:rPr>
              <w:t> </w:t>
            </w:r>
            <w:r>
              <w:rPr>
                <w:noProof/>
                <w:snapToGrid w:val="0"/>
                <w:szCs w:val="24"/>
                <w:lang w:val="fr-BE"/>
              </w:rPr>
              <w:t>75</w:t>
            </w:r>
          </w:p>
        </w:tc>
        <w:tc>
          <w:tcPr>
            <w:tcW w:w="2700" w:type="dxa"/>
            <w:tcBorders>
              <w:top w:val="single" w:sz="4" w:space="0" w:color="auto"/>
              <w:left w:val="single" w:sz="4" w:space="0" w:color="auto"/>
              <w:bottom w:val="single" w:sz="4" w:space="0" w:color="auto"/>
              <w:right w:val="single" w:sz="4" w:space="0" w:color="auto"/>
            </w:tcBorders>
            <w:vAlign w:val="center"/>
          </w:tcPr>
          <w:p w14:paraId="09532FFE" w14:textId="77777777" w:rsidR="005F2BF9" w:rsidRDefault="00E13671">
            <w:pPr>
              <w:widowControl w:val="0"/>
              <w:adjustRightInd w:val="0"/>
              <w:jc w:val="center"/>
              <w:rPr>
                <w:noProof/>
                <w:szCs w:val="22"/>
                <w:lang w:val="fr-BE"/>
              </w:rPr>
            </w:pPr>
            <w:r>
              <w:rPr>
                <w:noProof/>
                <w:szCs w:val="24"/>
                <w:lang w:val="fr-BE"/>
              </w:rPr>
              <w:t>37 (84,1 %)</w:t>
            </w:r>
          </w:p>
        </w:tc>
        <w:tc>
          <w:tcPr>
            <w:tcW w:w="3035" w:type="dxa"/>
            <w:gridSpan w:val="2"/>
            <w:tcBorders>
              <w:top w:val="single" w:sz="4" w:space="0" w:color="auto"/>
              <w:left w:val="single" w:sz="4" w:space="0" w:color="auto"/>
              <w:bottom w:val="single" w:sz="4" w:space="0" w:color="auto"/>
              <w:right w:val="single" w:sz="4" w:space="0" w:color="auto"/>
            </w:tcBorders>
            <w:vAlign w:val="center"/>
          </w:tcPr>
          <w:p w14:paraId="5764C7EA" w14:textId="77777777" w:rsidR="005F2BF9" w:rsidRDefault="00E13671">
            <w:pPr>
              <w:widowControl w:val="0"/>
              <w:adjustRightInd w:val="0"/>
              <w:jc w:val="center"/>
              <w:rPr>
                <w:noProof/>
                <w:szCs w:val="22"/>
                <w:lang w:val="fr-BE"/>
              </w:rPr>
            </w:pPr>
            <w:r>
              <w:rPr>
                <w:noProof/>
                <w:szCs w:val="24"/>
                <w:lang w:val="fr-BE"/>
              </w:rPr>
              <w:t>36 (87,8 %)</w:t>
            </w:r>
          </w:p>
        </w:tc>
      </w:tr>
      <w:tr w:rsidR="005F2BF9" w14:paraId="0AD40548" w14:textId="77777777">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15570347" w14:textId="77777777" w:rsidR="005F2BF9" w:rsidRDefault="00E13671">
            <w:pPr>
              <w:rPr>
                <w:noProof/>
                <w:snapToGrid w:val="0"/>
                <w:szCs w:val="24"/>
                <w:lang w:val="fr-BE"/>
              </w:rPr>
            </w:pPr>
            <w:r>
              <w:rPr>
                <w:noProof/>
                <w:snapToGrid w:val="0"/>
                <w:szCs w:val="24"/>
                <w:lang w:val="fr-BE"/>
              </w:rPr>
              <w:lastRenderedPageBreak/>
              <w:t>Répondeurs PASI</w:t>
            </w:r>
            <w:r>
              <w:rPr>
                <w:noProof/>
                <w:szCs w:val="24"/>
                <w:lang w:val="fr-BE"/>
              </w:rPr>
              <w:t> </w:t>
            </w:r>
            <w:r>
              <w:rPr>
                <w:noProof/>
                <w:snapToGrid w:val="0"/>
                <w:szCs w:val="24"/>
                <w:lang w:val="fr-BE"/>
              </w:rPr>
              <w:t>90</w:t>
            </w:r>
          </w:p>
        </w:tc>
        <w:tc>
          <w:tcPr>
            <w:tcW w:w="2700" w:type="dxa"/>
            <w:tcBorders>
              <w:top w:val="single" w:sz="4" w:space="0" w:color="auto"/>
              <w:left w:val="single" w:sz="4" w:space="0" w:color="auto"/>
              <w:bottom w:val="single" w:sz="4" w:space="0" w:color="auto"/>
              <w:right w:val="single" w:sz="4" w:space="0" w:color="auto"/>
            </w:tcBorders>
            <w:vAlign w:val="center"/>
          </w:tcPr>
          <w:p w14:paraId="46256534" w14:textId="77777777" w:rsidR="005F2BF9" w:rsidRDefault="00E13671">
            <w:pPr>
              <w:widowControl w:val="0"/>
              <w:adjustRightInd w:val="0"/>
              <w:jc w:val="center"/>
              <w:rPr>
                <w:noProof/>
                <w:lang w:val="fr-BE"/>
              </w:rPr>
            </w:pPr>
            <w:r>
              <w:rPr>
                <w:noProof/>
                <w:lang w:val="fr-BE"/>
              </w:rPr>
              <w:t>28 (63,6 %)</w:t>
            </w:r>
          </w:p>
        </w:tc>
        <w:tc>
          <w:tcPr>
            <w:tcW w:w="3035" w:type="dxa"/>
            <w:gridSpan w:val="2"/>
            <w:tcBorders>
              <w:top w:val="single" w:sz="4" w:space="0" w:color="auto"/>
              <w:left w:val="single" w:sz="4" w:space="0" w:color="auto"/>
              <w:bottom w:val="single" w:sz="4" w:space="0" w:color="auto"/>
              <w:right w:val="single" w:sz="4" w:space="0" w:color="auto"/>
            </w:tcBorders>
          </w:tcPr>
          <w:p w14:paraId="23A84E64" w14:textId="77777777" w:rsidR="005F2BF9" w:rsidRDefault="00E13671">
            <w:pPr>
              <w:widowControl w:val="0"/>
              <w:adjustRightInd w:val="0"/>
              <w:jc w:val="center"/>
              <w:rPr>
                <w:noProof/>
                <w:lang w:val="fr-BE"/>
              </w:rPr>
            </w:pPr>
            <w:r>
              <w:rPr>
                <w:noProof/>
                <w:lang w:val="fr-BE"/>
              </w:rPr>
              <w:t>29 (70,7 %)</w:t>
            </w:r>
          </w:p>
        </w:tc>
      </w:tr>
      <w:tr w:rsidR="005F2BF9" w14:paraId="081D214D" w14:textId="77777777">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02DB626B" w14:textId="77777777" w:rsidR="005F2BF9" w:rsidRDefault="00E13671">
            <w:pPr>
              <w:rPr>
                <w:noProof/>
                <w:snapToGrid w:val="0"/>
                <w:szCs w:val="24"/>
                <w:highlight w:val="yellow"/>
                <w:lang w:val="fr-BE"/>
              </w:rPr>
            </w:pPr>
            <w:r>
              <w:rPr>
                <w:noProof/>
                <w:snapToGrid w:val="0"/>
                <w:szCs w:val="24"/>
                <w:lang w:val="fr-BE"/>
              </w:rPr>
              <w:t>Répondeurs PASI</w:t>
            </w:r>
            <w:r>
              <w:rPr>
                <w:noProof/>
                <w:szCs w:val="24"/>
                <w:lang w:val="fr-BE"/>
              </w:rPr>
              <w:t> </w:t>
            </w:r>
            <w:r>
              <w:rPr>
                <w:noProof/>
                <w:snapToGrid w:val="0"/>
                <w:szCs w:val="24"/>
                <w:lang w:val="fr-BE"/>
              </w:rPr>
              <w:t>100</w:t>
            </w:r>
          </w:p>
        </w:tc>
        <w:tc>
          <w:tcPr>
            <w:tcW w:w="2700" w:type="dxa"/>
            <w:tcBorders>
              <w:top w:val="single" w:sz="4" w:space="0" w:color="auto"/>
              <w:left w:val="single" w:sz="4" w:space="0" w:color="auto"/>
              <w:bottom w:val="single" w:sz="4" w:space="0" w:color="auto"/>
              <w:right w:val="single" w:sz="4" w:space="0" w:color="auto"/>
            </w:tcBorders>
            <w:vAlign w:val="center"/>
          </w:tcPr>
          <w:p w14:paraId="355B4C62" w14:textId="77777777" w:rsidR="005F2BF9" w:rsidRDefault="00E13671">
            <w:pPr>
              <w:widowControl w:val="0"/>
              <w:adjustRightInd w:val="0"/>
              <w:jc w:val="center"/>
              <w:rPr>
                <w:noProof/>
                <w:lang w:val="fr-BE"/>
              </w:rPr>
            </w:pPr>
            <w:r>
              <w:rPr>
                <w:noProof/>
                <w:lang w:val="fr-BE"/>
              </w:rPr>
              <w:t>15 (34,1 %)</w:t>
            </w:r>
          </w:p>
        </w:tc>
        <w:tc>
          <w:tcPr>
            <w:tcW w:w="3035" w:type="dxa"/>
            <w:gridSpan w:val="2"/>
            <w:tcBorders>
              <w:top w:val="single" w:sz="4" w:space="0" w:color="auto"/>
              <w:left w:val="single" w:sz="4" w:space="0" w:color="auto"/>
              <w:bottom w:val="single" w:sz="4" w:space="0" w:color="auto"/>
              <w:right w:val="single" w:sz="4" w:space="0" w:color="auto"/>
            </w:tcBorders>
          </w:tcPr>
          <w:p w14:paraId="0A8E1736" w14:textId="77777777" w:rsidR="005F2BF9" w:rsidRDefault="00E13671">
            <w:pPr>
              <w:widowControl w:val="0"/>
              <w:adjustRightInd w:val="0"/>
              <w:jc w:val="center"/>
              <w:rPr>
                <w:noProof/>
                <w:lang w:val="fr-BE"/>
              </w:rPr>
            </w:pPr>
            <w:r>
              <w:rPr>
                <w:noProof/>
                <w:lang w:val="fr-BE"/>
              </w:rPr>
              <w:t>22 (53,7 %)</w:t>
            </w:r>
          </w:p>
        </w:tc>
      </w:tr>
      <w:tr w:rsidR="005F2BF9" w14:paraId="0C24B4B8" w14:textId="77777777">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tcPr>
          <w:p w14:paraId="609340AA" w14:textId="77777777" w:rsidR="005F2BF9" w:rsidRDefault="00E13671">
            <w:pPr>
              <w:keepNext/>
              <w:widowControl w:val="0"/>
              <w:adjustRightInd w:val="0"/>
              <w:rPr>
                <w:b/>
                <w:noProof/>
                <w:szCs w:val="24"/>
                <w:highlight w:val="yellow"/>
                <w:lang w:val="fr-BE"/>
              </w:rPr>
            </w:pPr>
            <w:r>
              <w:rPr>
                <w:b/>
                <w:noProof/>
                <w:szCs w:val="24"/>
                <w:lang w:val="fr-BE"/>
              </w:rPr>
              <w:t>CDLQI</w:t>
            </w:r>
            <w:r>
              <w:rPr>
                <w:noProof/>
                <w:szCs w:val="22"/>
                <w:vertAlign w:val="superscript"/>
                <w:lang w:val="fr-BE"/>
              </w:rPr>
              <w:t>a</w:t>
            </w:r>
          </w:p>
        </w:tc>
      </w:tr>
      <w:tr w:rsidR="005F2BF9" w14:paraId="4AEA1693" w14:textId="77777777">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7735AD17" w14:textId="77777777" w:rsidR="005F2BF9" w:rsidRDefault="00E13671">
            <w:pPr>
              <w:rPr>
                <w:noProof/>
                <w:snapToGrid w:val="0"/>
                <w:lang w:val="fr-BE"/>
              </w:rPr>
            </w:pPr>
            <w:r>
              <w:rPr>
                <w:noProof/>
                <w:snapToGrid w:val="0"/>
                <w:szCs w:val="24"/>
                <w:lang w:val="fr-BE"/>
              </w:rPr>
              <w:t>Patients avec CDLQI &gt; 1 à l’inclusion</w:t>
            </w:r>
          </w:p>
        </w:tc>
        <w:tc>
          <w:tcPr>
            <w:tcW w:w="2700" w:type="dxa"/>
            <w:tcBorders>
              <w:top w:val="single" w:sz="4" w:space="0" w:color="auto"/>
              <w:left w:val="single" w:sz="4" w:space="0" w:color="auto"/>
              <w:bottom w:val="single" w:sz="4" w:space="0" w:color="auto"/>
              <w:right w:val="single" w:sz="4" w:space="0" w:color="auto"/>
            </w:tcBorders>
            <w:vAlign w:val="center"/>
          </w:tcPr>
          <w:p w14:paraId="613E38AD" w14:textId="77777777" w:rsidR="005F2BF9" w:rsidRDefault="00E13671">
            <w:pPr>
              <w:widowControl w:val="0"/>
              <w:adjustRightInd w:val="0"/>
              <w:jc w:val="center"/>
              <w:rPr>
                <w:noProof/>
                <w:snapToGrid w:val="0"/>
                <w:szCs w:val="22"/>
                <w:lang w:val="fr-BE"/>
              </w:rPr>
            </w:pPr>
            <w:r>
              <w:rPr>
                <w:noProof/>
                <w:snapToGrid w:val="0"/>
                <w:szCs w:val="22"/>
                <w:lang w:val="fr-BE"/>
              </w:rPr>
              <w:t>(N = 39)</w:t>
            </w:r>
          </w:p>
        </w:tc>
        <w:tc>
          <w:tcPr>
            <w:tcW w:w="3035" w:type="dxa"/>
            <w:gridSpan w:val="2"/>
            <w:tcBorders>
              <w:top w:val="single" w:sz="4" w:space="0" w:color="auto"/>
              <w:left w:val="single" w:sz="4" w:space="0" w:color="auto"/>
              <w:bottom w:val="single" w:sz="4" w:space="0" w:color="auto"/>
              <w:right w:val="single" w:sz="4" w:space="0" w:color="auto"/>
            </w:tcBorders>
            <w:vAlign w:val="center"/>
          </w:tcPr>
          <w:p w14:paraId="2B111F4A" w14:textId="77777777" w:rsidR="005F2BF9" w:rsidRDefault="00E13671">
            <w:pPr>
              <w:widowControl w:val="0"/>
              <w:adjustRightInd w:val="0"/>
              <w:jc w:val="center"/>
              <w:rPr>
                <w:noProof/>
                <w:snapToGrid w:val="0"/>
                <w:szCs w:val="22"/>
                <w:lang w:val="fr-BE"/>
              </w:rPr>
            </w:pPr>
            <w:r>
              <w:rPr>
                <w:noProof/>
                <w:snapToGrid w:val="0"/>
                <w:szCs w:val="22"/>
                <w:lang w:val="fr-BE"/>
              </w:rPr>
              <w:t>(N = 36)</w:t>
            </w:r>
          </w:p>
        </w:tc>
      </w:tr>
      <w:tr w:rsidR="005F2BF9" w14:paraId="1D90B532" w14:textId="77777777">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1170E431" w14:textId="77777777" w:rsidR="005F2BF9" w:rsidRDefault="00E13671">
            <w:pPr>
              <w:rPr>
                <w:noProof/>
                <w:snapToGrid w:val="0"/>
                <w:szCs w:val="24"/>
                <w:lang w:val="fr-BE"/>
              </w:rPr>
            </w:pPr>
            <w:r>
              <w:rPr>
                <w:noProof/>
                <w:snapToGrid w:val="0"/>
                <w:szCs w:val="24"/>
                <w:lang w:val="fr-BE"/>
              </w:rPr>
              <w:t>CDLQI de 0 ou 1</w:t>
            </w:r>
          </w:p>
        </w:tc>
        <w:tc>
          <w:tcPr>
            <w:tcW w:w="2700" w:type="dxa"/>
            <w:tcBorders>
              <w:top w:val="single" w:sz="4" w:space="0" w:color="auto"/>
              <w:left w:val="single" w:sz="4" w:space="0" w:color="auto"/>
              <w:bottom w:val="single" w:sz="4" w:space="0" w:color="auto"/>
              <w:right w:val="single" w:sz="4" w:space="0" w:color="auto"/>
            </w:tcBorders>
            <w:vAlign w:val="center"/>
          </w:tcPr>
          <w:p w14:paraId="32EED6A9" w14:textId="77777777" w:rsidR="005F2BF9" w:rsidRDefault="00E13671">
            <w:pPr>
              <w:widowControl w:val="0"/>
              <w:adjustRightInd w:val="0"/>
              <w:jc w:val="center"/>
              <w:rPr>
                <w:noProof/>
                <w:szCs w:val="22"/>
                <w:lang w:val="fr-BE"/>
              </w:rPr>
            </w:pPr>
            <w:r>
              <w:rPr>
                <w:noProof/>
                <w:lang w:val="fr-BE"/>
              </w:rPr>
              <w:t>24 (61,5 %)</w:t>
            </w:r>
          </w:p>
        </w:tc>
        <w:tc>
          <w:tcPr>
            <w:tcW w:w="3035" w:type="dxa"/>
            <w:gridSpan w:val="2"/>
            <w:tcBorders>
              <w:top w:val="single" w:sz="4" w:space="0" w:color="auto"/>
              <w:left w:val="single" w:sz="4" w:space="0" w:color="auto"/>
              <w:bottom w:val="single" w:sz="4" w:space="0" w:color="auto"/>
              <w:right w:val="single" w:sz="4" w:space="0" w:color="auto"/>
            </w:tcBorders>
            <w:vAlign w:val="center"/>
          </w:tcPr>
          <w:p w14:paraId="0FADE757" w14:textId="77777777" w:rsidR="005F2BF9" w:rsidRDefault="00E13671">
            <w:pPr>
              <w:widowControl w:val="0"/>
              <w:adjustRightInd w:val="0"/>
              <w:jc w:val="center"/>
              <w:rPr>
                <w:noProof/>
                <w:color w:val="000000"/>
                <w:szCs w:val="22"/>
                <w:lang w:val="fr-BE"/>
              </w:rPr>
            </w:pPr>
            <w:r>
              <w:rPr>
                <w:noProof/>
                <w:lang w:val="fr-BE"/>
              </w:rPr>
              <w:t>21 (58,3 %)</w:t>
            </w:r>
          </w:p>
        </w:tc>
      </w:tr>
      <w:tr w:rsidR="005F2BF9" w14:paraId="0B4D693B" w14:textId="77777777">
        <w:trPr>
          <w:cantSplit/>
          <w:jc w:val="center"/>
        </w:trPr>
        <w:tc>
          <w:tcPr>
            <w:tcW w:w="8970" w:type="dxa"/>
            <w:gridSpan w:val="5"/>
            <w:tcBorders>
              <w:top w:val="single" w:sz="4" w:space="0" w:color="auto"/>
              <w:left w:val="nil"/>
              <w:bottom w:val="nil"/>
              <w:right w:val="nil"/>
            </w:tcBorders>
          </w:tcPr>
          <w:p w14:paraId="538408AB" w14:textId="77777777" w:rsidR="005F2BF9" w:rsidRDefault="00E13671">
            <w:pPr>
              <w:tabs>
                <w:tab w:val="left" w:pos="284"/>
              </w:tabs>
              <w:ind w:left="284" w:hanging="284"/>
              <w:rPr>
                <w:noProof/>
                <w:sz w:val="18"/>
                <w:szCs w:val="18"/>
                <w:highlight w:val="yellow"/>
                <w:lang w:val="fr-BE"/>
              </w:rPr>
            </w:pPr>
            <w:r>
              <w:rPr>
                <w:noProof/>
                <w:szCs w:val="22"/>
                <w:vertAlign w:val="superscript"/>
                <w:lang w:val="fr-BE"/>
              </w:rPr>
              <w:t>a</w:t>
            </w:r>
            <w:r>
              <w:rPr>
                <w:noProof/>
                <w:sz w:val="18"/>
                <w:szCs w:val="18"/>
                <w:lang w:val="fr-BE"/>
              </w:rPr>
              <w:tab/>
            </w:r>
            <w:r>
              <w:rPr>
                <w:noProof/>
                <w:sz w:val="18"/>
                <w:szCs w:val="18"/>
                <w:lang w:val="fr-BE" w:eastAsia="nl-BE"/>
              </w:rPr>
              <w:t>CDLQI : le CDLQI est un score utilisé en dermatologie pour évaluer l’impact d’une atteinte cutanée sur la qualité de vie liée à la santé dans la population pédiatrique. Un score CDLQI de 0 ou 1 indique l’absence d’impact sur la qualité de vie de l’enfant</w:t>
            </w:r>
            <w:r>
              <w:rPr>
                <w:noProof/>
                <w:sz w:val="18"/>
                <w:szCs w:val="18"/>
                <w:lang w:val="fr-BE"/>
              </w:rPr>
              <w:t>.</w:t>
            </w:r>
          </w:p>
        </w:tc>
      </w:tr>
    </w:tbl>
    <w:p w14:paraId="33CABF7F" w14:textId="77777777" w:rsidR="005F2BF9" w:rsidRDefault="005F2BF9">
      <w:pPr>
        <w:rPr>
          <w:noProof/>
          <w:lang w:val="fr-BE" w:eastAsia="nl-BE"/>
        </w:rPr>
      </w:pPr>
    </w:p>
    <w:p w14:paraId="0421346C" w14:textId="77777777" w:rsidR="005F2BF9" w:rsidRDefault="00E13671">
      <w:pPr>
        <w:keepNext/>
        <w:rPr>
          <w:noProof/>
          <w:szCs w:val="22"/>
          <w:u w:val="single"/>
          <w:lang w:val="fr-BE" w:eastAsia="nl-BE"/>
        </w:rPr>
      </w:pPr>
      <w:r>
        <w:rPr>
          <w:noProof/>
          <w:szCs w:val="22"/>
          <w:u w:val="single"/>
          <w:lang w:val="fr-BE" w:eastAsia="nl-BE"/>
        </w:rPr>
        <w:t>Maladie de Crohn</w:t>
      </w:r>
    </w:p>
    <w:p w14:paraId="08E4B914" w14:textId="77777777" w:rsidR="005F2BF9" w:rsidRDefault="00E13671">
      <w:pPr>
        <w:rPr>
          <w:noProof/>
          <w:lang w:val="fr-BE" w:eastAsia="nl-BE"/>
        </w:rPr>
      </w:pPr>
      <w:r>
        <w:rPr>
          <w:noProof/>
          <w:lang w:val="fr-BE" w:eastAsia="nl-BE"/>
        </w:rPr>
        <w:t>La sécurité et l’efficacité de l’</w:t>
      </w:r>
      <w:r w:rsidR="008260B2">
        <w:rPr>
          <w:noProof/>
          <w:lang w:val="fr-BE" w:eastAsia="nl-BE"/>
        </w:rPr>
        <w:t>ustekinumab</w:t>
      </w:r>
      <w:r>
        <w:rPr>
          <w:noProof/>
          <w:lang w:val="fr-BE" w:eastAsia="nl-BE"/>
        </w:rPr>
        <w:t xml:space="preserve"> ont été évaluées dans trois études multicentriques randomisées, en double aveugle, contrôlées versus placebo chez des patients adultes atteints d’une maladie de Crohn active modérée à sévère (score CDAI [Crohn’s Disease Activity Index] ≥</w:t>
      </w:r>
      <w:r>
        <w:rPr>
          <w:noProof/>
          <w:szCs w:val="22"/>
          <w:lang w:val="fr-BE" w:eastAsia="nl-BE"/>
        </w:rPr>
        <w:t> </w:t>
      </w:r>
      <w:r>
        <w:rPr>
          <w:noProof/>
          <w:lang w:val="fr-BE" w:eastAsia="nl-BE"/>
        </w:rPr>
        <w:t>220 et ≤</w:t>
      </w:r>
      <w:r>
        <w:rPr>
          <w:noProof/>
          <w:szCs w:val="22"/>
          <w:lang w:val="fr-BE" w:eastAsia="nl-BE"/>
        </w:rPr>
        <w:t> </w:t>
      </w:r>
      <w:r>
        <w:rPr>
          <w:noProof/>
          <w:lang w:val="fr-BE" w:eastAsia="nl-BE"/>
        </w:rPr>
        <w:t>450). Le programme de développement clinique consistait en deux études d’induction intraveineuse de 8 semaines (UNITI-1 et UNITI-2) suivies d’une étude d’entretien randomisée, sous-cutanée de 44</w:t>
      </w:r>
      <w:r>
        <w:rPr>
          <w:noProof/>
          <w:szCs w:val="22"/>
          <w:lang w:val="fr-BE" w:eastAsia="nl-BE"/>
        </w:rPr>
        <w:t xml:space="preserve"> semaines </w:t>
      </w:r>
      <w:r>
        <w:rPr>
          <w:noProof/>
          <w:lang w:val="fr-BE" w:eastAsia="nl-BE"/>
        </w:rPr>
        <w:t>(IM-UNITI), ce qui représente 52 semaines de traitement.</w:t>
      </w:r>
    </w:p>
    <w:p w14:paraId="499CDD53" w14:textId="77777777" w:rsidR="005F2BF9" w:rsidRDefault="005F2BF9">
      <w:pPr>
        <w:rPr>
          <w:iCs/>
          <w:noProof/>
          <w:lang w:val="fr-BE" w:eastAsia="nl-BE"/>
        </w:rPr>
      </w:pPr>
    </w:p>
    <w:p w14:paraId="21E3A7AC" w14:textId="77777777" w:rsidR="005F2BF9" w:rsidRDefault="00E13671">
      <w:pPr>
        <w:rPr>
          <w:noProof/>
          <w:szCs w:val="24"/>
          <w:lang w:val="fr-BE" w:eastAsia="nl-BE"/>
        </w:rPr>
      </w:pPr>
      <w:r>
        <w:rPr>
          <w:noProof/>
          <w:lang w:val="fr-BE" w:eastAsia="nl-BE"/>
        </w:rPr>
        <w:t>Les études d’induction incluaient 1 409 (UNITI-1, n</w:t>
      </w:r>
      <w:r>
        <w:rPr>
          <w:noProof/>
          <w:szCs w:val="22"/>
          <w:lang w:val="fr-BE" w:eastAsia="nl-BE"/>
        </w:rPr>
        <w:t> </w:t>
      </w:r>
      <w:r>
        <w:rPr>
          <w:noProof/>
          <w:lang w:val="fr-BE" w:eastAsia="nl-BE"/>
        </w:rPr>
        <w:t>=</w:t>
      </w:r>
      <w:r>
        <w:rPr>
          <w:noProof/>
          <w:szCs w:val="22"/>
          <w:lang w:val="fr-BE" w:eastAsia="nl-BE"/>
        </w:rPr>
        <w:t> </w:t>
      </w:r>
      <w:r>
        <w:rPr>
          <w:noProof/>
          <w:lang w:val="fr-BE" w:eastAsia="nl-BE"/>
        </w:rPr>
        <w:t>769 ; UNITI-2, n</w:t>
      </w:r>
      <w:r>
        <w:rPr>
          <w:noProof/>
          <w:szCs w:val="22"/>
          <w:lang w:val="fr-BE" w:eastAsia="nl-BE"/>
        </w:rPr>
        <w:t> </w:t>
      </w:r>
      <w:r>
        <w:rPr>
          <w:noProof/>
          <w:lang w:val="fr-BE" w:eastAsia="nl-BE"/>
        </w:rPr>
        <w:t>=</w:t>
      </w:r>
      <w:r>
        <w:rPr>
          <w:noProof/>
          <w:szCs w:val="22"/>
          <w:lang w:val="fr-BE" w:eastAsia="nl-BE"/>
        </w:rPr>
        <w:t> </w:t>
      </w:r>
      <w:r>
        <w:rPr>
          <w:noProof/>
          <w:lang w:val="fr-BE" w:eastAsia="nl-BE"/>
        </w:rPr>
        <w:t>640) patients. Le critère primaire d’évaluation des deux études d’induction était la proportion de sujets présentant une réponse clinique (définie comme une réduction du score CDAI ≥</w:t>
      </w:r>
      <w:r>
        <w:rPr>
          <w:noProof/>
          <w:szCs w:val="22"/>
          <w:lang w:val="fr-BE" w:eastAsia="nl-BE"/>
        </w:rPr>
        <w:t> </w:t>
      </w:r>
      <w:r>
        <w:rPr>
          <w:noProof/>
          <w:lang w:val="fr-BE" w:eastAsia="nl-BE"/>
        </w:rPr>
        <w:t>100</w:t>
      </w:r>
      <w:r>
        <w:rPr>
          <w:noProof/>
          <w:szCs w:val="22"/>
          <w:lang w:val="fr-BE" w:eastAsia="nl-BE"/>
        </w:rPr>
        <w:t> </w:t>
      </w:r>
      <w:r>
        <w:rPr>
          <w:noProof/>
          <w:lang w:val="fr-BE" w:eastAsia="nl-BE"/>
        </w:rPr>
        <w:t>points) à la semaine 6</w:t>
      </w:r>
      <w:r>
        <w:rPr>
          <w:noProof/>
          <w:szCs w:val="24"/>
          <w:lang w:val="fr-BE" w:eastAsia="nl-BE"/>
        </w:rPr>
        <w:t xml:space="preserve">. </w:t>
      </w:r>
      <w:r>
        <w:rPr>
          <w:noProof/>
          <w:lang w:val="fr-BE" w:eastAsia="nl-BE"/>
        </w:rPr>
        <w:t>Les données d’efficacité ont été recueillies et analysées jusqu’à la semaine 8 pour les deux études. L’administration concomitante de corticoïdes oraux, d’immu</w:t>
      </w:r>
      <w:r>
        <w:rPr>
          <w:noProof/>
          <w:szCs w:val="22"/>
          <w:lang w:val="fr-BE" w:eastAsia="nl-BE"/>
        </w:rPr>
        <w:t xml:space="preserve">nomodulateurs, d’aminosalicylates et d’antibiotiques était autorisée et 75% des patients ont continué à recevoir au moins un de ces médicaments. Dans les deux études, les patients étaient randomisés pour recevoir une administration intraveineuse unique de la dose recommandée en fonction du poids d’environ </w:t>
      </w:r>
      <w:r>
        <w:rPr>
          <w:noProof/>
          <w:szCs w:val="24"/>
          <w:lang w:val="fr-BE" w:eastAsia="nl-BE"/>
        </w:rPr>
        <w:t>6</w:t>
      </w:r>
      <w:r>
        <w:rPr>
          <w:noProof/>
          <w:szCs w:val="22"/>
          <w:lang w:val="fr-BE" w:eastAsia="nl-BE"/>
        </w:rPr>
        <w:t> mg</w:t>
      </w:r>
      <w:r>
        <w:rPr>
          <w:noProof/>
          <w:szCs w:val="24"/>
          <w:lang w:val="fr-BE" w:eastAsia="nl-BE"/>
        </w:rPr>
        <w:t>/kg (voir rubrique 4.2</w:t>
      </w:r>
      <w:r w:rsidR="00DB2C24">
        <w:rPr>
          <w:noProof/>
          <w:szCs w:val="24"/>
          <w:lang w:val="fr-BE" w:eastAsia="nl-BE"/>
        </w:rPr>
        <w:t xml:space="preserve"> du RCP de </w:t>
      </w:r>
      <w:r w:rsidR="00166EB9">
        <w:rPr>
          <w:noProof/>
          <w:szCs w:val="24"/>
          <w:lang w:val="fr-BE" w:eastAsia="nl-BE"/>
        </w:rPr>
        <w:t xml:space="preserve">Pyzchiva </w:t>
      </w:r>
      <w:r w:rsidR="00DB2C24">
        <w:rPr>
          <w:noProof/>
          <w:szCs w:val="24"/>
          <w:lang w:val="fr-BE" w:eastAsia="nl-BE"/>
        </w:rPr>
        <w:t xml:space="preserve">130 mg </w:t>
      </w:r>
      <w:r w:rsidR="00DB2C24" w:rsidRPr="00DB2C24">
        <w:rPr>
          <w:noProof/>
          <w:szCs w:val="24"/>
          <w:lang w:val="fr-BE" w:eastAsia="nl-BE"/>
        </w:rPr>
        <w:t>solution à diluer pour perfusion</w:t>
      </w:r>
      <w:r>
        <w:rPr>
          <w:noProof/>
          <w:szCs w:val="24"/>
          <w:lang w:val="fr-BE" w:eastAsia="nl-BE"/>
        </w:rPr>
        <w:t>), d’une dose fixe de 130</w:t>
      </w:r>
      <w:r>
        <w:rPr>
          <w:noProof/>
          <w:szCs w:val="22"/>
          <w:lang w:val="fr-BE" w:eastAsia="nl-BE"/>
        </w:rPr>
        <w:t> mg</w:t>
      </w:r>
      <w:r>
        <w:rPr>
          <w:noProof/>
          <w:szCs w:val="24"/>
          <w:lang w:val="fr-BE" w:eastAsia="nl-BE"/>
        </w:rPr>
        <w:t xml:space="preserve"> d’</w:t>
      </w:r>
      <w:r w:rsidR="008260B2">
        <w:rPr>
          <w:noProof/>
          <w:szCs w:val="24"/>
          <w:lang w:val="fr-BE" w:eastAsia="nl-BE"/>
        </w:rPr>
        <w:t>ustekinumab</w:t>
      </w:r>
      <w:r>
        <w:rPr>
          <w:noProof/>
          <w:szCs w:val="24"/>
          <w:lang w:val="fr-BE" w:eastAsia="nl-BE"/>
        </w:rPr>
        <w:t xml:space="preserve"> ou d’un placebo à la semaine 0.</w:t>
      </w:r>
    </w:p>
    <w:p w14:paraId="35A44841" w14:textId="77777777" w:rsidR="005F2BF9" w:rsidRDefault="005F2BF9">
      <w:pPr>
        <w:autoSpaceDE w:val="0"/>
        <w:autoSpaceDN w:val="0"/>
        <w:adjustRightInd w:val="0"/>
        <w:rPr>
          <w:noProof/>
          <w:lang w:val="fr-BE" w:eastAsia="nl-BE"/>
        </w:rPr>
      </w:pPr>
    </w:p>
    <w:p w14:paraId="7A74A620" w14:textId="77777777" w:rsidR="005F2BF9" w:rsidRDefault="00E13671">
      <w:pPr>
        <w:rPr>
          <w:noProof/>
          <w:lang w:val="fr-BE" w:eastAsia="nl-BE"/>
        </w:rPr>
      </w:pPr>
      <w:r>
        <w:rPr>
          <w:noProof/>
          <w:lang w:val="fr-BE" w:eastAsia="nl-BE"/>
        </w:rPr>
        <w:t>Les patients de l’étude UNITI-1 étaient en échec ou intolérants à un précédent traitement anti-TNFα. Environ 48% des patients avaient présenté un échec lors d’1 précédent traitement anti-TNF</w:t>
      </w:r>
      <w:r>
        <w:rPr>
          <w:noProof/>
          <w:lang w:val="fr-BE"/>
        </w:rPr>
        <w:t>α</w:t>
      </w:r>
      <w:r>
        <w:rPr>
          <w:noProof/>
          <w:lang w:val="fr-BE" w:eastAsia="nl-BE"/>
        </w:rPr>
        <w:t xml:space="preserve"> et 52% avaient échoué à 2 ou 3 précédents traitements anti-TNFα. Dans cette étude, 29,1% des patients avaient présenté une réponse initiale insuffisante (non-répondeurs primaires), 69,4% avaient répondu mais étaient en échappement après une réponse initiale (non-répondeurs secondaires) et 36,4% étaient intolérants aux anti-TNF</w:t>
      </w:r>
      <w:r>
        <w:rPr>
          <w:noProof/>
          <w:szCs w:val="22"/>
          <w:lang w:val="fr-BE" w:eastAsia="nl-BE"/>
        </w:rPr>
        <w:t>α</w:t>
      </w:r>
      <w:r>
        <w:rPr>
          <w:noProof/>
          <w:lang w:val="fr-BE" w:eastAsia="nl-BE"/>
        </w:rPr>
        <w:t>.</w:t>
      </w:r>
    </w:p>
    <w:p w14:paraId="68160286" w14:textId="77777777" w:rsidR="005F2BF9" w:rsidRDefault="005F2BF9">
      <w:pPr>
        <w:autoSpaceDE w:val="0"/>
        <w:autoSpaceDN w:val="0"/>
        <w:adjustRightInd w:val="0"/>
        <w:rPr>
          <w:noProof/>
          <w:szCs w:val="24"/>
          <w:lang w:val="fr-BE" w:eastAsia="nl-BE"/>
        </w:rPr>
      </w:pPr>
    </w:p>
    <w:p w14:paraId="2F6BB3E9" w14:textId="77777777" w:rsidR="005F2BF9" w:rsidRDefault="00E13671">
      <w:pPr>
        <w:rPr>
          <w:noProof/>
          <w:lang w:val="fr-BE" w:eastAsia="nl-BE"/>
        </w:rPr>
      </w:pPr>
      <w:r>
        <w:rPr>
          <w:noProof/>
          <w:lang w:val="fr-BE" w:eastAsia="nl-BE"/>
        </w:rPr>
        <w:t>Les patients de l’étude UNITI-2 étaient en échec à au moins un traitement conventionnel, incluant les corticoïdes ou immunomodulateurs, et étaient naïfs d’anti-TNFα (68,6%) ou avaient précédemment reçu un traitement anti-TNFα sans échec (31,4%).</w:t>
      </w:r>
    </w:p>
    <w:p w14:paraId="51E1B454" w14:textId="77777777" w:rsidR="005F2BF9" w:rsidRDefault="005F2BF9">
      <w:pPr>
        <w:autoSpaceDE w:val="0"/>
        <w:autoSpaceDN w:val="0"/>
        <w:adjustRightInd w:val="0"/>
        <w:rPr>
          <w:noProof/>
          <w:lang w:val="fr-BE" w:eastAsia="nl-BE"/>
        </w:rPr>
      </w:pPr>
    </w:p>
    <w:p w14:paraId="5ACFEDAE" w14:textId="77777777" w:rsidR="005F2BF9" w:rsidRDefault="00E13671">
      <w:pPr>
        <w:autoSpaceDE w:val="0"/>
        <w:autoSpaceDN w:val="0"/>
        <w:adjustRightInd w:val="0"/>
        <w:rPr>
          <w:noProof/>
          <w:szCs w:val="24"/>
          <w:lang w:val="fr-BE" w:eastAsia="nl-BE"/>
        </w:rPr>
      </w:pPr>
      <w:r>
        <w:rPr>
          <w:noProof/>
          <w:lang w:val="fr-BE" w:eastAsia="nl-BE"/>
        </w:rPr>
        <w:t xml:space="preserve">Dans UNITI-1 et UNITI-2, une proportion significativement supérieure de patients présentait une réponse et une rémission cliniques dans le groupe traité par </w:t>
      </w:r>
      <w:r w:rsidR="008260B2">
        <w:rPr>
          <w:noProof/>
          <w:lang w:val="fr-BE" w:eastAsia="nl-BE"/>
        </w:rPr>
        <w:t>ustekinumab</w:t>
      </w:r>
      <w:r>
        <w:rPr>
          <w:noProof/>
          <w:lang w:val="fr-BE" w:eastAsia="nl-BE"/>
        </w:rPr>
        <w:t xml:space="preserve"> comparativement au placebo</w:t>
      </w:r>
      <w:r>
        <w:rPr>
          <w:noProof/>
          <w:szCs w:val="24"/>
          <w:lang w:val="fr-BE" w:eastAsia="nl-BE"/>
        </w:rPr>
        <w:t xml:space="preserve"> (Table</w:t>
      </w:r>
      <w:r>
        <w:rPr>
          <w:noProof/>
          <w:szCs w:val="22"/>
          <w:lang w:val="fr-BE" w:eastAsia="nl-BE"/>
        </w:rPr>
        <w:t>au </w:t>
      </w:r>
      <w:r w:rsidR="003A79D3">
        <w:rPr>
          <w:noProof/>
          <w:szCs w:val="22"/>
          <w:lang w:val="fr-BE" w:eastAsia="nl-BE"/>
        </w:rPr>
        <w:t>8</w:t>
      </w:r>
      <w:r>
        <w:rPr>
          <w:noProof/>
          <w:szCs w:val="24"/>
          <w:lang w:val="fr-BE" w:eastAsia="nl-BE"/>
        </w:rPr>
        <w:t>).</w:t>
      </w:r>
      <w:r>
        <w:rPr>
          <w:noProof/>
          <w:lang w:val="fr-BE" w:eastAsia="nl-BE"/>
        </w:rPr>
        <w:t xml:space="preserve"> Chez les patients traités par </w:t>
      </w:r>
      <w:r w:rsidR="008260B2">
        <w:rPr>
          <w:noProof/>
          <w:lang w:val="fr-BE" w:eastAsia="nl-BE"/>
        </w:rPr>
        <w:t>ustekinumab</w:t>
      </w:r>
      <w:r>
        <w:rPr>
          <w:noProof/>
          <w:szCs w:val="24"/>
          <w:lang w:val="fr-BE" w:eastAsia="nl-BE"/>
        </w:rPr>
        <w:t>, l</w:t>
      </w:r>
      <w:r>
        <w:rPr>
          <w:noProof/>
          <w:lang w:val="fr-BE" w:eastAsia="nl-BE"/>
        </w:rPr>
        <w:t xml:space="preserve">a réponse et la rémission cliniques étaient significatives dès la semaine 3 </w:t>
      </w:r>
      <w:r>
        <w:rPr>
          <w:noProof/>
          <w:szCs w:val="24"/>
          <w:lang w:val="fr-BE" w:eastAsia="nl-BE"/>
        </w:rPr>
        <w:t>et ont continué à s’améliorer jusqu’à la semaine 8. Dans ces études d’induction, l’efficacité était plus élevée et plus durable dans le groupe recevant une dose déterminée en fonction du poids comparativement au groupe de dose 130</w:t>
      </w:r>
      <w:r>
        <w:rPr>
          <w:noProof/>
          <w:szCs w:val="22"/>
          <w:lang w:val="fr-BE" w:eastAsia="nl-BE"/>
        </w:rPr>
        <w:t> mg</w:t>
      </w:r>
      <w:r>
        <w:rPr>
          <w:noProof/>
          <w:szCs w:val="24"/>
          <w:lang w:val="fr-BE" w:eastAsia="nl-BE"/>
        </w:rPr>
        <w:t>. Un dosage par palier est donc recommandé pour l’induction intraveineuse.</w:t>
      </w:r>
    </w:p>
    <w:p w14:paraId="75DE0D04" w14:textId="77777777" w:rsidR="005F2BF9" w:rsidRDefault="005F2BF9">
      <w:pPr>
        <w:autoSpaceDE w:val="0"/>
        <w:autoSpaceDN w:val="0"/>
        <w:adjustRightInd w:val="0"/>
        <w:rPr>
          <w:noProof/>
          <w:szCs w:val="24"/>
          <w:lang w:val="fr-BE" w:eastAsia="nl-BE"/>
        </w:rPr>
      </w:pPr>
    </w:p>
    <w:p w14:paraId="62A6465E" w14:textId="77777777" w:rsidR="005F2BF9" w:rsidRPr="006405CB" w:rsidRDefault="00E13671" w:rsidP="006405CB">
      <w:pPr>
        <w:keepNext/>
        <w:rPr>
          <w:b/>
          <w:bCs/>
          <w:noProof/>
          <w:lang w:val="fr-BE" w:eastAsia="nl-BE"/>
        </w:rPr>
      </w:pPr>
      <w:r w:rsidRPr="006405CB">
        <w:rPr>
          <w:b/>
          <w:bCs/>
          <w:noProof/>
          <w:lang w:val="fr-BE" w:eastAsia="nl-BE"/>
        </w:rPr>
        <w:t>Tableau </w:t>
      </w:r>
      <w:r w:rsidR="007B7709" w:rsidRPr="006405CB">
        <w:rPr>
          <w:b/>
          <w:bCs/>
          <w:noProof/>
          <w:lang w:val="fr-BE" w:eastAsia="nl-BE"/>
        </w:rPr>
        <w:t>8</w:t>
      </w:r>
      <w:r w:rsidRPr="006405CB">
        <w:rPr>
          <w:b/>
          <w:bCs/>
          <w:noProof/>
          <w:lang w:val="fr-BE" w:eastAsia="nl-BE"/>
        </w:rPr>
        <w:t> :</w:t>
      </w:r>
      <w:r w:rsidRPr="006405CB">
        <w:rPr>
          <w:b/>
          <w:bCs/>
          <w:noProof/>
          <w:lang w:val="fr-BE" w:eastAsia="nl-BE"/>
        </w:rPr>
        <w:tab/>
        <w:t>Induction de la réponse et de la rémission cliniques dans les études UNITI-1 et UNITI 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5"/>
        <w:gridCol w:w="1168"/>
        <w:gridCol w:w="1615"/>
        <w:gridCol w:w="1220"/>
        <w:gridCol w:w="1564"/>
      </w:tblGrid>
      <w:tr w:rsidR="005F2BF9" w14:paraId="42A1B98B" w14:textId="77777777">
        <w:trPr>
          <w:cantSplit/>
          <w:jc w:val="center"/>
        </w:trPr>
        <w:tc>
          <w:tcPr>
            <w:tcW w:w="3505" w:type="dxa"/>
          </w:tcPr>
          <w:p w14:paraId="1FE65DFD" w14:textId="77777777" w:rsidR="005F2BF9" w:rsidRDefault="005F2BF9">
            <w:pPr>
              <w:keepNext/>
              <w:tabs>
                <w:tab w:val="clear" w:pos="567"/>
              </w:tabs>
              <w:autoSpaceDE w:val="0"/>
              <w:autoSpaceDN w:val="0"/>
              <w:adjustRightInd w:val="0"/>
              <w:rPr>
                <w:noProof/>
                <w:szCs w:val="22"/>
                <w:lang w:val="fr-BE" w:eastAsia="nl-BE"/>
              </w:rPr>
            </w:pPr>
          </w:p>
        </w:tc>
        <w:tc>
          <w:tcPr>
            <w:tcW w:w="2783" w:type="dxa"/>
            <w:gridSpan w:val="2"/>
          </w:tcPr>
          <w:p w14:paraId="63B08495" w14:textId="77777777" w:rsidR="005F2BF9" w:rsidRDefault="00E13671">
            <w:pPr>
              <w:keepNext/>
              <w:tabs>
                <w:tab w:val="clear" w:pos="567"/>
              </w:tabs>
              <w:autoSpaceDE w:val="0"/>
              <w:autoSpaceDN w:val="0"/>
              <w:adjustRightInd w:val="0"/>
              <w:jc w:val="center"/>
              <w:rPr>
                <w:b/>
                <w:bCs/>
                <w:noProof/>
                <w:szCs w:val="22"/>
                <w:lang w:val="fr-BE" w:eastAsia="nl-BE"/>
              </w:rPr>
            </w:pPr>
            <w:r>
              <w:rPr>
                <w:b/>
                <w:bCs/>
                <w:noProof/>
                <w:szCs w:val="22"/>
                <w:lang w:val="fr-BE" w:eastAsia="nl-BE"/>
              </w:rPr>
              <w:t>UNITI-1</w:t>
            </w:r>
            <w:r>
              <w:rPr>
                <w:i/>
                <w:noProof/>
                <w:lang w:val="fr-BE" w:eastAsia="nl-BE"/>
              </w:rPr>
              <w:t>*</w:t>
            </w:r>
          </w:p>
        </w:tc>
        <w:tc>
          <w:tcPr>
            <w:tcW w:w="2784" w:type="dxa"/>
            <w:gridSpan w:val="2"/>
          </w:tcPr>
          <w:p w14:paraId="05DB2186" w14:textId="77777777" w:rsidR="005F2BF9" w:rsidRDefault="00E13671">
            <w:pPr>
              <w:keepNext/>
              <w:tabs>
                <w:tab w:val="clear" w:pos="567"/>
              </w:tabs>
              <w:autoSpaceDE w:val="0"/>
              <w:autoSpaceDN w:val="0"/>
              <w:adjustRightInd w:val="0"/>
              <w:jc w:val="center"/>
              <w:rPr>
                <w:b/>
                <w:bCs/>
                <w:noProof/>
                <w:szCs w:val="22"/>
                <w:lang w:val="fr-BE" w:eastAsia="nl-BE"/>
              </w:rPr>
            </w:pPr>
            <w:r>
              <w:rPr>
                <w:b/>
                <w:bCs/>
                <w:noProof/>
                <w:szCs w:val="22"/>
                <w:lang w:val="fr-BE" w:eastAsia="nl-BE"/>
              </w:rPr>
              <w:t>UNITI-2</w:t>
            </w:r>
            <w:r>
              <w:rPr>
                <w:i/>
                <w:noProof/>
                <w:lang w:val="fr-BE" w:eastAsia="nl-BE"/>
              </w:rPr>
              <w:t>**</w:t>
            </w:r>
          </w:p>
        </w:tc>
      </w:tr>
      <w:tr w:rsidR="005F2BF9" w14:paraId="2ACB3C5E" w14:textId="77777777">
        <w:trPr>
          <w:cantSplit/>
          <w:jc w:val="center"/>
        </w:trPr>
        <w:tc>
          <w:tcPr>
            <w:tcW w:w="3505" w:type="dxa"/>
          </w:tcPr>
          <w:p w14:paraId="5157D53F" w14:textId="77777777" w:rsidR="005F2BF9" w:rsidRDefault="005F2BF9">
            <w:pPr>
              <w:keepNext/>
              <w:tabs>
                <w:tab w:val="clear" w:pos="567"/>
              </w:tabs>
              <w:autoSpaceDE w:val="0"/>
              <w:autoSpaceDN w:val="0"/>
              <w:adjustRightInd w:val="0"/>
              <w:rPr>
                <w:noProof/>
                <w:szCs w:val="22"/>
                <w:lang w:val="fr-BE" w:eastAsia="nl-BE"/>
              </w:rPr>
            </w:pPr>
          </w:p>
        </w:tc>
        <w:tc>
          <w:tcPr>
            <w:tcW w:w="1168" w:type="dxa"/>
            <w:tcMar>
              <w:left w:w="0" w:type="dxa"/>
              <w:right w:w="0" w:type="dxa"/>
            </w:tcMar>
          </w:tcPr>
          <w:p w14:paraId="319CC43A" w14:textId="77777777" w:rsidR="005F2BF9" w:rsidRDefault="00E13671">
            <w:pPr>
              <w:keepNext/>
              <w:autoSpaceDE w:val="0"/>
              <w:autoSpaceDN w:val="0"/>
              <w:adjustRightInd w:val="0"/>
              <w:jc w:val="center"/>
              <w:rPr>
                <w:b/>
                <w:bCs/>
                <w:noProof/>
                <w:szCs w:val="22"/>
                <w:lang w:val="fr-BE" w:eastAsia="nl-BE"/>
              </w:rPr>
            </w:pPr>
            <w:r>
              <w:rPr>
                <w:b/>
                <w:bCs/>
                <w:noProof/>
                <w:szCs w:val="22"/>
                <w:lang w:val="fr-BE" w:eastAsia="nl-BE"/>
              </w:rPr>
              <w:t>Placebo</w:t>
            </w:r>
          </w:p>
          <w:p w14:paraId="6620C5F3" w14:textId="77777777" w:rsidR="005F2BF9" w:rsidRDefault="00E13671">
            <w:pPr>
              <w:keepNext/>
              <w:tabs>
                <w:tab w:val="clear" w:pos="567"/>
              </w:tabs>
              <w:autoSpaceDE w:val="0"/>
              <w:autoSpaceDN w:val="0"/>
              <w:adjustRightInd w:val="0"/>
              <w:jc w:val="center"/>
              <w:rPr>
                <w:noProof/>
                <w:szCs w:val="22"/>
                <w:lang w:val="fr-BE" w:eastAsia="nl-BE"/>
              </w:rPr>
            </w:pPr>
            <w:r>
              <w:rPr>
                <w:b/>
                <w:bCs/>
                <w:noProof/>
                <w:szCs w:val="22"/>
                <w:lang w:val="fr-BE" w:eastAsia="nl-BE"/>
              </w:rPr>
              <w:t>N = 247</w:t>
            </w:r>
          </w:p>
        </w:tc>
        <w:tc>
          <w:tcPr>
            <w:tcW w:w="1615" w:type="dxa"/>
            <w:tcMar>
              <w:left w:w="0" w:type="dxa"/>
              <w:right w:w="0" w:type="dxa"/>
            </w:tcMar>
          </w:tcPr>
          <w:p w14:paraId="1256F62A" w14:textId="77777777" w:rsidR="005F2BF9" w:rsidRDefault="00E13671">
            <w:pPr>
              <w:keepNext/>
              <w:autoSpaceDE w:val="0"/>
              <w:autoSpaceDN w:val="0"/>
              <w:adjustRightInd w:val="0"/>
              <w:jc w:val="center"/>
              <w:rPr>
                <w:b/>
                <w:bCs/>
                <w:noProof/>
                <w:szCs w:val="22"/>
                <w:lang w:val="fr-BE" w:eastAsia="nl-BE"/>
              </w:rPr>
            </w:pPr>
            <w:r>
              <w:rPr>
                <w:b/>
                <w:bCs/>
                <w:noProof/>
                <w:szCs w:val="22"/>
                <w:lang w:val="fr-BE" w:eastAsia="nl-BE"/>
              </w:rPr>
              <w:t>Dose recommandée d’</w:t>
            </w:r>
            <w:r w:rsidR="008260B2">
              <w:rPr>
                <w:b/>
                <w:bCs/>
                <w:noProof/>
                <w:szCs w:val="22"/>
                <w:lang w:val="fr-BE" w:eastAsia="nl-BE"/>
              </w:rPr>
              <w:t>ustekinumab</w:t>
            </w:r>
          </w:p>
          <w:p w14:paraId="2D2E588A" w14:textId="77777777" w:rsidR="005F2BF9" w:rsidRDefault="00E13671">
            <w:pPr>
              <w:keepNext/>
              <w:tabs>
                <w:tab w:val="clear" w:pos="567"/>
              </w:tabs>
              <w:autoSpaceDE w:val="0"/>
              <w:autoSpaceDN w:val="0"/>
              <w:adjustRightInd w:val="0"/>
              <w:jc w:val="center"/>
              <w:rPr>
                <w:b/>
                <w:bCs/>
                <w:noProof/>
                <w:szCs w:val="22"/>
                <w:lang w:val="fr-BE" w:eastAsia="nl-BE"/>
              </w:rPr>
            </w:pPr>
            <w:r>
              <w:rPr>
                <w:b/>
                <w:bCs/>
                <w:noProof/>
                <w:szCs w:val="22"/>
                <w:lang w:val="fr-BE" w:eastAsia="nl-BE"/>
              </w:rPr>
              <w:t>N = 249</w:t>
            </w:r>
          </w:p>
        </w:tc>
        <w:tc>
          <w:tcPr>
            <w:tcW w:w="1220" w:type="dxa"/>
            <w:tcMar>
              <w:left w:w="0" w:type="dxa"/>
              <w:right w:w="0" w:type="dxa"/>
            </w:tcMar>
          </w:tcPr>
          <w:p w14:paraId="66077135" w14:textId="77777777" w:rsidR="005F2BF9" w:rsidRDefault="00E13671">
            <w:pPr>
              <w:keepNext/>
              <w:autoSpaceDE w:val="0"/>
              <w:autoSpaceDN w:val="0"/>
              <w:adjustRightInd w:val="0"/>
              <w:jc w:val="center"/>
              <w:rPr>
                <w:b/>
                <w:bCs/>
                <w:noProof/>
                <w:szCs w:val="22"/>
                <w:lang w:val="fr-BE" w:eastAsia="nl-BE"/>
              </w:rPr>
            </w:pPr>
            <w:r>
              <w:rPr>
                <w:b/>
                <w:bCs/>
                <w:noProof/>
                <w:szCs w:val="22"/>
                <w:lang w:val="fr-BE" w:eastAsia="nl-BE"/>
              </w:rPr>
              <w:t>Placebo</w:t>
            </w:r>
          </w:p>
          <w:p w14:paraId="468EFE9B" w14:textId="77777777" w:rsidR="005F2BF9" w:rsidRDefault="00E13671">
            <w:pPr>
              <w:keepNext/>
              <w:tabs>
                <w:tab w:val="clear" w:pos="567"/>
              </w:tabs>
              <w:autoSpaceDE w:val="0"/>
              <w:autoSpaceDN w:val="0"/>
              <w:adjustRightInd w:val="0"/>
              <w:jc w:val="center"/>
              <w:rPr>
                <w:noProof/>
                <w:szCs w:val="22"/>
                <w:lang w:val="fr-BE" w:eastAsia="nl-BE"/>
              </w:rPr>
            </w:pPr>
            <w:r>
              <w:rPr>
                <w:b/>
                <w:bCs/>
                <w:noProof/>
                <w:szCs w:val="22"/>
                <w:lang w:val="fr-BE" w:eastAsia="nl-BE"/>
              </w:rPr>
              <w:t>N = 209</w:t>
            </w:r>
          </w:p>
        </w:tc>
        <w:tc>
          <w:tcPr>
            <w:tcW w:w="1564" w:type="dxa"/>
            <w:tcMar>
              <w:left w:w="0" w:type="dxa"/>
              <w:right w:w="0" w:type="dxa"/>
            </w:tcMar>
          </w:tcPr>
          <w:p w14:paraId="76CA5FEA" w14:textId="77777777" w:rsidR="005F2BF9" w:rsidRDefault="00E13671">
            <w:pPr>
              <w:keepNext/>
              <w:autoSpaceDE w:val="0"/>
              <w:autoSpaceDN w:val="0"/>
              <w:adjustRightInd w:val="0"/>
              <w:jc w:val="center"/>
              <w:rPr>
                <w:b/>
                <w:bCs/>
                <w:noProof/>
                <w:szCs w:val="22"/>
                <w:lang w:val="fr-BE" w:eastAsia="nl-BE"/>
              </w:rPr>
            </w:pPr>
            <w:r>
              <w:rPr>
                <w:b/>
                <w:bCs/>
                <w:noProof/>
                <w:szCs w:val="22"/>
                <w:lang w:val="fr-BE" w:eastAsia="nl-BE"/>
              </w:rPr>
              <w:t>Dose recommandée d’</w:t>
            </w:r>
            <w:r w:rsidR="008260B2">
              <w:rPr>
                <w:b/>
                <w:bCs/>
                <w:noProof/>
                <w:szCs w:val="22"/>
                <w:lang w:val="fr-BE" w:eastAsia="nl-BE"/>
              </w:rPr>
              <w:t>ustekinumab</w:t>
            </w:r>
          </w:p>
          <w:p w14:paraId="4CCE8B85" w14:textId="77777777" w:rsidR="005F2BF9" w:rsidRDefault="00E13671">
            <w:pPr>
              <w:keepNext/>
              <w:tabs>
                <w:tab w:val="clear" w:pos="567"/>
              </w:tabs>
              <w:autoSpaceDE w:val="0"/>
              <w:autoSpaceDN w:val="0"/>
              <w:adjustRightInd w:val="0"/>
              <w:jc w:val="center"/>
              <w:rPr>
                <w:noProof/>
                <w:szCs w:val="22"/>
                <w:lang w:val="fr-BE" w:eastAsia="nl-BE"/>
              </w:rPr>
            </w:pPr>
            <w:r>
              <w:rPr>
                <w:b/>
                <w:bCs/>
                <w:noProof/>
                <w:szCs w:val="22"/>
                <w:lang w:val="fr-BE" w:eastAsia="nl-BE"/>
              </w:rPr>
              <w:t>N = 209</w:t>
            </w:r>
          </w:p>
        </w:tc>
      </w:tr>
      <w:tr w:rsidR="005F2BF9" w14:paraId="1F9964EA" w14:textId="77777777">
        <w:trPr>
          <w:cantSplit/>
          <w:jc w:val="center"/>
        </w:trPr>
        <w:tc>
          <w:tcPr>
            <w:tcW w:w="3505" w:type="dxa"/>
          </w:tcPr>
          <w:p w14:paraId="51D7ADD3" w14:textId="77777777" w:rsidR="005F2BF9" w:rsidRDefault="00E13671">
            <w:pPr>
              <w:tabs>
                <w:tab w:val="clear" w:pos="567"/>
              </w:tabs>
              <w:autoSpaceDE w:val="0"/>
              <w:autoSpaceDN w:val="0"/>
              <w:adjustRightInd w:val="0"/>
              <w:rPr>
                <w:noProof/>
                <w:szCs w:val="22"/>
                <w:lang w:val="fr-BE" w:eastAsia="nl-BE"/>
              </w:rPr>
            </w:pPr>
            <w:r>
              <w:rPr>
                <w:noProof/>
                <w:szCs w:val="22"/>
                <w:lang w:val="fr-BE" w:eastAsia="nl-BE"/>
              </w:rPr>
              <w:t xml:space="preserve">Rémission clinique, </w:t>
            </w:r>
            <w:r>
              <w:rPr>
                <w:noProof/>
                <w:lang w:val="fr-BE" w:eastAsia="nl-BE"/>
              </w:rPr>
              <w:t>semaine </w:t>
            </w:r>
            <w:r>
              <w:rPr>
                <w:noProof/>
                <w:szCs w:val="22"/>
                <w:lang w:val="fr-BE" w:eastAsia="nl-BE"/>
              </w:rPr>
              <w:t>8</w:t>
            </w:r>
          </w:p>
        </w:tc>
        <w:tc>
          <w:tcPr>
            <w:tcW w:w="1168" w:type="dxa"/>
            <w:tcMar>
              <w:left w:w="0" w:type="dxa"/>
              <w:right w:w="0" w:type="dxa"/>
            </w:tcMar>
          </w:tcPr>
          <w:p w14:paraId="5A346306" w14:textId="77777777" w:rsidR="005F2BF9" w:rsidRDefault="00E13671">
            <w:pPr>
              <w:tabs>
                <w:tab w:val="clear" w:pos="567"/>
              </w:tabs>
              <w:autoSpaceDE w:val="0"/>
              <w:autoSpaceDN w:val="0"/>
              <w:adjustRightInd w:val="0"/>
              <w:jc w:val="center"/>
              <w:rPr>
                <w:noProof/>
                <w:szCs w:val="22"/>
                <w:lang w:val="fr-BE" w:eastAsia="nl-BE"/>
              </w:rPr>
            </w:pPr>
            <w:r>
              <w:rPr>
                <w:noProof/>
                <w:szCs w:val="22"/>
                <w:lang w:val="fr-BE" w:eastAsia="nl-BE"/>
              </w:rPr>
              <w:t>18 (7,3%)</w:t>
            </w:r>
          </w:p>
        </w:tc>
        <w:tc>
          <w:tcPr>
            <w:tcW w:w="1615" w:type="dxa"/>
            <w:tcMar>
              <w:left w:w="0" w:type="dxa"/>
              <w:right w:w="0" w:type="dxa"/>
            </w:tcMar>
          </w:tcPr>
          <w:p w14:paraId="26C7C22F" w14:textId="77777777" w:rsidR="005F2BF9" w:rsidRDefault="00E13671">
            <w:pPr>
              <w:tabs>
                <w:tab w:val="clear" w:pos="567"/>
              </w:tabs>
              <w:autoSpaceDE w:val="0"/>
              <w:autoSpaceDN w:val="0"/>
              <w:adjustRightInd w:val="0"/>
              <w:jc w:val="center"/>
              <w:rPr>
                <w:noProof/>
                <w:szCs w:val="22"/>
                <w:lang w:val="fr-BE" w:eastAsia="nl-BE"/>
              </w:rPr>
            </w:pPr>
            <w:r>
              <w:rPr>
                <w:noProof/>
                <w:szCs w:val="22"/>
                <w:lang w:val="fr-BE" w:eastAsia="nl-BE"/>
              </w:rPr>
              <w:t>52 (20,9%)</w:t>
            </w:r>
            <w:r>
              <w:rPr>
                <w:noProof/>
                <w:szCs w:val="22"/>
                <w:vertAlign w:val="superscript"/>
                <w:lang w:val="fr-BE" w:eastAsia="nl-BE"/>
              </w:rPr>
              <w:t>a</w:t>
            </w:r>
          </w:p>
        </w:tc>
        <w:tc>
          <w:tcPr>
            <w:tcW w:w="1220" w:type="dxa"/>
            <w:tcMar>
              <w:left w:w="0" w:type="dxa"/>
              <w:right w:w="0" w:type="dxa"/>
            </w:tcMar>
          </w:tcPr>
          <w:p w14:paraId="58715938" w14:textId="77777777" w:rsidR="005F2BF9" w:rsidRDefault="00E13671">
            <w:pPr>
              <w:tabs>
                <w:tab w:val="clear" w:pos="567"/>
              </w:tabs>
              <w:autoSpaceDE w:val="0"/>
              <w:autoSpaceDN w:val="0"/>
              <w:adjustRightInd w:val="0"/>
              <w:jc w:val="center"/>
              <w:rPr>
                <w:noProof/>
                <w:szCs w:val="22"/>
                <w:lang w:val="fr-BE" w:eastAsia="nl-BE"/>
              </w:rPr>
            </w:pPr>
            <w:r>
              <w:rPr>
                <w:noProof/>
                <w:szCs w:val="22"/>
                <w:lang w:val="fr-BE" w:eastAsia="nl-BE"/>
              </w:rPr>
              <w:t>41 (19,6%)</w:t>
            </w:r>
          </w:p>
        </w:tc>
        <w:tc>
          <w:tcPr>
            <w:tcW w:w="1564" w:type="dxa"/>
            <w:tcMar>
              <w:left w:w="0" w:type="dxa"/>
              <w:right w:w="0" w:type="dxa"/>
            </w:tcMar>
          </w:tcPr>
          <w:p w14:paraId="0F789283" w14:textId="77777777" w:rsidR="005F2BF9" w:rsidRDefault="00E13671">
            <w:pPr>
              <w:tabs>
                <w:tab w:val="clear" w:pos="567"/>
              </w:tabs>
              <w:autoSpaceDE w:val="0"/>
              <w:autoSpaceDN w:val="0"/>
              <w:adjustRightInd w:val="0"/>
              <w:jc w:val="center"/>
              <w:rPr>
                <w:noProof/>
                <w:szCs w:val="22"/>
                <w:lang w:val="fr-BE" w:eastAsia="nl-BE"/>
              </w:rPr>
            </w:pPr>
            <w:r>
              <w:rPr>
                <w:noProof/>
                <w:szCs w:val="22"/>
                <w:lang w:val="fr-BE" w:eastAsia="nl-BE"/>
              </w:rPr>
              <w:t>84 (40,2%)</w:t>
            </w:r>
            <w:r>
              <w:rPr>
                <w:noProof/>
                <w:szCs w:val="22"/>
                <w:vertAlign w:val="superscript"/>
                <w:lang w:val="fr-BE" w:eastAsia="nl-BE"/>
              </w:rPr>
              <w:t>a</w:t>
            </w:r>
          </w:p>
        </w:tc>
      </w:tr>
      <w:tr w:rsidR="005F2BF9" w14:paraId="4F358CD3" w14:textId="77777777">
        <w:trPr>
          <w:cantSplit/>
          <w:jc w:val="center"/>
        </w:trPr>
        <w:tc>
          <w:tcPr>
            <w:tcW w:w="3505" w:type="dxa"/>
          </w:tcPr>
          <w:p w14:paraId="5AC116C2" w14:textId="77777777" w:rsidR="005F2BF9" w:rsidRDefault="00E13671">
            <w:pPr>
              <w:tabs>
                <w:tab w:val="clear" w:pos="567"/>
              </w:tabs>
              <w:autoSpaceDE w:val="0"/>
              <w:autoSpaceDN w:val="0"/>
              <w:adjustRightInd w:val="0"/>
              <w:rPr>
                <w:noProof/>
                <w:szCs w:val="22"/>
                <w:lang w:val="fr-BE" w:eastAsia="nl-BE"/>
              </w:rPr>
            </w:pPr>
            <w:r>
              <w:rPr>
                <w:noProof/>
                <w:szCs w:val="22"/>
                <w:lang w:val="fr-BE" w:eastAsia="nl-BE"/>
              </w:rPr>
              <w:lastRenderedPageBreak/>
              <w:t xml:space="preserve">Réponse clinique (100 points), </w:t>
            </w:r>
            <w:r>
              <w:rPr>
                <w:noProof/>
                <w:lang w:val="fr-BE" w:eastAsia="nl-BE"/>
              </w:rPr>
              <w:t>semaine </w:t>
            </w:r>
            <w:r>
              <w:rPr>
                <w:noProof/>
                <w:szCs w:val="22"/>
                <w:lang w:val="fr-BE" w:eastAsia="nl-BE"/>
              </w:rPr>
              <w:t>6</w:t>
            </w:r>
          </w:p>
        </w:tc>
        <w:tc>
          <w:tcPr>
            <w:tcW w:w="1168" w:type="dxa"/>
            <w:tcMar>
              <w:left w:w="0" w:type="dxa"/>
              <w:right w:w="0" w:type="dxa"/>
            </w:tcMar>
          </w:tcPr>
          <w:p w14:paraId="3C9301B2" w14:textId="77777777" w:rsidR="005F2BF9" w:rsidRDefault="00E13671">
            <w:pPr>
              <w:tabs>
                <w:tab w:val="clear" w:pos="567"/>
              </w:tabs>
              <w:autoSpaceDE w:val="0"/>
              <w:autoSpaceDN w:val="0"/>
              <w:adjustRightInd w:val="0"/>
              <w:jc w:val="center"/>
              <w:rPr>
                <w:noProof/>
                <w:szCs w:val="22"/>
                <w:lang w:val="fr-BE" w:eastAsia="nl-BE"/>
              </w:rPr>
            </w:pPr>
            <w:r>
              <w:rPr>
                <w:noProof/>
                <w:szCs w:val="22"/>
                <w:lang w:val="fr-BE" w:eastAsia="nl-BE"/>
              </w:rPr>
              <w:t xml:space="preserve">53 (21,5%) </w:t>
            </w:r>
          </w:p>
        </w:tc>
        <w:tc>
          <w:tcPr>
            <w:tcW w:w="1615" w:type="dxa"/>
            <w:tcMar>
              <w:left w:w="0" w:type="dxa"/>
              <w:right w:w="0" w:type="dxa"/>
            </w:tcMar>
          </w:tcPr>
          <w:p w14:paraId="6EB4CEBF" w14:textId="77777777" w:rsidR="005F2BF9" w:rsidRDefault="00E13671">
            <w:pPr>
              <w:tabs>
                <w:tab w:val="clear" w:pos="567"/>
              </w:tabs>
              <w:autoSpaceDE w:val="0"/>
              <w:autoSpaceDN w:val="0"/>
              <w:adjustRightInd w:val="0"/>
              <w:jc w:val="center"/>
              <w:rPr>
                <w:noProof/>
                <w:szCs w:val="22"/>
                <w:lang w:val="fr-BE" w:eastAsia="nl-BE"/>
              </w:rPr>
            </w:pPr>
            <w:r>
              <w:rPr>
                <w:noProof/>
                <w:szCs w:val="22"/>
                <w:lang w:val="fr-BE" w:eastAsia="nl-BE"/>
              </w:rPr>
              <w:t>84 (33,7%)</w:t>
            </w:r>
            <w:r>
              <w:rPr>
                <w:noProof/>
                <w:szCs w:val="22"/>
                <w:vertAlign w:val="superscript"/>
                <w:lang w:val="fr-BE" w:eastAsia="nl-BE"/>
              </w:rPr>
              <w:t>b</w:t>
            </w:r>
          </w:p>
        </w:tc>
        <w:tc>
          <w:tcPr>
            <w:tcW w:w="1220" w:type="dxa"/>
            <w:tcMar>
              <w:left w:w="0" w:type="dxa"/>
              <w:right w:w="0" w:type="dxa"/>
            </w:tcMar>
          </w:tcPr>
          <w:p w14:paraId="296C615C" w14:textId="77777777" w:rsidR="005F2BF9" w:rsidRDefault="00E13671">
            <w:pPr>
              <w:tabs>
                <w:tab w:val="clear" w:pos="567"/>
              </w:tabs>
              <w:autoSpaceDE w:val="0"/>
              <w:autoSpaceDN w:val="0"/>
              <w:adjustRightInd w:val="0"/>
              <w:jc w:val="center"/>
              <w:rPr>
                <w:noProof/>
                <w:szCs w:val="22"/>
                <w:lang w:val="fr-BE" w:eastAsia="nl-BE"/>
              </w:rPr>
            </w:pPr>
            <w:r>
              <w:rPr>
                <w:noProof/>
                <w:szCs w:val="22"/>
                <w:lang w:val="fr-BE" w:eastAsia="nl-BE"/>
              </w:rPr>
              <w:t xml:space="preserve">60 (28,7%) </w:t>
            </w:r>
          </w:p>
        </w:tc>
        <w:tc>
          <w:tcPr>
            <w:tcW w:w="1564" w:type="dxa"/>
            <w:tcMar>
              <w:left w:w="0" w:type="dxa"/>
              <w:right w:w="0" w:type="dxa"/>
            </w:tcMar>
          </w:tcPr>
          <w:p w14:paraId="3DDFD685" w14:textId="77777777" w:rsidR="005F2BF9" w:rsidRDefault="00E13671">
            <w:pPr>
              <w:tabs>
                <w:tab w:val="clear" w:pos="567"/>
              </w:tabs>
              <w:autoSpaceDE w:val="0"/>
              <w:autoSpaceDN w:val="0"/>
              <w:adjustRightInd w:val="0"/>
              <w:jc w:val="center"/>
              <w:rPr>
                <w:noProof/>
                <w:szCs w:val="22"/>
                <w:lang w:val="fr-BE" w:eastAsia="nl-BE"/>
              </w:rPr>
            </w:pPr>
            <w:r>
              <w:rPr>
                <w:noProof/>
                <w:szCs w:val="22"/>
                <w:lang w:val="fr-BE" w:eastAsia="nl-BE"/>
              </w:rPr>
              <w:t>116 (55,5%)</w:t>
            </w:r>
            <w:r>
              <w:rPr>
                <w:noProof/>
                <w:szCs w:val="22"/>
                <w:vertAlign w:val="superscript"/>
                <w:lang w:val="fr-BE" w:eastAsia="nl-BE"/>
              </w:rPr>
              <w:t>a</w:t>
            </w:r>
          </w:p>
        </w:tc>
      </w:tr>
      <w:tr w:rsidR="005F2BF9" w14:paraId="420C6FE6" w14:textId="77777777">
        <w:trPr>
          <w:cantSplit/>
          <w:jc w:val="center"/>
        </w:trPr>
        <w:tc>
          <w:tcPr>
            <w:tcW w:w="3505" w:type="dxa"/>
          </w:tcPr>
          <w:p w14:paraId="546852B1" w14:textId="77777777" w:rsidR="005F2BF9" w:rsidRDefault="00E13671">
            <w:pPr>
              <w:tabs>
                <w:tab w:val="clear" w:pos="567"/>
              </w:tabs>
              <w:autoSpaceDE w:val="0"/>
              <w:autoSpaceDN w:val="0"/>
              <w:adjustRightInd w:val="0"/>
              <w:rPr>
                <w:noProof/>
                <w:szCs w:val="22"/>
                <w:lang w:val="fr-BE" w:eastAsia="nl-BE"/>
              </w:rPr>
            </w:pPr>
            <w:r>
              <w:rPr>
                <w:noProof/>
                <w:szCs w:val="22"/>
                <w:lang w:val="fr-BE" w:eastAsia="nl-BE"/>
              </w:rPr>
              <w:t xml:space="preserve">Réponse clinique (100 points), </w:t>
            </w:r>
            <w:r>
              <w:rPr>
                <w:noProof/>
                <w:lang w:val="fr-BE" w:eastAsia="nl-BE"/>
              </w:rPr>
              <w:t>semaine </w:t>
            </w:r>
            <w:r>
              <w:rPr>
                <w:noProof/>
                <w:szCs w:val="22"/>
                <w:lang w:val="fr-BE" w:eastAsia="nl-BE"/>
              </w:rPr>
              <w:t>8</w:t>
            </w:r>
          </w:p>
        </w:tc>
        <w:tc>
          <w:tcPr>
            <w:tcW w:w="1168" w:type="dxa"/>
            <w:tcMar>
              <w:left w:w="0" w:type="dxa"/>
              <w:right w:w="0" w:type="dxa"/>
            </w:tcMar>
          </w:tcPr>
          <w:p w14:paraId="41393A8D" w14:textId="77777777" w:rsidR="005F2BF9" w:rsidRDefault="00E13671">
            <w:pPr>
              <w:tabs>
                <w:tab w:val="clear" w:pos="567"/>
              </w:tabs>
              <w:autoSpaceDE w:val="0"/>
              <w:autoSpaceDN w:val="0"/>
              <w:adjustRightInd w:val="0"/>
              <w:jc w:val="center"/>
              <w:rPr>
                <w:noProof/>
                <w:szCs w:val="22"/>
                <w:lang w:val="fr-BE" w:eastAsia="nl-BE"/>
              </w:rPr>
            </w:pPr>
            <w:r>
              <w:rPr>
                <w:noProof/>
                <w:szCs w:val="22"/>
                <w:lang w:val="fr-BE" w:eastAsia="nl-BE"/>
              </w:rPr>
              <w:t>50 (20,2%)</w:t>
            </w:r>
          </w:p>
        </w:tc>
        <w:tc>
          <w:tcPr>
            <w:tcW w:w="1615" w:type="dxa"/>
            <w:tcMar>
              <w:left w:w="0" w:type="dxa"/>
              <w:right w:w="0" w:type="dxa"/>
            </w:tcMar>
          </w:tcPr>
          <w:p w14:paraId="4B87FC6D" w14:textId="77777777" w:rsidR="005F2BF9" w:rsidRDefault="00E13671">
            <w:pPr>
              <w:tabs>
                <w:tab w:val="clear" w:pos="567"/>
              </w:tabs>
              <w:autoSpaceDE w:val="0"/>
              <w:autoSpaceDN w:val="0"/>
              <w:adjustRightInd w:val="0"/>
              <w:jc w:val="center"/>
              <w:rPr>
                <w:noProof/>
                <w:szCs w:val="22"/>
                <w:lang w:val="fr-BE" w:eastAsia="nl-BE"/>
              </w:rPr>
            </w:pPr>
            <w:r>
              <w:rPr>
                <w:noProof/>
                <w:szCs w:val="22"/>
                <w:lang w:val="fr-BE" w:eastAsia="nl-BE"/>
              </w:rPr>
              <w:t>94 (37,8%)</w:t>
            </w:r>
            <w:r>
              <w:rPr>
                <w:noProof/>
                <w:szCs w:val="22"/>
                <w:vertAlign w:val="superscript"/>
                <w:lang w:val="fr-BE" w:eastAsia="nl-BE"/>
              </w:rPr>
              <w:t>a</w:t>
            </w:r>
          </w:p>
        </w:tc>
        <w:tc>
          <w:tcPr>
            <w:tcW w:w="1220" w:type="dxa"/>
            <w:tcMar>
              <w:left w:w="0" w:type="dxa"/>
              <w:right w:w="0" w:type="dxa"/>
            </w:tcMar>
          </w:tcPr>
          <w:p w14:paraId="3AEBCD32" w14:textId="77777777" w:rsidR="005F2BF9" w:rsidRDefault="00E13671">
            <w:pPr>
              <w:tabs>
                <w:tab w:val="clear" w:pos="567"/>
              </w:tabs>
              <w:autoSpaceDE w:val="0"/>
              <w:autoSpaceDN w:val="0"/>
              <w:adjustRightInd w:val="0"/>
              <w:jc w:val="center"/>
              <w:rPr>
                <w:noProof/>
                <w:szCs w:val="22"/>
                <w:lang w:val="fr-BE" w:eastAsia="nl-BE"/>
              </w:rPr>
            </w:pPr>
            <w:r>
              <w:rPr>
                <w:noProof/>
                <w:szCs w:val="22"/>
                <w:lang w:val="fr-BE" w:eastAsia="nl-BE"/>
              </w:rPr>
              <w:t>67 (32,1%)</w:t>
            </w:r>
          </w:p>
        </w:tc>
        <w:tc>
          <w:tcPr>
            <w:tcW w:w="1564" w:type="dxa"/>
            <w:tcMar>
              <w:left w:w="0" w:type="dxa"/>
              <w:right w:w="0" w:type="dxa"/>
            </w:tcMar>
          </w:tcPr>
          <w:p w14:paraId="032BCAB7" w14:textId="77777777" w:rsidR="005F2BF9" w:rsidRDefault="00E13671">
            <w:pPr>
              <w:tabs>
                <w:tab w:val="clear" w:pos="567"/>
              </w:tabs>
              <w:autoSpaceDE w:val="0"/>
              <w:autoSpaceDN w:val="0"/>
              <w:adjustRightInd w:val="0"/>
              <w:jc w:val="center"/>
              <w:rPr>
                <w:noProof/>
                <w:szCs w:val="22"/>
                <w:lang w:val="fr-BE" w:eastAsia="nl-BE"/>
              </w:rPr>
            </w:pPr>
            <w:r>
              <w:rPr>
                <w:noProof/>
                <w:szCs w:val="22"/>
                <w:lang w:val="fr-BE" w:eastAsia="nl-BE"/>
              </w:rPr>
              <w:t>121 (57,9%)</w:t>
            </w:r>
            <w:r>
              <w:rPr>
                <w:noProof/>
                <w:szCs w:val="22"/>
                <w:vertAlign w:val="superscript"/>
                <w:lang w:val="fr-BE" w:eastAsia="nl-BE"/>
              </w:rPr>
              <w:t>a</w:t>
            </w:r>
          </w:p>
        </w:tc>
      </w:tr>
      <w:tr w:rsidR="005F2BF9" w14:paraId="20917A6F" w14:textId="77777777">
        <w:trPr>
          <w:cantSplit/>
          <w:jc w:val="center"/>
        </w:trPr>
        <w:tc>
          <w:tcPr>
            <w:tcW w:w="3505" w:type="dxa"/>
          </w:tcPr>
          <w:p w14:paraId="722DA4D8" w14:textId="77777777" w:rsidR="005F2BF9" w:rsidRDefault="00E13671">
            <w:pPr>
              <w:tabs>
                <w:tab w:val="clear" w:pos="567"/>
              </w:tabs>
              <w:autoSpaceDE w:val="0"/>
              <w:autoSpaceDN w:val="0"/>
              <w:adjustRightInd w:val="0"/>
              <w:rPr>
                <w:noProof/>
                <w:szCs w:val="22"/>
                <w:lang w:val="fr-BE" w:eastAsia="nl-BE"/>
              </w:rPr>
            </w:pPr>
            <w:r>
              <w:rPr>
                <w:noProof/>
                <w:szCs w:val="22"/>
                <w:lang w:val="fr-BE" w:eastAsia="nl-BE"/>
              </w:rPr>
              <w:t xml:space="preserve">Réponse 70 points, </w:t>
            </w:r>
            <w:r>
              <w:rPr>
                <w:noProof/>
                <w:lang w:val="fr-BE" w:eastAsia="nl-BE"/>
              </w:rPr>
              <w:t>semaine </w:t>
            </w:r>
            <w:r>
              <w:rPr>
                <w:noProof/>
                <w:szCs w:val="22"/>
                <w:lang w:val="fr-BE" w:eastAsia="nl-BE"/>
              </w:rPr>
              <w:t>3</w:t>
            </w:r>
          </w:p>
        </w:tc>
        <w:tc>
          <w:tcPr>
            <w:tcW w:w="1168" w:type="dxa"/>
            <w:tcMar>
              <w:left w:w="0" w:type="dxa"/>
              <w:right w:w="0" w:type="dxa"/>
            </w:tcMar>
          </w:tcPr>
          <w:p w14:paraId="5C19DE97" w14:textId="77777777" w:rsidR="005F2BF9" w:rsidRDefault="00E13671">
            <w:pPr>
              <w:tabs>
                <w:tab w:val="clear" w:pos="567"/>
              </w:tabs>
              <w:autoSpaceDE w:val="0"/>
              <w:autoSpaceDN w:val="0"/>
              <w:adjustRightInd w:val="0"/>
              <w:jc w:val="center"/>
              <w:rPr>
                <w:noProof/>
                <w:szCs w:val="22"/>
                <w:lang w:val="fr-BE" w:eastAsia="nl-BE"/>
              </w:rPr>
            </w:pPr>
            <w:r>
              <w:rPr>
                <w:noProof/>
                <w:szCs w:val="22"/>
                <w:lang w:val="fr-BE" w:eastAsia="nl-BE"/>
              </w:rPr>
              <w:t>67 (27,1%)</w:t>
            </w:r>
          </w:p>
        </w:tc>
        <w:tc>
          <w:tcPr>
            <w:tcW w:w="1615" w:type="dxa"/>
            <w:tcMar>
              <w:left w:w="0" w:type="dxa"/>
              <w:right w:w="0" w:type="dxa"/>
            </w:tcMar>
          </w:tcPr>
          <w:p w14:paraId="677D24E3" w14:textId="77777777" w:rsidR="005F2BF9" w:rsidRDefault="00E13671">
            <w:pPr>
              <w:tabs>
                <w:tab w:val="clear" w:pos="567"/>
              </w:tabs>
              <w:autoSpaceDE w:val="0"/>
              <w:autoSpaceDN w:val="0"/>
              <w:adjustRightInd w:val="0"/>
              <w:jc w:val="center"/>
              <w:rPr>
                <w:noProof/>
                <w:szCs w:val="22"/>
                <w:lang w:val="fr-BE" w:eastAsia="nl-BE"/>
              </w:rPr>
            </w:pPr>
            <w:r>
              <w:rPr>
                <w:noProof/>
                <w:szCs w:val="22"/>
                <w:lang w:val="fr-BE" w:eastAsia="nl-BE"/>
              </w:rPr>
              <w:t>101 (40,6%)</w:t>
            </w:r>
            <w:r>
              <w:rPr>
                <w:noProof/>
                <w:szCs w:val="22"/>
                <w:vertAlign w:val="superscript"/>
                <w:lang w:val="fr-BE" w:eastAsia="nl-BE"/>
              </w:rPr>
              <w:t>b</w:t>
            </w:r>
          </w:p>
        </w:tc>
        <w:tc>
          <w:tcPr>
            <w:tcW w:w="1220" w:type="dxa"/>
            <w:tcMar>
              <w:left w:w="0" w:type="dxa"/>
              <w:right w:w="0" w:type="dxa"/>
            </w:tcMar>
          </w:tcPr>
          <w:p w14:paraId="46FD1718" w14:textId="77777777" w:rsidR="005F2BF9" w:rsidRDefault="00E13671">
            <w:pPr>
              <w:tabs>
                <w:tab w:val="clear" w:pos="567"/>
              </w:tabs>
              <w:autoSpaceDE w:val="0"/>
              <w:autoSpaceDN w:val="0"/>
              <w:adjustRightInd w:val="0"/>
              <w:jc w:val="center"/>
              <w:rPr>
                <w:noProof/>
                <w:szCs w:val="22"/>
                <w:lang w:val="fr-BE" w:eastAsia="nl-BE"/>
              </w:rPr>
            </w:pPr>
            <w:r>
              <w:rPr>
                <w:noProof/>
                <w:szCs w:val="22"/>
                <w:lang w:val="fr-BE" w:eastAsia="nl-BE"/>
              </w:rPr>
              <w:t>66 (31,6%)</w:t>
            </w:r>
          </w:p>
        </w:tc>
        <w:tc>
          <w:tcPr>
            <w:tcW w:w="1564" w:type="dxa"/>
            <w:tcMar>
              <w:left w:w="0" w:type="dxa"/>
              <w:right w:w="0" w:type="dxa"/>
            </w:tcMar>
          </w:tcPr>
          <w:p w14:paraId="766BCC81" w14:textId="77777777" w:rsidR="005F2BF9" w:rsidRDefault="00E13671">
            <w:pPr>
              <w:tabs>
                <w:tab w:val="clear" w:pos="567"/>
              </w:tabs>
              <w:autoSpaceDE w:val="0"/>
              <w:autoSpaceDN w:val="0"/>
              <w:adjustRightInd w:val="0"/>
              <w:jc w:val="center"/>
              <w:rPr>
                <w:noProof/>
                <w:szCs w:val="22"/>
                <w:lang w:val="fr-BE" w:eastAsia="nl-BE"/>
              </w:rPr>
            </w:pPr>
            <w:r>
              <w:rPr>
                <w:noProof/>
                <w:szCs w:val="22"/>
                <w:lang w:val="fr-BE" w:eastAsia="nl-BE"/>
              </w:rPr>
              <w:t>106 (50,7%)</w:t>
            </w:r>
            <w:r>
              <w:rPr>
                <w:noProof/>
                <w:szCs w:val="22"/>
                <w:vertAlign w:val="superscript"/>
                <w:lang w:val="fr-BE" w:eastAsia="nl-BE"/>
              </w:rPr>
              <w:t>a</w:t>
            </w:r>
          </w:p>
        </w:tc>
      </w:tr>
      <w:tr w:rsidR="005F2BF9" w14:paraId="68DBB636" w14:textId="77777777">
        <w:trPr>
          <w:cantSplit/>
          <w:jc w:val="center"/>
        </w:trPr>
        <w:tc>
          <w:tcPr>
            <w:tcW w:w="3505" w:type="dxa"/>
            <w:tcBorders>
              <w:bottom w:val="single" w:sz="4" w:space="0" w:color="auto"/>
            </w:tcBorders>
          </w:tcPr>
          <w:p w14:paraId="0812BAB0" w14:textId="77777777" w:rsidR="005F2BF9" w:rsidRDefault="00E13671">
            <w:pPr>
              <w:tabs>
                <w:tab w:val="clear" w:pos="567"/>
              </w:tabs>
              <w:autoSpaceDE w:val="0"/>
              <w:autoSpaceDN w:val="0"/>
              <w:adjustRightInd w:val="0"/>
              <w:rPr>
                <w:noProof/>
                <w:szCs w:val="22"/>
                <w:lang w:val="fr-BE" w:eastAsia="nl-BE"/>
              </w:rPr>
            </w:pPr>
            <w:r>
              <w:rPr>
                <w:noProof/>
                <w:szCs w:val="22"/>
                <w:lang w:val="fr-BE" w:eastAsia="nl-BE"/>
              </w:rPr>
              <w:t xml:space="preserve">Réponse 70 points, </w:t>
            </w:r>
            <w:r>
              <w:rPr>
                <w:noProof/>
                <w:lang w:val="fr-BE" w:eastAsia="nl-BE"/>
              </w:rPr>
              <w:t>semaine 6</w:t>
            </w:r>
          </w:p>
        </w:tc>
        <w:tc>
          <w:tcPr>
            <w:tcW w:w="1168" w:type="dxa"/>
            <w:tcBorders>
              <w:bottom w:val="single" w:sz="4" w:space="0" w:color="auto"/>
            </w:tcBorders>
            <w:tcMar>
              <w:left w:w="0" w:type="dxa"/>
              <w:right w:w="0" w:type="dxa"/>
            </w:tcMar>
          </w:tcPr>
          <w:p w14:paraId="5190948E" w14:textId="77777777" w:rsidR="005F2BF9" w:rsidRDefault="00E13671">
            <w:pPr>
              <w:tabs>
                <w:tab w:val="clear" w:pos="567"/>
              </w:tabs>
              <w:autoSpaceDE w:val="0"/>
              <w:autoSpaceDN w:val="0"/>
              <w:adjustRightInd w:val="0"/>
              <w:jc w:val="center"/>
              <w:rPr>
                <w:noProof/>
                <w:szCs w:val="22"/>
                <w:lang w:val="fr-BE" w:eastAsia="nl-BE"/>
              </w:rPr>
            </w:pPr>
            <w:r>
              <w:rPr>
                <w:noProof/>
                <w:szCs w:val="22"/>
                <w:lang w:val="fr-BE" w:eastAsia="nl-BE"/>
              </w:rPr>
              <w:t xml:space="preserve">75 (30,4%) </w:t>
            </w:r>
          </w:p>
        </w:tc>
        <w:tc>
          <w:tcPr>
            <w:tcW w:w="1615" w:type="dxa"/>
            <w:tcBorders>
              <w:bottom w:val="single" w:sz="4" w:space="0" w:color="auto"/>
            </w:tcBorders>
            <w:tcMar>
              <w:left w:w="0" w:type="dxa"/>
              <w:right w:w="0" w:type="dxa"/>
            </w:tcMar>
          </w:tcPr>
          <w:p w14:paraId="329FE247" w14:textId="77777777" w:rsidR="005F2BF9" w:rsidRDefault="00E13671">
            <w:pPr>
              <w:tabs>
                <w:tab w:val="clear" w:pos="567"/>
              </w:tabs>
              <w:autoSpaceDE w:val="0"/>
              <w:autoSpaceDN w:val="0"/>
              <w:adjustRightInd w:val="0"/>
              <w:jc w:val="center"/>
              <w:rPr>
                <w:noProof/>
                <w:szCs w:val="22"/>
                <w:lang w:val="fr-BE" w:eastAsia="nl-BE"/>
              </w:rPr>
            </w:pPr>
            <w:r>
              <w:rPr>
                <w:noProof/>
                <w:szCs w:val="22"/>
                <w:lang w:val="fr-BE" w:eastAsia="nl-BE"/>
              </w:rPr>
              <w:t>109 (43,8%)</w:t>
            </w:r>
            <w:r>
              <w:rPr>
                <w:noProof/>
                <w:szCs w:val="22"/>
                <w:vertAlign w:val="superscript"/>
                <w:lang w:val="fr-BE" w:eastAsia="nl-BE"/>
              </w:rPr>
              <w:t>b</w:t>
            </w:r>
          </w:p>
        </w:tc>
        <w:tc>
          <w:tcPr>
            <w:tcW w:w="1220" w:type="dxa"/>
            <w:tcBorders>
              <w:bottom w:val="single" w:sz="4" w:space="0" w:color="auto"/>
            </w:tcBorders>
            <w:tcMar>
              <w:left w:w="0" w:type="dxa"/>
              <w:right w:w="0" w:type="dxa"/>
            </w:tcMar>
          </w:tcPr>
          <w:p w14:paraId="3AB89DB4" w14:textId="77777777" w:rsidR="005F2BF9" w:rsidRDefault="00E13671">
            <w:pPr>
              <w:tabs>
                <w:tab w:val="clear" w:pos="567"/>
              </w:tabs>
              <w:autoSpaceDE w:val="0"/>
              <w:autoSpaceDN w:val="0"/>
              <w:adjustRightInd w:val="0"/>
              <w:jc w:val="center"/>
              <w:rPr>
                <w:noProof/>
                <w:szCs w:val="22"/>
                <w:lang w:val="fr-BE" w:eastAsia="nl-BE"/>
              </w:rPr>
            </w:pPr>
            <w:r>
              <w:rPr>
                <w:noProof/>
                <w:szCs w:val="22"/>
                <w:lang w:val="fr-BE" w:eastAsia="nl-BE"/>
              </w:rPr>
              <w:t xml:space="preserve">81 (38,8%) </w:t>
            </w:r>
          </w:p>
        </w:tc>
        <w:tc>
          <w:tcPr>
            <w:tcW w:w="1564" w:type="dxa"/>
            <w:tcBorders>
              <w:bottom w:val="single" w:sz="4" w:space="0" w:color="auto"/>
            </w:tcBorders>
            <w:tcMar>
              <w:left w:w="0" w:type="dxa"/>
              <w:right w:w="0" w:type="dxa"/>
            </w:tcMar>
          </w:tcPr>
          <w:p w14:paraId="5786C90C" w14:textId="77777777" w:rsidR="005F2BF9" w:rsidRDefault="00E13671">
            <w:pPr>
              <w:tabs>
                <w:tab w:val="clear" w:pos="567"/>
              </w:tabs>
              <w:autoSpaceDE w:val="0"/>
              <w:autoSpaceDN w:val="0"/>
              <w:adjustRightInd w:val="0"/>
              <w:jc w:val="center"/>
              <w:rPr>
                <w:noProof/>
                <w:szCs w:val="22"/>
                <w:lang w:val="fr-BE" w:eastAsia="nl-BE"/>
              </w:rPr>
            </w:pPr>
            <w:r>
              <w:rPr>
                <w:noProof/>
                <w:szCs w:val="22"/>
                <w:lang w:val="fr-BE" w:eastAsia="nl-BE"/>
              </w:rPr>
              <w:t>135 (64,6%)</w:t>
            </w:r>
            <w:r>
              <w:rPr>
                <w:noProof/>
                <w:szCs w:val="22"/>
                <w:vertAlign w:val="superscript"/>
                <w:lang w:val="fr-BE" w:eastAsia="nl-BE"/>
              </w:rPr>
              <w:t>a</w:t>
            </w:r>
          </w:p>
        </w:tc>
      </w:tr>
      <w:tr w:rsidR="005F2BF9" w14:paraId="1C4A414A" w14:textId="77777777">
        <w:trPr>
          <w:cantSplit/>
          <w:jc w:val="center"/>
        </w:trPr>
        <w:tc>
          <w:tcPr>
            <w:tcW w:w="9072" w:type="dxa"/>
            <w:gridSpan w:val="5"/>
            <w:tcBorders>
              <w:left w:val="nil"/>
              <w:bottom w:val="nil"/>
              <w:right w:val="nil"/>
            </w:tcBorders>
            <w:tcMar>
              <w:left w:w="108" w:type="dxa"/>
              <w:right w:w="108" w:type="dxa"/>
            </w:tcMar>
          </w:tcPr>
          <w:p w14:paraId="4FEA2230" w14:textId="77777777" w:rsidR="005F2BF9" w:rsidRDefault="00E13671">
            <w:pPr>
              <w:tabs>
                <w:tab w:val="clear" w:pos="567"/>
              </w:tabs>
              <w:autoSpaceDE w:val="0"/>
              <w:autoSpaceDN w:val="0"/>
              <w:adjustRightInd w:val="0"/>
              <w:rPr>
                <w:noProof/>
                <w:sz w:val="18"/>
                <w:szCs w:val="18"/>
                <w:lang w:val="fr-BE" w:eastAsia="nl-BE"/>
              </w:rPr>
            </w:pPr>
            <w:r>
              <w:rPr>
                <w:noProof/>
                <w:sz w:val="18"/>
                <w:szCs w:val="18"/>
                <w:lang w:val="fr-BE" w:eastAsia="nl-BE"/>
              </w:rPr>
              <w:t>La rémission clinique est définie comme un score CDAI &lt; 150 ; La réponse clinique est définie comme une réduction du score CDAI d’au moins 100 points ou un état de rémission clinique</w:t>
            </w:r>
          </w:p>
          <w:p w14:paraId="642E6CD8" w14:textId="77777777" w:rsidR="005F2BF9" w:rsidRDefault="00E13671">
            <w:pPr>
              <w:tabs>
                <w:tab w:val="clear" w:pos="567"/>
              </w:tabs>
              <w:autoSpaceDE w:val="0"/>
              <w:autoSpaceDN w:val="0"/>
              <w:adjustRightInd w:val="0"/>
              <w:rPr>
                <w:noProof/>
                <w:sz w:val="18"/>
                <w:szCs w:val="18"/>
                <w:lang w:val="fr-BE" w:eastAsia="nl-BE"/>
              </w:rPr>
            </w:pPr>
            <w:r>
              <w:rPr>
                <w:noProof/>
                <w:sz w:val="18"/>
                <w:szCs w:val="18"/>
                <w:lang w:val="fr-BE" w:eastAsia="nl-BE"/>
              </w:rPr>
              <w:t>La réponse 70 points est définie comme une réduction du score CDAI d’au moins 70 points</w:t>
            </w:r>
          </w:p>
          <w:p w14:paraId="64127967" w14:textId="77777777" w:rsidR="005F2BF9" w:rsidRDefault="00E13671">
            <w:pPr>
              <w:tabs>
                <w:tab w:val="clear" w:pos="567"/>
                <w:tab w:val="left" w:pos="257"/>
              </w:tabs>
              <w:autoSpaceDE w:val="0"/>
              <w:autoSpaceDN w:val="0"/>
              <w:adjustRightInd w:val="0"/>
              <w:ind w:left="284" w:hanging="284"/>
              <w:rPr>
                <w:noProof/>
                <w:sz w:val="18"/>
                <w:szCs w:val="18"/>
                <w:lang w:val="fr-BE" w:eastAsia="nl-BE"/>
              </w:rPr>
            </w:pPr>
            <w:r>
              <w:rPr>
                <w:noProof/>
                <w:sz w:val="18"/>
                <w:szCs w:val="18"/>
                <w:lang w:val="fr-BE" w:eastAsia="nl-BE"/>
              </w:rPr>
              <w:t>*</w:t>
            </w:r>
            <w:r>
              <w:rPr>
                <w:noProof/>
                <w:sz w:val="18"/>
                <w:szCs w:val="18"/>
                <w:lang w:val="fr-BE" w:eastAsia="nl-BE"/>
              </w:rPr>
              <w:tab/>
              <w:t>Échec des anti-TNFα</w:t>
            </w:r>
          </w:p>
          <w:p w14:paraId="33C84394" w14:textId="77777777" w:rsidR="005F2BF9" w:rsidRDefault="00E13671">
            <w:pPr>
              <w:tabs>
                <w:tab w:val="clear" w:pos="567"/>
                <w:tab w:val="left" w:pos="253"/>
              </w:tabs>
              <w:autoSpaceDE w:val="0"/>
              <w:autoSpaceDN w:val="0"/>
              <w:adjustRightInd w:val="0"/>
              <w:ind w:left="284" w:hanging="284"/>
              <w:rPr>
                <w:noProof/>
                <w:sz w:val="18"/>
                <w:szCs w:val="18"/>
                <w:lang w:val="fr-BE" w:eastAsia="nl-BE"/>
              </w:rPr>
            </w:pPr>
            <w:r>
              <w:rPr>
                <w:noProof/>
                <w:sz w:val="18"/>
                <w:szCs w:val="18"/>
                <w:lang w:val="fr-BE" w:eastAsia="nl-BE"/>
              </w:rPr>
              <w:t>**</w:t>
            </w:r>
            <w:r>
              <w:rPr>
                <w:noProof/>
                <w:sz w:val="18"/>
                <w:szCs w:val="18"/>
                <w:lang w:val="fr-BE" w:eastAsia="nl-BE"/>
              </w:rPr>
              <w:tab/>
              <w:t>Échec des traitements conventionnels</w:t>
            </w:r>
          </w:p>
          <w:p w14:paraId="24D55278" w14:textId="77777777" w:rsidR="005F2BF9" w:rsidRDefault="00E13671">
            <w:pPr>
              <w:tabs>
                <w:tab w:val="clear" w:pos="567"/>
                <w:tab w:val="left" w:pos="253"/>
              </w:tabs>
              <w:autoSpaceDE w:val="0"/>
              <w:autoSpaceDN w:val="0"/>
              <w:adjustRightInd w:val="0"/>
              <w:ind w:left="284" w:hanging="284"/>
              <w:rPr>
                <w:noProof/>
                <w:sz w:val="18"/>
                <w:szCs w:val="18"/>
                <w:lang w:val="fr-BE" w:eastAsia="nl-BE"/>
              </w:rPr>
            </w:pPr>
            <w:r>
              <w:rPr>
                <w:noProof/>
                <w:szCs w:val="18"/>
                <w:vertAlign w:val="superscript"/>
                <w:lang w:val="fr-BE" w:eastAsia="nl-BE"/>
              </w:rPr>
              <w:t>a</w:t>
            </w:r>
            <w:r>
              <w:rPr>
                <w:noProof/>
                <w:szCs w:val="18"/>
                <w:vertAlign w:val="superscript"/>
                <w:lang w:val="fr-BE" w:eastAsia="nl-BE"/>
              </w:rPr>
              <w:tab/>
            </w:r>
            <w:r>
              <w:rPr>
                <w:noProof/>
                <w:sz w:val="18"/>
                <w:szCs w:val="18"/>
                <w:lang w:val="fr-BE" w:eastAsia="nl-BE"/>
              </w:rPr>
              <w:t>p &lt; 0,001</w:t>
            </w:r>
          </w:p>
          <w:p w14:paraId="26C986EF" w14:textId="77777777" w:rsidR="005F2BF9" w:rsidRDefault="00E13671">
            <w:pPr>
              <w:tabs>
                <w:tab w:val="clear" w:pos="567"/>
                <w:tab w:val="left" w:pos="288"/>
              </w:tabs>
              <w:ind w:left="284" w:hanging="284"/>
              <w:rPr>
                <w:noProof/>
                <w:sz w:val="20"/>
                <w:lang w:val="fr-BE" w:eastAsia="nl-BE"/>
              </w:rPr>
            </w:pPr>
            <w:r>
              <w:rPr>
                <w:noProof/>
                <w:szCs w:val="18"/>
                <w:vertAlign w:val="superscript"/>
                <w:lang w:val="fr-BE" w:eastAsia="nl-BE"/>
              </w:rPr>
              <w:t>b</w:t>
            </w:r>
            <w:r>
              <w:rPr>
                <w:noProof/>
                <w:szCs w:val="18"/>
                <w:vertAlign w:val="superscript"/>
                <w:lang w:val="fr-BE" w:eastAsia="nl-BE"/>
              </w:rPr>
              <w:tab/>
            </w:r>
            <w:r>
              <w:rPr>
                <w:noProof/>
                <w:sz w:val="18"/>
                <w:szCs w:val="18"/>
                <w:lang w:val="fr-BE" w:eastAsia="nl-BE"/>
              </w:rPr>
              <w:t>p &lt; 0,01</w:t>
            </w:r>
          </w:p>
        </w:tc>
      </w:tr>
    </w:tbl>
    <w:p w14:paraId="67B76BC7" w14:textId="77777777" w:rsidR="005F2BF9" w:rsidRDefault="005F2BF9">
      <w:pPr>
        <w:rPr>
          <w:noProof/>
          <w:lang w:val="fr-BE" w:eastAsia="nl-BE"/>
        </w:rPr>
      </w:pPr>
    </w:p>
    <w:p w14:paraId="02AE9E78" w14:textId="77777777" w:rsidR="005F2BF9" w:rsidRDefault="00E13671">
      <w:pPr>
        <w:tabs>
          <w:tab w:val="clear" w:pos="567"/>
        </w:tabs>
        <w:autoSpaceDE w:val="0"/>
        <w:autoSpaceDN w:val="0"/>
        <w:adjustRightInd w:val="0"/>
        <w:rPr>
          <w:noProof/>
          <w:szCs w:val="24"/>
          <w:lang w:val="fr-BE" w:eastAsia="nl-BE"/>
        </w:rPr>
      </w:pPr>
      <w:r>
        <w:rPr>
          <w:noProof/>
          <w:lang w:val="fr-BE" w:eastAsia="nl-BE"/>
        </w:rPr>
        <w:t>L’étude d’entretien (IM-UNITI) a évalué 388</w:t>
      </w:r>
      <w:r>
        <w:rPr>
          <w:noProof/>
          <w:szCs w:val="22"/>
          <w:lang w:val="fr-BE" w:eastAsia="nl-BE"/>
        </w:rPr>
        <w:t> </w:t>
      </w:r>
      <w:r>
        <w:rPr>
          <w:noProof/>
          <w:lang w:val="fr-BE" w:eastAsia="nl-BE"/>
        </w:rPr>
        <w:t>patients ayant obtenu une réponse clinique de 100</w:t>
      </w:r>
      <w:r>
        <w:rPr>
          <w:noProof/>
          <w:szCs w:val="22"/>
          <w:lang w:val="fr-BE" w:eastAsia="nl-BE"/>
        </w:rPr>
        <w:t> </w:t>
      </w:r>
      <w:r>
        <w:rPr>
          <w:noProof/>
          <w:lang w:val="fr-BE" w:eastAsia="nl-BE"/>
        </w:rPr>
        <w:t xml:space="preserve">points à la semaine 8 après un traitement d’induction par </w:t>
      </w:r>
      <w:r w:rsidR="008260B2">
        <w:rPr>
          <w:noProof/>
          <w:lang w:val="fr-BE" w:eastAsia="nl-BE"/>
        </w:rPr>
        <w:t>ustekinumab</w:t>
      </w:r>
      <w:r>
        <w:rPr>
          <w:noProof/>
          <w:lang w:val="fr-BE" w:eastAsia="nl-BE"/>
        </w:rPr>
        <w:t xml:space="preserve"> dans les études </w:t>
      </w:r>
      <w:r>
        <w:rPr>
          <w:noProof/>
          <w:szCs w:val="24"/>
          <w:lang w:val="fr-BE" w:eastAsia="nl-BE"/>
        </w:rPr>
        <w:t>UNITI-1 et UNITI-2. Les patients étaient randomisés pour recevoir un traitement d’entretien sous-cutané par 90</w:t>
      </w:r>
      <w:r>
        <w:rPr>
          <w:noProof/>
          <w:szCs w:val="22"/>
          <w:lang w:val="fr-BE" w:eastAsia="nl-BE"/>
        </w:rPr>
        <w:t> mg</w:t>
      </w:r>
      <w:r>
        <w:rPr>
          <w:noProof/>
          <w:szCs w:val="24"/>
          <w:lang w:val="fr-BE" w:eastAsia="nl-BE"/>
        </w:rPr>
        <w:t xml:space="preserve"> d’</w:t>
      </w:r>
      <w:r w:rsidR="008260B2">
        <w:rPr>
          <w:noProof/>
          <w:szCs w:val="24"/>
          <w:lang w:val="fr-BE" w:eastAsia="nl-BE"/>
        </w:rPr>
        <w:t>ustekinumab</w:t>
      </w:r>
      <w:r>
        <w:rPr>
          <w:noProof/>
          <w:szCs w:val="24"/>
          <w:lang w:val="fr-BE" w:eastAsia="nl-BE"/>
        </w:rPr>
        <w:t xml:space="preserve"> toutes les 8 semaines, ou 90</w:t>
      </w:r>
      <w:r>
        <w:rPr>
          <w:noProof/>
          <w:szCs w:val="22"/>
          <w:lang w:val="fr-BE" w:eastAsia="nl-BE"/>
        </w:rPr>
        <w:t> mg</w:t>
      </w:r>
      <w:r>
        <w:rPr>
          <w:noProof/>
          <w:szCs w:val="24"/>
          <w:lang w:val="fr-BE" w:eastAsia="nl-BE"/>
        </w:rPr>
        <w:t xml:space="preserve"> d’</w:t>
      </w:r>
      <w:r w:rsidR="008260B2">
        <w:rPr>
          <w:noProof/>
          <w:szCs w:val="24"/>
          <w:lang w:val="fr-BE" w:eastAsia="nl-BE"/>
        </w:rPr>
        <w:t>ustekinumab</w:t>
      </w:r>
      <w:r>
        <w:rPr>
          <w:noProof/>
          <w:szCs w:val="24"/>
          <w:lang w:val="fr-BE" w:eastAsia="nl-BE"/>
        </w:rPr>
        <w:t xml:space="preserve"> toutes les 12 semaines ou un placebo pendant 44 semaines (pour la posologie recommandée pour le traitement d’entretien, voir rubrique 4.2).</w:t>
      </w:r>
    </w:p>
    <w:p w14:paraId="000207A9" w14:textId="77777777" w:rsidR="005F2BF9" w:rsidRDefault="005F2BF9">
      <w:pPr>
        <w:tabs>
          <w:tab w:val="clear" w:pos="567"/>
        </w:tabs>
        <w:autoSpaceDE w:val="0"/>
        <w:autoSpaceDN w:val="0"/>
        <w:adjustRightInd w:val="0"/>
        <w:rPr>
          <w:noProof/>
          <w:szCs w:val="24"/>
          <w:lang w:val="fr-BE" w:eastAsia="nl-BE"/>
        </w:rPr>
      </w:pPr>
    </w:p>
    <w:p w14:paraId="68EC9C5C" w14:textId="77777777" w:rsidR="005F2BF9" w:rsidRDefault="00E13671">
      <w:pPr>
        <w:rPr>
          <w:noProof/>
          <w:lang w:val="fr-BE" w:eastAsia="nl-BE"/>
        </w:rPr>
      </w:pPr>
      <w:r>
        <w:rPr>
          <w:noProof/>
          <w:lang w:val="fr-BE" w:eastAsia="nl-BE"/>
        </w:rPr>
        <w:t xml:space="preserve">Une proportion significativement supérieure de patients a maintenu une rémission et une réponse cliniques dans les groupes traités par </w:t>
      </w:r>
      <w:r w:rsidR="008260B2">
        <w:rPr>
          <w:noProof/>
          <w:lang w:val="fr-BE" w:eastAsia="nl-BE"/>
        </w:rPr>
        <w:t>ustekinumab</w:t>
      </w:r>
      <w:r>
        <w:rPr>
          <w:noProof/>
          <w:lang w:val="fr-BE" w:eastAsia="nl-BE"/>
        </w:rPr>
        <w:t xml:space="preserve"> comparativement au groupe placebo à la semaine 44 (voir Table</w:t>
      </w:r>
      <w:r>
        <w:rPr>
          <w:noProof/>
          <w:szCs w:val="22"/>
          <w:lang w:val="fr-BE" w:eastAsia="nl-BE"/>
        </w:rPr>
        <w:t>au </w:t>
      </w:r>
      <w:r w:rsidR="007B7709">
        <w:rPr>
          <w:noProof/>
          <w:szCs w:val="22"/>
          <w:lang w:val="fr-BE" w:eastAsia="nl-BE"/>
        </w:rPr>
        <w:t>9</w:t>
      </w:r>
      <w:r>
        <w:rPr>
          <w:noProof/>
          <w:lang w:val="fr-BE" w:eastAsia="nl-BE"/>
        </w:rPr>
        <w:t>).</w:t>
      </w:r>
    </w:p>
    <w:p w14:paraId="58376E93" w14:textId="77777777" w:rsidR="005F2BF9" w:rsidRDefault="005F2BF9">
      <w:pPr>
        <w:rPr>
          <w:noProof/>
          <w:lang w:val="fr-BE" w:eastAsia="nl-BE"/>
        </w:rPr>
      </w:pPr>
    </w:p>
    <w:p w14:paraId="6199E1CE" w14:textId="77777777" w:rsidR="005F2BF9" w:rsidRPr="006405CB" w:rsidRDefault="00E13671" w:rsidP="006405CB">
      <w:pPr>
        <w:keepNext/>
        <w:rPr>
          <w:b/>
          <w:bCs/>
          <w:noProof/>
          <w:lang w:val="fr-BE" w:eastAsia="nl-BE"/>
        </w:rPr>
      </w:pPr>
      <w:r w:rsidRPr="006405CB">
        <w:rPr>
          <w:b/>
          <w:bCs/>
          <w:noProof/>
          <w:lang w:val="fr-BE" w:eastAsia="nl-BE"/>
        </w:rPr>
        <w:t>Tableau </w:t>
      </w:r>
      <w:r w:rsidR="007B7709" w:rsidRPr="006405CB">
        <w:rPr>
          <w:b/>
          <w:bCs/>
          <w:noProof/>
          <w:lang w:val="fr-BE" w:eastAsia="nl-BE"/>
        </w:rPr>
        <w:t>9</w:t>
      </w:r>
      <w:r w:rsidRPr="006405CB">
        <w:rPr>
          <w:b/>
          <w:bCs/>
          <w:noProof/>
          <w:lang w:val="fr-BE" w:eastAsia="nl-BE"/>
        </w:rPr>
        <w:t> :</w:t>
      </w:r>
      <w:r w:rsidRPr="006405CB">
        <w:rPr>
          <w:b/>
          <w:bCs/>
          <w:noProof/>
          <w:lang w:val="fr-BE" w:eastAsia="nl-BE"/>
        </w:rPr>
        <w:tab/>
        <w:t>Maintien de la réponse et de la rémission cliniques dans l’étude IM-UNITI (semaine 44 ; 52</w:t>
      </w:r>
      <w:r w:rsidRPr="006405CB">
        <w:rPr>
          <w:b/>
          <w:bCs/>
          <w:noProof/>
          <w:szCs w:val="22"/>
          <w:lang w:val="fr-BE" w:eastAsia="nl-BE"/>
        </w:rPr>
        <w:t> </w:t>
      </w:r>
      <w:r w:rsidRPr="006405CB">
        <w:rPr>
          <w:b/>
          <w:bCs/>
          <w:noProof/>
          <w:lang w:val="fr-BE" w:eastAsia="nl-BE"/>
        </w:rPr>
        <w:t>semaines après l’initiation avec la dose d’induction)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45"/>
        <w:gridCol w:w="1364"/>
        <w:gridCol w:w="1728"/>
        <w:gridCol w:w="1635"/>
      </w:tblGrid>
      <w:tr w:rsidR="005F2BF9" w14:paraId="5F2003E9" w14:textId="77777777">
        <w:trPr>
          <w:cantSplit/>
          <w:jc w:val="center"/>
        </w:trPr>
        <w:tc>
          <w:tcPr>
            <w:tcW w:w="4345" w:type="dxa"/>
            <w:tcBorders>
              <w:top w:val="single" w:sz="4" w:space="0" w:color="auto"/>
              <w:left w:val="single" w:sz="4" w:space="0" w:color="auto"/>
              <w:bottom w:val="single" w:sz="4" w:space="0" w:color="auto"/>
              <w:right w:val="single" w:sz="8" w:space="0" w:color="auto"/>
            </w:tcBorders>
          </w:tcPr>
          <w:p w14:paraId="677884F5" w14:textId="77777777" w:rsidR="005F2BF9" w:rsidRDefault="005F2BF9">
            <w:pPr>
              <w:keepNext/>
              <w:jc w:val="center"/>
              <w:rPr>
                <w:b/>
                <w:noProof/>
                <w:szCs w:val="22"/>
                <w:lang w:val="fr-BE" w:eastAsia="nl-BE"/>
              </w:rPr>
            </w:pPr>
          </w:p>
        </w:tc>
        <w:tc>
          <w:tcPr>
            <w:tcW w:w="1364" w:type="dxa"/>
            <w:tcBorders>
              <w:top w:val="single" w:sz="4" w:space="0" w:color="auto"/>
              <w:left w:val="nil"/>
              <w:bottom w:val="single" w:sz="4" w:space="0" w:color="auto"/>
              <w:right w:val="single" w:sz="8" w:space="0" w:color="auto"/>
            </w:tcBorders>
          </w:tcPr>
          <w:p w14:paraId="1591A524" w14:textId="77777777" w:rsidR="005F2BF9" w:rsidRDefault="00E13671">
            <w:pPr>
              <w:keepNext/>
              <w:jc w:val="center"/>
              <w:rPr>
                <w:b/>
                <w:noProof/>
                <w:szCs w:val="22"/>
                <w:lang w:val="fr-BE" w:eastAsia="nl-BE"/>
              </w:rPr>
            </w:pPr>
            <w:r>
              <w:rPr>
                <w:b/>
                <w:noProof/>
                <w:szCs w:val="22"/>
                <w:lang w:val="fr-BE" w:eastAsia="nl-BE"/>
              </w:rPr>
              <w:t>Placebo*</w:t>
            </w:r>
          </w:p>
          <w:p w14:paraId="0F790C68" w14:textId="77777777" w:rsidR="005F2BF9" w:rsidRDefault="00E13671">
            <w:pPr>
              <w:keepNext/>
              <w:jc w:val="center"/>
              <w:rPr>
                <w:b/>
                <w:noProof/>
                <w:szCs w:val="22"/>
                <w:lang w:val="fr-BE" w:eastAsia="nl-BE"/>
              </w:rPr>
            </w:pPr>
            <w:r>
              <w:rPr>
                <w:b/>
                <w:noProof/>
                <w:szCs w:val="22"/>
                <w:lang w:val="fr-BE" w:eastAsia="nl-BE"/>
              </w:rPr>
              <w:t>N</w:t>
            </w:r>
            <w:r>
              <w:rPr>
                <w:noProof/>
                <w:szCs w:val="22"/>
                <w:lang w:val="fr-BE" w:eastAsia="nl-BE"/>
              </w:rPr>
              <w:t> </w:t>
            </w:r>
            <w:r>
              <w:rPr>
                <w:b/>
                <w:noProof/>
                <w:szCs w:val="22"/>
                <w:lang w:val="fr-BE" w:eastAsia="nl-BE"/>
              </w:rPr>
              <w:t>=</w:t>
            </w:r>
            <w:r>
              <w:rPr>
                <w:noProof/>
                <w:szCs w:val="22"/>
                <w:lang w:val="fr-BE" w:eastAsia="nl-BE"/>
              </w:rPr>
              <w:t> </w:t>
            </w:r>
            <w:r>
              <w:rPr>
                <w:b/>
                <w:noProof/>
                <w:szCs w:val="22"/>
                <w:lang w:val="fr-BE" w:eastAsia="nl-BE"/>
              </w:rPr>
              <w:t>131</w:t>
            </w:r>
            <w:r>
              <w:rPr>
                <w:b/>
                <w:noProof/>
                <w:szCs w:val="22"/>
                <w:vertAlign w:val="superscript"/>
                <w:lang w:val="fr-BE" w:eastAsia="nl-BE"/>
              </w:rPr>
              <w:t>†</w:t>
            </w:r>
          </w:p>
        </w:tc>
        <w:tc>
          <w:tcPr>
            <w:tcW w:w="1728" w:type="dxa"/>
            <w:tcBorders>
              <w:top w:val="single" w:sz="4" w:space="0" w:color="auto"/>
              <w:left w:val="nil"/>
              <w:bottom w:val="single" w:sz="4" w:space="0" w:color="auto"/>
              <w:right w:val="single" w:sz="8" w:space="0" w:color="auto"/>
            </w:tcBorders>
          </w:tcPr>
          <w:p w14:paraId="31DD9958" w14:textId="77777777" w:rsidR="005F2BF9" w:rsidRDefault="00E13671">
            <w:pPr>
              <w:keepNext/>
              <w:jc w:val="center"/>
              <w:rPr>
                <w:b/>
                <w:noProof/>
                <w:szCs w:val="22"/>
                <w:lang w:val="fr-BE" w:eastAsia="nl-BE"/>
              </w:rPr>
            </w:pPr>
            <w:r>
              <w:rPr>
                <w:b/>
                <w:noProof/>
                <w:szCs w:val="22"/>
                <w:lang w:val="fr-BE" w:eastAsia="nl-BE"/>
              </w:rPr>
              <w:t>90</w:t>
            </w:r>
            <w:r>
              <w:rPr>
                <w:noProof/>
                <w:szCs w:val="22"/>
                <w:lang w:val="fr-BE" w:eastAsia="nl-BE"/>
              </w:rPr>
              <w:t> mg</w:t>
            </w:r>
            <w:r>
              <w:rPr>
                <w:b/>
                <w:noProof/>
                <w:szCs w:val="22"/>
                <w:lang w:val="fr-BE" w:eastAsia="nl-BE"/>
              </w:rPr>
              <w:t xml:space="preserve"> d’</w:t>
            </w:r>
            <w:r w:rsidR="008260B2">
              <w:rPr>
                <w:b/>
                <w:noProof/>
                <w:szCs w:val="22"/>
                <w:lang w:val="fr-BE" w:eastAsia="nl-BE"/>
              </w:rPr>
              <w:t>ustekinumab</w:t>
            </w:r>
            <w:r>
              <w:rPr>
                <w:b/>
                <w:noProof/>
                <w:szCs w:val="22"/>
                <w:lang w:val="fr-BE" w:eastAsia="nl-BE"/>
              </w:rPr>
              <w:t xml:space="preserve"> toutes les 8</w:t>
            </w:r>
            <w:r>
              <w:rPr>
                <w:noProof/>
                <w:szCs w:val="22"/>
                <w:lang w:val="fr-BE" w:eastAsia="nl-BE"/>
              </w:rPr>
              <w:t> </w:t>
            </w:r>
            <w:r>
              <w:rPr>
                <w:b/>
                <w:noProof/>
                <w:szCs w:val="22"/>
                <w:lang w:val="fr-BE" w:eastAsia="nl-BE"/>
              </w:rPr>
              <w:t>semaines</w:t>
            </w:r>
          </w:p>
          <w:p w14:paraId="1D509B37" w14:textId="77777777" w:rsidR="005F2BF9" w:rsidRDefault="00E13671">
            <w:pPr>
              <w:keepNext/>
              <w:jc w:val="center"/>
              <w:rPr>
                <w:b/>
                <w:noProof/>
                <w:szCs w:val="22"/>
                <w:lang w:val="fr-BE" w:eastAsia="nl-BE"/>
              </w:rPr>
            </w:pPr>
            <w:r>
              <w:rPr>
                <w:b/>
                <w:noProof/>
                <w:szCs w:val="22"/>
                <w:lang w:val="fr-BE" w:eastAsia="nl-BE"/>
              </w:rPr>
              <w:t>N</w:t>
            </w:r>
            <w:r>
              <w:rPr>
                <w:noProof/>
                <w:szCs w:val="22"/>
                <w:lang w:val="fr-BE" w:eastAsia="nl-BE"/>
              </w:rPr>
              <w:t> </w:t>
            </w:r>
            <w:r>
              <w:rPr>
                <w:b/>
                <w:noProof/>
                <w:szCs w:val="22"/>
                <w:lang w:val="fr-BE" w:eastAsia="nl-BE"/>
              </w:rPr>
              <w:t>=</w:t>
            </w:r>
            <w:r>
              <w:rPr>
                <w:noProof/>
                <w:szCs w:val="22"/>
                <w:lang w:val="fr-BE" w:eastAsia="nl-BE"/>
              </w:rPr>
              <w:t> </w:t>
            </w:r>
            <w:r>
              <w:rPr>
                <w:b/>
                <w:noProof/>
                <w:szCs w:val="22"/>
                <w:lang w:val="fr-BE" w:eastAsia="nl-BE"/>
              </w:rPr>
              <w:t>128</w:t>
            </w:r>
            <w:r>
              <w:rPr>
                <w:b/>
                <w:noProof/>
                <w:szCs w:val="22"/>
                <w:vertAlign w:val="superscript"/>
                <w:lang w:val="fr-BE" w:eastAsia="nl-BE"/>
              </w:rPr>
              <w:t>†</w:t>
            </w:r>
          </w:p>
        </w:tc>
        <w:tc>
          <w:tcPr>
            <w:tcW w:w="1635" w:type="dxa"/>
            <w:tcBorders>
              <w:top w:val="single" w:sz="4" w:space="0" w:color="auto"/>
              <w:left w:val="nil"/>
              <w:bottom w:val="single" w:sz="4" w:space="0" w:color="auto"/>
              <w:right w:val="single" w:sz="4" w:space="0" w:color="auto"/>
            </w:tcBorders>
          </w:tcPr>
          <w:p w14:paraId="385F4314" w14:textId="77777777" w:rsidR="005F2BF9" w:rsidRDefault="00E13671">
            <w:pPr>
              <w:keepNext/>
              <w:jc w:val="center"/>
              <w:rPr>
                <w:b/>
                <w:noProof/>
                <w:szCs w:val="22"/>
                <w:lang w:val="fr-BE" w:eastAsia="nl-BE"/>
              </w:rPr>
            </w:pPr>
            <w:r>
              <w:rPr>
                <w:b/>
                <w:noProof/>
                <w:szCs w:val="22"/>
                <w:lang w:val="fr-BE" w:eastAsia="nl-BE"/>
              </w:rPr>
              <w:t>90</w:t>
            </w:r>
            <w:r>
              <w:rPr>
                <w:noProof/>
                <w:szCs w:val="22"/>
                <w:lang w:val="fr-BE" w:eastAsia="nl-BE"/>
              </w:rPr>
              <w:t> mg</w:t>
            </w:r>
            <w:r>
              <w:rPr>
                <w:b/>
                <w:noProof/>
                <w:szCs w:val="22"/>
                <w:lang w:val="fr-BE" w:eastAsia="nl-BE"/>
              </w:rPr>
              <w:t xml:space="preserve"> d’</w:t>
            </w:r>
            <w:r w:rsidR="008260B2">
              <w:rPr>
                <w:b/>
                <w:noProof/>
                <w:szCs w:val="22"/>
                <w:lang w:val="fr-BE" w:eastAsia="nl-BE"/>
              </w:rPr>
              <w:t>ustekinumab</w:t>
            </w:r>
            <w:r>
              <w:rPr>
                <w:b/>
                <w:noProof/>
                <w:szCs w:val="22"/>
                <w:lang w:val="fr-BE" w:eastAsia="nl-BE"/>
              </w:rPr>
              <w:t xml:space="preserve"> toutes les 12</w:t>
            </w:r>
            <w:r>
              <w:rPr>
                <w:noProof/>
                <w:szCs w:val="22"/>
                <w:lang w:val="fr-BE" w:eastAsia="nl-BE"/>
              </w:rPr>
              <w:t> </w:t>
            </w:r>
            <w:r>
              <w:rPr>
                <w:b/>
                <w:noProof/>
                <w:szCs w:val="22"/>
                <w:lang w:val="fr-BE" w:eastAsia="nl-BE"/>
              </w:rPr>
              <w:t>semaines</w:t>
            </w:r>
          </w:p>
          <w:p w14:paraId="399D35A6" w14:textId="77777777" w:rsidR="005F2BF9" w:rsidRDefault="00E13671">
            <w:pPr>
              <w:keepNext/>
              <w:jc w:val="center"/>
              <w:rPr>
                <w:b/>
                <w:noProof/>
                <w:szCs w:val="22"/>
                <w:lang w:val="fr-BE" w:eastAsia="nl-BE"/>
              </w:rPr>
            </w:pPr>
            <w:r>
              <w:rPr>
                <w:b/>
                <w:noProof/>
                <w:szCs w:val="22"/>
                <w:lang w:val="fr-BE" w:eastAsia="nl-BE"/>
              </w:rPr>
              <w:t>N</w:t>
            </w:r>
            <w:r>
              <w:rPr>
                <w:noProof/>
                <w:szCs w:val="22"/>
                <w:lang w:val="fr-BE" w:eastAsia="nl-BE"/>
              </w:rPr>
              <w:t> </w:t>
            </w:r>
            <w:r>
              <w:rPr>
                <w:b/>
                <w:noProof/>
                <w:szCs w:val="22"/>
                <w:lang w:val="fr-BE" w:eastAsia="nl-BE"/>
              </w:rPr>
              <w:t>=</w:t>
            </w:r>
            <w:r>
              <w:rPr>
                <w:noProof/>
                <w:szCs w:val="22"/>
                <w:lang w:val="fr-BE" w:eastAsia="nl-BE"/>
              </w:rPr>
              <w:t> </w:t>
            </w:r>
            <w:r>
              <w:rPr>
                <w:b/>
                <w:noProof/>
                <w:szCs w:val="22"/>
                <w:lang w:val="fr-BE" w:eastAsia="nl-BE"/>
              </w:rPr>
              <w:t>129</w:t>
            </w:r>
            <w:r>
              <w:rPr>
                <w:b/>
                <w:noProof/>
                <w:szCs w:val="22"/>
                <w:vertAlign w:val="superscript"/>
                <w:lang w:val="fr-BE" w:eastAsia="nl-BE"/>
              </w:rPr>
              <w:t>†</w:t>
            </w:r>
          </w:p>
        </w:tc>
      </w:tr>
      <w:tr w:rsidR="005F2BF9" w14:paraId="19493651" w14:textId="77777777">
        <w:trPr>
          <w:cantSplit/>
          <w:jc w:val="center"/>
        </w:trPr>
        <w:tc>
          <w:tcPr>
            <w:tcW w:w="4345" w:type="dxa"/>
            <w:tcBorders>
              <w:top w:val="single" w:sz="4" w:space="0" w:color="auto"/>
              <w:left w:val="single" w:sz="4" w:space="0" w:color="auto"/>
              <w:bottom w:val="single" w:sz="4" w:space="0" w:color="auto"/>
              <w:right w:val="single" w:sz="8" w:space="0" w:color="auto"/>
            </w:tcBorders>
          </w:tcPr>
          <w:p w14:paraId="6A42DCFB" w14:textId="77777777" w:rsidR="005F2BF9" w:rsidRDefault="00E13671">
            <w:pPr>
              <w:rPr>
                <w:rFonts w:eastAsia="Calibri"/>
                <w:noProof/>
                <w:lang w:val="fr-BE" w:eastAsia="nl-BE"/>
              </w:rPr>
            </w:pPr>
            <w:r>
              <w:rPr>
                <w:noProof/>
                <w:lang w:val="fr-BE" w:eastAsia="nl-BE"/>
              </w:rPr>
              <w:t>Rémission clinique</w:t>
            </w:r>
          </w:p>
        </w:tc>
        <w:tc>
          <w:tcPr>
            <w:tcW w:w="1364" w:type="dxa"/>
            <w:tcBorders>
              <w:top w:val="single" w:sz="4" w:space="0" w:color="auto"/>
              <w:left w:val="nil"/>
              <w:bottom w:val="single" w:sz="4" w:space="0" w:color="auto"/>
              <w:right w:val="single" w:sz="8" w:space="0" w:color="auto"/>
            </w:tcBorders>
            <w:vAlign w:val="center"/>
          </w:tcPr>
          <w:p w14:paraId="22247322" w14:textId="77777777" w:rsidR="005F2BF9" w:rsidRDefault="00E13671">
            <w:pPr>
              <w:jc w:val="center"/>
              <w:rPr>
                <w:noProof/>
                <w:szCs w:val="22"/>
                <w:lang w:val="fr-BE" w:eastAsia="nl-BE"/>
              </w:rPr>
            </w:pPr>
            <w:r>
              <w:rPr>
                <w:noProof/>
                <w:szCs w:val="22"/>
                <w:lang w:val="fr-BE" w:eastAsia="nl-BE"/>
              </w:rPr>
              <w:t>36%</w:t>
            </w:r>
          </w:p>
        </w:tc>
        <w:tc>
          <w:tcPr>
            <w:tcW w:w="1728" w:type="dxa"/>
            <w:tcBorders>
              <w:top w:val="single" w:sz="4" w:space="0" w:color="auto"/>
              <w:left w:val="nil"/>
              <w:bottom w:val="single" w:sz="4" w:space="0" w:color="auto"/>
              <w:right w:val="single" w:sz="8" w:space="0" w:color="auto"/>
            </w:tcBorders>
            <w:vAlign w:val="center"/>
          </w:tcPr>
          <w:p w14:paraId="6B61B30B" w14:textId="77777777" w:rsidR="005F2BF9" w:rsidRDefault="00E13671">
            <w:pPr>
              <w:jc w:val="center"/>
              <w:rPr>
                <w:noProof/>
                <w:szCs w:val="22"/>
                <w:lang w:val="fr-BE" w:eastAsia="nl-BE"/>
              </w:rPr>
            </w:pPr>
            <w:r>
              <w:rPr>
                <w:noProof/>
                <w:szCs w:val="22"/>
                <w:lang w:val="fr-BE" w:eastAsia="nl-BE"/>
              </w:rPr>
              <w:t>53%</w:t>
            </w:r>
            <w:r>
              <w:rPr>
                <w:noProof/>
                <w:szCs w:val="22"/>
                <w:vertAlign w:val="superscript"/>
                <w:lang w:val="fr-BE" w:eastAsia="nl-BE"/>
              </w:rPr>
              <w:t>a</w:t>
            </w:r>
          </w:p>
        </w:tc>
        <w:tc>
          <w:tcPr>
            <w:tcW w:w="1635" w:type="dxa"/>
            <w:tcBorders>
              <w:top w:val="single" w:sz="4" w:space="0" w:color="auto"/>
              <w:left w:val="nil"/>
              <w:bottom w:val="single" w:sz="4" w:space="0" w:color="auto"/>
              <w:right w:val="single" w:sz="4" w:space="0" w:color="auto"/>
            </w:tcBorders>
            <w:vAlign w:val="center"/>
          </w:tcPr>
          <w:p w14:paraId="1E1EA914" w14:textId="77777777" w:rsidR="005F2BF9" w:rsidRDefault="00E13671">
            <w:pPr>
              <w:jc w:val="center"/>
              <w:rPr>
                <w:noProof/>
                <w:szCs w:val="22"/>
                <w:lang w:val="fr-BE" w:eastAsia="nl-BE"/>
              </w:rPr>
            </w:pPr>
            <w:r>
              <w:rPr>
                <w:noProof/>
                <w:szCs w:val="22"/>
                <w:lang w:val="fr-BE" w:eastAsia="nl-BE"/>
              </w:rPr>
              <w:t>49%</w:t>
            </w:r>
            <w:r>
              <w:rPr>
                <w:noProof/>
                <w:szCs w:val="22"/>
                <w:vertAlign w:val="superscript"/>
                <w:lang w:val="fr-BE" w:eastAsia="nl-BE"/>
              </w:rPr>
              <w:t>b</w:t>
            </w:r>
          </w:p>
        </w:tc>
      </w:tr>
      <w:tr w:rsidR="005F2BF9" w14:paraId="379519BB" w14:textId="77777777">
        <w:trPr>
          <w:cantSplit/>
          <w:jc w:val="center"/>
        </w:trPr>
        <w:tc>
          <w:tcPr>
            <w:tcW w:w="4345" w:type="dxa"/>
            <w:tcBorders>
              <w:top w:val="single" w:sz="4" w:space="0" w:color="auto"/>
              <w:left w:val="single" w:sz="4" w:space="0" w:color="auto"/>
              <w:bottom w:val="single" w:sz="4" w:space="0" w:color="auto"/>
              <w:right w:val="single" w:sz="4" w:space="0" w:color="auto"/>
            </w:tcBorders>
          </w:tcPr>
          <w:p w14:paraId="28B570EF" w14:textId="77777777" w:rsidR="005F2BF9" w:rsidRDefault="00E13671">
            <w:pPr>
              <w:rPr>
                <w:rFonts w:eastAsia="Calibri"/>
                <w:noProof/>
                <w:lang w:val="fr-BE" w:eastAsia="nl-BE"/>
              </w:rPr>
            </w:pPr>
            <w:r>
              <w:rPr>
                <w:noProof/>
                <w:lang w:val="fr-BE" w:eastAsia="nl-BE"/>
              </w:rPr>
              <w:t>Réponse clinique</w:t>
            </w:r>
          </w:p>
        </w:tc>
        <w:tc>
          <w:tcPr>
            <w:tcW w:w="1364" w:type="dxa"/>
            <w:tcBorders>
              <w:top w:val="single" w:sz="4" w:space="0" w:color="auto"/>
              <w:left w:val="single" w:sz="4" w:space="0" w:color="auto"/>
              <w:bottom w:val="single" w:sz="4" w:space="0" w:color="auto"/>
              <w:right w:val="single" w:sz="4" w:space="0" w:color="auto"/>
            </w:tcBorders>
            <w:vAlign w:val="center"/>
          </w:tcPr>
          <w:p w14:paraId="53BA3A71" w14:textId="77777777" w:rsidR="005F2BF9" w:rsidRDefault="00E13671">
            <w:pPr>
              <w:jc w:val="center"/>
              <w:rPr>
                <w:noProof/>
                <w:szCs w:val="22"/>
                <w:lang w:val="fr-BE" w:eastAsia="nl-BE"/>
              </w:rPr>
            </w:pPr>
            <w:r>
              <w:rPr>
                <w:noProof/>
                <w:szCs w:val="22"/>
                <w:lang w:val="fr-BE" w:eastAsia="nl-BE"/>
              </w:rPr>
              <w:t>44%</w:t>
            </w:r>
          </w:p>
        </w:tc>
        <w:tc>
          <w:tcPr>
            <w:tcW w:w="1728" w:type="dxa"/>
            <w:tcBorders>
              <w:top w:val="single" w:sz="4" w:space="0" w:color="auto"/>
              <w:left w:val="single" w:sz="4" w:space="0" w:color="auto"/>
              <w:bottom w:val="single" w:sz="4" w:space="0" w:color="auto"/>
              <w:right w:val="single" w:sz="4" w:space="0" w:color="auto"/>
            </w:tcBorders>
            <w:vAlign w:val="center"/>
          </w:tcPr>
          <w:p w14:paraId="2A60F50B" w14:textId="77777777" w:rsidR="005F2BF9" w:rsidRDefault="00E13671">
            <w:pPr>
              <w:jc w:val="center"/>
              <w:rPr>
                <w:noProof/>
                <w:szCs w:val="22"/>
                <w:lang w:val="fr-BE" w:eastAsia="nl-BE"/>
              </w:rPr>
            </w:pPr>
            <w:r>
              <w:rPr>
                <w:noProof/>
                <w:szCs w:val="22"/>
                <w:lang w:val="fr-BE" w:eastAsia="nl-BE"/>
              </w:rPr>
              <w:t>59%</w:t>
            </w:r>
            <w:r>
              <w:rPr>
                <w:noProof/>
                <w:szCs w:val="22"/>
                <w:vertAlign w:val="superscript"/>
                <w:lang w:val="fr-BE" w:eastAsia="nl-BE"/>
              </w:rPr>
              <w:t>b</w:t>
            </w:r>
          </w:p>
        </w:tc>
        <w:tc>
          <w:tcPr>
            <w:tcW w:w="1635" w:type="dxa"/>
            <w:tcBorders>
              <w:top w:val="single" w:sz="4" w:space="0" w:color="auto"/>
              <w:left w:val="single" w:sz="4" w:space="0" w:color="auto"/>
              <w:bottom w:val="single" w:sz="4" w:space="0" w:color="auto"/>
              <w:right w:val="single" w:sz="4" w:space="0" w:color="auto"/>
            </w:tcBorders>
            <w:vAlign w:val="center"/>
          </w:tcPr>
          <w:p w14:paraId="64A5615D" w14:textId="77777777" w:rsidR="005F2BF9" w:rsidRDefault="00E13671">
            <w:pPr>
              <w:jc w:val="center"/>
              <w:rPr>
                <w:noProof/>
                <w:szCs w:val="22"/>
                <w:lang w:val="fr-BE" w:eastAsia="nl-BE"/>
              </w:rPr>
            </w:pPr>
            <w:r>
              <w:rPr>
                <w:noProof/>
                <w:szCs w:val="22"/>
                <w:lang w:val="fr-BE" w:eastAsia="nl-BE"/>
              </w:rPr>
              <w:t>58%</w:t>
            </w:r>
            <w:r>
              <w:rPr>
                <w:noProof/>
                <w:szCs w:val="22"/>
                <w:vertAlign w:val="superscript"/>
                <w:lang w:val="fr-BE" w:eastAsia="nl-BE"/>
              </w:rPr>
              <w:t>b</w:t>
            </w:r>
          </w:p>
        </w:tc>
      </w:tr>
      <w:tr w:rsidR="005F2BF9" w14:paraId="01CD3C47" w14:textId="77777777">
        <w:trPr>
          <w:cantSplit/>
          <w:jc w:val="center"/>
        </w:trPr>
        <w:tc>
          <w:tcPr>
            <w:tcW w:w="4345" w:type="dxa"/>
            <w:tcBorders>
              <w:top w:val="single" w:sz="4" w:space="0" w:color="auto"/>
              <w:left w:val="single" w:sz="4" w:space="0" w:color="auto"/>
              <w:bottom w:val="single" w:sz="4" w:space="0" w:color="auto"/>
              <w:right w:val="single" w:sz="4" w:space="0" w:color="auto"/>
            </w:tcBorders>
          </w:tcPr>
          <w:p w14:paraId="6E08F8D1" w14:textId="77777777" w:rsidR="005F2BF9" w:rsidRDefault="00E13671">
            <w:pPr>
              <w:rPr>
                <w:rFonts w:eastAsia="Calibri"/>
                <w:noProof/>
                <w:lang w:val="fr-BE" w:eastAsia="nl-BE"/>
              </w:rPr>
            </w:pPr>
            <w:r>
              <w:rPr>
                <w:noProof/>
                <w:lang w:val="fr-BE" w:eastAsia="nl-BE"/>
              </w:rPr>
              <w:t>Rémission clinique sans corticoïdes</w:t>
            </w:r>
          </w:p>
        </w:tc>
        <w:tc>
          <w:tcPr>
            <w:tcW w:w="1364" w:type="dxa"/>
            <w:tcBorders>
              <w:top w:val="single" w:sz="4" w:space="0" w:color="auto"/>
              <w:left w:val="single" w:sz="4" w:space="0" w:color="auto"/>
              <w:bottom w:val="single" w:sz="4" w:space="0" w:color="auto"/>
              <w:right w:val="single" w:sz="4" w:space="0" w:color="auto"/>
            </w:tcBorders>
            <w:vAlign w:val="center"/>
          </w:tcPr>
          <w:p w14:paraId="693E5A9E" w14:textId="77777777" w:rsidR="005F2BF9" w:rsidRDefault="00E13671">
            <w:pPr>
              <w:jc w:val="center"/>
              <w:rPr>
                <w:noProof/>
                <w:szCs w:val="22"/>
                <w:lang w:val="fr-BE" w:eastAsia="nl-BE"/>
              </w:rPr>
            </w:pPr>
            <w:r>
              <w:rPr>
                <w:noProof/>
                <w:szCs w:val="22"/>
                <w:lang w:val="fr-BE" w:eastAsia="nl-BE"/>
              </w:rPr>
              <w:t>30%</w:t>
            </w:r>
          </w:p>
        </w:tc>
        <w:tc>
          <w:tcPr>
            <w:tcW w:w="1728" w:type="dxa"/>
            <w:tcBorders>
              <w:top w:val="single" w:sz="4" w:space="0" w:color="auto"/>
              <w:left w:val="single" w:sz="4" w:space="0" w:color="auto"/>
              <w:bottom w:val="single" w:sz="4" w:space="0" w:color="auto"/>
              <w:right w:val="single" w:sz="4" w:space="0" w:color="auto"/>
            </w:tcBorders>
            <w:vAlign w:val="center"/>
          </w:tcPr>
          <w:p w14:paraId="1827406F" w14:textId="77777777" w:rsidR="005F2BF9" w:rsidRDefault="00E13671">
            <w:pPr>
              <w:jc w:val="center"/>
              <w:rPr>
                <w:noProof/>
                <w:szCs w:val="22"/>
                <w:lang w:val="fr-BE" w:eastAsia="nl-BE"/>
              </w:rPr>
            </w:pPr>
            <w:r>
              <w:rPr>
                <w:noProof/>
                <w:szCs w:val="22"/>
                <w:lang w:val="fr-BE" w:eastAsia="nl-BE"/>
              </w:rPr>
              <w:t>47%</w:t>
            </w:r>
            <w:r>
              <w:rPr>
                <w:noProof/>
                <w:szCs w:val="22"/>
                <w:vertAlign w:val="superscript"/>
                <w:lang w:val="fr-BE" w:eastAsia="nl-BE"/>
              </w:rPr>
              <w:t>a</w:t>
            </w:r>
          </w:p>
        </w:tc>
        <w:tc>
          <w:tcPr>
            <w:tcW w:w="1635" w:type="dxa"/>
            <w:tcBorders>
              <w:top w:val="single" w:sz="4" w:space="0" w:color="auto"/>
              <w:left w:val="single" w:sz="4" w:space="0" w:color="auto"/>
              <w:bottom w:val="single" w:sz="4" w:space="0" w:color="auto"/>
              <w:right w:val="single" w:sz="4" w:space="0" w:color="auto"/>
            </w:tcBorders>
            <w:vAlign w:val="center"/>
          </w:tcPr>
          <w:p w14:paraId="34DF9E6B" w14:textId="77777777" w:rsidR="005F2BF9" w:rsidRDefault="00E13671">
            <w:pPr>
              <w:jc w:val="center"/>
              <w:rPr>
                <w:noProof/>
                <w:szCs w:val="22"/>
                <w:lang w:val="fr-BE" w:eastAsia="nl-BE"/>
              </w:rPr>
            </w:pPr>
            <w:r>
              <w:rPr>
                <w:noProof/>
                <w:szCs w:val="22"/>
                <w:lang w:val="fr-BE" w:eastAsia="nl-BE"/>
              </w:rPr>
              <w:t>43%</w:t>
            </w:r>
            <w:r>
              <w:rPr>
                <w:noProof/>
                <w:szCs w:val="22"/>
                <w:vertAlign w:val="superscript"/>
                <w:lang w:val="fr-BE" w:eastAsia="nl-BE"/>
              </w:rPr>
              <w:t>c</w:t>
            </w:r>
          </w:p>
        </w:tc>
      </w:tr>
      <w:tr w:rsidR="005F2BF9" w14:paraId="37A38776" w14:textId="77777777">
        <w:trPr>
          <w:cantSplit/>
          <w:jc w:val="center"/>
        </w:trPr>
        <w:tc>
          <w:tcPr>
            <w:tcW w:w="4345" w:type="dxa"/>
            <w:tcBorders>
              <w:top w:val="single" w:sz="4" w:space="0" w:color="auto"/>
              <w:left w:val="single" w:sz="4" w:space="0" w:color="auto"/>
              <w:bottom w:val="single" w:sz="4" w:space="0" w:color="auto"/>
              <w:right w:val="single" w:sz="4" w:space="0" w:color="auto"/>
            </w:tcBorders>
          </w:tcPr>
          <w:p w14:paraId="398E1542" w14:textId="77777777" w:rsidR="005F2BF9" w:rsidRDefault="00E13671">
            <w:pPr>
              <w:rPr>
                <w:strike/>
                <w:noProof/>
                <w:lang w:val="fr-BE" w:eastAsia="nl-BE"/>
              </w:rPr>
            </w:pPr>
            <w:r>
              <w:rPr>
                <w:noProof/>
                <w:lang w:val="fr-BE" w:eastAsia="nl-BE"/>
              </w:rPr>
              <w:t>Rémission clinique chez les patients :</w:t>
            </w:r>
          </w:p>
        </w:tc>
        <w:tc>
          <w:tcPr>
            <w:tcW w:w="1364" w:type="dxa"/>
            <w:tcBorders>
              <w:top w:val="single" w:sz="4" w:space="0" w:color="auto"/>
              <w:left w:val="single" w:sz="4" w:space="0" w:color="auto"/>
              <w:bottom w:val="single" w:sz="4" w:space="0" w:color="auto"/>
              <w:right w:val="single" w:sz="4" w:space="0" w:color="auto"/>
            </w:tcBorders>
            <w:vAlign w:val="center"/>
          </w:tcPr>
          <w:p w14:paraId="1AD257ED" w14:textId="77777777" w:rsidR="005F2BF9" w:rsidRDefault="005F2BF9">
            <w:pPr>
              <w:jc w:val="center"/>
              <w:rPr>
                <w:noProof/>
                <w:szCs w:val="22"/>
                <w:lang w:val="fr-BE" w:eastAsia="nl-BE"/>
              </w:rPr>
            </w:pPr>
          </w:p>
        </w:tc>
        <w:tc>
          <w:tcPr>
            <w:tcW w:w="1728" w:type="dxa"/>
            <w:tcBorders>
              <w:top w:val="single" w:sz="4" w:space="0" w:color="auto"/>
              <w:left w:val="single" w:sz="4" w:space="0" w:color="auto"/>
              <w:bottom w:val="single" w:sz="4" w:space="0" w:color="auto"/>
              <w:right w:val="single" w:sz="4" w:space="0" w:color="auto"/>
            </w:tcBorders>
            <w:vAlign w:val="center"/>
          </w:tcPr>
          <w:p w14:paraId="1283EC80" w14:textId="77777777" w:rsidR="005F2BF9" w:rsidRDefault="005F2BF9">
            <w:pPr>
              <w:jc w:val="center"/>
              <w:rPr>
                <w:noProof/>
                <w:szCs w:val="22"/>
                <w:lang w:val="fr-BE" w:eastAsia="nl-BE"/>
              </w:rPr>
            </w:pPr>
          </w:p>
        </w:tc>
        <w:tc>
          <w:tcPr>
            <w:tcW w:w="1635" w:type="dxa"/>
            <w:tcBorders>
              <w:top w:val="single" w:sz="4" w:space="0" w:color="auto"/>
              <w:left w:val="single" w:sz="4" w:space="0" w:color="auto"/>
              <w:bottom w:val="single" w:sz="4" w:space="0" w:color="auto"/>
              <w:right w:val="single" w:sz="4" w:space="0" w:color="auto"/>
            </w:tcBorders>
            <w:vAlign w:val="center"/>
          </w:tcPr>
          <w:p w14:paraId="6A14B653" w14:textId="77777777" w:rsidR="005F2BF9" w:rsidRDefault="005F2BF9">
            <w:pPr>
              <w:jc w:val="center"/>
              <w:rPr>
                <w:noProof/>
                <w:szCs w:val="22"/>
                <w:lang w:val="fr-BE" w:eastAsia="nl-BE"/>
              </w:rPr>
            </w:pPr>
          </w:p>
        </w:tc>
      </w:tr>
      <w:tr w:rsidR="005F2BF9" w14:paraId="546B87DB" w14:textId="77777777">
        <w:trPr>
          <w:cantSplit/>
          <w:jc w:val="center"/>
        </w:trPr>
        <w:tc>
          <w:tcPr>
            <w:tcW w:w="4345" w:type="dxa"/>
            <w:tcBorders>
              <w:top w:val="single" w:sz="4" w:space="0" w:color="auto"/>
              <w:left w:val="single" w:sz="4" w:space="0" w:color="auto"/>
              <w:bottom w:val="single" w:sz="4" w:space="0" w:color="auto"/>
              <w:right w:val="single" w:sz="4" w:space="0" w:color="auto"/>
            </w:tcBorders>
          </w:tcPr>
          <w:p w14:paraId="179096A2" w14:textId="77777777" w:rsidR="005F2BF9" w:rsidRDefault="00E13671">
            <w:pPr>
              <w:tabs>
                <w:tab w:val="clear" w:pos="567"/>
              </w:tabs>
              <w:autoSpaceDE w:val="0"/>
              <w:autoSpaceDN w:val="0"/>
              <w:ind w:left="567"/>
              <w:rPr>
                <w:rFonts w:eastAsia="Calibri"/>
                <w:b/>
                <w:bCs/>
                <w:noProof/>
                <w:lang w:val="fr-BE" w:eastAsia="nl-BE"/>
              </w:rPr>
            </w:pPr>
            <w:r>
              <w:rPr>
                <w:noProof/>
                <w:szCs w:val="22"/>
                <w:lang w:val="fr-BE" w:eastAsia="nl-BE"/>
              </w:rPr>
              <w:t>en rémission au début du traitement d’entretien</w:t>
            </w:r>
          </w:p>
        </w:tc>
        <w:tc>
          <w:tcPr>
            <w:tcW w:w="1364" w:type="dxa"/>
            <w:tcBorders>
              <w:top w:val="single" w:sz="4" w:space="0" w:color="auto"/>
              <w:left w:val="single" w:sz="4" w:space="0" w:color="auto"/>
              <w:bottom w:val="single" w:sz="4" w:space="0" w:color="auto"/>
              <w:right w:val="single" w:sz="4" w:space="0" w:color="auto"/>
            </w:tcBorders>
            <w:vAlign w:val="center"/>
          </w:tcPr>
          <w:p w14:paraId="20EF7362" w14:textId="77777777" w:rsidR="005F2BF9" w:rsidRDefault="00E13671">
            <w:pPr>
              <w:jc w:val="center"/>
              <w:rPr>
                <w:noProof/>
                <w:szCs w:val="22"/>
                <w:lang w:val="fr-BE" w:eastAsia="nl-BE"/>
              </w:rPr>
            </w:pPr>
            <w:r>
              <w:rPr>
                <w:noProof/>
                <w:szCs w:val="22"/>
                <w:lang w:val="fr-BE" w:eastAsia="nl-BE"/>
              </w:rPr>
              <w:t>46% (36/79)</w:t>
            </w:r>
          </w:p>
        </w:tc>
        <w:tc>
          <w:tcPr>
            <w:tcW w:w="1728" w:type="dxa"/>
            <w:tcBorders>
              <w:top w:val="single" w:sz="4" w:space="0" w:color="auto"/>
              <w:left w:val="single" w:sz="4" w:space="0" w:color="auto"/>
              <w:bottom w:val="single" w:sz="4" w:space="0" w:color="auto"/>
              <w:right w:val="single" w:sz="4" w:space="0" w:color="auto"/>
            </w:tcBorders>
            <w:vAlign w:val="center"/>
          </w:tcPr>
          <w:p w14:paraId="1D2A48BA" w14:textId="77777777" w:rsidR="005F2BF9" w:rsidRDefault="00E13671">
            <w:pPr>
              <w:jc w:val="center"/>
              <w:rPr>
                <w:noProof/>
                <w:szCs w:val="22"/>
                <w:lang w:val="fr-BE" w:eastAsia="nl-BE"/>
              </w:rPr>
            </w:pPr>
            <w:r>
              <w:rPr>
                <w:noProof/>
                <w:szCs w:val="22"/>
                <w:lang w:val="fr-BE" w:eastAsia="nl-BE"/>
              </w:rPr>
              <w:t>67% (52/78)</w:t>
            </w:r>
            <w:r>
              <w:rPr>
                <w:noProof/>
                <w:szCs w:val="22"/>
                <w:vertAlign w:val="superscript"/>
                <w:lang w:val="fr-BE" w:eastAsia="nl-BE"/>
              </w:rPr>
              <w:t>a</w:t>
            </w:r>
          </w:p>
        </w:tc>
        <w:tc>
          <w:tcPr>
            <w:tcW w:w="1635" w:type="dxa"/>
            <w:tcBorders>
              <w:top w:val="single" w:sz="4" w:space="0" w:color="auto"/>
              <w:left w:val="single" w:sz="4" w:space="0" w:color="auto"/>
              <w:bottom w:val="single" w:sz="4" w:space="0" w:color="auto"/>
              <w:right w:val="single" w:sz="4" w:space="0" w:color="auto"/>
            </w:tcBorders>
            <w:vAlign w:val="center"/>
          </w:tcPr>
          <w:p w14:paraId="7A34BE0A" w14:textId="77777777" w:rsidR="005F2BF9" w:rsidRDefault="00E13671">
            <w:pPr>
              <w:jc w:val="center"/>
              <w:rPr>
                <w:noProof/>
                <w:szCs w:val="22"/>
                <w:lang w:val="fr-BE" w:eastAsia="nl-BE"/>
              </w:rPr>
            </w:pPr>
            <w:r>
              <w:rPr>
                <w:noProof/>
                <w:szCs w:val="22"/>
                <w:lang w:val="fr-BE" w:eastAsia="nl-BE"/>
              </w:rPr>
              <w:t>56% (44/78)</w:t>
            </w:r>
          </w:p>
        </w:tc>
      </w:tr>
      <w:tr w:rsidR="005F2BF9" w14:paraId="78AEC155" w14:textId="77777777">
        <w:trPr>
          <w:cantSplit/>
          <w:jc w:val="center"/>
        </w:trPr>
        <w:tc>
          <w:tcPr>
            <w:tcW w:w="4345" w:type="dxa"/>
            <w:tcBorders>
              <w:top w:val="single" w:sz="4" w:space="0" w:color="auto"/>
              <w:left w:val="single" w:sz="4" w:space="0" w:color="auto"/>
              <w:bottom w:val="single" w:sz="4" w:space="0" w:color="auto"/>
              <w:right w:val="single" w:sz="4" w:space="0" w:color="auto"/>
            </w:tcBorders>
          </w:tcPr>
          <w:p w14:paraId="3C47D113" w14:textId="77777777" w:rsidR="005F2BF9" w:rsidRDefault="00E13671">
            <w:pPr>
              <w:tabs>
                <w:tab w:val="clear" w:pos="567"/>
              </w:tabs>
              <w:autoSpaceDE w:val="0"/>
              <w:autoSpaceDN w:val="0"/>
              <w:ind w:left="567"/>
              <w:rPr>
                <w:rFonts w:eastAsia="Calibri"/>
                <w:noProof/>
                <w:szCs w:val="22"/>
                <w:lang w:val="fr-BE" w:eastAsia="nl-BE"/>
              </w:rPr>
            </w:pPr>
            <w:r>
              <w:rPr>
                <w:noProof/>
                <w:szCs w:val="22"/>
                <w:lang w:val="fr-BE" w:eastAsia="nl-BE"/>
              </w:rPr>
              <w:t>issus de l’étude CRD3002</w:t>
            </w:r>
            <w:r>
              <w:rPr>
                <w:noProof/>
                <w:vertAlign w:val="superscript"/>
                <w:lang w:val="fr-BE" w:eastAsia="nl-BE"/>
              </w:rPr>
              <w:t>‡</w:t>
            </w:r>
          </w:p>
        </w:tc>
        <w:tc>
          <w:tcPr>
            <w:tcW w:w="1364" w:type="dxa"/>
            <w:tcBorders>
              <w:top w:val="single" w:sz="4" w:space="0" w:color="auto"/>
              <w:left w:val="single" w:sz="4" w:space="0" w:color="auto"/>
              <w:bottom w:val="single" w:sz="4" w:space="0" w:color="auto"/>
              <w:right w:val="single" w:sz="4" w:space="0" w:color="auto"/>
            </w:tcBorders>
            <w:vAlign w:val="center"/>
          </w:tcPr>
          <w:p w14:paraId="2A2C8AB0" w14:textId="77777777" w:rsidR="005F2BF9" w:rsidRDefault="00E13671">
            <w:pPr>
              <w:jc w:val="center"/>
              <w:rPr>
                <w:noProof/>
                <w:szCs w:val="22"/>
                <w:lang w:val="fr-BE" w:eastAsia="nl-BE"/>
              </w:rPr>
            </w:pPr>
            <w:r>
              <w:rPr>
                <w:noProof/>
                <w:szCs w:val="22"/>
                <w:lang w:val="fr-BE" w:eastAsia="nl-BE"/>
              </w:rPr>
              <w:t>44% (31/70)</w:t>
            </w:r>
          </w:p>
        </w:tc>
        <w:tc>
          <w:tcPr>
            <w:tcW w:w="1728" w:type="dxa"/>
            <w:tcBorders>
              <w:top w:val="single" w:sz="4" w:space="0" w:color="auto"/>
              <w:left w:val="single" w:sz="4" w:space="0" w:color="auto"/>
              <w:bottom w:val="single" w:sz="4" w:space="0" w:color="auto"/>
              <w:right w:val="single" w:sz="4" w:space="0" w:color="auto"/>
            </w:tcBorders>
            <w:vAlign w:val="center"/>
          </w:tcPr>
          <w:p w14:paraId="09D1520A" w14:textId="77777777" w:rsidR="005F2BF9" w:rsidRDefault="00E13671">
            <w:pPr>
              <w:jc w:val="center"/>
              <w:rPr>
                <w:noProof/>
                <w:szCs w:val="22"/>
                <w:lang w:val="fr-BE" w:eastAsia="nl-BE"/>
              </w:rPr>
            </w:pPr>
            <w:r>
              <w:rPr>
                <w:noProof/>
                <w:szCs w:val="22"/>
                <w:lang w:val="fr-BE" w:eastAsia="nl-BE"/>
              </w:rPr>
              <w:t>63% (45/72)</w:t>
            </w:r>
            <w:r>
              <w:rPr>
                <w:noProof/>
                <w:szCs w:val="22"/>
                <w:vertAlign w:val="superscript"/>
                <w:lang w:val="fr-BE" w:eastAsia="nl-BE"/>
              </w:rPr>
              <w:t>c</w:t>
            </w:r>
          </w:p>
        </w:tc>
        <w:tc>
          <w:tcPr>
            <w:tcW w:w="1635" w:type="dxa"/>
            <w:tcBorders>
              <w:top w:val="single" w:sz="4" w:space="0" w:color="auto"/>
              <w:left w:val="single" w:sz="4" w:space="0" w:color="auto"/>
              <w:bottom w:val="single" w:sz="4" w:space="0" w:color="auto"/>
              <w:right w:val="single" w:sz="4" w:space="0" w:color="auto"/>
            </w:tcBorders>
            <w:vAlign w:val="center"/>
          </w:tcPr>
          <w:p w14:paraId="3E4503C7" w14:textId="77777777" w:rsidR="005F2BF9" w:rsidRDefault="00E13671">
            <w:pPr>
              <w:jc w:val="center"/>
              <w:rPr>
                <w:noProof/>
                <w:szCs w:val="22"/>
                <w:lang w:val="fr-BE" w:eastAsia="nl-BE"/>
              </w:rPr>
            </w:pPr>
            <w:r>
              <w:rPr>
                <w:noProof/>
                <w:szCs w:val="22"/>
                <w:lang w:val="fr-BE" w:eastAsia="nl-BE"/>
              </w:rPr>
              <w:t>57% (41/72)</w:t>
            </w:r>
          </w:p>
        </w:tc>
      </w:tr>
      <w:tr w:rsidR="005F2BF9" w14:paraId="6E91EE21" w14:textId="77777777">
        <w:trPr>
          <w:cantSplit/>
          <w:jc w:val="center"/>
        </w:trPr>
        <w:tc>
          <w:tcPr>
            <w:tcW w:w="4345" w:type="dxa"/>
            <w:tcBorders>
              <w:top w:val="single" w:sz="4" w:space="0" w:color="auto"/>
              <w:left w:val="single" w:sz="4" w:space="0" w:color="auto"/>
              <w:bottom w:val="single" w:sz="4" w:space="0" w:color="auto"/>
              <w:right w:val="single" w:sz="4" w:space="0" w:color="auto"/>
            </w:tcBorders>
          </w:tcPr>
          <w:p w14:paraId="633BC420" w14:textId="77777777" w:rsidR="005F2BF9" w:rsidRDefault="00E13671">
            <w:pPr>
              <w:tabs>
                <w:tab w:val="clear" w:pos="567"/>
              </w:tabs>
              <w:autoSpaceDE w:val="0"/>
              <w:autoSpaceDN w:val="0"/>
              <w:ind w:left="567"/>
              <w:rPr>
                <w:rFonts w:eastAsia="Calibri"/>
                <w:noProof/>
                <w:szCs w:val="22"/>
                <w:lang w:val="fr-BE" w:eastAsia="nl-BE"/>
              </w:rPr>
            </w:pPr>
            <w:r>
              <w:rPr>
                <w:noProof/>
                <w:szCs w:val="22"/>
                <w:lang w:val="fr-BE" w:eastAsia="nl-BE"/>
              </w:rPr>
              <w:t xml:space="preserve">naïfs d’anti-TNFα </w:t>
            </w:r>
          </w:p>
        </w:tc>
        <w:tc>
          <w:tcPr>
            <w:tcW w:w="1364" w:type="dxa"/>
            <w:tcBorders>
              <w:top w:val="single" w:sz="4" w:space="0" w:color="auto"/>
              <w:left w:val="single" w:sz="4" w:space="0" w:color="auto"/>
              <w:bottom w:val="single" w:sz="4" w:space="0" w:color="auto"/>
              <w:right w:val="single" w:sz="4" w:space="0" w:color="auto"/>
            </w:tcBorders>
            <w:vAlign w:val="center"/>
          </w:tcPr>
          <w:p w14:paraId="06DFEF59" w14:textId="77777777" w:rsidR="005F2BF9" w:rsidRDefault="00E13671">
            <w:pPr>
              <w:jc w:val="center"/>
              <w:rPr>
                <w:noProof/>
                <w:szCs w:val="22"/>
                <w:lang w:val="fr-BE" w:eastAsia="nl-BE"/>
              </w:rPr>
            </w:pPr>
            <w:r>
              <w:rPr>
                <w:noProof/>
                <w:szCs w:val="22"/>
                <w:lang w:val="fr-BE" w:eastAsia="nl-BE"/>
              </w:rPr>
              <w:t>49% (25/51)</w:t>
            </w:r>
          </w:p>
        </w:tc>
        <w:tc>
          <w:tcPr>
            <w:tcW w:w="1728" w:type="dxa"/>
            <w:tcBorders>
              <w:top w:val="single" w:sz="4" w:space="0" w:color="auto"/>
              <w:left w:val="single" w:sz="4" w:space="0" w:color="auto"/>
              <w:bottom w:val="single" w:sz="4" w:space="0" w:color="auto"/>
              <w:right w:val="single" w:sz="4" w:space="0" w:color="auto"/>
            </w:tcBorders>
            <w:vAlign w:val="center"/>
          </w:tcPr>
          <w:p w14:paraId="57EDD623" w14:textId="77777777" w:rsidR="005F2BF9" w:rsidRDefault="00E13671">
            <w:pPr>
              <w:jc w:val="center"/>
              <w:rPr>
                <w:noProof/>
                <w:szCs w:val="22"/>
                <w:lang w:val="fr-BE" w:eastAsia="nl-BE"/>
              </w:rPr>
            </w:pPr>
            <w:r>
              <w:rPr>
                <w:noProof/>
                <w:szCs w:val="22"/>
                <w:lang w:val="fr-BE" w:eastAsia="nl-BE"/>
              </w:rPr>
              <w:t>65% (34/52)</w:t>
            </w:r>
            <w:r>
              <w:rPr>
                <w:noProof/>
                <w:szCs w:val="22"/>
                <w:vertAlign w:val="superscript"/>
                <w:lang w:val="fr-BE" w:eastAsia="nl-BE"/>
              </w:rPr>
              <w:t>c</w:t>
            </w:r>
          </w:p>
        </w:tc>
        <w:tc>
          <w:tcPr>
            <w:tcW w:w="1635" w:type="dxa"/>
            <w:tcBorders>
              <w:top w:val="single" w:sz="4" w:space="0" w:color="auto"/>
              <w:left w:val="single" w:sz="4" w:space="0" w:color="auto"/>
              <w:bottom w:val="single" w:sz="4" w:space="0" w:color="auto"/>
              <w:right w:val="single" w:sz="4" w:space="0" w:color="auto"/>
            </w:tcBorders>
            <w:vAlign w:val="center"/>
          </w:tcPr>
          <w:p w14:paraId="5A3CEE61" w14:textId="77777777" w:rsidR="005F2BF9" w:rsidRDefault="00E13671">
            <w:pPr>
              <w:jc w:val="center"/>
              <w:rPr>
                <w:noProof/>
                <w:szCs w:val="22"/>
                <w:lang w:val="fr-BE" w:eastAsia="nl-BE"/>
              </w:rPr>
            </w:pPr>
            <w:r>
              <w:rPr>
                <w:noProof/>
                <w:szCs w:val="22"/>
                <w:lang w:val="fr-BE" w:eastAsia="nl-BE"/>
              </w:rPr>
              <w:t>57% (30/53)</w:t>
            </w:r>
          </w:p>
        </w:tc>
      </w:tr>
      <w:tr w:rsidR="005F2BF9" w14:paraId="5F36C779" w14:textId="77777777">
        <w:trPr>
          <w:cantSplit/>
          <w:jc w:val="center"/>
        </w:trPr>
        <w:tc>
          <w:tcPr>
            <w:tcW w:w="4345" w:type="dxa"/>
            <w:tcBorders>
              <w:top w:val="single" w:sz="4" w:space="0" w:color="auto"/>
              <w:left w:val="single" w:sz="4" w:space="0" w:color="auto"/>
              <w:bottom w:val="single" w:sz="4" w:space="0" w:color="auto"/>
              <w:right w:val="single" w:sz="4" w:space="0" w:color="auto"/>
            </w:tcBorders>
          </w:tcPr>
          <w:p w14:paraId="6F696198" w14:textId="77777777" w:rsidR="005F2BF9" w:rsidRDefault="00E13671">
            <w:pPr>
              <w:tabs>
                <w:tab w:val="clear" w:pos="567"/>
              </w:tabs>
              <w:autoSpaceDE w:val="0"/>
              <w:autoSpaceDN w:val="0"/>
              <w:ind w:left="567"/>
              <w:rPr>
                <w:rFonts w:eastAsia="Calibri"/>
                <w:noProof/>
                <w:szCs w:val="22"/>
                <w:lang w:val="fr-BE" w:eastAsia="nl-BE"/>
              </w:rPr>
            </w:pPr>
            <w:r>
              <w:rPr>
                <w:noProof/>
                <w:szCs w:val="22"/>
                <w:lang w:val="fr-BE" w:eastAsia="nl-BE"/>
              </w:rPr>
              <w:t>issus de l’étude CRD3001</w:t>
            </w:r>
            <w:r>
              <w:rPr>
                <w:noProof/>
                <w:vertAlign w:val="superscript"/>
                <w:lang w:val="fr-BE" w:eastAsia="nl-BE"/>
              </w:rPr>
              <w:t>§</w:t>
            </w:r>
          </w:p>
        </w:tc>
        <w:tc>
          <w:tcPr>
            <w:tcW w:w="1364" w:type="dxa"/>
            <w:tcBorders>
              <w:top w:val="single" w:sz="4" w:space="0" w:color="auto"/>
              <w:left w:val="single" w:sz="4" w:space="0" w:color="auto"/>
              <w:bottom w:val="single" w:sz="4" w:space="0" w:color="auto"/>
              <w:right w:val="single" w:sz="4" w:space="0" w:color="auto"/>
            </w:tcBorders>
            <w:vAlign w:val="center"/>
          </w:tcPr>
          <w:p w14:paraId="38D1FCEE" w14:textId="77777777" w:rsidR="005F2BF9" w:rsidRDefault="00E13671">
            <w:pPr>
              <w:jc w:val="center"/>
              <w:rPr>
                <w:noProof/>
                <w:szCs w:val="22"/>
                <w:lang w:val="fr-BE" w:eastAsia="nl-BE"/>
              </w:rPr>
            </w:pPr>
            <w:r>
              <w:rPr>
                <w:noProof/>
                <w:szCs w:val="22"/>
                <w:lang w:val="fr-BE" w:eastAsia="nl-BE"/>
              </w:rPr>
              <w:t>26% (16/61)</w:t>
            </w:r>
          </w:p>
        </w:tc>
        <w:tc>
          <w:tcPr>
            <w:tcW w:w="1728" w:type="dxa"/>
            <w:tcBorders>
              <w:top w:val="single" w:sz="4" w:space="0" w:color="auto"/>
              <w:left w:val="single" w:sz="4" w:space="0" w:color="auto"/>
              <w:bottom w:val="single" w:sz="4" w:space="0" w:color="auto"/>
              <w:right w:val="single" w:sz="4" w:space="0" w:color="auto"/>
            </w:tcBorders>
            <w:vAlign w:val="center"/>
          </w:tcPr>
          <w:p w14:paraId="6AE101E9" w14:textId="77777777" w:rsidR="005F2BF9" w:rsidRDefault="00E13671">
            <w:pPr>
              <w:jc w:val="center"/>
              <w:rPr>
                <w:noProof/>
                <w:szCs w:val="22"/>
                <w:lang w:val="fr-BE" w:eastAsia="nl-BE"/>
              </w:rPr>
            </w:pPr>
            <w:r>
              <w:rPr>
                <w:noProof/>
                <w:szCs w:val="22"/>
                <w:lang w:val="fr-BE" w:eastAsia="nl-BE"/>
              </w:rPr>
              <w:t>41% (23/56)</w:t>
            </w:r>
          </w:p>
        </w:tc>
        <w:tc>
          <w:tcPr>
            <w:tcW w:w="1635" w:type="dxa"/>
            <w:tcBorders>
              <w:top w:val="single" w:sz="4" w:space="0" w:color="auto"/>
              <w:left w:val="single" w:sz="4" w:space="0" w:color="auto"/>
              <w:bottom w:val="single" w:sz="4" w:space="0" w:color="auto"/>
              <w:right w:val="single" w:sz="4" w:space="0" w:color="auto"/>
            </w:tcBorders>
            <w:vAlign w:val="center"/>
          </w:tcPr>
          <w:p w14:paraId="55134479" w14:textId="77777777" w:rsidR="005F2BF9" w:rsidRDefault="00E13671">
            <w:pPr>
              <w:jc w:val="center"/>
              <w:rPr>
                <w:noProof/>
                <w:szCs w:val="22"/>
                <w:lang w:val="fr-BE" w:eastAsia="nl-BE"/>
              </w:rPr>
            </w:pPr>
            <w:r>
              <w:rPr>
                <w:noProof/>
                <w:szCs w:val="22"/>
                <w:lang w:val="fr-BE" w:eastAsia="nl-BE"/>
              </w:rPr>
              <w:t>39% (22/57)</w:t>
            </w:r>
          </w:p>
        </w:tc>
      </w:tr>
      <w:tr w:rsidR="005F2BF9" w14:paraId="40E888E2" w14:textId="77777777">
        <w:trPr>
          <w:cantSplit/>
          <w:jc w:val="center"/>
        </w:trPr>
        <w:tc>
          <w:tcPr>
            <w:tcW w:w="9072" w:type="dxa"/>
            <w:gridSpan w:val="4"/>
            <w:tcBorders>
              <w:top w:val="single" w:sz="8" w:space="0" w:color="auto"/>
              <w:left w:val="nil"/>
              <w:bottom w:val="nil"/>
              <w:right w:val="nil"/>
            </w:tcBorders>
          </w:tcPr>
          <w:p w14:paraId="538F4DEA" w14:textId="77777777" w:rsidR="005F2BF9" w:rsidRDefault="00E13671">
            <w:pPr>
              <w:tabs>
                <w:tab w:val="clear" w:pos="567"/>
              </w:tabs>
              <w:autoSpaceDE w:val="0"/>
              <w:autoSpaceDN w:val="0"/>
              <w:adjustRightInd w:val="0"/>
              <w:rPr>
                <w:noProof/>
                <w:sz w:val="18"/>
                <w:szCs w:val="18"/>
                <w:lang w:val="fr-BE" w:eastAsia="nl-BE"/>
              </w:rPr>
            </w:pPr>
            <w:r>
              <w:rPr>
                <w:noProof/>
                <w:sz w:val="18"/>
                <w:szCs w:val="18"/>
                <w:lang w:val="fr-BE" w:eastAsia="nl-BE"/>
              </w:rPr>
              <w:t>La rémission clinique est définie comme un score CDAI &lt; 150 ; La réponse clinique est définie comme une réduction du score CDAI d’au moins 100 points ou un état de rémission clinique</w:t>
            </w:r>
          </w:p>
          <w:p w14:paraId="3BACE57F" w14:textId="77777777" w:rsidR="005F2BF9" w:rsidRDefault="00E13671">
            <w:pPr>
              <w:tabs>
                <w:tab w:val="clear" w:pos="567"/>
              </w:tabs>
              <w:autoSpaceDE w:val="0"/>
              <w:autoSpaceDN w:val="0"/>
              <w:ind w:left="284" w:hanging="284"/>
              <w:rPr>
                <w:rFonts w:cs="Calibri"/>
                <w:noProof/>
                <w:sz w:val="18"/>
                <w:szCs w:val="18"/>
                <w:lang w:val="fr-BE" w:eastAsia="nl-BE"/>
              </w:rPr>
            </w:pPr>
            <w:r>
              <w:rPr>
                <w:noProof/>
                <w:sz w:val="18"/>
                <w:szCs w:val="18"/>
                <w:lang w:val="fr-BE" w:eastAsia="nl-BE"/>
              </w:rPr>
              <w:t>*</w:t>
            </w:r>
            <w:r>
              <w:rPr>
                <w:noProof/>
                <w:sz w:val="18"/>
                <w:szCs w:val="18"/>
                <w:lang w:val="fr-BE" w:eastAsia="nl-BE"/>
              </w:rPr>
              <w:tab/>
              <w:t>Le groupe placebo était constitué des patients ayant répondu à l’</w:t>
            </w:r>
            <w:r w:rsidR="008260B2">
              <w:rPr>
                <w:noProof/>
                <w:sz w:val="18"/>
                <w:szCs w:val="18"/>
                <w:lang w:val="fr-BE" w:eastAsia="nl-BE"/>
              </w:rPr>
              <w:t>ustekinumab</w:t>
            </w:r>
            <w:r>
              <w:rPr>
                <w:noProof/>
                <w:sz w:val="18"/>
                <w:szCs w:val="18"/>
                <w:lang w:val="fr-BE" w:eastAsia="nl-BE"/>
              </w:rPr>
              <w:t xml:space="preserve"> et randomisés pour recevoir le placebo au début du traitement d’entretien.</w:t>
            </w:r>
          </w:p>
          <w:p w14:paraId="72ED0AA8" w14:textId="77777777" w:rsidR="005F2BF9" w:rsidRDefault="00E13671">
            <w:pPr>
              <w:tabs>
                <w:tab w:val="clear" w:pos="567"/>
              </w:tabs>
              <w:autoSpaceDE w:val="0"/>
              <w:autoSpaceDN w:val="0"/>
              <w:ind w:left="284" w:hanging="284"/>
              <w:rPr>
                <w:noProof/>
                <w:sz w:val="18"/>
                <w:szCs w:val="18"/>
                <w:lang w:val="fr-BE" w:eastAsia="nl-BE"/>
              </w:rPr>
            </w:pPr>
            <w:r>
              <w:rPr>
                <w:noProof/>
                <w:sz w:val="18"/>
                <w:szCs w:val="18"/>
                <w:lang w:val="fr-BE" w:eastAsia="nl-BE"/>
              </w:rPr>
              <w:t>†</w:t>
            </w:r>
            <w:r>
              <w:rPr>
                <w:noProof/>
                <w:sz w:val="18"/>
                <w:szCs w:val="18"/>
                <w:lang w:val="fr-BE" w:eastAsia="nl-BE"/>
              </w:rPr>
              <w:tab/>
              <w:t>Patients présentant une réponse clinique 100 points à l’</w:t>
            </w:r>
            <w:r w:rsidR="008260B2">
              <w:rPr>
                <w:noProof/>
                <w:sz w:val="18"/>
                <w:szCs w:val="18"/>
                <w:lang w:val="fr-BE" w:eastAsia="nl-BE"/>
              </w:rPr>
              <w:t>ustekinumab</w:t>
            </w:r>
            <w:r>
              <w:rPr>
                <w:noProof/>
                <w:sz w:val="18"/>
                <w:szCs w:val="18"/>
                <w:lang w:val="fr-BE" w:eastAsia="nl-BE"/>
              </w:rPr>
              <w:t xml:space="preserve"> au début du traitement d’entretien</w:t>
            </w:r>
          </w:p>
          <w:p w14:paraId="0ABEC0DA" w14:textId="77777777" w:rsidR="005F2BF9" w:rsidRDefault="00E13671">
            <w:pPr>
              <w:tabs>
                <w:tab w:val="clear" w:pos="567"/>
              </w:tabs>
              <w:autoSpaceDE w:val="0"/>
              <w:autoSpaceDN w:val="0"/>
              <w:ind w:left="284" w:hanging="284"/>
              <w:rPr>
                <w:noProof/>
                <w:sz w:val="18"/>
                <w:szCs w:val="18"/>
                <w:lang w:val="fr-BE" w:eastAsia="nl-BE"/>
              </w:rPr>
            </w:pPr>
            <w:r>
              <w:rPr>
                <w:noProof/>
                <w:vertAlign w:val="superscript"/>
                <w:lang w:val="fr-BE" w:eastAsia="nl-BE"/>
              </w:rPr>
              <w:t>‡</w:t>
            </w:r>
            <w:r>
              <w:rPr>
                <w:noProof/>
                <w:vertAlign w:val="superscript"/>
                <w:lang w:val="fr-BE" w:eastAsia="nl-BE"/>
              </w:rPr>
              <w:tab/>
            </w:r>
            <w:r>
              <w:rPr>
                <w:noProof/>
                <w:sz w:val="18"/>
                <w:szCs w:val="18"/>
                <w:lang w:val="fr-BE" w:eastAsia="nl-BE"/>
              </w:rPr>
              <w:t>Patients ayant présenté un échec sous traitement conventionnel, mais pas sous traitement anti-TNFα</w:t>
            </w:r>
          </w:p>
          <w:p w14:paraId="52F91B60" w14:textId="77777777" w:rsidR="005F2BF9" w:rsidRDefault="00E13671">
            <w:pPr>
              <w:tabs>
                <w:tab w:val="clear" w:pos="567"/>
              </w:tabs>
              <w:autoSpaceDE w:val="0"/>
              <w:autoSpaceDN w:val="0"/>
              <w:ind w:left="284" w:hanging="284"/>
              <w:rPr>
                <w:noProof/>
                <w:sz w:val="18"/>
                <w:szCs w:val="18"/>
                <w:lang w:val="fr-BE" w:eastAsia="nl-BE"/>
              </w:rPr>
            </w:pPr>
            <w:r>
              <w:rPr>
                <w:noProof/>
                <w:vertAlign w:val="superscript"/>
                <w:lang w:val="fr-BE" w:eastAsia="nl-BE"/>
              </w:rPr>
              <w:t>§</w:t>
            </w:r>
            <w:r>
              <w:rPr>
                <w:noProof/>
                <w:vertAlign w:val="superscript"/>
                <w:lang w:val="fr-BE" w:eastAsia="nl-BE"/>
              </w:rPr>
              <w:tab/>
            </w:r>
            <w:r>
              <w:rPr>
                <w:noProof/>
                <w:sz w:val="18"/>
                <w:szCs w:val="18"/>
                <w:lang w:val="fr-BE" w:eastAsia="nl-BE"/>
              </w:rPr>
              <w:t>Patients réfractaires/intolérants aux anti-TNFα</w:t>
            </w:r>
          </w:p>
          <w:p w14:paraId="399C03D9" w14:textId="77777777" w:rsidR="005F2BF9" w:rsidRDefault="00E13671">
            <w:pPr>
              <w:tabs>
                <w:tab w:val="clear" w:pos="567"/>
              </w:tabs>
              <w:autoSpaceDE w:val="0"/>
              <w:autoSpaceDN w:val="0"/>
              <w:ind w:left="284" w:hanging="284"/>
              <w:rPr>
                <w:noProof/>
                <w:sz w:val="18"/>
                <w:szCs w:val="18"/>
                <w:lang w:val="fr-BE" w:eastAsia="nl-BE"/>
              </w:rPr>
            </w:pPr>
            <w:r>
              <w:rPr>
                <w:noProof/>
                <w:szCs w:val="18"/>
                <w:vertAlign w:val="superscript"/>
                <w:lang w:val="fr-BE" w:eastAsia="nl-BE"/>
              </w:rPr>
              <w:t>a</w:t>
            </w:r>
            <w:r>
              <w:rPr>
                <w:noProof/>
                <w:sz w:val="18"/>
                <w:szCs w:val="18"/>
                <w:lang w:val="fr-BE" w:eastAsia="nl-BE"/>
              </w:rPr>
              <w:tab/>
              <w:t>p &lt; 0,01</w:t>
            </w:r>
          </w:p>
          <w:p w14:paraId="314C6ABC" w14:textId="77777777" w:rsidR="005F2BF9" w:rsidRDefault="00E13671">
            <w:pPr>
              <w:tabs>
                <w:tab w:val="clear" w:pos="567"/>
                <w:tab w:val="left" w:pos="288"/>
              </w:tabs>
              <w:ind w:left="284" w:hanging="284"/>
              <w:rPr>
                <w:noProof/>
                <w:sz w:val="18"/>
                <w:szCs w:val="18"/>
                <w:lang w:val="fr-BE" w:eastAsia="nl-BE"/>
              </w:rPr>
            </w:pPr>
            <w:r>
              <w:rPr>
                <w:noProof/>
                <w:szCs w:val="18"/>
                <w:vertAlign w:val="superscript"/>
                <w:lang w:val="fr-BE" w:eastAsia="nl-BE"/>
              </w:rPr>
              <w:t>b</w:t>
            </w:r>
            <w:r>
              <w:rPr>
                <w:noProof/>
                <w:sz w:val="18"/>
                <w:szCs w:val="18"/>
                <w:lang w:val="fr-BE" w:eastAsia="nl-BE"/>
              </w:rPr>
              <w:tab/>
              <w:t>p &lt; 0,05</w:t>
            </w:r>
          </w:p>
          <w:p w14:paraId="5BA76C09" w14:textId="77777777" w:rsidR="005F2BF9" w:rsidRDefault="00E13671">
            <w:pPr>
              <w:tabs>
                <w:tab w:val="clear" w:pos="567"/>
                <w:tab w:val="left" w:pos="288"/>
              </w:tabs>
              <w:ind w:left="284" w:hanging="284"/>
              <w:rPr>
                <w:noProof/>
                <w:szCs w:val="22"/>
                <w:lang w:val="fr-BE" w:eastAsia="nl-BE"/>
              </w:rPr>
            </w:pPr>
            <w:r>
              <w:rPr>
                <w:noProof/>
                <w:szCs w:val="18"/>
                <w:vertAlign w:val="superscript"/>
                <w:lang w:val="fr-BE" w:eastAsia="nl-BE"/>
              </w:rPr>
              <w:t>c</w:t>
            </w:r>
            <w:r>
              <w:rPr>
                <w:noProof/>
                <w:sz w:val="18"/>
                <w:szCs w:val="18"/>
                <w:lang w:val="fr-BE" w:eastAsia="nl-BE"/>
              </w:rPr>
              <w:tab/>
              <w:t>significatif de manière nominale (p &lt; 0,05)</w:t>
            </w:r>
          </w:p>
        </w:tc>
      </w:tr>
    </w:tbl>
    <w:p w14:paraId="33D82A5B" w14:textId="77777777" w:rsidR="005F2BF9" w:rsidRDefault="005F2BF9">
      <w:pPr>
        <w:rPr>
          <w:noProof/>
          <w:lang w:val="fr-BE" w:eastAsia="nl-BE"/>
        </w:rPr>
      </w:pPr>
    </w:p>
    <w:p w14:paraId="06DDC040" w14:textId="77777777" w:rsidR="005F2BF9" w:rsidRDefault="00E13671">
      <w:pPr>
        <w:rPr>
          <w:noProof/>
          <w:lang w:val="fr-BE" w:eastAsia="nl-BE"/>
        </w:rPr>
      </w:pPr>
      <w:r>
        <w:rPr>
          <w:noProof/>
          <w:lang w:val="fr-BE" w:eastAsia="nl-BE"/>
        </w:rPr>
        <w:t>Dans l’étude IM-UNITI, lors d’un traitement toutes les 12</w:t>
      </w:r>
      <w:r>
        <w:rPr>
          <w:noProof/>
          <w:szCs w:val="22"/>
          <w:lang w:val="fr-BE" w:eastAsia="nl-BE"/>
        </w:rPr>
        <w:t xml:space="preserve"> semaines </w:t>
      </w:r>
      <w:r>
        <w:rPr>
          <w:noProof/>
          <w:lang w:val="fr-BE" w:eastAsia="nl-BE"/>
        </w:rPr>
        <w:t>la réponse à l’</w:t>
      </w:r>
      <w:r w:rsidR="008260B2">
        <w:rPr>
          <w:noProof/>
          <w:lang w:val="fr-BE" w:eastAsia="nl-BE"/>
        </w:rPr>
        <w:t>ustekinumab</w:t>
      </w:r>
      <w:r>
        <w:rPr>
          <w:noProof/>
          <w:lang w:val="fr-BE" w:eastAsia="nl-BE"/>
        </w:rPr>
        <w:t xml:space="preserve"> n’a pas été maintenue chez 29 des 129 patients, </w:t>
      </w:r>
      <w:r>
        <w:rPr>
          <w:noProof/>
          <w:szCs w:val="22"/>
          <w:lang w:val="fr-BE" w:eastAsia="nl-BE"/>
        </w:rPr>
        <w:t>et une adaptation posologique a été autorisée pour qu’ils reçoivent l’</w:t>
      </w:r>
      <w:r w:rsidR="008260B2">
        <w:rPr>
          <w:noProof/>
          <w:lang w:val="fr-BE" w:eastAsia="nl-BE"/>
        </w:rPr>
        <w:t>ustekinumab</w:t>
      </w:r>
      <w:r>
        <w:rPr>
          <w:noProof/>
          <w:lang w:val="fr-BE" w:eastAsia="nl-BE"/>
        </w:rPr>
        <w:t xml:space="preserve"> toutes les 8 semaines. L’échappement après une réponse initiale était défini par un score CDAI ≥</w:t>
      </w:r>
      <w:r>
        <w:rPr>
          <w:noProof/>
          <w:szCs w:val="22"/>
          <w:lang w:val="fr-BE" w:eastAsia="nl-BE"/>
        </w:rPr>
        <w:t> </w:t>
      </w:r>
      <w:r>
        <w:rPr>
          <w:noProof/>
          <w:lang w:val="fr-BE" w:eastAsia="nl-BE"/>
        </w:rPr>
        <w:t>220</w:t>
      </w:r>
      <w:r>
        <w:rPr>
          <w:noProof/>
          <w:szCs w:val="22"/>
          <w:lang w:val="fr-BE" w:eastAsia="nl-BE"/>
        </w:rPr>
        <w:t> </w:t>
      </w:r>
      <w:r>
        <w:rPr>
          <w:noProof/>
          <w:lang w:val="fr-BE" w:eastAsia="nl-BE"/>
        </w:rPr>
        <w:t>points et une augmentation du score CDAI ≥</w:t>
      </w:r>
      <w:r>
        <w:rPr>
          <w:noProof/>
          <w:szCs w:val="22"/>
          <w:lang w:val="fr-BE" w:eastAsia="nl-BE"/>
        </w:rPr>
        <w:t> </w:t>
      </w:r>
      <w:r>
        <w:rPr>
          <w:noProof/>
          <w:lang w:val="fr-BE" w:eastAsia="nl-BE"/>
        </w:rPr>
        <w:t>100</w:t>
      </w:r>
      <w:r>
        <w:rPr>
          <w:noProof/>
          <w:szCs w:val="22"/>
          <w:lang w:val="fr-BE" w:eastAsia="nl-BE"/>
        </w:rPr>
        <w:t> </w:t>
      </w:r>
      <w:r>
        <w:rPr>
          <w:noProof/>
          <w:lang w:val="fr-BE" w:eastAsia="nl-BE"/>
        </w:rPr>
        <w:t>points par rapport à l’inclusion. Chez ces patients, une rémission clinique a été obtenue chez 41,4% des patients 16</w:t>
      </w:r>
      <w:r>
        <w:rPr>
          <w:noProof/>
          <w:szCs w:val="22"/>
          <w:lang w:val="fr-BE" w:eastAsia="nl-BE"/>
        </w:rPr>
        <w:t> semaines après l’adaptation posologique</w:t>
      </w:r>
      <w:r>
        <w:rPr>
          <w:noProof/>
          <w:lang w:val="fr-BE" w:eastAsia="nl-BE"/>
        </w:rPr>
        <w:t>.</w:t>
      </w:r>
    </w:p>
    <w:p w14:paraId="04250CE7" w14:textId="77777777" w:rsidR="005F2BF9" w:rsidRDefault="005F2BF9">
      <w:pPr>
        <w:rPr>
          <w:noProof/>
          <w:lang w:val="fr-BE" w:eastAsia="nl-BE"/>
        </w:rPr>
      </w:pPr>
    </w:p>
    <w:p w14:paraId="1C6CAF7F" w14:textId="77777777" w:rsidR="005F2BF9" w:rsidRDefault="00E13671">
      <w:pPr>
        <w:rPr>
          <w:noProof/>
          <w:lang w:val="fr-BE" w:eastAsia="nl-BE"/>
        </w:rPr>
      </w:pPr>
      <w:r>
        <w:rPr>
          <w:noProof/>
          <w:lang w:val="fr-BE" w:eastAsia="nl-BE"/>
        </w:rPr>
        <w:t xml:space="preserve">Les patients qui ne présentaient pas de réponse clinique à l’induction par </w:t>
      </w:r>
      <w:r w:rsidR="008260B2">
        <w:rPr>
          <w:noProof/>
          <w:lang w:val="fr-BE" w:eastAsia="nl-BE"/>
        </w:rPr>
        <w:t>ustekinumab</w:t>
      </w:r>
      <w:r>
        <w:rPr>
          <w:noProof/>
          <w:lang w:val="fr-BE" w:eastAsia="nl-BE"/>
        </w:rPr>
        <w:t xml:space="preserve"> à la semaine 8 des études d’induction UNITI-1 et UNITI-2 (476</w:t>
      </w:r>
      <w:r>
        <w:rPr>
          <w:noProof/>
          <w:szCs w:val="22"/>
          <w:lang w:val="fr-BE" w:eastAsia="nl-BE"/>
        </w:rPr>
        <w:t> </w:t>
      </w:r>
      <w:r>
        <w:rPr>
          <w:noProof/>
          <w:lang w:val="fr-BE" w:eastAsia="nl-BE"/>
        </w:rPr>
        <w:t>patients) sont entrés dans la portion non randomisée de l’étude d’entretien (IM-UNITI) et ont reçu une injection sous-cutanée de 90</w:t>
      </w:r>
      <w:r>
        <w:rPr>
          <w:noProof/>
          <w:szCs w:val="22"/>
          <w:lang w:val="fr-BE" w:eastAsia="nl-BE"/>
        </w:rPr>
        <w:t> mg</w:t>
      </w:r>
      <w:r>
        <w:rPr>
          <w:noProof/>
          <w:lang w:val="fr-BE" w:eastAsia="nl-BE"/>
        </w:rPr>
        <w:t xml:space="preserve"> d’</w:t>
      </w:r>
      <w:r w:rsidR="008260B2">
        <w:rPr>
          <w:noProof/>
          <w:lang w:val="fr-BE" w:eastAsia="nl-BE"/>
        </w:rPr>
        <w:t>ustekinumab</w:t>
      </w:r>
      <w:r>
        <w:rPr>
          <w:noProof/>
          <w:lang w:val="fr-BE" w:eastAsia="nl-BE"/>
        </w:rPr>
        <w:t xml:space="preserve"> à ce moment-là. Huit semaines plus tard, 50,5% des patients avaient obtenu une réponse clinique et continuaient de recevoir la dose d’entretien toutes les 8</w:t>
      </w:r>
      <w:r>
        <w:rPr>
          <w:noProof/>
          <w:szCs w:val="22"/>
          <w:lang w:val="fr-BE" w:eastAsia="nl-BE"/>
        </w:rPr>
        <w:t> semaines </w:t>
      </w:r>
      <w:r>
        <w:rPr>
          <w:noProof/>
          <w:lang w:val="fr-BE" w:eastAsia="nl-BE"/>
        </w:rPr>
        <w:t xml:space="preserve">; parmi ces patients poursuivant le traitement d’entretien, une majorité a présenté une réponse maintenue (68,1%) et obtenu une rémission (50,2%) à la semaine 44, à des proportions similaires aux patients ayant initialement répondu à l’induction par </w:t>
      </w:r>
      <w:r w:rsidR="008260B2">
        <w:rPr>
          <w:noProof/>
          <w:lang w:val="fr-BE" w:eastAsia="nl-BE"/>
        </w:rPr>
        <w:t>ustekinumab</w:t>
      </w:r>
      <w:r>
        <w:rPr>
          <w:noProof/>
          <w:lang w:val="fr-BE" w:eastAsia="nl-BE"/>
        </w:rPr>
        <w:t>.</w:t>
      </w:r>
    </w:p>
    <w:p w14:paraId="109549BF" w14:textId="77777777" w:rsidR="005F2BF9" w:rsidRDefault="005F2BF9">
      <w:pPr>
        <w:rPr>
          <w:noProof/>
          <w:lang w:val="fr-BE" w:eastAsia="nl-BE"/>
        </w:rPr>
      </w:pPr>
    </w:p>
    <w:p w14:paraId="4A3AD71D" w14:textId="77777777" w:rsidR="005F2BF9" w:rsidRDefault="00E13671">
      <w:pPr>
        <w:rPr>
          <w:noProof/>
          <w:lang w:val="fr-BE" w:eastAsia="nl-BE"/>
        </w:rPr>
      </w:pPr>
      <w:r>
        <w:rPr>
          <w:noProof/>
          <w:lang w:val="fr-BE" w:eastAsia="nl-BE"/>
        </w:rPr>
        <w:t>Sur 131</w:t>
      </w:r>
      <w:r>
        <w:rPr>
          <w:noProof/>
          <w:szCs w:val="22"/>
          <w:lang w:val="fr-BE" w:eastAsia="nl-BE"/>
        </w:rPr>
        <w:t> </w:t>
      </w:r>
      <w:r>
        <w:rPr>
          <w:noProof/>
          <w:lang w:val="fr-BE" w:eastAsia="nl-BE"/>
        </w:rPr>
        <w:t xml:space="preserve">patients ayant répondu à l’induction par </w:t>
      </w:r>
      <w:r w:rsidR="008260B2">
        <w:rPr>
          <w:noProof/>
          <w:lang w:val="fr-BE" w:eastAsia="nl-BE"/>
        </w:rPr>
        <w:t>ustekinumab</w:t>
      </w:r>
      <w:r>
        <w:rPr>
          <w:noProof/>
          <w:lang w:val="fr-BE" w:eastAsia="nl-BE"/>
        </w:rPr>
        <w:t xml:space="preserve"> et randomisés dans le groupe placebo au début de l’étude d’entretien, 51 ont par la suite présenté une perte de réponse et reçu 90</w:t>
      </w:r>
      <w:r>
        <w:rPr>
          <w:noProof/>
          <w:szCs w:val="22"/>
          <w:lang w:val="fr-BE" w:eastAsia="nl-BE"/>
        </w:rPr>
        <w:t> mg</w:t>
      </w:r>
      <w:r>
        <w:rPr>
          <w:noProof/>
          <w:lang w:val="fr-BE" w:eastAsia="nl-BE"/>
        </w:rPr>
        <w:t xml:space="preserve"> d’</w:t>
      </w:r>
      <w:r w:rsidR="008260B2">
        <w:rPr>
          <w:noProof/>
          <w:lang w:val="fr-BE" w:eastAsia="nl-BE"/>
        </w:rPr>
        <w:t>ustekinumab</w:t>
      </w:r>
      <w:r>
        <w:rPr>
          <w:noProof/>
          <w:lang w:val="fr-BE" w:eastAsia="nl-BE"/>
        </w:rPr>
        <w:t xml:space="preserve"> par voie sous-cutanée toutes les 8 semaines. La majorité des patients ayant présenté une perte de réponse et repris l’</w:t>
      </w:r>
      <w:r w:rsidR="008260B2">
        <w:rPr>
          <w:noProof/>
          <w:szCs w:val="22"/>
          <w:lang w:val="fr-BE" w:eastAsia="nl-BE"/>
        </w:rPr>
        <w:t>ustekinumab</w:t>
      </w:r>
      <w:r>
        <w:rPr>
          <w:noProof/>
          <w:szCs w:val="22"/>
          <w:lang w:val="fr-BE" w:eastAsia="nl-BE"/>
        </w:rPr>
        <w:t xml:space="preserve"> l’ont fait dans les 24 semaines suivant la perfusion d’induction. Sur ces 51 patients, 70,6% ont obtenu une réponse clinique et 39,2% ont obtenu une rémission clinique 16 semaines après avoir reçu la première dose sous-cutanée d’</w:t>
      </w:r>
      <w:r w:rsidR="008260B2">
        <w:rPr>
          <w:noProof/>
          <w:lang w:val="fr-BE" w:eastAsia="nl-BE"/>
        </w:rPr>
        <w:t>ustekinumab</w:t>
      </w:r>
      <w:r>
        <w:rPr>
          <w:noProof/>
          <w:lang w:val="fr-BE" w:eastAsia="nl-BE"/>
        </w:rPr>
        <w:t>.</w:t>
      </w:r>
    </w:p>
    <w:p w14:paraId="4E5B4C40" w14:textId="77777777" w:rsidR="005F2BF9" w:rsidRDefault="005F2BF9">
      <w:pPr>
        <w:rPr>
          <w:noProof/>
          <w:lang w:val="fr-BE" w:eastAsia="nl-BE"/>
        </w:rPr>
      </w:pPr>
    </w:p>
    <w:p w14:paraId="1F890F7D" w14:textId="77777777" w:rsidR="005F2BF9" w:rsidRDefault="00E13671">
      <w:pPr>
        <w:rPr>
          <w:noProof/>
          <w:lang w:val="fr-BE" w:eastAsia="nl-BE"/>
        </w:rPr>
      </w:pPr>
      <w:r>
        <w:rPr>
          <w:noProof/>
          <w:lang w:val="fr-BE" w:eastAsia="nl-BE"/>
        </w:rPr>
        <w:t xml:space="preserve">Dans IM-UNITI, les patients ayant poursuivi l’étude jusqu’à la semaine 44 étaient éligibles à continuer le traitement dans une étude d’extension. Parmi les 567 patients qui sont entrés et ont été traités par </w:t>
      </w:r>
      <w:r w:rsidR="008260B2">
        <w:rPr>
          <w:noProof/>
          <w:lang w:val="fr-BE" w:eastAsia="nl-BE"/>
        </w:rPr>
        <w:t>ustekinumab</w:t>
      </w:r>
      <w:r>
        <w:rPr>
          <w:noProof/>
          <w:lang w:val="fr-BE" w:eastAsia="nl-BE"/>
        </w:rPr>
        <w:t xml:space="preserve"> dans l’étude d’extension, la rémission et la réponse cliniques étaient généralement maintenues jusqu’à la semaine 252, chez les patients en échec aux anti-TNF et chez les patients en échec aux traitements conventionnels.</w:t>
      </w:r>
    </w:p>
    <w:p w14:paraId="7AAAF897" w14:textId="77777777" w:rsidR="009539AC" w:rsidRDefault="009539AC" w:rsidP="009539AC">
      <w:pPr>
        <w:rPr>
          <w:noProof/>
          <w:lang w:val="fr-BE" w:eastAsia="nl-BE"/>
        </w:rPr>
      </w:pPr>
    </w:p>
    <w:p w14:paraId="0C0FBDB5" w14:textId="77777777" w:rsidR="009539AC" w:rsidRPr="00446EE4" w:rsidRDefault="009539AC" w:rsidP="009539AC">
      <w:pPr>
        <w:rPr>
          <w:rFonts w:eastAsia="TimesNewRoman"/>
          <w:noProof/>
          <w:lang w:val="fr-BE" w:eastAsia="zh-CN"/>
        </w:rPr>
      </w:pPr>
      <w:r w:rsidRPr="66D3B994">
        <w:rPr>
          <w:rFonts w:eastAsia="TimesNewRoman"/>
          <w:noProof/>
          <w:lang w:val="fr-BE" w:eastAsia="zh-CN"/>
        </w:rPr>
        <w:t>L’</w:t>
      </w:r>
      <w:r>
        <w:rPr>
          <w:rFonts w:eastAsia="TimesNewRoman"/>
          <w:noProof/>
          <w:lang w:val="fr-BE" w:eastAsia="zh-CN"/>
        </w:rPr>
        <w:t>analyse</w:t>
      </w:r>
      <w:r w:rsidRPr="66D3B994">
        <w:rPr>
          <w:rFonts w:eastAsia="TimesNewRoman"/>
          <w:noProof/>
          <w:lang w:val="fr-BE" w:eastAsia="zh-CN"/>
        </w:rPr>
        <w:t xml:space="preserve"> de tolérance incluant 457</w:t>
      </w:r>
      <w:r>
        <w:rPr>
          <w:rFonts w:eastAsia="TimesNewRoman"/>
          <w:noProof/>
          <w:lang w:val="fr-BE" w:eastAsia="zh-CN"/>
        </w:rPr>
        <w:t> </w:t>
      </w:r>
      <w:r w:rsidRPr="66D3B994">
        <w:rPr>
          <w:rFonts w:eastAsia="TimesNewRoman"/>
          <w:noProof/>
          <w:lang w:val="fr-BE" w:eastAsia="zh-CN"/>
        </w:rPr>
        <w:t>patients (1</w:t>
      </w:r>
      <w:r>
        <w:rPr>
          <w:rFonts w:eastAsia="TimesNewRoman"/>
          <w:noProof/>
          <w:lang w:val="fr-BE" w:eastAsia="zh-CN"/>
        </w:rPr>
        <w:t> </w:t>
      </w:r>
      <w:r w:rsidRPr="66D3B994">
        <w:rPr>
          <w:rFonts w:eastAsia="TimesNewRoman"/>
          <w:noProof/>
          <w:lang w:val="fr-BE" w:eastAsia="zh-CN"/>
        </w:rPr>
        <w:t>289,9</w:t>
      </w:r>
      <w:r>
        <w:rPr>
          <w:rFonts w:eastAsia="TimesNewRoman"/>
          <w:noProof/>
          <w:lang w:val="fr-BE" w:eastAsia="zh-CN"/>
        </w:rPr>
        <w:t> </w:t>
      </w:r>
      <w:r w:rsidRPr="66D3B994">
        <w:rPr>
          <w:rFonts w:eastAsia="TimesNewRoman"/>
          <w:noProof/>
          <w:lang w:val="fr-BE" w:eastAsia="zh-CN"/>
        </w:rPr>
        <w:t>patient-années) poursuivie jusqu’à 220</w:t>
      </w:r>
      <w:r>
        <w:rPr>
          <w:rFonts w:eastAsia="TimesNewRoman"/>
          <w:noProof/>
          <w:lang w:val="fr-BE" w:eastAsia="zh-CN"/>
        </w:rPr>
        <w:t> </w:t>
      </w:r>
      <w:r w:rsidRPr="66D3B994">
        <w:rPr>
          <w:rFonts w:eastAsia="TimesNewRoman"/>
          <w:noProof/>
          <w:lang w:val="fr-BE" w:eastAsia="zh-CN"/>
        </w:rPr>
        <w:t>semaines a montré un profil de tolérance entre la semaine</w:t>
      </w:r>
      <w:r>
        <w:rPr>
          <w:rFonts w:eastAsia="TimesNewRoman"/>
          <w:noProof/>
          <w:lang w:val="fr-BE" w:eastAsia="zh-CN"/>
        </w:rPr>
        <w:t> </w:t>
      </w:r>
      <w:r w:rsidRPr="66D3B994">
        <w:rPr>
          <w:rFonts w:eastAsia="TimesNewRoman"/>
          <w:noProof/>
          <w:lang w:val="fr-BE" w:eastAsia="zh-CN"/>
        </w:rPr>
        <w:t>44 et 220 comparable à celui observé jusqu’à la semaine</w:t>
      </w:r>
      <w:r>
        <w:rPr>
          <w:rFonts w:eastAsia="TimesNewRoman"/>
          <w:noProof/>
          <w:lang w:val="fr-BE" w:eastAsia="zh-CN"/>
        </w:rPr>
        <w:t> </w:t>
      </w:r>
      <w:r w:rsidRPr="66D3B994">
        <w:rPr>
          <w:rFonts w:eastAsia="TimesNewRoman"/>
          <w:noProof/>
          <w:lang w:val="fr-BE" w:eastAsia="zh-CN"/>
        </w:rPr>
        <w:t>44.</w:t>
      </w:r>
    </w:p>
    <w:p w14:paraId="775B0A67" w14:textId="77777777" w:rsidR="009539AC" w:rsidRDefault="009539AC">
      <w:pPr>
        <w:rPr>
          <w:noProof/>
          <w:lang w:val="fr-BE" w:eastAsia="nl-BE"/>
        </w:rPr>
      </w:pPr>
    </w:p>
    <w:p w14:paraId="47100B6F" w14:textId="77777777" w:rsidR="005F2BF9" w:rsidRDefault="00E13671">
      <w:pPr>
        <w:rPr>
          <w:noProof/>
          <w:lang w:val="fr-BE" w:eastAsia="nl-BE"/>
        </w:rPr>
      </w:pPr>
      <w:r>
        <w:rPr>
          <w:noProof/>
          <w:lang w:val="fr-BE"/>
        </w:rPr>
        <w:t>Aucun nouveau risque lié à la sécurité n’a été identifié après maximum 5 ans de traitement chez les patients atteints de maladie de Crohn.</w:t>
      </w:r>
    </w:p>
    <w:p w14:paraId="4D937B8A" w14:textId="77777777" w:rsidR="005F2BF9" w:rsidRDefault="005F2BF9">
      <w:pPr>
        <w:rPr>
          <w:noProof/>
          <w:lang w:val="fr-BE" w:eastAsia="nl-BE"/>
        </w:rPr>
      </w:pPr>
    </w:p>
    <w:p w14:paraId="2DF72B49" w14:textId="77777777" w:rsidR="005F2BF9" w:rsidRDefault="00E13671">
      <w:pPr>
        <w:keepNext/>
        <w:autoSpaceDE w:val="0"/>
        <w:autoSpaceDN w:val="0"/>
        <w:adjustRightInd w:val="0"/>
        <w:rPr>
          <w:i/>
          <w:noProof/>
          <w:szCs w:val="22"/>
          <w:lang w:val="fr-BE" w:eastAsia="nl-BE"/>
        </w:rPr>
      </w:pPr>
      <w:r>
        <w:rPr>
          <w:i/>
          <w:noProof/>
          <w:szCs w:val="22"/>
          <w:lang w:val="fr-BE" w:eastAsia="nl-BE"/>
        </w:rPr>
        <w:t>Endoscopie</w:t>
      </w:r>
    </w:p>
    <w:p w14:paraId="7E44544D" w14:textId="77777777" w:rsidR="005F2BF9" w:rsidRDefault="00E13671">
      <w:pPr>
        <w:rPr>
          <w:noProof/>
          <w:lang w:val="fr-BE" w:eastAsia="nl-BE"/>
        </w:rPr>
      </w:pPr>
      <w:r>
        <w:rPr>
          <w:noProof/>
          <w:lang w:val="fr-BE" w:eastAsia="nl-BE"/>
        </w:rPr>
        <w:t>Dans une sous-étude, l’aspect endoscopique de la muqueuse a été évalué chez 252</w:t>
      </w:r>
      <w:r>
        <w:rPr>
          <w:noProof/>
          <w:szCs w:val="22"/>
          <w:lang w:val="fr-BE" w:eastAsia="nl-BE"/>
        </w:rPr>
        <w:t> </w:t>
      </w:r>
      <w:r>
        <w:rPr>
          <w:noProof/>
          <w:lang w:val="fr-BE" w:eastAsia="nl-BE"/>
        </w:rPr>
        <w:t xml:space="preserve">patients présentant une activité initiale de la maladie à l’endoscopie les rendant éligibles à l’inclusion. Le critère primaire d’évaluation était le changement par rapport à l’inclusion du score SES-CD (Simplified Endoscopic Disease Severity Score for Crohn’s Disease), un score composite portant, au niveau de 5 segments iléo-coliques, sur la présence/taille des ulcères, la proportion de surface muqueuse couverte par des ulcères, la proportion de surface muqueuse présentant toute autre lésion et la présence/le type de rétrécissements/sténoses. À la semaine 8, après une dose unique d’induction en intraveineuse, le changement du score SES-CD était supérieur dans le groupe </w:t>
      </w:r>
      <w:r w:rsidR="008260B2">
        <w:rPr>
          <w:noProof/>
          <w:lang w:val="fr-BE" w:eastAsia="nl-BE"/>
        </w:rPr>
        <w:t>ustekinumab</w:t>
      </w:r>
      <w:r>
        <w:rPr>
          <w:noProof/>
          <w:lang w:val="fr-BE" w:eastAsia="nl-BE"/>
        </w:rPr>
        <w:t xml:space="preserve"> (n = 155, changement moyen = </w:t>
      </w:r>
      <w:r>
        <w:rPr>
          <w:noProof/>
          <w:lang w:val="fr-BE" w:eastAsia="nl-BE"/>
        </w:rPr>
        <w:noBreakHyphen/>
        <w:t>2,8) comparativement au groupe placebo (n = 97, changement moyen = </w:t>
      </w:r>
      <w:r>
        <w:rPr>
          <w:noProof/>
          <w:lang w:val="fr-BE" w:eastAsia="nl-BE"/>
        </w:rPr>
        <w:noBreakHyphen/>
        <w:t>0,7, p = 0,012).</w:t>
      </w:r>
    </w:p>
    <w:p w14:paraId="1E630470" w14:textId="77777777" w:rsidR="005F2BF9" w:rsidRDefault="005F2BF9">
      <w:pPr>
        <w:rPr>
          <w:noProof/>
          <w:lang w:val="fr-BE" w:eastAsia="nl-BE"/>
        </w:rPr>
      </w:pPr>
    </w:p>
    <w:p w14:paraId="57ADF6E8" w14:textId="77777777" w:rsidR="005F2BF9" w:rsidRDefault="00E13671">
      <w:pPr>
        <w:keepNext/>
        <w:autoSpaceDE w:val="0"/>
        <w:autoSpaceDN w:val="0"/>
        <w:adjustRightInd w:val="0"/>
        <w:rPr>
          <w:i/>
          <w:noProof/>
          <w:szCs w:val="22"/>
          <w:lang w:val="fr-BE" w:eastAsia="nl-BE"/>
        </w:rPr>
      </w:pPr>
      <w:r>
        <w:rPr>
          <w:i/>
          <w:noProof/>
          <w:szCs w:val="22"/>
          <w:lang w:val="fr-BE" w:eastAsia="nl-BE"/>
        </w:rPr>
        <w:t>Réponse sur les fistules</w:t>
      </w:r>
    </w:p>
    <w:p w14:paraId="47E6014A" w14:textId="77777777" w:rsidR="005F2BF9" w:rsidRDefault="00E13671">
      <w:pPr>
        <w:autoSpaceDE w:val="0"/>
        <w:autoSpaceDN w:val="0"/>
        <w:adjustRightInd w:val="0"/>
        <w:rPr>
          <w:noProof/>
          <w:lang w:val="fr-BE" w:eastAsia="nl-BE"/>
        </w:rPr>
      </w:pPr>
      <w:r>
        <w:rPr>
          <w:noProof/>
          <w:lang w:val="fr-BE" w:eastAsia="nl-BE"/>
        </w:rPr>
        <w:t xml:space="preserve">Dans un sous-groupe de patients présentant des fistules avec écoulement à l’inclusion (8,8% ; n = 26), 12/15 (80%) des patients traités par </w:t>
      </w:r>
      <w:r w:rsidR="008260B2">
        <w:rPr>
          <w:noProof/>
          <w:lang w:val="fr-BE" w:eastAsia="nl-BE"/>
        </w:rPr>
        <w:t>ustekinumab</w:t>
      </w:r>
      <w:r>
        <w:rPr>
          <w:noProof/>
          <w:lang w:val="fr-BE" w:eastAsia="nl-BE"/>
        </w:rPr>
        <w:t xml:space="preserve"> ont obtenu une réponse sur les fistules sous 44 semaines (définie comme une réduction du nombre de fistules avec écoulement ≥ 50% par rapport à l’inclusion dans l’étude d’induction) comparé à 5/11 (45,5%) des patients exposés au placebo.</w:t>
      </w:r>
    </w:p>
    <w:p w14:paraId="5DCC5A02" w14:textId="77777777" w:rsidR="005F2BF9" w:rsidRDefault="005F2BF9">
      <w:pPr>
        <w:rPr>
          <w:noProof/>
          <w:lang w:val="fr-BE" w:eastAsia="nl-BE"/>
        </w:rPr>
      </w:pPr>
    </w:p>
    <w:p w14:paraId="03A5EEAC" w14:textId="77777777" w:rsidR="005F2BF9" w:rsidRDefault="00E13671">
      <w:pPr>
        <w:keepNext/>
        <w:autoSpaceDE w:val="0"/>
        <w:autoSpaceDN w:val="0"/>
        <w:adjustRightInd w:val="0"/>
        <w:rPr>
          <w:noProof/>
          <w:szCs w:val="24"/>
          <w:lang w:val="fr-BE" w:eastAsia="nl-BE"/>
        </w:rPr>
      </w:pPr>
      <w:r>
        <w:rPr>
          <w:i/>
          <w:noProof/>
          <w:szCs w:val="22"/>
          <w:lang w:val="fr-BE" w:eastAsia="nl-BE"/>
        </w:rPr>
        <w:t>Qualité de vie liée à la santé</w:t>
      </w:r>
    </w:p>
    <w:p w14:paraId="0FC1FE33" w14:textId="77777777" w:rsidR="005F2BF9" w:rsidRDefault="00E13671">
      <w:pPr>
        <w:rPr>
          <w:iCs/>
          <w:noProof/>
          <w:lang w:val="fr-BE" w:eastAsia="nl-BE"/>
        </w:rPr>
      </w:pPr>
      <w:r>
        <w:rPr>
          <w:iCs/>
          <w:noProof/>
          <w:lang w:val="fr-BE" w:eastAsia="nl-BE"/>
        </w:rPr>
        <w:t>La qualité de vie liée à la santé a été évaluée par les questionnaires sur la maladie inflammatoire intestinale (IBDQ) et SF-36. À la semaine 8, les patients recevant l’</w:t>
      </w:r>
      <w:r w:rsidR="008260B2">
        <w:rPr>
          <w:iCs/>
          <w:noProof/>
          <w:lang w:val="fr-BE" w:eastAsia="nl-BE"/>
        </w:rPr>
        <w:t>ustekinumab</w:t>
      </w:r>
      <w:r>
        <w:rPr>
          <w:iCs/>
          <w:noProof/>
          <w:lang w:val="fr-BE" w:eastAsia="nl-BE"/>
        </w:rPr>
        <w:t xml:space="preserve"> ont montré des améliorations supérieures, de manière statistiquement significative, et importantes sur le plan clinique, du score total IBDQ et de la composante mentale du score SF-36 dans les études UNITI-1 et UNITI-2, et de la composante physique du score SF-36 dans l’étude UNITI-2, comparativement au placebo. Ces améliorations se sont généralement mieux maintenues chez les patients traités par </w:t>
      </w:r>
      <w:r w:rsidR="008260B2">
        <w:rPr>
          <w:iCs/>
          <w:noProof/>
          <w:lang w:val="fr-BE" w:eastAsia="nl-BE"/>
        </w:rPr>
        <w:t>ustekinumab</w:t>
      </w:r>
      <w:r>
        <w:rPr>
          <w:iCs/>
          <w:noProof/>
          <w:lang w:val="fr-BE" w:eastAsia="nl-BE"/>
        </w:rPr>
        <w:t xml:space="preserve"> dans l’étude IM-UNITI jusqu’à la semaine 44 comparativement au placebo. L’amélioration de la qualité de vie liée à la santé était généralement maintenue pendant l’étude d’extension jusqu’à la semaine</w:t>
      </w:r>
      <w:r>
        <w:rPr>
          <w:noProof/>
          <w:lang w:val="fr-BE" w:eastAsia="nl-BE"/>
        </w:rPr>
        <w:t> </w:t>
      </w:r>
      <w:r>
        <w:rPr>
          <w:iCs/>
          <w:noProof/>
          <w:lang w:val="fr-BE" w:eastAsia="nl-BE"/>
        </w:rPr>
        <w:t>252.</w:t>
      </w:r>
    </w:p>
    <w:p w14:paraId="2041A978" w14:textId="77777777" w:rsidR="005F2BF9" w:rsidRDefault="005F2BF9">
      <w:pPr>
        <w:rPr>
          <w:noProof/>
          <w:lang w:val="fr-BE"/>
        </w:rPr>
      </w:pPr>
    </w:p>
    <w:p w14:paraId="120F2A40" w14:textId="77777777" w:rsidR="005F2BF9" w:rsidRDefault="00E13671">
      <w:pPr>
        <w:keepNext/>
        <w:rPr>
          <w:noProof/>
          <w:lang w:val="fr-BE"/>
        </w:rPr>
      </w:pPr>
      <w:r>
        <w:rPr>
          <w:noProof/>
          <w:u w:val="single"/>
          <w:lang w:val="fr-BE"/>
        </w:rPr>
        <w:lastRenderedPageBreak/>
        <w:t>Immunogénicité</w:t>
      </w:r>
    </w:p>
    <w:p w14:paraId="6AD4A1EE" w14:textId="77777777" w:rsidR="005F2BF9" w:rsidRDefault="00E13671">
      <w:pPr>
        <w:rPr>
          <w:iCs/>
          <w:noProof/>
          <w:lang w:val="fr-BE" w:eastAsia="nl-BE"/>
        </w:rPr>
      </w:pPr>
      <w:r>
        <w:rPr>
          <w:bCs/>
          <w:noProof/>
          <w:lang w:val="fr-BE"/>
        </w:rPr>
        <w:t>Des anticorps dirigés contre l’</w:t>
      </w:r>
      <w:r w:rsidR="008260B2">
        <w:rPr>
          <w:bCs/>
          <w:noProof/>
          <w:lang w:val="fr-BE"/>
        </w:rPr>
        <w:t>ustekinumab</w:t>
      </w:r>
      <w:r>
        <w:rPr>
          <w:bCs/>
          <w:noProof/>
          <w:lang w:val="fr-BE"/>
        </w:rPr>
        <w:t xml:space="preserve"> peuvent se développer durant le traitement par </w:t>
      </w:r>
      <w:r w:rsidR="008260B2">
        <w:rPr>
          <w:bCs/>
          <w:noProof/>
          <w:lang w:val="fr-BE"/>
        </w:rPr>
        <w:t>ustekinumab</w:t>
      </w:r>
      <w:r>
        <w:rPr>
          <w:bCs/>
          <w:noProof/>
          <w:lang w:val="fr-BE"/>
        </w:rPr>
        <w:t>, et la plupart sont neutralisants. La formation d’anticorps dirigés contre l’</w:t>
      </w:r>
      <w:r w:rsidR="008260B2">
        <w:rPr>
          <w:bCs/>
          <w:noProof/>
          <w:lang w:val="fr-BE"/>
        </w:rPr>
        <w:t>ustekinumab</w:t>
      </w:r>
      <w:r>
        <w:rPr>
          <w:bCs/>
          <w:noProof/>
          <w:lang w:val="fr-BE"/>
        </w:rPr>
        <w:t xml:space="preserve"> est associée à une augmentation de la clairance de l’</w:t>
      </w:r>
      <w:r w:rsidR="008260B2">
        <w:rPr>
          <w:noProof/>
          <w:lang w:val="fr-BE"/>
        </w:rPr>
        <w:t>ustekinumab</w:t>
      </w:r>
      <w:r>
        <w:rPr>
          <w:noProof/>
          <w:lang w:val="fr-BE"/>
        </w:rPr>
        <w:t xml:space="preserve"> et à une diminution de </w:t>
      </w:r>
      <w:r>
        <w:rPr>
          <w:bCs/>
          <w:noProof/>
          <w:lang w:val="fr-BE"/>
        </w:rPr>
        <w:t>l’efficacité de l’</w:t>
      </w:r>
      <w:r w:rsidR="008260B2">
        <w:rPr>
          <w:bCs/>
          <w:noProof/>
          <w:lang w:val="fr-BE"/>
        </w:rPr>
        <w:t>ustekinumab</w:t>
      </w:r>
      <w:r>
        <w:rPr>
          <w:noProof/>
          <w:lang w:val="fr-BE"/>
        </w:rPr>
        <w:t xml:space="preserve">, sauf chez les patients atteints de </w:t>
      </w:r>
      <w:r>
        <w:rPr>
          <w:bCs/>
          <w:noProof/>
          <w:lang w:val="fr-BE"/>
        </w:rPr>
        <w:t>la maladie de Crohn, chez qui aucune diminution de l’efficacité n’a été observée. Il n’y a pas de corrélation apparente entre la présence d’anticorps dirigés contre l’</w:t>
      </w:r>
      <w:r w:rsidR="008260B2">
        <w:rPr>
          <w:bCs/>
          <w:noProof/>
          <w:lang w:val="fr-BE"/>
        </w:rPr>
        <w:t>ustekinumab</w:t>
      </w:r>
      <w:r>
        <w:rPr>
          <w:bCs/>
          <w:noProof/>
          <w:lang w:val="fr-BE"/>
        </w:rPr>
        <w:t xml:space="preserve"> </w:t>
      </w:r>
      <w:r>
        <w:rPr>
          <w:noProof/>
          <w:lang w:val="fr-BE"/>
        </w:rPr>
        <w:t>et la survenue de réactions au site d’injection.</w:t>
      </w:r>
    </w:p>
    <w:p w14:paraId="7A5508A4" w14:textId="77777777" w:rsidR="005F2BF9" w:rsidRDefault="005F2BF9">
      <w:pPr>
        <w:rPr>
          <w:iCs/>
          <w:noProof/>
          <w:lang w:val="fr-BE" w:eastAsia="nl-BE"/>
        </w:rPr>
      </w:pPr>
    </w:p>
    <w:p w14:paraId="2B396C0C" w14:textId="77777777" w:rsidR="005F2BF9" w:rsidRDefault="00E13671">
      <w:pPr>
        <w:keepNext/>
        <w:widowControl w:val="0"/>
        <w:rPr>
          <w:noProof/>
          <w:u w:val="single"/>
          <w:lang w:val="fr-BE" w:eastAsia="nl-BE"/>
        </w:rPr>
      </w:pPr>
      <w:r>
        <w:rPr>
          <w:noProof/>
          <w:u w:val="single"/>
          <w:lang w:val="fr-BE" w:eastAsia="nl-BE"/>
        </w:rPr>
        <w:t>Population pédiatrique</w:t>
      </w:r>
    </w:p>
    <w:p w14:paraId="54F2D48F" w14:textId="77777777" w:rsidR="005F2BF9" w:rsidRDefault="00E13671">
      <w:pPr>
        <w:rPr>
          <w:noProof/>
          <w:lang w:val="fr-BE" w:eastAsia="nl-BE"/>
        </w:rPr>
      </w:pPr>
      <w:r>
        <w:rPr>
          <w:noProof/>
          <w:lang w:val="fr-BE" w:eastAsia="nl-BE"/>
        </w:rPr>
        <w:t>L’Agence européenne des médicaments a différé l’obligation de soumettre les résultats d’études réalisées avec l’</w:t>
      </w:r>
      <w:r w:rsidR="008260B2">
        <w:rPr>
          <w:noProof/>
          <w:lang w:val="fr-BE" w:eastAsia="nl-BE"/>
        </w:rPr>
        <w:t>ustekinumab</w:t>
      </w:r>
      <w:r>
        <w:rPr>
          <w:noProof/>
          <w:lang w:val="fr-BE" w:eastAsia="nl-BE"/>
        </w:rPr>
        <w:t xml:space="preserve"> dans un ou plusieurs sous-groupes de la population pédiatrique dans la maladie de Crohn</w:t>
      </w:r>
      <w:r>
        <w:rPr>
          <w:noProof/>
          <w:lang w:val="fr-BE"/>
        </w:rPr>
        <w:t xml:space="preserve"> </w:t>
      </w:r>
      <w:r>
        <w:rPr>
          <w:noProof/>
          <w:lang w:val="fr-BE" w:eastAsia="nl-BE"/>
        </w:rPr>
        <w:t>(voir rubrique 4.2 pour les informations concernant l’usage pédiatrique).</w:t>
      </w:r>
    </w:p>
    <w:p w14:paraId="02D167BE" w14:textId="77777777" w:rsidR="005F2BF9" w:rsidRDefault="005F2BF9">
      <w:pPr>
        <w:rPr>
          <w:noProof/>
          <w:lang w:val="fr-BE" w:eastAsia="nl-BE"/>
        </w:rPr>
      </w:pPr>
    </w:p>
    <w:p w14:paraId="368585D1" w14:textId="77777777" w:rsidR="005F2BF9" w:rsidRDefault="00E13671">
      <w:pPr>
        <w:keepNext/>
        <w:suppressAutoHyphens/>
        <w:ind w:left="567" w:hanging="567"/>
        <w:outlineLvl w:val="2"/>
        <w:rPr>
          <w:b/>
          <w:noProof/>
          <w:lang w:val="fr-BE" w:eastAsia="nl-BE"/>
        </w:rPr>
      </w:pPr>
      <w:r>
        <w:rPr>
          <w:b/>
          <w:noProof/>
          <w:lang w:val="fr-BE" w:eastAsia="nl-BE"/>
        </w:rPr>
        <w:t>5.2</w:t>
      </w:r>
      <w:r>
        <w:rPr>
          <w:b/>
          <w:noProof/>
          <w:lang w:val="fr-BE" w:eastAsia="nl-BE"/>
        </w:rPr>
        <w:tab/>
        <w:t>Propriétés pharmacocinétiques</w:t>
      </w:r>
    </w:p>
    <w:p w14:paraId="3B6B79B2" w14:textId="77777777" w:rsidR="005F2BF9" w:rsidRDefault="005F2BF9">
      <w:pPr>
        <w:keepNext/>
        <w:rPr>
          <w:noProof/>
          <w:lang w:val="fr-BE" w:eastAsia="nl-BE"/>
        </w:rPr>
      </w:pPr>
    </w:p>
    <w:p w14:paraId="2528792F" w14:textId="77777777" w:rsidR="005F2BF9" w:rsidRDefault="00E13671">
      <w:pPr>
        <w:keepNext/>
        <w:rPr>
          <w:noProof/>
          <w:u w:val="single"/>
          <w:lang w:val="fr-BE" w:eastAsia="nl-BE"/>
        </w:rPr>
      </w:pPr>
      <w:r>
        <w:rPr>
          <w:noProof/>
          <w:u w:val="single"/>
          <w:lang w:val="fr-BE" w:eastAsia="nl-BE"/>
        </w:rPr>
        <w:t>Absorption</w:t>
      </w:r>
    </w:p>
    <w:p w14:paraId="1CBDB98C" w14:textId="77777777" w:rsidR="005F2BF9" w:rsidRDefault="00E13671">
      <w:pPr>
        <w:rPr>
          <w:noProof/>
          <w:lang w:val="fr-BE" w:eastAsia="nl-BE"/>
        </w:rPr>
      </w:pPr>
      <w:r>
        <w:rPr>
          <w:noProof/>
          <w:lang w:val="fr-BE" w:eastAsia="nl-BE"/>
        </w:rPr>
        <w:t>Le temps médian nécessaire pour atteindre la concentration sérique maximale (t</w:t>
      </w:r>
      <w:r>
        <w:rPr>
          <w:noProof/>
          <w:vertAlign w:val="subscript"/>
          <w:lang w:val="fr-BE" w:eastAsia="nl-BE"/>
        </w:rPr>
        <w:t>max</w:t>
      </w:r>
      <w:r>
        <w:rPr>
          <w:noProof/>
          <w:lang w:val="fr-BE" w:eastAsia="nl-BE"/>
        </w:rPr>
        <w:t>) était de 8,5 jours après une administration unique de 90 mg en sous-cutanée chez des sujets sains. Après administration unique de 45 mg ou de 90 mg en sous-cutanée chez des patients présentant un psoriasis, les valeurs médianes t</w:t>
      </w:r>
      <w:r>
        <w:rPr>
          <w:noProof/>
          <w:vertAlign w:val="subscript"/>
          <w:lang w:val="fr-BE" w:eastAsia="nl-BE"/>
        </w:rPr>
        <w:t xml:space="preserve">max </w:t>
      </w:r>
      <w:r>
        <w:rPr>
          <w:noProof/>
          <w:lang w:val="fr-BE" w:eastAsia="nl-BE"/>
        </w:rPr>
        <w:t>de l’</w:t>
      </w:r>
      <w:r w:rsidR="008260B2">
        <w:rPr>
          <w:noProof/>
          <w:lang w:val="fr-BE" w:eastAsia="nl-BE"/>
        </w:rPr>
        <w:t>ustekinumab</w:t>
      </w:r>
      <w:r>
        <w:rPr>
          <w:noProof/>
          <w:lang w:val="fr-BE" w:eastAsia="nl-BE"/>
        </w:rPr>
        <w:t xml:space="preserve"> étaient comparables à celles observées chez des sujets sains.</w:t>
      </w:r>
    </w:p>
    <w:p w14:paraId="3583EF8D" w14:textId="77777777" w:rsidR="005F2BF9" w:rsidRDefault="005F2BF9">
      <w:pPr>
        <w:rPr>
          <w:noProof/>
          <w:lang w:val="fr-BE" w:eastAsia="nl-BE"/>
        </w:rPr>
      </w:pPr>
    </w:p>
    <w:p w14:paraId="2189B6D6" w14:textId="77777777" w:rsidR="005F2BF9" w:rsidRDefault="00E13671">
      <w:pPr>
        <w:rPr>
          <w:noProof/>
          <w:lang w:val="fr-BE" w:eastAsia="nl-BE"/>
        </w:rPr>
      </w:pPr>
      <w:r>
        <w:rPr>
          <w:noProof/>
          <w:lang w:val="fr-BE" w:eastAsia="nl-BE"/>
        </w:rPr>
        <w:t>La biodisponibilité absolue de l’</w:t>
      </w:r>
      <w:r w:rsidR="008260B2">
        <w:rPr>
          <w:noProof/>
          <w:lang w:val="fr-BE" w:eastAsia="nl-BE"/>
        </w:rPr>
        <w:t>ustekinumab</w:t>
      </w:r>
      <w:r>
        <w:rPr>
          <w:noProof/>
          <w:lang w:val="fr-BE" w:eastAsia="nl-BE"/>
        </w:rPr>
        <w:t xml:space="preserve"> après une administration unique en sous-cutanée était estimée à 57,2% chez les patients présentant un psoriasis.</w:t>
      </w:r>
    </w:p>
    <w:p w14:paraId="3B37F593" w14:textId="77777777" w:rsidR="005F2BF9" w:rsidRDefault="005F2BF9">
      <w:pPr>
        <w:rPr>
          <w:noProof/>
          <w:u w:val="single"/>
          <w:lang w:val="fr-BE" w:eastAsia="nl-BE"/>
        </w:rPr>
      </w:pPr>
    </w:p>
    <w:p w14:paraId="6CD4ED54" w14:textId="77777777" w:rsidR="005F2BF9" w:rsidRDefault="00E13671">
      <w:pPr>
        <w:keepNext/>
        <w:rPr>
          <w:noProof/>
          <w:lang w:val="fr-BE" w:eastAsia="nl-BE"/>
        </w:rPr>
      </w:pPr>
      <w:r>
        <w:rPr>
          <w:noProof/>
          <w:u w:val="single"/>
          <w:lang w:val="fr-BE" w:eastAsia="nl-BE"/>
        </w:rPr>
        <w:t>Distribution</w:t>
      </w:r>
    </w:p>
    <w:p w14:paraId="3FA1A30E" w14:textId="77777777" w:rsidR="005F2BF9" w:rsidRDefault="00E13671">
      <w:pPr>
        <w:rPr>
          <w:noProof/>
          <w:lang w:val="fr-BE" w:eastAsia="nl-BE"/>
        </w:rPr>
      </w:pPr>
      <w:r>
        <w:rPr>
          <w:noProof/>
          <w:lang w:val="fr-BE" w:eastAsia="nl-BE"/>
        </w:rPr>
        <w:t>Le volume de distribution médian pendant la phase finale (Vz) après administration unique en intraveineuse à des patients présentant un psoriasis était comprise entre 57 et 83 mL/kg.</w:t>
      </w:r>
    </w:p>
    <w:p w14:paraId="36F92D86" w14:textId="77777777" w:rsidR="005F2BF9" w:rsidRDefault="005F2BF9">
      <w:pPr>
        <w:rPr>
          <w:noProof/>
          <w:lang w:val="fr-BE" w:eastAsia="nl-BE"/>
        </w:rPr>
      </w:pPr>
    </w:p>
    <w:p w14:paraId="10543491" w14:textId="77777777" w:rsidR="005F2BF9" w:rsidRDefault="00E13671">
      <w:pPr>
        <w:keepNext/>
        <w:rPr>
          <w:noProof/>
          <w:u w:val="single"/>
          <w:lang w:val="fr-BE" w:eastAsia="nl-BE"/>
        </w:rPr>
      </w:pPr>
      <w:r>
        <w:rPr>
          <w:noProof/>
          <w:u w:val="single"/>
          <w:lang w:val="fr-BE" w:eastAsia="nl-BE"/>
        </w:rPr>
        <w:t>Biotransformation</w:t>
      </w:r>
    </w:p>
    <w:p w14:paraId="09714BB6" w14:textId="77777777" w:rsidR="005F2BF9" w:rsidRDefault="00E13671">
      <w:pPr>
        <w:rPr>
          <w:noProof/>
          <w:lang w:val="fr-BE" w:eastAsia="nl-BE"/>
        </w:rPr>
      </w:pPr>
      <w:r>
        <w:rPr>
          <w:noProof/>
          <w:lang w:val="fr-BE" w:eastAsia="nl-BE"/>
        </w:rPr>
        <w:t>La voie métabolique exacte de l’</w:t>
      </w:r>
      <w:r w:rsidR="008260B2">
        <w:rPr>
          <w:noProof/>
          <w:lang w:val="fr-BE" w:eastAsia="nl-BE"/>
        </w:rPr>
        <w:t>ustekinumab</w:t>
      </w:r>
      <w:r>
        <w:rPr>
          <w:noProof/>
          <w:lang w:val="fr-BE" w:eastAsia="nl-BE"/>
        </w:rPr>
        <w:t xml:space="preserve"> n’est pas connue.</w:t>
      </w:r>
    </w:p>
    <w:p w14:paraId="5A723EF6" w14:textId="77777777" w:rsidR="005F2BF9" w:rsidRDefault="005F2BF9">
      <w:pPr>
        <w:rPr>
          <w:noProof/>
          <w:lang w:val="fr-BE" w:eastAsia="nl-BE"/>
        </w:rPr>
      </w:pPr>
    </w:p>
    <w:p w14:paraId="6BE645E5" w14:textId="77777777" w:rsidR="005F2BF9" w:rsidRDefault="00E13671">
      <w:pPr>
        <w:keepNext/>
        <w:rPr>
          <w:noProof/>
          <w:u w:val="single"/>
          <w:lang w:val="fr-BE" w:eastAsia="nl-BE"/>
        </w:rPr>
      </w:pPr>
      <w:r>
        <w:rPr>
          <w:noProof/>
          <w:u w:val="single"/>
          <w:lang w:val="fr-BE" w:eastAsia="nl-BE"/>
        </w:rPr>
        <w:t>Elimination</w:t>
      </w:r>
    </w:p>
    <w:p w14:paraId="7C145CEC" w14:textId="77777777" w:rsidR="005F2BF9" w:rsidRDefault="00E13671">
      <w:pPr>
        <w:rPr>
          <w:noProof/>
          <w:lang w:val="fr-BE" w:eastAsia="nl-BE"/>
        </w:rPr>
      </w:pPr>
      <w:r>
        <w:rPr>
          <w:noProof/>
          <w:lang w:val="fr-BE" w:eastAsia="nl-BE"/>
        </w:rPr>
        <w:t>La clairance médiane systémique (Cl) après administration unique en intraveineuse à des patients présentant un psoriasis était comprise entre 1,99 et 2,34 mL/jour/kg. La demi-vie médiane (t</w:t>
      </w:r>
      <w:r>
        <w:rPr>
          <w:noProof/>
          <w:vertAlign w:val="subscript"/>
          <w:lang w:val="fr-BE" w:eastAsia="nl-BE"/>
        </w:rPr>
        <w:t>1/2</w:t>
      </w:r>
      <w:r>
        <w:rPr>
          <w:noProof/>
          <w:lang w:val="fr-BE" w:eastAsia="nl-BE"/>
        </w:rPr>
        <w:t>) de l’</w:t>
      </w:r>
      <w:r w:rsidR="008260B2">
        <w:rPr>
          <w:noProof/>
          <w:lang w:val="fr-BE" w:eastAsia="nl-BE"/>
        </w:rPr>
        <w:t>ustekinumab</w:t>
      </w:r>
      <w:r>
        <w:rPr>
          <w:noProof/>
          <w:lang w:val="fr-BE" w:eastAsia="nl-BE"/>
        </w:rPr>
        <w:t xml:space="preserve"> était d’environ 3 semaines chez les patients présentant un psoriasis, un rhumatisme psoriasique</w:t>
      </w:r>
      <w:r w:rsidR="007F278C">
        <w:rPr>
          <w:noProof/>
          <w:lang w:val="fr-BE" w:eastAsia="nl-BE"/>
        </w:rPr>
        <w:t xml:space="preserve"> ou</w:t>
      </w:r>
      <w:r>
        <w:rPr>
          <w:noProof/>
          <w:lang w:val="fr-BE" w:eastAsia="nl-BE"/>
        </w:rPr>
        <w:t xml:space="preserve"> une maladie de Crohn, elle était comprise entre 15 et 32 jours sur l’ensemble des études </w:t>
      </w:r>
      <w:r w:rsidR="008260B2">
        <w:rPr>
          <w:noProof/>
          <w:lang w:val="fr-BE" w:eastAsia="nl-BE"/>
        </w:rPr>
        <w:t>ustekinumab</w:t>
      </w:r>
      <w:r>
        <w:rPr>
          <w:noProof/>
          <w:lang w:val="fr-BE" w:eastAsia="nl-BE"/>
        </w:rPr>
        <w:t xml:space="preserve"> réalisées dans le psoriasis et le rhumatisme psoriasique. Dans une analyse pharmacocinétique de population, la clairance apparente (Cl/F) et le volume de distribution apparent (V/F) étaient respectivement de 0,465 L/jour et de 15,7 L chez des patients présentant un psoriasis. La Cl/F de l’</w:t>
      </w:r>
      <w:r w:rsidR="008260B2">
        <w:rPr>
          <w:noProof/>
          <w:lang w:val="fr-BE" w:eastAsia="nl-BE"/>
        </w:rPr>
        <w:t>ustekinumab</w:t>
      </w:r>
      <w:r>
        <w:rPr>
          <w:noProof/>
          <w:lang w:val="fr-BE" w:eastAsia="nl-BE"/>
        </w:rPr>
        <w:t xml:space="preserve"> n’était pas influencée par le sexe. L’analyse pharmacocinétique de population a montré qu’il y avait une tendance vers une plus grande clairance de l’</w:t>
      </w:r>
      <w:r w:rsidR="008260B2">
        <w:rPr>
          <w:noProof/>
          <w:lang w:val="fr-BE" w:eastAsia="nl-BE"/>
        </w:rPr>
        <w:t>ustekinumab</w:t>
      </w:r>
      <w:r>
        <w:rPr>
          <w:noProof/>
          <w:lang w:val="fr-BE" w:eastAsia="nl-BE"/>
        </w:rPr>
        <w:t xml:space="preserve"> chez les patients testés positivement aux anticorps anti-</w:t>
      </w:r>
      <w:r w:rsidR="008260B2">
        <w:rPr>
          <w:noProof/>
          <w:lang w:val="fr-BE" w:eastAsia="nl-BE"/>
        </w:rPr>
        <w:t>ustekinumab</w:t>
      </w:r>
      <w:r>
        <w:rPr>
          <w:noProof/>
          <w:lang w:val="fr-BE" w:eastAsia="nl-BE"/>
        </w:rPr>
        <w:t>.</w:t>
      </w:r>
    </w:p>
    <w:p w14:paraId="343DB7F4" w14:textId="77777777" w:rsidR="005F2BF9" w:rsidRDefault="005F2BF9">
      <w:pPr>
        <w:rPr>
          <w:noProof/>
          <w:lang w:val="fr-BE" w:eastAsia="nl-BE"/>
        </w:rPr>
      </w:pPr>
    </w:p>
    <w:p w14:paraId="3EC6ECF9" w14:textId="77777777" w:rsidR="005F2BF9" w:rsidRDefault="00E13671">
      <w:pPr>
        <w:keepNext/>
        <w:rPr>
          <w:noProof/>
          <w:u w:val="single"/>
          <w:lang w:val="fr-BE" w:eastAsia="nl-BE"/>
        </w:rPr>
      </w:pPr>
      <w:r>
        <w:rPr>
          <w:noProof/>
          <w:u w:val="single"/>
          <w:lang w:val="fr-BE" w:eastAsia="nl-BE"/>
        </w:rPr>
        <w:t>Linéarité de dose</w:t>
      </w:r>
    </w:p>
    <w:p w14:paraId="707DE46C" w14:textId="77777777" w:rsidR="005F2BF9" w:rsidRDefault="00E13671">
      <w:pPr>
        <w:rPr>
          <w:noProof/>
          <w:lang w:val="fr-BE" w:eastAsia="nl-BE"/>
        </w:rPr>
      </w:pPr>
      <w:r>
        <w:rPr>
          <w:noProof/>
          <w:lang w:val="fr-BE" w:eastAsia="nl-BE"/>
        </w:rPr>
        <w:t>L’exposition systémique de l’</w:t>
      </w:r>
      <w:r w:rsidR="008260B2">
        <w:rPr>
          <w:noProof/>
          <w:lang w:val="fr-BE" w:eastAsia="nl-BE"/>
        </w:rPr>
        <w:t>ustekinumab</w:t>
      </w:r>
      <w:r>
        <w:rPr>
          <w:noProof/>
          <w:lang w:val="fr-BE" w:eastAsia="nl-BE"/>
        </w:rPr>
        <w:t xml:space="preserve"> (C</w:t>
      </w:r>
      <w:r>
        <w:rPr>
          <w:noProof/>
          <w:vertAlign w:val="subscript"/>
          <w:lang w:val="fr-BE" w:eastAsia="nl-BE"/>
        </w:rPr>
        <w:t>max</w:t>
      </w:r>
      <w:r>
        <w:rPr>
          <w:noProof/>
          <w:lang w:val="fr-BE" w:eastAsia="nl-BE"/>
        </w:rPr>
        <w:t xml:space="preserve"> et ASC) a augmenté de manière quasi-proportionnelle à la dose après administration unique intraveineuse à des posologies comprises entre 0,09 mg/kg et 4,5 mg/kg ou après une administration unique sous-cutanée à des posologies comprises entre environ 24 mg et 240 mg chez des patients présentant un psoriasis.</w:t>
      </w:r>
    </w:p>
    <w:p w14:paraId="28B0E684" w14:textId="77777777" w:rsidR="005F2BF9" w:rsidRDefault="005F2BF9">
      <w:pPr>
        <w:rPr>
          <w:noProof/>
          <w:lang w:val="fr-BE" w:eastAsia="nl-BE"/>
        </w:rPr>
      </w:pPr>
    </w:p>
    <w:p w14:paraId="2588235B" w14:textId="77777777" w:rsidR="005F2BF9" w:rsidRDefault="00E13671">
      <w:pPr>
        <w:keepNext/>
        <w:rPr>
          <w:noProof/>
          <w:u w:val="single"/>
          <w:lang w:val="fr-BE" w:eastAsia="nl-BE"/>
        </w:rPr>
      </w:pPr>
      <w:r>
        <w:rPr>
          <w:noProof/>
          <w:u w:val="single"/>
          <w:lang w:val="fr-BE" w:eastAsia="nl-BE"/>
        </w:rPr>
        <w:t>Dose unique versus doses multiples</w:t>
      </w:r>
    </w:p>
    <w:p w14:paraId="72C125E2" w14:textId="77777777" w:rsidR="005F2BF9" w:rsidRDefault="00E13671">
      <w:pPr>
        <w:rPr>
          <w:noProof/>
          <w:lang w:val="fr-BE" w:eastAsia="nl-BE"/>
        </w:rPr>
      </w:pPr>
      <w:r>
        <w:rPr>
          <w:noProof/>
          <w:lang w:val="fr-BE" w:eastAsia="nl-BE"/>
        </w:rPr>
        <w:t>Les profils sériques de concentration de l’</w:t>
      </w:r>
      <w:r w:rsidR="008260B2">
        <w:rPr>
          <w:noProof/>
          <w:lang w:val="fr-BE" w:eastAsia="nl-BE"/>
        </w:rPr>
        <w:t>ustekinumab</w:t>
      </w:r>
      <w:r>
        <w:rPr>
          <w:noProof/>
          <w:lang w:val="fr-BE" w:eastAsia="nl-BE"/>
        </w:rPr>
        <w:t xml:space="preserve"> en fonction du temps étaient généralement prévisibles après administration en sous-cutanée d’une dose unique ou de doses multiples. Chez les patients atteints de psoriasis, les concentrations sériques à l’équilibre de l’</w:t>
      </w:r>
      <w:r w:rsidR="008260B2">
        <w:rPr>
          <w:noProof/>
          <w:lang w:val="fr-BE" w:eastAsia="nl-BE"/>
        </w:rPr>
        <w:t>ustekinumab</w:t>
      </w:r>
      <w:r>
        <w:rPr>
          <w:noProof/>
          <w:lang w:val="fr-BE" w:eastAsia="nl-BE"/>
        </w:rPr>
        <w:t xml:space="preserve"> ont été atteintes à la semaine 28 après des doses initiales en sous-cutanée aux Semaines 0 et 4 suivies d’une dose toutes les 12 semaines. La concentration médiane à l’équilibre était comprise entre 0,21 μg/mL et 0,26 μg/mL (45 mg) et entre 0,47 μg/mL et 0,49 μg/mL (90 mg) chez les patients atteints de psoriasis. </w:t>
      </w:r>
      <w:r>
        <w:rPr>
          <w:noProof/>
          <w:lang w:val="fr-BE" w:eastAsia="nl-BE"/>
        </w:rPr>
        <w:lastRenderedPageBreak/>
        <w:t>Il n’y avait pas d’accumulation apparente de la concentration sérique de l’</w:t>
      </w:r>
      <w:r w:rsidR="008260B2">
        <w:rPr>
          <w:noProof/>
          <w:lang w:val="fr-BE" w:eastAsia="nl-BE"/>
        </w:rPr>
        <w:t>ustekinumab</w:t>
      </w:r>
      <w:r>
        <w:rPr>
          <w:noProof/>
          <w:lang w:val="fr-BE" w:eastAsia="nl-BE"/>
        </w:rPr>
        <w:t xml:space="preserve"> au cours du temps lors d’administrations sous-cutanées toutes les 12 semaines.</w:t>
      </w:r>
    </w:p>
    <w:p w14:paraId="76D74868" w14:textId="77777777" w:rsidR="005F2BF9" w:rsidRDefault="005F2BF9">
      <w:pPr>
        <w:rPr>
          <w:noProof/>
          <w:lang w:val="fr-BE" w:eastAsia="nl-BE"/>
        </w:rPr>
      </w:pPr>
    </w:p>
    <w:p w14:paraId="3C01C0FB" w14:textId="77777777" w:rsidR="005F2BF9" w:rsidRDefault="00E13671">
      <w:pPr>
        <w:rPr>
          <w:noProof/>
          <w:lang w:val="fr-BE" w:eastAsia="nl-BE"/>
        </w:rPr>
      </w:pPr>
      <w:r>
        <w:rPr>
          <w:noProof/>
          <w:lang w:val="fr-BE" w:eastAsia="nl-BE"/>
        </w:rPr>
        <w:t>Chez les patients atteints de la maladie de Crohn, après une dose intraveineuse de ~6 mg/kg, à partir de la semaine 8, une posologie d</w:t>
      </w:r>
      <w:r w:rsidR="000B7180">
        <w:rPr>
          <w:noProof/>
          <w:lang w:val="fr-BE" w:eastAsia="nl-BE"/>
        </w:rPr>
        <w:t>’</w:t>
      </w:r>
      <w:r>
        <w:rPr>
          <w:noProof/>
          <w:lang w:val="fr-BE" w:eastAsia="nl-BE"/>
        </w:rPr>
        <w:t>entretien de 90 mg d</w:t>
      </w:r>
      <w:r w:rsidR="000B7180">
        <w:rPr>
          <w:noProof/>
          <w:lang w:val="fr-BE" w:eastAsia="nl-BE"/>
        </w:rPr>
        <w:t>’</w:t>
      </w:r>
      <w:r w:rsidR="008260B2">
        <w:rPr>
          <w:noProof/>
          <w:lang w:val="fr-BE" w:eastAsia="nl-BE"/>
        </w:rPr>
        <w:t>ustekinumab</w:t>
      </w:r>
      <w:r>
        <w:rPr>
          <w:noProof/>
          <w:lang w:val="fr-BE" w:eastAsia="nl-BE"/>
        </w:rPr>
        <w:t xml:space="preserve"> par voie sous-cutanée a été administrée toutes les 8 ou 12 semaines. La concentration d’</w:t>
      </w:r>
      <w:r w:rsidR="008260B2">
        <w:rPr>
          <w:noProof/>
          <w:lang w:val="fr-BE" w:eastAsia="nl-BE"/>
        </w:rPr>
        <w:t>ustekinumab</w:t>
      </w:r>
      <w:r>
        <w:rPr>
          <w:noProof/>
          <w:lang w:val="fr-BE" w:eastAsia="nl-BE"/>
        </w:rPr>
        <w:t xml:space="preserve"> à l’état d’équilibre a été atteinte au début de la deuxième dose d</w:t>
      </w:r>
      <w:r w:rsidR="000B7180">
        <w:rPr>
          <w:noProof/>
          <w:lang w:val="fr-BE" w:eastAsia="nl-BE"/>
        </w:rPr>
        <w:t>’</w:t>
      </w:r>
      <w:r>
        <w:rPr>
          <w:noProof/>
          <w:lang w:val="fr-BE" w:eastAsia="nl-BE"/>
        </w:rPr>
        <w:t>entretien. Chez les patients atteints de la maladie de Crohn, les concentrations minimales médianes à l’état d’équilibre variaient de 1,97 µg/mL à 2,24 µg/mL et de 0,61 µg/mL à 0,76 µg/mL lors de l’administration de 90 mg d</w:t>
      </w:r>
      <w:r w:rsidR="000B7180">
        <w:rPr>
          <w:noProof/>
          <w:lang w:val="fr-BE" w:eastAsia="nl-BE"/>
        </w:rPr>
        <w:t>’</w:t>
      </w:r>
      <w:r w:rsidR="008260B2">
        <w:rPr>
          <w:noProof/>
          <w:lang w:val="fr-BE" w:eastAsia="nl-BE"/>
        </w:rPr>
        <w:t>ustekinumab</w:t>
      </w:r>
      <w:r>
        <w:rPr>
          <w:noProof/>
          <w:lang w:val="fr-BE" w:eastAsia="nl-BE"/>
        </w:rPr>
        <w:t xml:space="preserve"> toutes les 8 semaines ou toutes les 12 semaines, respectivement. Les niveaux minimaux d’</w:t>
      </w:r>
      <w:r w:rsidR="008260B2">
        <w:rPr>
          <w:noProof/>
          <w:lang w:val="fr-BE" w:eastAsia="nl-BE"/>
        </w:rPr>
        <w:t>ustekinumab</w:t>
      </w:r>
      <w:r>
        <w:rPr>
          <w:noProof/>
          <w:lang w:val="fr-BE" w:eastAsia="nl-BE"/>
        </w:rPr>
        <w:t xml:space="preserve"> à l’état d</w:t>
      </w:r>
      <w:r w:rsidR="000B7180">
        <w:rPr>
          <w:noProof/>
          <w:lang w:val="fr-BE" w:eastAsia="nl-BE"/>
        </w:rPr>
        <w:t>’</w:t>
      </w:r>
      <w:r>
        <w:rPr>
          <w:noProof/>
          <w:lang w:val="fr-BE" w:eastAsia="nl-BE"/>
        </w:rPr>
        <w:t>équilibre résultant d’une administration de 90 mg d</w:t>
      </w:r>
      <w:r w:rsidR="000B7180">
        <w:rPr>
          <w:noProof/>
          <w:lang w:val="fr-BE" w:eastAsia="nl-BE"/>
        </w:rPr>
        <w:t>’</w:t>
      </w:r>
      <w:r w:rsidR="008260B2">
        <w:rPr>
          <w:noProof/>
          <w:lang w:val="fr-BE" w:eastAsia="nl-BE"/>
        </w:rPr>
        <w:t>ustekinumab</w:t>
      </w:r>
      <w:r>
        <w:rPr>
          <w:noProof/>
          <w:lang w:val="fr-BE" w:eastAsia="nl-BE"/>
        </w:rPr>
        <w:t xml:space="preserve"> toutes les 8 semaines ont été associés à des taux plus élevés de rémission clinique comparés aux niveaux minimaux d’</w:t>
      </w:r>
      <w:r w:rsidR="008260B2">
        <w:rPr>
          <w:noProof/>
          <w:lang w:val="fr-BE" w:eastAsia="nl-BE"/>
        </w:rPr>
        <w:t>ustekinumab</w:t>
      </w:r>
      <w:r>
        <w:rPr>
          <w:noProof/>
          <w:lang w:val="fr-BE" w:eastAsia="nl-BE"/>
        </w:rPr>
        <w:t xml:space="preserve"> à l’état d</w:t>
      </w:r>
      <w:r w:rsidR="000B7180">
        <w:rPr>
          <w:noProof/>
          <w:lang w:val="fr-BE" w:eastAsia="nl-BE"/>
        </w:rPr>
        <w:t>’</w:t>
      </w:r>
      <w:r>
        <w:rPr>
          <w:noProof/>
          <w:lang w:val="fr-BE" w:eastAsia="nl-BE"/>
        </w:rPr>
        <w:t>équilibre après une administration de 90 mg toutes les 12 semaines.</w:t>
      </w:r>
    </w:p>
    <w:p w14:paraId="2A55391F" w14:textId="77777777" w:rsidR="005F2BF9" w:rsidRDefault="005F2BF9">
      <w:pPr>
        <w:rPr>
          <w:noProof/>
          <w:lang w:val="fr-BE" w:eastAsia="nl-BE"/>
        </w:rPr>
      </w:pPr>
    </w:p>
    <w:p w14:paraId="227D2F3C" w14:textId="77777777" w:rsidR="005F2BF9" w:rsidRDefault="00E13671">
      <w:pPr>
        <w:keepNext/>
        <w:rPr>
          <w:noProof/>
          <w:u w:val="single"/>
          <w:lang w:val="fr-BE" w:eastAsia="nl-BE"/>
        </w:rPr>
      </w:pPr>
      <w:r>
        <w:rPr>
          <w:noProof/>
          <w:u w:val="single"/>
          <w:lang w:val="fr-BE" w:eastAsia="nl-BE"/>
        </w:rPr>
        <w:t>Impact du poids sur la pharmacocinétique</w:t>
      </w:r>
    </w:p>
    <w:p w14:paraId="3789C386" w14:textId="77777777" w:rsidR="005F2BF9" w:rsidRDefault="00E13671">
      <w:pPr>
        <w:rPr>
          <w:noProof/>
          <w:lang w:val="fr-BE" w:eastAsia="nl-BE"/>
        </w:rPr>
      </w:pPr>
      <w:r>
        <w:rPr>
          <w:noProof/>
          <w:lang w:val="fr-BE" w:eastAsia="nl-BE"/>
        </w:rPr>
        <w:t>Dans une analyse pharmacocinétique de population utilisant des données issues de patients atteints de psoriasis, le poids s’est révélé être la covariable impactant le plus significativement la clairance de l’</w:t>
      </w:r>
      <w:r w:rsidR="008260B2">
        <w:rPr>
          <w:noProof/>
          <w:lang w:val="fr-BE" w:eastAsia="nl-BE"/>
        </w:rPr>
        <w:t>ustekinumab</w:t>
      </w:r>
      <w:r>
        <w:rPr>
          <w:noProof/>
          <w:lang w:val="fr-BE" w:eastAsia="nl-BE"/>
        </w:rPr>
        <w:t>. La Cl/F médiane chez les patients de poids &gt; 100 kg était environ 55% plus importante que chez les patients de poids ≤ 100 kg. Le V/F médian chez des patients de poids &gt; 100 kg était environ 37% plus important que chez ceux de poids ≤ 100 kg. Les concentrations sériques minimales médianes résiduelles de l’</w:t>
      </w:r>
      <w:r w:rsidR="008260B2">
        <w:rPr>
          <w:noProof/>
          <w:lang w:val="fr-BE" w:eastAsia="nl-BE"/>
        </w:rPr>
        <w:t>ustekinumab</w:t>
      </w:r>
      <w:r>
        <w:rPr>
          <w:noProof/>
          <w:lang w:val="fr-BE" w:eastAsia="nl-BE"/>
        </w:rPr>
        <w:t xml:space="preserve"> chez des patients de poids plus élevé (&gt; 100 kg) du groupe 90 mg étaient comparables à celles des patients de poids plus faible (≤ 100 kg) du groupe 45 mg. Des résultats similaires ont été obtenus dans une analyse pharmacocinétique de population confirmatoire, utilisant des données issues de patients atteints de rhumatisme psoriasique.</w:t>
      </w:r>
    </w:p>
    <w:p w14:paraId="3B1EC465" w14:textId="77777777" w:rsidR="005F2BF9" w:rsidRDefault="005F2BF9">
      <w:pPr>
        <w:rPr>
          <w:noProof/>
          <w:lang w:val="fr-BE" w:eastAsia="nl-BE"/>
        </w:rPr>
      </w:pPr>
    </w:p>
    <w:p w14:paraId="266132EE" w14:textId="77777777" w:rsidR="005F2BF9" w:rsidRDefault="00E13671">
      <w:pPr>
        <w:keepNext/>
        <w:rPr>
          <w:noProof/>
          <w:u w:val="single"/>
          <w:lang w:val="fr-BE" w:eastAsia="nl-BE"/>
        </w:rPr>
      </w:pPr>
      <w:r>
        <w:rPr>
          <w:noProof/>
          <w:u w:val="single"/>
          <w:lang w:val="fr-BE" w:eastAsia="nl-BE"/>
        </w:rPr>
        <w:t>Adaptation de la posologie</w:t>
      </w:r>
    </w:p>
    <w:p w14:paraId="79EB9EF0" w14:textId="77777777" w:rsidR="005F2BF9" w:rsidRDefault="00E13671">
      <w:pPr>
        <w:rPr>
          <w:noProof/>
          <w:lang w:val="fr-BE" w:eastAsia="nl-BE"/>
        </w:rPr>
      </w:pPr>
      <w:r>
        <w:rPr>
          <w:noProof/>
          <w:lang w:val="fr-BE" w:eastAsia="nl-BE"/>
        </w:rPr>
        <w:t>Sur la base des données observées et des analyses PK de population, chez les patients atteints de la maladie de Crohn, les patients randomisés ayant perdu leur réponse au traitement présentaient, au fil du temps, des concentrations sériques d’</w:t>
      </w:r>
      <w:r w:rsidR="008260B2">
        <w:rPr>
          <w:noProof/>
          <w:lang w:val="fr-BE" w:eastAsia="nl-BE"/>
        </w:rPr>
        <w:t>ustekinumab</w:t>
      </w:r>
      <w:r>
        <w:rPr>
          <w:noProof/>
          <w:lang w:val="fr-BE" w:eastAsia="nl-BE"/>
        </w:rPr>
        <w:t xml:space="preserve"> </w:t>
      </w:r>
      <w:r>
        <w:rPr>
          <w:noProof/>
          <w:lang w:val="fr-BE"/>
        </w:rPr>
        <w:t xml:space="preserve">plus faibles </w:t>
      </w:r>
      <w:r>
        <w:rPr>
          <w:noProof/>
          <w:lang w:val="fr-BE" w:eastAsia="nl-BE"/>
        </w:rPr>
        <w:t xml:space="preserve">par rapport aux </w:t>
      </w:r>
      <w:r>
        <w:rPr>
          <w:noProof/>
          <w:lang w:val="fr-BE"/>
        </w:rPr>
        <w:t xml:space="preserve">patients </w:t>
      </w:r>
      <w:r>
        <w:rPr>
          <w:noProof/>
          <w:lang w:val="fr-BE" w:eastAsia="nl-BE"/>
        </w:rPr>
        <w:t>ne présentant pas de perte de réponse. Dans la maladie de Crohn, l’adaptation de la posologie de 90 mg toutes les 12 semaines à 90 mg toutes les 8 semaines était associée à une augmentation des concentrations plasmatiques minimales d’</w:t>
      </w:r>
      <w:r w:rsidR="008260B2">
        <w:rPr>
          <w:noProof/>
          <w:lang w:val="fr-BE" w:eastAsia="nl-BE"/>
        </w:rPr>
        <w:t>ustekinumab</w:t>
      </w:r>
      <w:r>
        <w:rPr>
          <w:noProof/>
          <w:lang w:val="fr-BE" w:eastAsia="nl-BE"/>
        </w:rPr>
        <w:t xml:space="preserve"> et à une augmentation associée de l’efficacité. </w:t>
      </w:r>
    </w:p>
    <w:p w14:paraId="5F3D4C28" w14:textId="77777777" w:rsidR="005F2BF9" w:rsidRDefault="005F2BF9">
      <w:pPr>
        <w:rPr>
          <w:noProof/>
          <w:u w:val="single"/>
          <w:lang w:val="fr-BE" w:eastAsia="nl-BE"/>
        </w:rPr>
      </w:pPr>
    </w:p>
    <w:p w14:paraId="4D9F74D2" w14:textId="77777777" w:rsidR="005F2BF9" w:rsidRDefault="00E13671">
      <w:pPr>
        <w:keepNext/>
        <w:rPr>
          <w:noProof/>
          <w:u w:val="single"/>
          <w:lang w:val="fr-BE" w:eastAsia="nl-BE"/>
        </w:rPr>
      </w:pPr>
      <w:r>
        <w:rPr>
          <w:noProof/>
          <w:u w:val="single"/>
          <w:lang w:val="fr-BE" w:eastAsia="nl-BE"/>
        </w:rPr>
        <w:t>Populations particulières</w:t>
      </w:r>
    </w:p>
    <w:p w14:paraId="79517168" w14:textId="77777777" w:rsidR="005F2BF9" w:rsidRDefault="00E13671">
      <w:pPr>
        <w:rPr>
          <w:noProof/>
          <w:lang w:val="fr-BE" w:eastAsia="nl-BE"/>
        </w:rPr>
      </w:pPr>
      <w:r>
        <w:rPr>
          <w:noProof/>
          <w:lang w:val="fr-BE" w:eastAsia="nl-BE"/>
        </w:rPr>
        <w:t>Aucune donnée pharmacocinétique n’est disponible concernant les patients présentant une insuffisance rénale ou hépatique. Aucune étude spécifique n’a été conduite chez les patients âgés.</w:t>
      </w:r>
    </w:p>
    <w:p w14:paraId="447889CF" w14:textId="77777777" w:rsidR="005F2BF9" w:rsidRDefault="005F2BF9">
      <w:pPr>
        <w:rPr>
          <w:noProof/>
          <w:lang w:val="fr-BE" w:eastAsia="nl-BE"/>
        </w:rPr>
      </w:pPr>
    </w:p>
    <w:p w14:paraId="5F4B9ABF" w14:textId="77777777" w:rsidR="005F2BF9" w:rsidRDefault="00E13671">
      <w:pPr>
        <w:rPr>
          <w:noProof/>
          <w:lang w:val="fr-BE" w:eastAsia="nl-BE"/>
        </w:rPr>
      </w:pPr>
      <w:r>
        <w:rPr>
          <w:noProof/>
          <w:lang w:val="fr-BE" w:eastAsia="nl-BE"/>
        </w:rPr>
        <w:t>La pharmacocinétique de l’</w:t>
      </w:r>
      <w:r w:rsidR="008260B2">
        <w:rPr>
          <w:noProof/>
          <w:lang w:val="fr-BE" w:eastAsia="nl-BE"/>
        </w:rPr>
        <w:t>ustekinumab</w:t>
      </w:r>
      <w:r>
        <w:rPr>
          <w:noProof/>
          <w:lang w:val="fr-BE" w:eastAsia="nl-BE"/>
        </w:rPr>
        <w:t xml:space="preserve"> était généralement comparable entre les patients asiatiques et non-asiatiques présentant un psoriasis.</w:t>
      </w:r>
    </w:p>
    <w:p w14:paraId="727C7557" w14:textId="77777777" w:rsidR="005F2BF9" w:rsidRDefault="005F2BF9">
      <w:pPr>
        <w:rPr>
          <w:noProof/>
          <w:lang w:val="fr-BE" w:eastAsia="nl-BE"/>
        </w:rPr>
      </w:pPr>
    </w:p>
    <w:p w14:paraId="2BAE7049" w14:textId="77777777" w:rsidR="005F2BF9" w:rsidRDefault="00E13671">
      <w:pPr>
        <w:rPr>
          <w:noProof/>
          <w:szCs w:val="22"/>
          <w:lang w:val="fr-BE" w:eastAsia="nl-BE"/>
        </w:rPr>
      </w:pPr>
      <w:r>
        <w:rPr>
          <w:noProof/>
          <w:lang w:val="fr-BE" w:eastAsia="nl-BE"/>
        </w:rPr>
        <w:t>Chez les patients atteints de la maladie de Crohn, la variabilité de la clairance de l’</w:t>
      </w:r>
      <w:r w:rsidR="008260B2">
        <w:rPr>
          <w:noProof/>
          <w:lang w:val="fr-BE" w:eastAsia="nl-BE"/>
        </w:rPr>
        <w:t>ustekinumab</w:t>
      </w:r>
      <w:r>
        <w:rPr>
          <w:noProof/>
          <w:lang w:val="fr-BE" w:eastAsia="nl-BE"/>
        </w:rPr>
        <w:t xml:space="preserve"> était affectée par le poids corporel, le taux d’albumine sérique, le sexe, et le statut d’anticorps anti-</w:t>
      </w:r>
      <w:r w:rsidR="008260B2">
        <w:rPr>
          <w:noProof/>
          <w:lang w:val="fr-BE" w:eastAsia="nl-BE"/>
        </w:rPr>
        <w:t>ustekinumab</w:t>
      </w:r>
      <w:r>
        <w:rPr>
          <w:noProof/>
          <w:lang w:val="fr-BE" w:eastAsia="nl-BE"/>
        </w:rPr>
        <w:t xml:space="preserve">, tandis que le poids corporel était la variable principale affectant le volume de distribution. </w:t>
      </w:r>
      <w:r>
        <w:rPr>
          <w:noProof/>
          <w:lang w:val="fr-BE"/>
        </w:rPr>
        <w:t xml:space="preserve">De plus, dans la maladie de Crohn, la clairance était affectée par la protéine C réactive, le statut d’échec des anti-TNF et l’origine ethnique (asiatique versus non asiatique). L’impact de ces covariables était de </w:t>
      </w:r>
      <w:r>
        <w:rPr>
          <w:noProof/>
          <w:szCs w:val="22"/>
          <w:lang w:val="fr-BE"/>
        </w:rPr>
        <w:t>± 20% des valeurs typiques ou de référence du paramètre PK respectif ; ainsi, l’ajustement posologique n’est pas garanti pour ces covariables. L’utilisation concomitante d’immunomodulateurs n’a pas eu d’impact significatif sur l’élimination</w:t>
      </w:r>
      <w:r>
        <w:rPr>
          <w:noProof/>
          <w:lang w:val="fr-BE" w:eastAsia="nl-BE"/>
        </w:rPr>
        <w:t xml:space="preserve"> de </w:t>
      </w:r>
      <w:r>
        <w:rPr>
          <w:noProof/>
          <w:szCs w:val="22"/>
          <w:lang w:val="fr-BE" w:eastAsia="nl-BE"/>
        </w:rPr>
        <w:t>l’</w:t>
      </w:r>
      <w:r w:rsidR="008260B2">
        <w:rPr>
          <w:noProof/>
          <w:szCs w:val="22"/>
          <w:lang w:val="fr-BE" w:eastAsia="nl-BE"/>
        </w:rPr>
        <w:t>ustekinumab</w:t>
      </w:r>
      <w:r>
        <w:rPr>
          <w:noProof/>
          <w:szCs w:val="22"/>
          <w:lang w:val="fr-BE" w:eastAsia="nl-BE"/>
        </w:rPr>
        <w:t>.</w:t>
      </w:r>
    </w:p>
    <w:p w14:paraId="5E1666BA" w14:textId="77777777" w:rsidR="005F2BF9" w:rsidRDefault="005F2BF9">
      <w:pPr>
        <w:rPr>
          <w:noProof/>
          <w:lang w:val="fr-BE" w:eastAsia="nl-BE"/>
        </w:rPr>
      </w:pPr>
    </w:p>
    <w:p w14:paraId="1C6FCEFB" w14:textId="77777777" w:rsidR="00DB2C24" w:rsidRDefault="00E13671" w:rsidP="002B4BB2">
      <w:pPr>
        <w:rPr>
          <w:noProof/>
          <w:lang w:val="fr-BE" w:eastAsia="nl-BE"/>
        </w:rPr>
      </w:pPr>
      <w:r>
        <w:rPr>
          <w:noProof/>
          <w:lang w:val="fr-BE" w:eastAsia="nl-BE"/>
        </w:rPr>
        <w:t>L’analyse pharmacocinétique de population n’a pas montré de signe d’effet du tabac ou de l’alcool sur la pharmacocinétique de l’</w:t>
      </w:r>
      <w:r w:rsidR="008260B2">
        <w:rPr>
          <w:noProof/>
          <w:lang w:val="fr-BE" w:eastAsia="nl-BE"/>
        </w:rPr>
        <w:t>ustekinumab</w:t>
      </w:r>
      <w:r>
        <w:rPr>
          <w:noProof/>
          <w:lang w:val="fr-BE" w:eastAsia="nl-BE"/>
        </w:rPr>
        <w:t>.</w:t>
      </w:r>
    </w:p>
    <w:p w14:paraId="08642BC2" w14:textId="77777777" w:rsidR="006C08AD" w:rsidRDefault="006C08AD" w:rsidP="002B4BB2">
      <w:pPr>
        <w:rPr>
          <w:noProof/>
          <w:lang w:val="fr-BE" w:eastAsia="nl-BE"/>
        </w:rPr>
      </w:pPr>
    </w:p>
    <w:p w14:paraId="05EF6A47" w14:textId="77777777" w:rsidR="006C08AD" w:rsidRDefault="006C08AD" w:rsidP="002B4BB2">
      <w:pPr>
        <w:rPr>
          <w:noProof/>
          <w:lang w:val="fr-BE" w:eastAsia="nl-BE"/>
        </w:rPr>
      </w:pPr>
      <w:r>
        <w:rPr>
          <w:noProof/>
          <w:lang w:val="fr-BE" w:eastAsia="nl-BE"/>
        </w:rPr>
        <w:t>La biodisponibilité de l’ustekinumab suite à l’administration par une seringue ou un stylo prérempli était comparable.</w:t>
      </w:r>
    </w:p>
    <w:p w14:paraId="4CCCCD21" w14:textId="77777777" w:rsidR="005F2BF9" w:rsidRDefault="005F2BF9">
      <w:pPr>
        <w:rPr>
          <w:noProof/>
          <w:lang w:val="fr-BE" w:eastAsia="nl-BE"/>
        </w:rPr>
      </w:pPr>
    </w:p>
    <w:p w14:paraId="67E652B0" w14:textId="77777777" w:rsidR="005F2BF9" w:rsidRDefault="00E13671">
      <w:pPr>
        <w:widowControl w:val="0"/>
        <w:rPr>
          <w:noProof/>
          <w:lang w:val="fr-BE" w:eastAsia="nl-BE"/>
        </w:rPr>
      </w:pPr>
      <w:r>
        <w:rPr>
          <w:iCs/>
          <w:noProof/>
          <w:lang w:val="fr-BE" w:eastAsia="nl-BE"/>
        </w:rPr>
        <w:t>Les concentrations sériques d’</w:t>
      </w:r>
      <w:r w:rsidR="008260B2">
        <w:rPr>
          <w:iCs/>
          <w:noProof/>
          <w:lang w:val="fr-BE" w:eastAsia="nl-BE"/>
        </w:rPr>
        <w:t>ustekinumab</w:t>
      </w:r>
      <w:r>
        <w:rPr>
          <w:iCs/>
          <w:noProof/>
          <w:lang w:val="fr-BE" w:eastAsia="nl-BE"/>
        </w:rPr>
        <w:t xml:space="preserve"> chez les adolescents âgés de 6 à 17 ans atteints de psoriasis, traités par la dose recommandée en fonction du poids, étaient généralement comparables à </w:t>
      </w:r>
      <w:r>
        <w:rPr>
          <w:iCs/>
          <w:noProof/>
          <w:lang w:val="fr-BE" w:eastAsia="nl-BE"/>
        </w:rPr>
        <w:lastRenderedPageBreak/>
        <w:t>celles de la population adulte atteinte de psoriasis traitée par la dose adulte. Les concentrations sériques d’</w:t>
      </w:r>
      <w:r w:rsidR="008260B2">
        <w:rPr>
          <w:iCs/>
          <w:noProof/>
          <w:lang w:val="fr-BE" w:eastAsia="nl-BE"/>
        </w:rPr>
        <w:t>ustekinumab</w:t>
      </w:r>
      <w:r>
        <w:rPr>
          <w:iCs/>
          <w:noProof/>
          <w:lang w:val="fr-BE" w:eastAsia="nl-BE"/>
        </w:rPr>
        <w:t xml:space="preserve"> chez les adolescents âgés de 12 à 17 ans (CADMUS) atteints de psoriasis traités par la demi-dose recommandée en fonction du poids étaient généralement inférieures à celles observées chez les adultes.</w:t>
      </w:r>
    </w:p>
    <w:p w14:paraId="09FF12C4" w14:textId="77777777" w:rsidR="005F2BF9" w:rsidRDefault="005F2BF9">
      <w:pPr>
        <w:rPr>
          <w:noProof/>
          <w:lang w:val="fr-BE" w:eastAsia="nl-BE"/>
        </w:rPr>
      </w:pPr>
    </w:p>
    <w:p w14:paraId="197FA11A" w14:textId="77777777" w:rsidR="005F2BF9" w:rsidRDefault="00E13671">
      <w:pPr>
        <w:keepNext/>
        <w:rPr>
          <w:noProof/>
          <w:u w:val="single"/>
          <w:lang w:val="fr-BE" w:eastAsia="nl-BE"/>
        </w:rPr>
      </w:pPr>
      <w:r>
        <w:rPr>
          <w:noProof/>
          <w:u w:val="single"/>
          <w:lang w:val="fr-BE" w:eastAsia="nl-BE"/>
        </w:rPr>
        <w:t>Régulation des enzymes du CYP450</w:t>
      </w:r>
    </w:p>
    <w:p w14:paraId="50542940" w14:textId="77777777" w:rsidR="005F2BF9" w:rsidRDefault="00E13671">
      <w:pPr>
        <w:rPr>
          <w:noProof/>
          <w:lang w:val="fr-BE" w:eastAsia="nl-BE"/>
        </w:rPr>
      </w:pPr>
      <w:r>
        <w:rPr>
          <w:noProof/>
          <w:lang w:val="fr-BE" w:eastAsia="nl-BE"/>
        </w:rPr>
        <w:t>Les effets de l’IL</w:t>
      </w:r>
      <w:r>
        <w:rPr>
          <w:noProof/>
          <w:lang w:val="fr-BE" w:eastAsia="nl-BE"/>
        </w:rPr>
        <w:noBreakHyphen/>
        <w:t>12 ou de l’IL</w:t>
      </w:r>
      <w:r>
        <w:rPr>
          <w:noProof/>
          <w:lang w:val="fr-BE" w:eastAsia="nl-BE"/>
        </w:rPr>
        <w:noBreakHyphen/>
        <w:t xml:space="preserve">23 sur la régulation des enzymes du CYP450 ont été évalués dans une étude </w:t>
      </w:r>
      <w:r>
        <w:rPr>
          <w:i/>
          <w:noProof/>
          <w:lang w:val="fr-BE" w:eastAsia="nl-BE"/>
        </w:rPr>
        <w:t>in vitro</w:t>
      </w:r>
      <w:r>
        <w:rPr>
          <w:noProof/>
          <w:lang w:val="fr-BE" w:eastAsia="nl-BE"/>
        </w:rPr>
        <w:t xml:space="preserve"> sur des hépatocytes humains, qui a montré que l’IL-12 et/ou l’IL-23 à des concentrations de 10 ng/mL n’altéraient pas les activités enzymatiques du CYP450 humain (CYP1A2, 2B6, 2C9, 2C19, 2D6, ou 3A4; voir rubrique 4.5).</w:t>
      </w:r>
    </w:p>
    <w:p w14:paraId="47BF6F0A" w14:textId="512E675B" w:rsidR="005F2BF9" w:rsidRDefault="005F2BF9">
      <w:pPr>
        <w:rPr>
          <w:noProof/>
          <w:lang w:val="fr-BE" w:eastAsia="nl-BE"/>
        </w:rPr>
      </w:pPr>
    </w:p>
    <w:p w14:paraId="3E36813C" w14:textId="77777777" w:rsidR="009539AC" w:rsidRDefault="009539AC" w:rsidP="009539AC">
      <w:pPr>
        <w:rPr>
          <w:noProof/>
          <w:lang w:val="fr-BE" w:eastAsia="nl-BE"/>
        </w:rPr>
      </w:pPr>
      <w:r w:rsidRPr="66D3B994">
        <w:rPr>
          <w:noProof/>
          <w:lang w:val="fr-BE" w:eastAsia="nl-BE"/>
        </w:rPr>
        <w:t>Une étude d’int</w:t>
      </w:r>
      <w:r>
        <w:rPr>
          <w:noProof/>
          <w:lang w:val="fr-BE" w:eastAsia="nl-BE"/>
        </w:rPr>
        <w:t>e</w:t>
      </w:r>
      <w:r w:rsidRPr="66D3B994">
        <w:rPr>
          <w:noProof/>
          <w:lang w:val="fr-BE" w:eastAsia="nl-BE"/>
        </w:rPr>
        <w:t xml:space="preserve">raction </w:t>
      </w:r>
      <w:r>
        <w:rPr>
          <w:noProof/>
          <w:lang w:val="fr-BE" w:eastAsia="nl-BE"/>
        </w:rPr>
        <w:t>médicamenteuse</w:t>
      </w:r>
      <w:r w:rsidRPr="66D3B994">
        <w:rPr>
          <w:noProof/>
          <w:lang w:val="fr-BE" w:eastAsia="nl-BE"/>
        </w:rPr>
        <w:t xml:space="preserve"> de phase</w:t>
      </w:r>
      <w:r>
        <w:rPr>
          <w:noProof/>
          <w:lang w:val="fr-BE" w:eastAsia="nl-BE"/>
        </w:rPr>
        <w:t> </w:t>
      </w:r>
      <w:r w:rsidRPr="66D3B994">
        <w:rPr>
          <w:noProof/>
          <w:lang w:val="fr-BE" w:eastAsia="nl-BE"/>
        </w:rPr>
        <w:t xml:space="preserve">1, en ouvert, CNTO1275CRD1003, a été conduite pour évaluer l’effet de l’ustekinumab sur l’activité enzymatique du cytochrome P450 suite à des doses d’induction et </w:t>
      </w:r>
      <w:r>
        <w:rPr>
          <w:noProof/>
          <w:lang w:val="fr-BE" w:eastAsia="nl-BE"/>
        </w:rPr>
        <w:t>d’entretien</w:t>
      </w:r>
      <w:r w:rsidRPr="66D3B994">
        <w:rPr>
          <w:noProof/>
          <w:lang w:val="fr-BE" w:eastAsia="nl-BE"/>
        </w:rPr>
        <w:t xml:space="preserve"> chez des patients atteints de la maladie de Crohn</w:t>
      </w:r>
      <w:r>
        <w:rPr>
          <w:noProof/>
          <w:lang w:val="fr-BE" w:eastAsia="nl-BE"/>
        </w:rPr>
        <w:t xml:space="preserve"> active</w:t>
      </w:r>
      <w:r w:rsidRPr="66D3B994">
        <w:rPr>
          <w:noProof/>
          <w:lang w:val="fr-BE" w:eastAsia="nl-BE"/>
        </w:rPr>
        <w:t xml:space="preserve"> (n=18). Il n’y a pas eu de modification </w:t>
      </w:r>
      <w:r>
        <w:rPr>
          <w:noProof/>
          <w:lang w:val="fr-BE" w:eastAsia="nl-BE"/>
        </w:rPr>
        <w:t xml:space="preserve">cliniquement </w:t>
      </w:r>
      <w:r w:rsidRPr="66D3B994">
        <w:rPr>
          <w:noProof/>
          <w:lang w:val="fr-BE" w:eastAsia="nl-BE"/>
        </w:rPr>
        <w:t xml:space="preserve">significative observée </w:t>
      </w:r>
      <w:r>
        <w:rPr>
          <w:noProof/>
          <w:lang w:val="fr-BE" w:eastAsia="nl-BE"/>
        </w:rPr>
        <w:t>sur</w:t>
      </w:r>
      <w:r w:rsidRPr="66D3B994">
        <w:rPr>
          <w:noProof/>
          <w:lang w:val="fr-BE" w:eastAsia="nl-BE"/>
        </w:rPr>
        <w:t xml:space="preserve"> l’exposition à la caféine (substrat du CYP1A2), la warfarine (substrat du CYP2C9), l’oméprazole (substrat du CYP2C19), </w:t>
      </w:r>
      <w:r>
        <w:rPr>
          <w:noProof/>
          <w:lang w:val="fr-BE" w:eastAsia="nl-BE"/>
        </w:rPr>
        <w:t>au</w:t>
      </w:r>
      <w:r w:rsidRPr="66D3B994">
        <w:rPr>
          <w:noProof/>
          <w:lang w:val="fr-BE" w:eastAsia="nl-BE"/>
        </w:rPr>
        <w:t xml:space="preserve"> dextrométhorphane (substrat du CYP2D6) ou </w:t>
      </w:r>
      <w:r>
        <w:rPr>
          <w:noProof/>
          <w:lang w:val="fr-BE" w:eastAsia="nl-BE"/>
        </w:rPr>
        <w:t>au</w:t>
      </w:r>
      <w:r w:rsidRPr="66D3B994">
        <w:rPr>
          <w:noProof/>
          <w:lang w:val="fr-BE" w:eastAsia="nl-BE"/>
        </w:rPr>
        <w:t xml:space="preserve"> midazolam (substrat du CYP3A) lors d’une utilisation concomitante avec l’ustekinumab aux doses recommandées approuvées chez les patients atteints de la maladie de Crohn (voir rubrique</w:t>
      </w:r>
      <w:r>
        <w:rPr>
          <w:noProof/>
          <w:lang w:val="fr-BE" w:eastAsia="nl-BE"/>
        </w:rPr>
        <w:t> </w:t>
      </w:r>
      <w:r w:rsidRPr="66D3B994">
        <w:rPr>
          <w:noProof/>
          <w:lang w:val="fr-BE" w:eastAsia="nl-BE"/>
        </w:rPr>
        <w:t>4.5).</w:t>
      </w:r>
    </w:p>
    <w:p w14:paraId="7C3FE619" w14:textId="77777777" w:rsidR="009539AC" w:rsidRDefault="009539AC">
      <w:pPr>
        <w:rPr>
          <w:noProof/>
          <w:lang w:val="fr-BE" w:eastAsia="nl-BE"/>
        </w:rPr>
      </w:pPr>
    </w:p>
    <w:p w14:paraId="1613B6F7" w14:textId="77777777" w:rsidR="005F2BF9" w:rsidRDefault="00E13671">
      <w:pPr>
        <w:keepNext/>
        <w:ind w:left="567" w:hanging="567"/>
        <w:outlineLvl w:val="2"/>
        <w:rPr>
          <w:b/>
          <w:bCs/>
          <w:noProof/>
          <w:lang w:val="fr-BE" w:eastAsia="nl-BE"/>
        </w:rPr>
      </w:pPr>
      <w:r>
        <w:rPr>
          <w:b/>
          <w:bCs/>
          <w:noProof/>
          <w:lang w:val="fr-BE" w:eastAsia="nl-BE"/>
        </w:rPr>
        <w:t>5.3</w:t>
      </w:r>
      <w:r>
        <w:rPr>
          <w:b/>
          <w:bCs/>
          <w:noProof/>
          <w:lang w:val="fr-BE" w:eastAsia="nl-BE"/>
        </w:rPr>
        <w:tab/>
        <w:t>Données de sécurité préclinique</w:t>
      </w:r>
    </w:p>
    <w:p w14:paraId="0D5EDD87" w14:textId="77777777" w:rsidR="005F2BF9" w:rsidRDefault="005F2BF9">
      <w:pPr>
        <w:keepNext/>
        <w:suppressAutoHyphens/>
        <w:rPr>
          <w:noProof/>
          <w:lang w:val="fr-BE" w:eastAsia="nl-BE"/>
        </w:rPr>
      </w:pPr>
    </w:p>
    <w:p w14:paraId="0B653593" w14:textId="77777777" w:rsidR="005F2BF9" w:rsidRDefault="00E13671">
      <w:pPr>
        <w:rPr>
          <w:noProof/>
          <w:lang w:val="fr-BE" w:eastAsia="nl-BE"/>
        </w:rPr>
      </w:pPr>
      <w:r>
        <w:rPr>
          <w:noProof/>
          <w:lang w:val="fr-BE" w:eastAsia="nl-BE"/>
        </w:rPr>
        <w:t>Les données non cliniques issues des études de toxicologie en administration répétée, toxicologie des fonctions de reproduction et de développement incluant des évaluations de pharmacologie de sécurité, n’ont pas révélé de risque particulier pour l’homme (par exemple, organotoxicité). Dans les études de toxicologie des fonctions de reproduction et de développement menées chez les singes cynomolgus, aucun effet indésirable sur les indices de fertilité chez le mâle, ni aucune anomalie congénitale ou toxicité sur le développement n’ont été observés. Aucun effet délétère sur les indices de fertilité chez la femelle n’a été observé en utilisant un analogue d’un anticorps anti IL-12/23 chez les souris.</w:t>
      </w:r>
    </w:p>
    <w:p w14:paraId="44C4FE5A" w14:textId="77777777" w:rsidR="005F2BF9" w:rsidRDefault="005F2BF9">
      <w:pPr>
        <w:rPr>
          <w:noProof/>
          <w:lang w:val="fr-BE" w:eastAsia="nl-BE"/>
        </w:rPr>
      </w:pPr>
    </w:p>
    <w:p w14:paraId="545E9424" w14:textId="77777777" w:rsidR="005F2BF9" w:rsidRDefault="00E13671">
      <w:pPr>
        <w:suppressAutoHyphens/>
        <w:rPr>
          <w:noProof/>
          <w:lang w:val="fr-BE" w:eastAsia="nl-BE"/>
        </w:rPr>
      </w:pPr>
      <w:r>
        <w:rPr>
          <w:noProof/>
          <w:lang w:val="fr-BE" w:eastAsia="nl-BE"/>
        </w:rPr>
        <w:t>Les niveaux de doses utilisées dans les études animales étaient jusqu’à approximativement 45 fois supérieurs à la dose maximale équivalente destinée à être administrée aux patients atteints de psoriasis et ont conduit à des pics de concentrations sériques chez le singe plus de 100 fois supérieurs à ceux observés chez l’homme.</w:t>
      </w:r>
    </w:p>
    <w:p w14:paraId="4B6613ED" w14:textId="77777777" w:rsidR="005F2BF9" w:rsidRDefault="005F2BF9">
      <w:pPr>
        <w:suppressAutoHyphens/>
        <w:rPr>
          <w:noProof/>
          <w:lang w:val="fr-BE" w:eastAsia="nl-BE"/>
        </w:rPr>
      </w:pPr>
    </w:p>
    <w:p w14:paraId="261745B0" w14:textId="77777777" w:rsidR="005F2BF9" w:rsidRDefault="00E13671">
      <w:pPr>
        <w:suppressAutoHyphens/>
        <w:rPr>
          <w:noProof/>
          <w:lang w:val="fr-BE" w:eastAsia="nl-BE"/>
        </w:rPr>
      </w:pPr>
      <w:r>
        <w:rPr>
          <w:noProof/>
          <w:lang w:val="fr-BE" w:eastAsia="nl-BE"/>
        </w:rPr>
        <w:t>Aucune étude de carcinogénicité n’a été effectuée avec l’</w:t>
      </w:r>
      <w:r w:rsidR="008260B2">
        <w:rPr>
          <w:noProof/>
          <w:lang w:val="fr-BE" w:eastAsia="nl-BE"/>
        </w:rPr>
        <w:t>ustekinumab</w:t>
      </w:r>
      <w:r>
        <w:rPr>
          <w:noProof/>
          <w:lang w:val="fr-BE" w:eastAsia="nl-BE"/>
        </w:rPr>
        <w:t xml:space="preserve"> en raison du manque de modèles appropriés pour un anticorps sans réactivité croisée avec l’IL-12/23 p40 des rongeurs.</w:t>
      </w:r>
    </w:p>
    <w:p w14:paraId="65D93B90" w14:textId="77777777" w:rsidR="005F2BF9" w:rsidRDefault="005F2BF9">
      <w:pPr>
        <w:suppressAutoHyphens/>
        <w:rPr>
          <w:noProof/>
          <w:lang w:val="fr-BE" w:eastAsia="nl-BE"/>
        </w:rPr>
      </w:pPr>
    </w:p>
    <w:p w14:paraId="59CF0037" w14:textId="77777777" w:rsidR="005F2BF9" w:rsidRDefault="005F2BF9">
      <w:pPr>
        <w:suppressAutoHyphens/>
        <w:rPr>
          <w:noProof/>
          <w:lang w:val="fr-BE" w:eastAsia="nl-BE"/>
        </w:rPr>
      </w:pPr>
    </w:p>
    <w:p w14:paraId="75483650" w14:textId="77777777" w:rsidR="005F2BF9" w:rsidRDefault="00E13671">
      <w:pPr>
        <w:keepNext/>
        <w:ind w:left="567" w:hanging="567"/>
        <w:outlineLvl w:val="1"/>
        <w:rPr>
          <w:b/>
          <w:bCs/>
          <w:noProof/>
          <w:lang w:val="fr-BE" w:eastAsia="nl-BE"/>
        </w:rPr>
      </w:pPr>
      <w:r>
        <w:rPr>
          <w:b/>
          <w:bCs/>
          <w:noProof/>
          <w:lang w:val="fr-BE" w:eastAsia="nl-BE"/>
        </w:rPr>
        <w:t>6.</w:t>
      </w:r>
      <w:r>
        <w:rPr>
          <w:b/>
          <w:bCs/>
          <w:noProof/>
          <w:lang w:val="fr-BE" w:eastAsia="nl-BE"/>
        </w:rPr>
        <w:tab/>
        <w:t>DONNÉES PHARMACEUTIQUES</w:t>
      </w:r>
    </w:p>
    <w:p w14:paraId="6E589053" w14:textId="77777777" w:rsidR="005F2BF9" w:rsidRDefault="005F2BF9">
      <w:pPr>
        <w:keepNext/>
        <w:rPr>
          <w:noProof/>
          <w:lang w:val="fr-BE" w:eastAsia="nl-BE"/>
        </w:rPr>
      </w:pPr>
    </w:p>
    <w:p w14:paraId="56A5A455" w14:textId="77777777" w:rsidR="005F2BF9" w:rsidRDefault="00E13671">
      <w:pPr>
        <w:keepNext/>
        <w:ind w:left="567" w:hanging="567"/>
        <w:outlineLvl w:val="2"/>
        <w:rPr>
          <w:b/>
          <w:bCs/>
          <w:noProof/>
          <w:lang w:val="fr-BE" w:eastAsia="nl-BE"/>
        </w:rPr>
      </w:pPr>
      <w:r>
        <w:rPr>
          <w:b/>
          <w:bCs/>
          <w:noProof/>
          <w:lang w:val="fr-BE" w:eastAsia="nl-BE"/>
        </w:rPr>
        <w:t>6.1</w:t>
      </w:r>
      <w:r>
        <w:rPr>
          <w:b/>
          <w:bCs/>
          <w:noProof/>
          <w:lang w:val="fr-BE" w:eastAsia="nl-BE"/>
        </w:rPr>
        <w:tab/>
        <w:t>Liste des excipients</w:t>
      </w:r>
    </w:p>
    <w:p w14:paraId="2B9E252D" w14:textId="77777777" w:rsidR="005F2BF9" w:rsidRDefault="005F2BF9">
      <w:pPr>
        <w:keepNext/>
        <w:rPr>
          <w:noProof/>
          <w:lang w:val="fr-BE" w:eastAsia="nl-BE"/>
        </w:rPr>
      </w:pPr>
    </w:p>
    <w:p w14:paraId="6D04F015" w14:textId="77777777" w:rsidR="00BF19B6" w:rsidRDefault="00BF19B6" w:rsidP="00BF19B6">
      <w:pPr>
        <w:suppressAutoHyphens/>
        <w:rPr>
          <w:bCs/>
          <w:noProof/>
          <w:lang w:val="fr-BE" w:eastAsia="nl-BE"/>
        </w:rPr>
      </w:pPr>
      <w:r>
        <w:rPr>
          <w:bCs/>
          <w:noProof/>
          <w:lang w:val="fr-BE" w:eastAsia="nl-BE"/>
        </w:rPr>
        <w:t>Histidine</w:t>
      </w:r>
    </w:p>
    <w:p w14:paraId="717B536E" w14:textId="77777777" w:rsidR="00BF19B6" w:rsidRDefault="00BF19B6" w:rsidP="00BF19B6">
      <w:pPr>
        <w:suppressAutoHyphens/>
        <w:rPr>
          <w:bCs/>
          <w:noProof/>
          <w:lang w:val="fr-BE" w:eastAsia="nl-BE"/>
        </w:rPr>
      </w:pPr>
      <w:r w:rsidRPr="003F735E">
        <w:rPr>
          <w:bCs/>
          <w:noProof/>
          <w:lang w:val="fr-BE" w:eastAsia="nl-BE"/>
        </w:rPr>
        <w:t>Chlorhydrate d</w:t>
      </w:r>
      <w:r w:rsidR="000B7180">
        <w:rPr>
          <w:bCs/>
          <w:noProof/>
          <w:lang w:val="fr-BE" w:eastAsia="nl-BE"/>
        </w:rPr>
        <w:t>’</w:t>
      </w:r>
      <w:r w:rsidRPr="003F735E">
        <w:rPr>
          <w:bCs/>
          <w:noProof/>
          <w:lang w:val="fr-BE" w:eastAsia="nl-BE"/>
        </w:rPr>
        <w:t>histidine monohydraté</w:t>
      </w:r>
    </w:p>
    <w:p w14:paraId="233CA244" w14:textId="77777777" w:rsidR="00BF19B6" w:rsidRDefault="00BF19B6" w:rsidP="00BF19B6">
      <w:pPr>
        <w:rPr>
          <w:bCs/>
          <w:noProof/>
          <w:lang w:val="fr-BE" w:eastAsia="nl-BE"/>
        </w:rPr>
      </w:pPr>
      <w:r>
        <w:rPr>
          <w:bCs/>
          <w:noProof/>
          <w:lang w:val="fr-BE" w:eastAsia="nl-BE"/>
        </w:rPr>
        <w:t>Polysorbate 80</w:t>
      </w:r>
      <w:r w:rsidR="00605BD6">
        <w:rPr>
          <w:bCs/>
          <w:noProof/>
          <w:lang w:val="fr-BE" w:eastAsia="nl-BE"/>
        </w:rPr>
        <w:t xml:space="preserve"> </w:t>
      </w:r>
      <w:r w:rsidR="00605BD6" w:rsidRPr="00AD5609">
        <w:rPr>
          <w:rFonts w:eastAsiaTheme="minorEastAsia"/>
          <w:iCs/>
          <w:noProof/>
          <w:lang w:eastAsia="ko-KR"/>
        </w:rPr>
        <w:t>(E 433)</w:t>
      </w:r>
      <w:r>
        <w:rPr>
          <w:bCs/>
          <w:noProof/>
          <w:lang w:val="fr-BE" w:eastAsia="nl-BE"/>
        </w:rPr>
        <w:br/>
      </w:r>
      <w:r>
        <w:rPr>
          <w:noProof/>
          <w:lang w:val="fr-BE" w:eastAsia="nl-BE"/>
        </w:rPr>
        <w:t>Saccharose</w:t>
      </w:r>
    </w:p>
    <w:p w14:paraId="6829D58E" w14:textId="77777777" w:rsidR="00BF19B6" w:rsidRDefault="00BF19B6" w:rsidP="00BF19B6">
      <w:pPr>
        <w:rPr>
          <w:noProof/>
          <w:lang w:val="fr-BE" w:eastAsia="nl-BE"/>
        </w:rPr>
      </w:pPr>
      <w:r>
        <w:rPr>
          <w:noProof/>
          <w:lang w:val="fr-BE" w:eastAsia="nl-BE"/>
        </w:rPr>
        <w:t>Eau pour préparations injectables</w:t>
      </w:r>
    </w:p>
    <w:p w14:paraId="27F29409" w14:textId="77777777" w:rsidR="005F2BF9" w:rsidRDefault="005F2BF9">
      <w:pPr>
        <w:suppressAutoHyphens/>
        <w:rPr>
          <w:noProof/>
          <w:lang w:val="fr-BE" w:eastAsia="nl-BE"/>
        </w:rPr>
      </w:pPr>
    </w:p>
    <w:p w14:paraId="2025E2E1" w14:textId="77777777" w:rsidR="005F2BF9" w:rsidRDefault="00E13671">
      <w:pPr>
        <w:keepNext/>
        <w:suppressAutoHyphens/>
        <w:ind w:left="567" w:hanging="567"/>
        <w:outlineLvl w:val="2"/>
        <w:rPr>
          <w:b/>
          <w:noProof/>
          <w:lang w:val="fr-BE" w:eastAsia="nl-BE"/>
        </w:rPr>
      </w:pPr>
      <w:r>
        <w:rPr>
          <w:b/>
          <w:noProof/>
          <w:lang w:val="fr-BE" w:eastAsia="nl-BE"/>
        </w:rPr>
        <w:t>6.2</w:t>
      </w:r>
      <w:r>
        <w:rPr>
          <w:b/>
          <w:noProof/>
          <w:lang w:val="fr-BE" w:eastAsia="nl-BE"/>
        </w:rPr>
        <w:tab/>
        <w:t>Incompatibilités</w:t>
      </w:r>
    </w:p>
    <w:p w14:paraId="687DA1C2" w14:textId="77777777" w:rsidR="005F2BF9" w:rsidRDefault="005F2BF9">
      <w:pPr>
        <w:keepNext/>
        <w:suppressAutoHyphens/>
        <w:rPr>
          <w:noProof/>
          <w:lang w:val="fr-BE" w:eastAsia="nl-BE"/>
        </w:rPr>
      </w:pPr>
    </w:p>
    <w:p w14:paraId="36B38F61" w14:textId="77777777" w:rsidR="005F2BF9" w:rsidRDefault="00E13671">
      <w:pPr>
        <w:suppressAutoHyphens/>
        <w:rPr>
          <w:noProof/>
          <w:lang w:val="fr-BE" w:eastAsia="nl-BE"/>
        </w:rPr>
      </w:pPr>
      <w:r>
        <w:rPr>
          <w:noProof/>
          <w:lang w:val="fr-BE" w:eastAsia="nl-BE"/>
        </w:rPr>
        <w:t>En l’absence d’études de compatibilité, ce médicament ne doit pas être mélangé avec d’autres médicaments.</w:t>
      </w:r>
    </w:p>
    <w:p w14:paraId="21905867" w14:textId="77777777" w:rsidR="005F2BF9" w:rsidRDefault="005F2BF9">
      <w:pPr>
        <w:rPr>
          <w:noProof/>
          <w:lang w:val="fr-BE" w:eastAsia="nl-BE"/>
        </w:rPr>
      </w:pPr>
    </w:p>
    <w:p w14:paraId="399C2AEE" w14:textId="77777777" w:rsidR="005F2BF9" w:rsidRDefault="00E13671">
      <w:pPr>
        <w:keepNext/>
        <w:ind w:left="567" w:hanging="567"/>
        <w:outlineLvl w:val="2"/>
        <w:rPr>
          <w:b/>
          <w:bCs/>
          <w:noProof/>
          <w:lang w:val="fr-BE" w:eastAsia="nl-BE"/>
        </w:rPr>
      </w:pPr>
      <w:r>
        <w:rPr>
          <w:b/>
          <w:bCs/>
          <w:noProof/>
          <w:lang w:val="fr-BE" w:eastAsia="nl-BE"/>
        </w:rPr>
        <w:lastRenderedPageBreak/>
        <w:t>6.3</w:t>
      </w:r>
      <w:r>
        <w:rPr>
          <w:b/>
          <w:bCs/>
          <w:noProof/>
          <w:lang w:val="fr-BE" w:eastAsia="nl-BE"/>
        </w:rPr>
        <w:tab/>
        <w:t>Durée de conservation</w:t>
      </w:r>
    </w:p>
    <w:p w14:paraId="3727B930" w14:textId="77777777" w:rsidR="005F2BF9" w:rsidRDefault="005F2BF9">
      <w:pPr>
        <w:keepNext/>
        <w:suppressAutoHyphens/>
        <w:rPr>
          <w:noProof/>
          <w:lang w:val="fr-BE" w:eastAsia="nl-BE"/>
        </w:rPr>
      </w:pPr>
    </w:p>
    <w:p w14:paraId="09F84048" w14:textId="77777777" w:rsidR="005F2BF9" w:rsidRDefault="006B5A07">
      <w:pPr>
        <w:keepNext/>
        <w:suppressAutoHyphens/>
        <w:rPr>
          <w:noProof/>
          <w:lang w:val="fr-BE" w:eastAsia="nl-BE"/>
        </w:rPr>
      </w:pPr>
      <w:r>
        <w:rPr>
          <w:noProof/>
          <w:lang w:val="fr-BE" w:eastAsia="nl-BE"/>
        </w:rPr>
        <w:t>Pyzchiva</w:t>
      </w:r>
      <w:r w:rsidR="00E13671">
        <w:rPr>
          <w:noProof/>
          <w:lang w:val="fr-BE" w:eastAsia="nl-BE"/>
        </w:rPr>
        <w:t xml:space="preserve"> 45 mg solution injectable en seringue préremplie</w:t>
      </w:r>
    </w:p>
    <w:p w14:paraId="13C6B578" w14:textId="77777777" w:rsidR="00CE44ED" w:rsidRDefault="008549DD" w:rsidP="00CE44ED">
      <w:pPr>
        <w:suppressAutoHyphens/>
        <w:rPr>
          <w:noProof/>
          <w:lang w:val="fr-BE" w:eastAsia="nl-BE"/>
        </w:rPr>
      </w:pPr>
      <w:r>
        <w:t>42 mois</w:t>
      </w:r>
    </w:p>
    <w:p w14:paraId="492C6F9F" w14:textId="77777777" w:rsidR="005F2BF9" w:rsidRDefault="005F2BF9">
      <w:pPr>
        <w:suppressAutoHyphens/>
        <w:rPr>
          <w:noProof/>
          <w:lang w:val="fr-BE" w:eastAsia="nl-BE"/>
        </w:rPr>
      </w:pPr>
    </w:p>
    <w:p w14:paraId="48C2F4FD" w14:textId="77777777" w:rsidR="005F2BF9" w:rsidRDefault="006B5A07">
      <w:pPr>
        <w:keepNext/>
        <w:suppressAutoHyphens/>
        <w:rPr>
          <w:noProof/>
          <w:lang w:val="fr-BE" w:eastAsia="nl-BE"/>
        </w:rPr>
      </w:pPr>
      <w:r>
        <w:rPr>
          <w:noProof/>
          <w:lang w:val="fr-BE" w:eastAsia="nl-BE"/>
        </w:rPr>
        <w:t xml:space="preserve">Pyzchiva </w:t>
      </w:r>
      <w:r w:rsidR="00E13671">
        <w:rPr>
          <w:noProof/>
          <w:lang w:val="fr-BE" w:eastAsia="nl-BE"/>
        </w:rPr>
        <w:t>90 mg solution injectable en seringue préremplie</w:t>
      </w:r>
    </w:p>
    <w:p w14:paraId="7A3D59A9" w14:textId="77777777" w:rsidR="00CE44ED" w:rsidRDefault="008549DD" w:rsidP="00CE44ED">
      <w:pPr>
        <w:suppressAutoHyphens/>
        <w:rPr>
          <w:noProof/>
          <w:lang w:val="fr-BE" w:eastAsia="nl-BE"/>
        </w:rPr>
      </w:pPr>
      <w:r>
        <w:t>42 mois</w:t>
      </w:r>
    </w:p>
    <w:p w14:paraId="1EA59ABD" w14:textId="77777777" w:rsidR="005F2BF9" w:rsidRDefault="005F2BF9">
      <w:pPr>
        <w:rPr>
          <w:noProof/>
          <w:lang w:val="fr-BE"/>
        </w:rPr>
      </w:pPr>
    </w:p>
    <w:p w14:paraId="522DFF54" w14:textId="77777777" w:rsidR="005F2BF9" w:rsidRDefault="00E13671">
      <w:pPr>
        <w:rPr>
          <w:noProof/>
          <w:lang w:val="fr-BE"/>
        </w:rPr>
      </w:pPr>
      <w:r>
        <w:rPr>
          <w:noProof/>
          <w:lang w:val="fr-BE"/>
        </w:rPr>
        <w:t>Les seringues préremplies individuelles peuvent être conservées à température ambiante jusqu</w:t>
      </w:r>
      <w:r w:rsidR="000B7180">
        <w:rPr>
          <w:noProof/>
          <w:lang w:val="fr-BE"/>
        </w:rPr>
        <w:t>’</w:t>
      </w:r>
      <w:r>
        <w:rPr>
          <w:noProof/>
          <w:lang w:val="fr-BE"/>
        </w:rPr>
        <w:t>à 30</w:t>
      </w:r>
      <w:r w:rsidR="00B72AC8">
        <w:rPr>
          <w:noProof/>
          <w:lang w:val="fr-BE"/>
        </w:rPr>
        <w:t> </w:t>
      </w:r>
      <w:r>
        <w:rPr>
          <w:noProof/>
          <w:lang w:val="fr-BE"/>
        </w:rPr>
        <w:t xml:space="preserve">°C pendant une période unique de </w:t>
      </w:r>
      <w:r w:rsidR="008549DD">
        <w:rPr>
          <w:noProof/>
          <w:lang w:val="fr-BE"/>
        </w:rPr>
        <w:t>35 jours</w:t>
      </w:r>
      <w:r>
        <w:rPr>
          <w:noProof/>
          <w:lang w:val="fr-BE"/>
        </w:rPr>
        <w:t xml:space="preserve"> maximum dans le carton d</w:t>
      </w:r>
      <w:r w:rsidR="000B7180">
        <w:rPr>
          <w:noProof/>
          <w:lang w:val="fr-BE"/>
        </w:rPr>
        <w:t>’</w:t>
      </w:r>
      <w:r>
        <w:rPr>
          <w:noProof/>
          <w:lang w:val="fr-BE"/>
        </w:rPr>
        <w:t>origine à l’abri de la lumière. Dans l’espace prévu à cet effet sur le carton, inscrire la date à laquelle la seringue préremplie est retirée pour la première fois du réfrigérateur</w:t>
      </w:r>
      <w:r w:rsidR="00C51049">
        <w:rPr>
          <w:noProof/>
          <w:lang w:val="fr-BE"/>
        </w:rPr>
        <w:t xml:space="preserve">. </w:t>
      </w:r>
      <w:r w:rsidR="00062FDE">
        <w:rPr>
          <w:noProof/>
          <w:lang w:val="fr-BE"/>
        </w:rPr>
        <w:t>L</w:t>
      </w:r>
      <w:r w:rsidR="00541C93">
        <w:rPr>
          <w:noProof/>
          <w:lang w:val="fr-BE"/>
        </w:rPr>
        <w:t>e produit peut</w:t>
      </w:r>
      <w:r>
        <w:rPr>
          <w:noProof/>
          <w:lang w:val="fr-BE"/>
        </w:rPr>
        <w:t xml:space="preserve"> être remis au réfrigérateur</w:t>
      </w:r>
      <w:r w:rsidR="00062FDE" w:rsidRPr="00062FDE">
        <w:rPr>
          <w:noProof/>
          <w:lang w:val="fr-BE"/>
        </w:rPr>
        <w:t xml:space="preserve"> une seule fois, à tout moment avant la fin de cette période, et y être conservé jusqu’à la date de péremption</w:t>
      </w:r>
      <w:r>
        <w:rPr>
          <w:noProof/>
          <w:lang w:val="fr-BE"/>
        </w:rPr>
        <w:t>. Jeter la seringue si elle n</w:t>
      </w:r>
      <w:r w:rsidR="000B7180">
        <w:rPr>
          <w:noProof/>
          <w:lang w:val="fr-BE"/>
        </w:rPr>
        <w:t>’</w:t>
      </w:r>
      <w:r>
        <w:rPr>
          <w:noProof/>
          <w:lang w:val="fr-BE"/>
        </w:rPr>
        <w:t xml:space="preserve">est pas utilisée </w:t>
      </w:r>
      <w:r w:rsidR="00D46147" w:rsidRPr="00062FDE">
        <w:rPr>
          <w:noProof/>
          <w:lang w:val="fr-BE"/>
        </w:rPr>
        <w:t xml:space="preserve">après la période maximale de conservation à température ambiante de </w:t>
      </w:r>
      <w:r w:rsidR="008549DD">
        <w:rPr>
          <w:noProof/>
          <w:lang w:val="fr-BE"/>
        </w:rPr>
        <w:t>35 jours</w:t>
      </w:r>
      <w:r w:rsidR="009A1407">
        <w:rPr>
          <w:noProof/>
          <w:lang w:val="fr-BE"/>
        </w:rPr>
        <w:t xml:space="preserve"> </w:t>
      </w:r>
      <w:r w:rsidR="00D46147">
        <w:rPr>
          <w:noProof/>
          <w:lang w:val="fr-BE"/>
        </w:rPr>
        <w:t xml:space="preserve">ou </w:t>
      </w:r>
      <w:r w:rsidR="00D46147" w:rsidRPr="00D46147">
        <w:rPr>
          <w:noProof/>
          <w:lang w:val="fr-BE"/>
        </w:rPr>
        <w:t>s</w:t>
      </w:r>
      <w:r w:rsidR="00D46147">
        <w:rPr>
          <w:noProof/>
          <w:lang w:val="fr-BE"/>
        </w:rPr>
        <w:t>i elle</w:t>
      </w:r>
      <w:r w:rsidR="00D46147" w:rsidRPr="00D46147">
        <w:rPr>
          <w:noProof/>
          <w:lang w:val="fr-BE"/>
        </w:rPr>
        <w:t xml:space="preserve"> n’est pas utilisé</w:t>
      </w:r>
      <w:r w:rsidR="00D46147">
        <w:rPr>
          <w:noProof/>
          <w:lang w:val="fr-BE"/>
        </w:rPr>
        <w:t>e</w:t>
      </w:r>
      <w:r w:rsidR="00D46147" w:rsidRPr="00D46147">
        <w:rPr>
          <w:noProof/>
          <w:lang w:val="fr-BE"/>
        </w:rPr>
        <w:t xml:space="preserve"> d’ici </w:t>
      </w:r>
      <w:r>
        <w:rPr>
          <w:noProof/>
          <w:lang w:val="fr-BE"/>
        </w:rPr>
        <w:t xml:space="preserve">à la date de péremption initiale, </w:t>
      </w:r>
      <w:r w:rsidR="00D46147" w:rsidRPr="00062FDE">
        <w:rPr>
          <w:noProof/>
          <w:lang w:val="fr-BE"/>
        </w:rPr>
        <w:t>l’échéance la plus proche étant retenue</w:t>
      </w:r>
      <w:r>
        <w:rPr>
          <w:noProof/>
          <w:lang w:val="fr-BE"/>
        </w:rPr>
        <w:t>.</w:t>
      </w:r>
    </w:p>
    <w:p w14:paraId="49A91BF9" w14:textId="77777777" w:rsidR="005F2BF9" w:rsidRDefault="005F2BF9">
      <w:pPr>
        <w:suppressAutoHyphens/>
        <w:rPr>
          <w:noProof/>
          <w:lang w:val="fr-BE" w:eastAsia="nl-BE"/>
        </w:rPr>
      </w:pPr>
    </w:p>
    <w:p w14:paraId="77A2ECDB" w14:textId="77777777" w:rsidR="005F2BF9" w:rsidRDefault="00E13671">
      <w:pPr>
        <w:keepNext/>
        <w:suppressAutoHyphens/>
        <w:ind w:left="567" w:hanging="567"/>
        <w:outlineLvl w:val="2"/>
        <w:rPr>
          <w:b/>
          <w:noProof/>
          <w:lang w:val="fr-BE" w:eastAsia="nl-BE"/>
        </w:rPr>
      </w:pPr>
      <w:r>
        <w:rPr>
          <w:b/>
          <w:noProof/>
          <w:lang w:val="fr-BE" w:eastAsia="nl-BE"/>
        </w:rPr>
        <w:t>6.4</w:t>
      </w:r>
      <w:r>
        <w:rPr>
          <w:b/>
          <w:noProof/>
          <w:lang w:val="fr-BE" w:eastAsia="nl-BE"/>
        </w:rPr>
        <w:tab/>
        <w:t>Précautions particulières de conservation</w:t>
      </w:r>
    </w:p>
    <w:p w14:paraId="40657FC0" w14:textId="77777777" w:rsidR="005F2BF9" w:rsidRDefault="005F2BF9">
      <w:pPr>
        <w:keepNext/>
        <w:suppressAutoHyphens/>
        <w:rPr>
          <w:noProof/>
          <w:lang w:val="fr-BE" w:eastAsia="nl-BE"/>
        </w:rPr>
      </w:pPr>
    </w:p>
    <w:p w14:paraId="10E2BBB3" w14:textId="77777777" w:rsidR="005F2BF9" w:rsidRDefault="00E13671">
      <w:pPr>
        <w:rPr>
          <w:noProof/>
          <w:lang w:val="fr-BE" w:eastAsia="nl-BE"/>
        </w:rPr>
      </w:pPr>
      <w:r>
        <w:rPr>
          <w:iCs/>
          <w:noProof/>
          <w:lang w:val="fr-BE" w:eastAsia="nl-BE"/>
        </w:rPr>
        <w:t>A conserver au réfrigérateur (entre 2</w:t>
      </w:r>
      <w:r w:rsidR="00B72AC8">
        <w:rPr>
          <w:iCs/>
          <w:noProof/>
          <w:lang w:val="fr-BE" w:eastAsia="nl-BE"/>
        </w:rPr>
        <w:t> </w:t>
      </w:r>
      <w:r>
        <w:rPr>
          <w:iCs/>
          <w:noProof/>
          <w:lang w:val="fr-BE" w:eastAsia="nl-BE"/>
        </w:rPr>
        <w:t>°C et 8</w:t>
      </w:r>
      <w:r w:rsidR="00B72AC8">
        <w:rPr>
          <w:iCs/>
          <w:noProof/>
          <w:lang w:val="fr-BE" w:eastAsia="nl-BE"/>
        </w:rPr>
        <w:t> </w:t>
      </w:r>
      <w:r>
        <w:rPr>
          <w:iCs/>
          <w:noProof/>
          <w:lang w:val="fr-BE" w:eastAsia="nl-BE"/>
        </w:rPr>
        <w:t xml:space="preserve">°C). </w:t>
      </w:r>
      <w:r>
        <w:rPr>
          <w:noProof/>
          <w:lang w:val="fr-BE" w:eastAsia="nl-BE"/>
        </w:rPr>
        <w:t>Ne pas congeler.</w:t>
      </w:r>
    </w:p>
    <w:p w14:paraId="6547786C" w14:textId="77777777" w:rsidR="005F2BF9" w:rsidRDefault="00E13671">
      <w:pPr>
        <w:suppressAutoHyphens/>
        <w:rPr>
          <w:noProof/>
          <w:lang w:val="fr-BE" w:eastAsia="nl-BE"/>
        </w:rPr>
      </w:pPr>
      <w:r>
        <w:rPr>
          <w:noProof/>
          <w:lang w:val="fr-BE" w:eastAsia="nl-BE"/>
        </w:rPr>
        <w:t>Conserver la seringue préremplie dans l’emballage extérieur à l’abri de la lumière.</w:t>
      </w:r>
    </w:p>
    <w:p w14:paraId="01E3C27F" w14:textId="77777777" w:rsidR="005F2BF9" w:rsidRDefault="00E13671">
      <w:pPr>
        <w:rPr>
          <w:noProof/>
          <w:lang w:val="fr-BE"/>
        </w:rPr>
      </w:pPr>
      <w:r>
        <w:rPr>
          <w:noProof/>
          <w:lang w:val="fr-BE"/>
        </w:rPr>
        <w:t>Si nécessaire, les seringues préremplies individuelles peuvent être conservées à température ambiante jusqu</w:t>
      </w:r>
      <w:r w:rsidR="000B7180">
        <w:rPr>
          <w:noProof/>
          <w:lang w:val="fr-BE"/>
        </w:rPr>
        <w:t>’</w:t>
      </w:r>
      <w:r>
        <w:rPr>
          <w:noProof/>
          <w:lang w:val="fr-BE"/>
        </w:rPr>
        <w:t>à 30</w:t>
      </w:r>
      <w:r w:rsidR="00B72AC8">
        <w:rPr>
          <w:noProof/>
          <w:lang w:val="fr-BE"/>
        </w:rPr>
        <w:t> </w:t>
      </w:r>
      <w:r>
        <w:rPr>
          <w:noProof/>
          <w:lang w:val="fr-BE"/>
        </w:rPr>
        <w:t>°C (voir rubrique 6.3).</w:t>
      </w:r>
    </w:p>
    <w:p w14:paraId="19A92DE6" w14:textId="77777777" w:rsidR="005F2BF9" w:rsidRDefault="005F2BF9">
      <w:pPr>
        <w:suppressAutoHyphens/>
        <w:rPr>
          <w:noProof/>
          <w:lang w:val="fr-BE" w:eastAsia="nl-BE"/>
        </w:rPr>
      </w:pPr>
    </w:p>
    <w:p w14:paraId="0A528709" w14:textId="77777777" w:rsidR="005F2BF9" w:rsidRDefault="00E13671">
      <w:pPr>
        <w:keepNext/>
        <w:suppressAutoHyphens/>
        <w:ind w:left="567" w:hanging="567"/>
        <w:outlineLvl w:val="2"/>
        <w:rPr>
          <w:b/>
          <w:noProof/>
          <w:lang w:val="fr-BE" w:eastAsia="nl-BE"/>
        </w:rPr>
      </w:pPr>
      <w:r>
        <w:rPr>
          <w:b/>
          <w:noProof/>
          <w:lang w:val="fr-BE" w:eastAsia="nl-BE"/>
        </w:rPr>
        <w:t>6.5</w:t>
      </w:r>
      <w:r>
        <w:rPr>
          <w:b/>
          <w:noProof/>
          <w:lang w:val="fr-BE" w:eastAsia="nl-BE"/>
        </w:rPr>
        <w:tab/>
        <w:t>Nature et contenu de l’emballage extérieur</w:t>
      </w:r>
    </w:p>
    <w:p w14:paraId="1B130A69" w14:textId="77777777" w:rsidR="005F2BF9" w:rsidRDefault="005F2BF9">
      <w:pPr>
        <w:keepNext/>
        <w:suppressAutoHyphens/>
        <w:rPr>
          <w:noProof/>
          <w:lang w:val="fr-BE" w:eastAsia="nl-BE"/>
        </w:rPr>
      </w:pPr>
    </w:p>
    <w:p w14:paraId="44832314" w14:textId="77777777" w:rsidR="005F2BF9" w:rsidRDefault="00541C93">
      <w:pPr>
        <w:keepNext/>
        <w:rPr>
          <w:noProof/>
          <w:u w:val="single"/>
          <w:lang w:val="fr-BE" w:eastAsia="nl-BE"/>
        </w:rPr>
      </w:pPr>
      <w:r>
        <w:rPr>
          <w:noProof/>
          <w:u w:val="single"/>
          <w:lang w:val="fr-BE" w:eastAsia="nl-BE"/>
        </w:rPr>
        <w:t xml:space="preserve">Pyzchiva </w:t>
      </w:r>
      <w:r w:rsidR="00E13671">
        <w:rPr>
          <w:noProof/>
          <w:u w:val="single"/>
          <w:lang w:val="fr-BE" w:eastAsia="nl-BE"/>
        </w:rPr>
        <w:t>45 mg solution injectable en seringue préremplie</w:t>
      </w:r>
    </w:p>
    <w:p w14:paraId="75E5944C" w14:textId="77777777" w:rsidR="005F2BF9" w:rsidRDefault="00E13671">
      <w:pPr>
        <w:suppressAutoHyphens/>
        <w:rPr>
          <w:noProof/>
          <w:lang w:val="fr-BE" w:eastAsia="nl-BE"/>
        </w:rPr>
      </w:pPr>
      <w:r>
        <w:rPr>
          <w:noProof/>
          <w:lang w:val="fr-BE" w:eastAsia="nl-BE"/>
        </w:rPr>
        <w:t xml:space="preserve">0,5 mL de solution dans une seringue de 1 mL en verre de type I avec une aiguille fixe </w:t>
      </w:r>
      <w:r w:rsidR="00535B91">
        <w:rPr>
          <w:noProof/>
          <w:lang w:val="fr-BE" w:eastAsia="nl-BE"/>
        </w:rPr>
        <w:t xml:space="preserve">de 13 mm </w:t>
      </w:r>
      <w:r w:rsidR="008D4826">
        <w:rPr>
          <w:noProof/>
          <w:lang w:val="fr-BE" w:eastAsia="nl-BE"/>
        </w:rPr>
        <w:t xml:space="preserve">(1/2 pouce) </w:t>
      </w:r>
      <w:r w:rsidR="00535B91">
        <w:rPr>
          <w:noProof/>
          <w:lang w:val="fr-BE" w:eastAsia="nl-BE"/>
        </w:rPr>
        <w:t xml:space="preserve">et de calibre 29 </w:t>
      </w:r>
      <w:r>
        <w:rPr>
          <w:noProof/>
          <w:lang w:val="fr-BE" w:eastAsia="nl-BE"/>
        </w:rPr>
        <w:t xml:space="preserve">en acier inoxydable et un protège aiguille en caoutchouc naturel </w:t>
      </w:r>
      <w:r w:rsidR="00541C93">
        <w:rPr>
          <w:noProof/>
          <w:lang w:val="fr-BE" w:eastAsia="nl-BE"/>
        </w:rPr>
        <w:t xml:space="preserve">et un un bouchon piston en </w:t>
      </w:r>
      <w:r w:rsidR="00541C93" w:rsidRPr="00541C93">
        <w:rPr>
          <w:noProof/>
          <w:lang w:val="fr-BE" w:eastAsia="nl-BE"/>
        </w:rPr>
        <w:t>caoutchouc bromobutyle</w:t>
      </w:r>
      <w:r>
        <w:rPr>
          <w:noProof/>
          <w:lang w:val="fr-BE" w:eastAsia="nl-BE"/>
        </w:rPr>
        <w:t>.</w:t>
      </w:r>
      <w:r w:rsidR="00535B91">
        <w:rPr>
          <w:noProof/>
          <w:lang w:val="fr-BE" w:eastAsia="nl-BE"/>
        </w:rPr>
        <w:t xml:space="preserve"> </w:t>
      </w:r>
      <w:r>
        <w:rPr>
          <w:noProof/>
          <w:lang w:val="fr-BE" w:eastAsia="nl-BE"/>
        </w:rPr>
        <w:t>La seringue est équipée d’un dispositif de protection de l’aiguille.</w:t>
      </w:r>
    </w:p>
    <w:p w14:paraId="0377263E" w14:textId="77777777" w:rsidR="005F2BF9" w:rsidRDefault="005F2BF9">
      <w:pPr>
        <w:suppressAutoHyphens/>
        <w:rPr>
          <w:noProof/>
          <w:lang w:val="fr-BE" w:eastAsia="nl-BE"/>
        </w:rPr>
      </w:pPr>
    </w:p>
    <w:p w14:paraId="0D02CB1A" w14:textId="77777777" w:rsidR="005F2BF9" w:rsidRDefault="00541C93">
      <w:pPr>
        <w:keepNext/>
        <w:rPr>
          <w:noProof/>
          <w:u w:val="single"/>
          <w:lang w:val="fr-BE" w:eastAsia="nl-BE"/>
        </w:rPr>
      </w:pPr>
      <w:r>
        <w:rPr>
          <w:noProof/>
          <w:u w:val="single"/>
          <w:lang w:val="fr-BE" w:eastAsia="nl-BE"/>
        </w:rPr>
        <w:t xml:space="preserve">Pyzchiva </w:t>
      </w:r>
      <w:r w:rsidR="00E13671">
        <w:rPr>
          <w:noProof/>
          <w:u w:val="single"/>
          <w:lang w:val="fr-BE" w:eastAsia="nl-BE"/>
        </w:rPr>
        <w:t>90 mg solution injectable en seringue préremplie</w:t>
      </w:r>
    </w:p>
    <w:p w14:paraId="3F366F39" w14:textId="77777777" w:rsidR="005F2BF9" w:rsidRDefault="00E13671">
      <w:pPr>
        <w:suppressAutoHyphens/>
        <w:rPr>
          <w:noProof/>
          <w:lang w:val="fr-BE" w:eastAsia="nl-BE"/>
        </w:rPr>
      </w:pPr>
      <w:r>
        <w:rPr>
          <w:noProof/>
          <w:lang w:val="fr-BE" w:eastAsia="nl-BE"/>
        </w:rPr>
        <w:t xml:space="preserve">1 mL de solution dans une seringue de 1 mL en verre de type I avec une aiguille fixe </w:t>
      </w:r>
      <w:r w:rsidR="00535B91">
        <w:rPr>
          <w:noProof/>
          <w:lang w:val="fr-BE" w:eastAsia="nl-BE"/>
        </w:rPr>
        <w:t>de 13 mm</w:t>
      </w:r>
      <w:r w:rsidR="008D4826">
        <w:rPr>
          <w:noProof/>
          <w:lang w:val="fr-BE" w:eastAsia="nl-BE"/>
        </w:rPr>
        <w:t xml:space="preserve"> (1/2 pouce)</w:t>
      </w:r>
      <w:r w:rsidR="00535B91">
        <w:rPr>
          <w:noProof/>
          <w:lang w:val="fr-BE" w:eastAsia="nl-BE"/>
        </w:rPr>
        <w:t xml:space="preserve"> et de calibre 29 </w:t>
      </w:r>
      <w:r>
        <w:rPr>
          <w:noProof/>
          <w:lang w:val="fr-BE" w:eastAsia="nl-BE"/>
        </w:rPr>
        <w:t>en acier inoxydable et un protège aiguille en caoutchouc</w:t>
      </w:r>
      <w:r w:rsidR="00541C93">
        <w:rPr>
          <w:noProof/>
          <w:lang w:val="fr-BE" w:eastAsia="nl-BE"/>
        </w:rPr>
        <w:t xml:space="preserve"> et un un bouchon piston en </w:t>
      </w:r>
      <w:r w:rsidR="00541C93" w:rsidRPr="00541C93">
        <w:rPr>
          <w:noProof/>
          <w:lang w:val="fr-BE" w:eastAsia="nl-BE"/>
        </w:rPr>
        <w:t>caoutchouc bromobutyle</w:t>
      </w:r>
      <w:r>
        <w:rPr>
          <w:noProof/>
          <w:lang w:val="fr-BE" w:eastAsia="nl-BE"/>
        </w:rPr>
        <w:t>. La seringue est équipée d’un dispositif de protection de l’aiguille.</w:t>
      </w:r>
    </w:p>
    <w:p w14:paraId="2655C230" w14:textId="77777777" w:rsidR="005F2BF9" w:rsidRDefault="005F2BF9">
      <w:pPr>
        <w:suppressAutoHyphens/>
        <w:rPr>
          <w:noProof/>
          <w:lang w:val="fr-BE" w:eastAsia="nl-BE"/>
        </w:rPr>
      </w:pPr>
    </w:p>
    <w:p w14:paraId="4307752B" w14:textId="77777777" w:rsidR="005F2BF9" w:rsidRDefault="00D052CC">
      <w:pPr>
        <w:suppressAutoHyphens/>
        <w:rPr>
          <w:noProof/>
          <w:u w:val="single"/>
          <w:lang w:val="fr-BE" w:eastAsia="nl-BE"/>
        </w:rPr>
      </w:pPr>
      <w:r>
        <w:rPr>
          <w:noProof/>
          <w:lang w:val="fr-BE" w:eastAsia="nl-BE"/>
        </w:rPr>
        <w:t xml:space="preserve">Pyzchiva </w:t>
      </w:r>
      <w:r w:rsidR="00E13671">
        <w:rPr>
          <w:noProof/>
          <w:lang w:val="fr-BE" w:eastAsia="nl-BE"/>
        </w:rPr>
        <w:t>est disponible dans une boîte contenant 1 seringue préremplie.</w:t>
      </w:r>
    </w:p>
    <w:p w14:paraId="1026C246" w14:textId="77777777" w:rsidR="005F2BF9" w:rsidRDefault="005F2BF9">
      <w:pPr>
        <w:suppressAutoHyphens/>
        <w:rPr>
          <w:noProof/>
          <w:lang w:val="fr-BE" w:eastAsia="nl-BE"/>
        </w:rPr>
      </w:pPr>
    </w:p>
    <w:p w14:paraId="39F7AE21" w14:textId="77777777" w:rsidR="005F2BF9" w:rsidRDefault="00E13671">
      <w:pPr>
        <w:keepNext/>
        <w:suppressAutoHyphens/>
        <w:ind w:left="567" w:hanging="567"/>
        <w:outlineLvl w:val="2"/>
        <w:rPr>
          <w:b/>
          <w:noProof/>
          <w:lang w:val="fr-BE" w:eastAsia="nl-BE"/>
        </w:rPr>
      </w:pPr>
      <w:r>
        <w:rPr>
          <w:b/>
          <w:noProof/>
          <w:lang w:val="fr-BE" w:eastAsia="nl-BE"/>
        </w:rPr>
        <w:t>6.6</w:t>
      </w:r>
      <w:r>
        <w:rPr>
          <w:b/>
          <w:noProof/>
          <w:lang w:val="fr-BE" w:eastAsia="nl-BE"/>
        </w:rPr>
        <w:tab/>
        <w:t>Précautions particulières d’élimination et manipulation</w:t>
      </w:r>
    </w:p>
    <w:p w14:paraId="6DDFF264" w14:textId="77777777" w:rsidR="005F2BF9" w:rsidRDefault="005F2BF9">
      <w:pPr>
        <w:keepNext/>
        <w:suppressAutoHyphens/>
        <w:rPr>
          <w:noProof/>
          <w:lang w:val="fr-BE" w:eastAsia="nl-BE"/>
        </w:rPr>
      </w:pPr>
    </w:p>
    <w:p w14:paraId="4362CE54" w14:textId="77777777" w:rsidR="005F2BF9" w:rsidRDefault="00E13671">
      <w:pPr>
        <w:suppressAutoHyphens/>
        <w:rPr>
          <w:i/>
          <w:noProof/>
          <w:lang w:val="fr-BE" w:eastAsia="nl-BE"/>
        </w:rPr>
      </w:pPr>
      <w:r>
        <w:rPr>
          <w:noProof/>
          <w:lang w:val="fr-BE" w:eastAsia="nl-BE"/>
        </w:rPr>
        <w:t xml:space="preserve">Ne pas agiter la solution contenue dans la seringue préremplie de </w:t>
      </w:r>
      <w:r w:rsidR="005E0292">
        <w:rPr>
          <w:rFonts w:eastAsiaTheme="minorEastAsia"/>
          <w:noProof/>
          <w:lang w:eastAsia="ko-KR"/>
        </w:rPr>
        <w:t>Pyzchiva</w:t>
      </w:r>
      <w:r>
        <w:rPr>
          <w:noProof/>
          <w:lang w:val="fr-BE" w:eastAsia="nl-BE"/>
        </w:rPr>
        <w:t xml:space="preserve">. Avant administration sous-cutanée, la solution doit être inspectée visuellement pour mettre en évidence la présence de particules ou un changement de coloration. La solution est limpide, incolore à jaune clair et peut contenir quelques petites particules protéiques translucides ou blanches. Cette apparence n’est pas inhabituelle pour des solutions protéiques. Le médicament ne doit pas être utilisé si la solution est décolorée ou laiteuse, ou si des particules étrangères sont présentes. Avant administration, il convient de laisser </w:t>
      </w:r>
      <w:r w:rsidR="005E0292">
        <w:rPr>
          <w:rFonts w:eastAsiaTheme="minorEastAsia"/>
          <w:noProof/>
          <w:lang w:eastAsia="ko-KR"/>
        </w:rPr>
        <w:t>Pyzchiva</w:t>
      </w:r>
      <w:r>
        <w:rPr>
          <w:noProof/>
          <w:lang w:val="fr-BE" w:eastAsia="nl-BE"/>
        </w:rPr>
        <w:t xml:space="preserve"> atteindre la température ambiante (approximativement une demi-heure). Des instructions détaillées pour l’utilisation sont mentionnées dans la notice.</w:t>
      </w:r>
    </w:p>
    <w:p w14:paraId="40924ADA" w14:textId="77777777" w:rsidR="005F2BF9" w:rsidRDefault="005F2BF9">
      <w:pPr>
        <w:suppressAutoHyphens/>
        <w:rPr>
          <w:noProof/>
          <w:lang w:val="fr-BE" w:eastAsia="nl-BE"/>
        </w:rPr>
      </w:pPr>
    </w:p>
    <w:p w14:paraId="474E5AF9" w14:textId="77777777" w:rsidR="005F2BF9" w:rsidRDefault="005E0292">
      <w:pPr>
        <w:suppressAutoHyphens/>
        <w:rPr>
          <w:noProof/>
          <w:lang w:val="fr-BE" w:eastAsia="nl-BE"/>
        </w:rPr>
      </w:pPr>
      <w:r>
        <w:rPr>
          <w:rFonts w:eastAsiaTheme="minorEastAsia"/>
          <w:noProof/>
          <w:lang w:eastAsia="ko-KR"/>
        </w:rPr>
        <w:t>Pyzchiva</w:t>
      </w:r>
      <w:r w:rsidR="00E13671">
        <w:rPr>
          <w:noProof/>
          <w:lang w:val="fr-BE" w:eastAsia="nl-BE"/>
        </w:rPr>
        <w:t xml:space="preserve"> ne contient pas de conservateur ; tout médicament non utilisé restant dans la seringue ne doit pas être utilisé. </w:t>
      </w:r>
      <w:r>
        <w:rPr>
          <w:rFonts w:eastAsiaTheme="minorEastAsia"/>
          <w:noProof/>
          <w:lang w:eastAsia="ko-KR"/>
        </w:rPr>
        <w:t>Pyzchiva</w:t>
      </w:r>
      <w:r w:rsidR="00E13671">
        <w:rPr>
          <w:noProof/>
          <w:lang w:val="fr-BE" w:eastAsia="nl-BE"/>
        </w:rPr>
        <w:t xml:space="preserve"> est contenu dans une seringue préremplie à usage unique. La seringue</w:t>
      </w:r>
      <w:r>
        <w:rPr>
          <w:noProof/>
          <w:lang w:val="fr-BE" w:eastAsia="nl-BE"/>
        </w:rPr>
        <w:t xml:space="preserve"> </w:t>
      </w:r>
      <w:r w:rsidR="00E13671">
        <w:rPr>
          <w:noProof/>
          <w:lang w:val="fr-BE" w:eastAsia="nl-BE"/>
        </w:rPr>
        <w:t>ne doit jamais être réutilisé</w:t>
      </w:r>
      <w:r>
        <w:rPr>
          <w:noProof/>
          <w:lang w:val="fr-BE" w:eastAsia="nl-BE"/>
        </w:rPr>
        <w:t>e</w:t>
      </w:r>
      <w:r w:rsidR="00E13671">
        <w:rPr>
          <w:noProof/>
          <w:lang w:val="fr-BE" w:eastAsia="nl-BE"/>
        </w:rPr>
        <w:t>. Tout médicament non utilisé ou déchet doit être éliminé conformément à la réglementation en vigueur.</w:t>
      </w:r>
    </w:p>
    <w:p w14:paraId="2404CAC4" w14:textId="77777777" w:rsidR="005F2BF9" w:rsidRDefault="005F2BF9">
      <w:pPr>
        <w:rPr>
          <w:noProof/>
          <w:lang w:val="fr-BE" w:eastAsia="nl-BE"/>
        </w:rPr>
      </w:pPr>
    </w:p>
    <w:p w14:paraId="66E37F8B" w14:textId="77777777" w:rsidR="005F2BF9" w:rsidRDefault="005F2BF9">
      <w:pPr>
        <w:rPr>
          <w:noProof/>
          <w:lang w:val="fr-BE" w:eastAsia="nl-BE"/>
        </w:rPr>
      </w:pPr>
    </w:p>
    <w:p w14:paraId="40A0D621" w14:textId="77777777" w:rsidR="005F2BF9" w:rsidRDefault="00E13671">
      <w:pPr>
        <w:keepNext/>
        <w:ind w:left="567" w:hanging="567"/>
        <w:outlineLvl w:val="1"/>
        <w:rPr>
          <w:b/>
          <w:bCs/>
          <w:noProof/>
          <w:lang w:val="fr-BE" w:eastAsia="nl-BE"/>
        </w:rPr>
      </w:pPr>
      <w:r>
        <w:rPr>
          <w:b/>
          <w:bCs/>
          <w:noProof/>
          <w:lang w:val="fr-BE" w:eastAsia="nl-BE"/>
        </w:rPr>
        <w:lastRenderedPageBreak/>
        <w:t>7.</w:t>
      </w:r>
      <w:r>
        <w:rPr>
          <w:b/>
          <w:bCs/>
          <w:noProof/>
          <w:lang w:val="fr-BE" w:eastAsia="nl-BE"/>
        </w:rPr>
        <w:tab/>
        <w:t>TITULAIRE DE L’AUTORISATION DE MISE SUR LE MARCHÉ</w:t>
      </w:r>
    </w:p>
    <w:p w14:paraId="754399A2" w14:textId="77777777" w:rsidR="005F2BF9" w:rsidRDefault="005F2BF9">
      <w:pPr>
        <w:keepNext/>
        <w:suppressAutoHyphens/>
        <w:rPr>
          <w:noProof/>
          <w:lang w:val="fr-BE" w:eastAsia="nl-BE"/>
        </w:rPr>
      </w:pPr>
    </w:p>
    <w:p w14:paraId="3D69E066" w14:textId="77777777" w:rsidR="005E0292" w:rsidRPr="00AC1C9E" w:rsidRDefault="005E0292" w:rsidP="005E0292">
      <w:pPr>
        <w:rPr>
          <w:rFonts w:eastAsiaTheme="minorEastAsia"/>
          <w:noProof/>
          <w:lang w:val="en-GB" w:eastAsia="ko-KR"/>
        </w:rPr>
      </w:pPr>
      <w:r w:rsidRPr="00AC1C9E">
        <w:rPr>
          <w:rFonts w:eastAsiaTheme="minorEastAsia"/>
          <w:noProof/>
          <w:lang w:val="en-GB" w:eastAsia="ko-KR"/>
        </w:rPr>
        <w:t>Samsung Bioepis NL B.V.</w:t>
      </w:r>
    </w:p>
    <w:p w14:paraId="21D28F55" w14:textId="77777777" w:rsidR="005E0292" w:rsidRPr="001163F2" w:rsidRDefault="005E0292" w:rsidP="005E0292">
      <w:pPr>
        <w:rPr>
          <w:rFonts w:eastAsiaTheme="minorEastAsia"/>
          <w:noProof/>
          <w:lang w:eastAsia="ko-KR"/>
        </w:rPr>
      </w:pPr>
      <w:r w:rsidRPr="001163F2">
        <w:rPr>
          <w:rFonts w:eastAsiaTheme="minorEastAsia"/>
          <w:noProof/>
          <w:lang w:eastAsia="ko-KR"/>
        </w:rPr>
        <w:t>Olof Palmestraat 10</w:t>
      </w:r>
    </w:p>
    <w:p w14:paraId="25D18766" w14:textId="77777777" w:rsidR="005E0292" w:rsidRPr="001163F2" w:rsidRDefault="005E0292" w:rsidP="005E0292">
      <w:pPr>
        <w:rPr>
          <w:rFonts w:eastAsiaTheme="minorEastAsia"/>
          <w:noProof/>
          <w:lang w:eastAsia="ko-KR"/>
        </w:rPr>
      </w:pPr>
      <w:r w:rsidRPr="001163F2">
        <w:rPr>
          <w:rFonts w:eastAsiaTheme="minorEastAsia"/>
          <w:noProof/>
          <w:lang w:eastAsia="ko-KR"/>
        </w:rPr>
        <w:t>2616 LR Delft</w:t>
      </w:r>
    </w:p>
    <w:p w14:paraId="72440D86" w14:textId="77777777" w:rsidR="005E0292" w:rsidRPr="001163F2" w:rsidRDefault="005E0292" w:rsidP="005E0292">
      <w:pPr>
        <w:rPr>
          <w:rFonts w:eastAsiaTheme="minorEastAsia"/>
          <w:noProof/>
          <w:lang w:eastAsia="ko-KR"/>
        </w:rPr>
      </w:pPr>
      <w:r w:rsidRPr="00AC1C9E">
        <w:rPr>
          <w:rFonts w:eastAsiaTheme="minorEastAsia"/>
          <w:noProof/>
          <w:lang w:eastAsia="ko-KR"/>
        </w:rPr>
        <w:t>Pays-Bas</w:t>
      </w:r>
    </w:p>
    <w:p w14:paraId="37C7B3BC" w14:textId="77777777" w:rsidR="005F2BF9" w:rsidRPr="00AC1C9E" w:rsidRDefault="005F2BF9">
      <w:pPr>
        <w:suppressAutoHyphens/>
        <w:rPr>
          <w:noProof/>
          <w:lang w:eastAsia="nl-BE"/>
        </w:rPr>
      </w:pPr>
    </w:p>
    <w:p w14:paraId="0346F610" w14:textId="77777777" w:rsidR="005F2BF9" w:rsidRPr="00AC1C9E" w:rsidRDefault="005F2BF9">
      <w:pPr>
        <w:suppressAutoHyphens/>
        <w:rPr>
          <w:noProof/>
          <w:lang w:eastAsia="nl-BE"/>
        </w:rPr>
      </w:pPr>
    </w:p>
    <w:p w14:paraId="545A7138" w14:textId="77777777" w:rsidR="005F2BF9" w:rsidRDefault="00E13671" w:rsidP="006405CB">
      <w:pPr>
        <w:keepNext/>
        <w:keepLines/>
        <w:ind w:left="567" w:hanging="567"/>
        <w:outlineLvl w:val="1"/>
        <w:rPr>
          <w:b/>
          <w:bCs/>
          <w:noProof/>
          <w:lang w:val="fr-BE" w:eastAsia="nl-BE"/>
        </w:rPr>
      </w:pPr>
      <w:r>
        <w:rPr>
          <w:b/>
          <w:bCs/>
          <w:noProof/>
          <w:lang w:val="fr-BE" w:eastAsia="nl-BE"/>
        </w:rPr>
        <w:t>8.</w:t>
      </w:r>
      <w:r>
        <w:rPr>
          <w:b/>
          <w:bCs/>
          <w:noProof/>
          <w:lang w:val="fr-BE" w:eastAsia="nl-BE"/>
        </w:rPr>
        <w:tab/>
        <w:t>NUMÉRO(S) D’AUTORISATION DE MISE SUR LE MARCHÉ</w:t>
      </w:r>
    </w:p>
    <w:p w14:paraId="2CB64E09" w14:textId="77777777" w:rsidR="005F2BF9" w:rsidRDefault="005F2BF9" w:rsidP="006405CB">
      <w:pPr>
        <w:keepNext/>
        <w:keepLines/>
        <w:rPr>
          <w:noProof/>
          <w:lang w:val="fr-BE" w:eastAsia="nl-BE"/>
        </w:rPr>
      </w:pPr>
    </w:p>
    <w:p w14:paraId="68DC6DD5" w14:textId="77777777" w:rsidR="005F2BF9" w:rsidRDefault="000D26A4" w:rsidP="006405CB">
      <w:pPr>
        <w:keepNext/>
        <w:keepLines/>
        <w:rPr>
          <w:noProof/>
          <w:u w:val="single"/>
          <w:lang w:val="fr-BE" w:eastAsia="nl-BE"/>
        </w:rPr>
      </w:pPr>
      <w:r>
        <w:rPr>
          <w:rFonts w:eastAsiaTheme="minorEastAsia"/>
          <w:noProof/>
          <w:u w:val="single"/>
          <w:lang w:eastAsia="ko-KR"/>
        </w:rPr>
        <w:t>Pyzchiva</w:t>
      </w:r>
      <w:r w:rsidR="00E13671">
        <w:rPr>
          <w:noProof/>
          <w:u w:val="single"/>
          <w:lang w:val="fr-BE" w:eastAsia="nl-BE"/>
        </w:rPr>
        <w:t xml:space="preserve"> 45 mg solution injectable en seringue préremplie.</w:t>
      </w:r>
    </w:p>
    <w:p w14:paraId="6B6E77EA" w14:textId="77777777" w:rsidR="005F2BF9" w:rsidRPr="00AC1C9E" w:rsidRDefault="001C7CB3" w:rsidP="006405CB">
      <w:pPr>
        <w:keepNext/>
        <w:keepLines/>
        <w:suppressAutoHyphens/>
        <w:rPr>
          <w:noProof/>
          <w:lang w:val="fr-BE" w:eastAsia="nl-BE"/>
        </w:rPr>
      </w:pPr>
      <w:r w:rsidRPr="004D2328">
        <w:rPr>
          <w:rFonts w:eastAsiaTheme="minorEastAsia"/>
          <w:noProof/>
          <w:lang w:eastAsia="ko-KR"/>
        </w:rPr>
        <w:t>EU/1/24/1801/001</w:t>
      </w:r>
    </w:p>
    <w:p w14:paraId="07FB4FA9" w14:textId="77777777" w:rsidR="005F2BF9" w:rsidRPr="00AC1C9E" w:rsidRDefault="005F2BF9">
      <w:pPr>
        <w:suppressAutoHyphens/>
        <w:rPr>
          <w:noProof/>
          <w:lang w:val="fr-BE" w:eastAsia="nl-BE"/>
        </w:rPr>
      </w:pPr>
    </w:p>
    <w:p w14:paraId="4F2BBF6A" w14:textId="77777777" w:rsidR="005F2BF9" w:rsidRDefault="000D26A4">
      <w:pPr>
        <w:keepNext/>
        <w:rPr>
          <w:noProof/>
          <w:u w:val="single"/>
          <w:lang w:val="fr-BE" w:eastAsia="nl-BE"/>
        </w:rPr>
      </w:pPr>
      <w:r>
        <w:rPr>
          <w:rFonts w:eastAsiaTheme="minorEastAsia"/>
          <w:noProof/>
          <w:u w:val="single"/>
          <w:lang w:eastAsia="ko-KR"/>
        </w:rPr>
        <w:t>Pyzchiva</w:t>
      </w:r>
      <w:r w:rsidR="00E13671">
        <w:rPr>
          <w:noProof/>
          <w:u w:val="single"/>
          <w:lang w:val="fr-BE" w:eastAsia="nl-BE"/>
        </w:rPr>
        <w:t xml:space="preserve"> 90 mg solution injectable en seringue préremplie.</w:t>
      </w:r>
    </w:p>
    <w:p w14:paraId="5C5B281D" w14:textId="77777777" w:rsidR="005F2BF9" w:rsidRPr="00AC1C9E" w:rsidRDefault="001C7CB3">
      <w:pPr>
        <w:suppressAutoHyphens/>
        <w:rPr>
          <w:noProof/>
          <w:lang w:val="fr-BE" w:eastAsia="nl-BE"/>
        </w:rPr>
      </w:pPr>
      <w:r w:rsidRPr="004D2328">
        <w:rPr>
          <w:rFonts w:eastAsiaTheme="minorEastAsia"/>
          <w:noProof/>
          <w:lang w:eastAsia="ko-KR"/>
        </w:rPr>
        <w:t>EU/1/24/1801/002</w:t>
      </w:r>
    </w:p>
    <w:p w14:paraId="301EBBE0" w14:textId="77777777" w:rsidR="005F2BF9" w:rsidRPr="00AC1C9E" w:rsidRDefault="005F2BF9">
      <w:pPr>
        <w:suppressAutoHyphens/>
        <w:rPr>
          <w:noProof/>
          <w:lang w:val="fr-BE" w:eastAsia="nl-BE"/>
        </w:rPr>
      </w:pPr>
    </w:p>
    <w:p w14:paraId="261A43F6" w14:textId="77777777" w:rsidR="005F2BF9" w:rsidRPr="00AC1C9E" w:rsidRDefault="005F2BF9">
      <w:pPr>
        <w:suppressAutoHyphens/>
        <w:rPr>
          <w:noProof/>
          <w:lang w:val="fr-BE" w:eastAsia="nl-BE"/>
        </w:rPr>
      </w:pPr>
    </w:p>
    <w:p w14:paraId="58AE0810" w14:textId="77777777" w:rsidR="005F2BF9" w:rsidRDefault="00E13671">
      <w:pPr>
        <w:keepNext/>
        <w:ind w:left="567" w:hanging="567"/>
        <w:outlineLvl w:val="1"/>
        <w:rPr>
          <w:b/>
          <w:bCs/>
          <w:noProof/>
          <w:lang w:val="fr-BE" w:eastAsia="nl-BE"/>
        </w:rPr>
      </w:pPr>
      <w:r>
        <w:rPr>
          <w:b/>
          <w:bCs/>
          <w:noProof/>
          <w:lang w:val="fr-BE" w:eastAsia="nl-BE"/>
        </w:rPr>
        <w:t>9.</w:t>
      </w:r>
      <w:r>
        <w:rPr>
          <w:b/>
          <w:bCs/>
          <w:noProof/>
          <w:lang w:val="fr-BE" w:eastAsia="nl-BE"/>
        </w:rPr>
        <w:tab/>
        <w:t>DATE DE PREMI</w:t>
      </w:r>
      <w:r>
        <w:rPr>
          <w:b/>
          <w:bCs/>
          <w:noProof/>
          <w:szCs w:val="22"/>
          <w:lang w:val="fr-BE" w:eastAsia="nl-BE"/>
        </w:rPr>
        <w:t>È</w:t>
      </w:r>
      <w:r>
        <w:rPr>
          <w:b/>
          <w:bCs/>
          <w:noProof/>
          <w:lang w:val="fr-BE" w:eastAsia="nl-BE"/>
        </w:rPr>
        <w:t>RE AUTORISATION/DE RENOUVELLEMENT DE L’AUTORISATION</w:t>
      </w:r>
    </w:p>
    <w:p w14:paraId="27782388" w14:textId="77777777" w:rsidR="005F2BF9" w:rsidRDefault="005F2BF9">
      <w:pPr>
        <w:keepNext/>
        <w:suppressAutoHyphens/>
        <w:rPr>
          <w:noProof/>
          <w:lang w:val="fr-BE" w:eastAsia="nl-BE"/>
        </w:rPr>
      </w:pPr>
    </w:p>
    <w:p w14:paraId="46F7EA74" w14:textId="77777777" w:rsidR="005F2BF9" w:rsidRDefault="00E13671">
      <w:pPr>
        <w:suppressAutoHyphens/>
        <w:rPr>
          <w:noProof/>
          <w:lang w:val="fr-BE" w:eastAsia="nl-BE"/>
        </w:rPr>
      </w:pPr>
      <w:r>
        <w:rPr>
          <w:noProof/>
          <w:lang w:val="fr-BE" w:eastAsia="nl-BE"/>
        </w:rPr>
        <w:t xml:space="preserve">Date de première autorisation : </w:t>
      </w:r>
      <w:r w:rsidR="00A45C42">
        <w:t>19 avril 2024</w:t>
      </w:r>
    </w:p>
    <w:p w14:paraId="2FEA3A02" w14:textId="77777777" w:rsidR="005F2BF9" w:rsidRDefault="005F2BF9">
      <w:pPr>
        <w:suppressAutoHyphens/>
        <w:rPr>
          <w:noProof/>
          <w:lang w:val="fr-BE" w:eastAsia="nl-BE"/>
        </w:rPr>
      </w:pPr>
    </w:p>
    <w:p w14:paraId="47C03EB6" w14:textId="77777777" w:rsidR="005F2BF9" w:rsidRDefault="005F2BF9">
      <w:pPr>
        <w:suppressAutoHyphens/>
        <w:rPr>
          <w:noProof/>
          <w:lang w:val="fr-BE" w:eastAsia="nl-BE"/>
        </w:rPr>
      </w:pPr>
    </w:p>
    <w:p w14:paraId="353299BE" w14:textId="77777777" w:rsidR="005F2BF9" w:rsidRDefault="00E13671">
      <w:pPr>
        <w:keepNext/>
        <w:ind w:left="567" w:hanging="567"/>
        <w:outlineLvl w:val="1"/>
        <w:rPr>
          <w:b/>
          <w:bCs/>
          <w:noProof/>
          <w:lang w:val="fr-BE" w:eastAsia="nl-BE"/>
        </w:rPr>
      </w:pPr>
      <w:r>
        <w:rPr>
          <w:b/>
          <w:bCs/>
          <w:noProof/>
          <w:lang w:val="fr-BE" w:eastAsia="nl-BE"/>
        </w:rPr>
        <w:t>10.</w:t>
      </w:r>
      <w:r>
        <w:rPr>
          <w:b/>
          <w:bCs/>
          <w:noProof/>
          <w:lang w:val="fr-BE" w:eastAsia="nl-BE"/>
        </w:rPr>
        <w:tab/>
        <w:t>DATE DE MISE A JOUR DU TEXTE</w:t>
      </w:r>
    </w:p>
    <w:p w14:paraId="7140EEC1" w14:textId="77777777" w:rsidR="005F2BF9" w:rsidRDefault="005F2BF9">
      <w:pPr>
        <w:suppressAutoHyphens/>
        <w:rPr>
          <w:noProof/>
          <w:lang w:val="fr-BE" w:eastAsia="nl-BE"/>
        </w:rPr>
      </w:pPr>
    </w:p>
    <w:p w14:paraId="63144F0F" w14:textId="77777777" w:rsidR="00A7405C" w:rsidRDefault="00E13671">
      <w:pPr>
        <w:suppressAutoHyphens/>
        <w:rPr>
          <w:noProof/>
          <w:lang w:val="fr-BE" w:eastAsia="nl-BE"/>
        </w:rPr>
      </w:pPr>
      <w:r>
        <w:rPr>
          <w:noProof/>
          <w:lang w:val="fr-BE" w:eastAsia="nl-BE"/>
        </w:rPr>
        <w:t xml:space="preserve">Des informations détaillées sur ce médicament sont disponibles sur le site internet de l’Agence européenne des médicaments </w:t>
      </w:r>
      <w:hyperlink r:id="rId18" w:history="1">
        <w:r w:rsidR="00095A26" w:rsidRPr="00095A26">
          <w:rPr>
            <w:rStyle w:val="Hyperlink"/>
            <w:noProof/>
            <w:lang w:val="fr-BE" w:eastAsia="nl-BE"/>
          </w:rPr>
          <w:t>https://www.ema.europa.eu</w:t>
        </w:r>
      </w:hyperlink>
      <w:r>
        <w:rPr>
          <w:noProof/>
          <w:lang w:val="fr-BE" w:eastAsia="nl-BE"/>
        </w:rPr>
        <w:t>/.</w:t>
      </w:r>
    </w:p>
    <w:p w14:paraId="1D29D07D" w14:textId="77777777" w:rsidR="0032163C" w:rsidRDefault="0032163C">
      <w:pPr>
        <w:tabs>
          <w:tab w:val="clear" w:pos="567"/>
        </w:tabs>
        <w:rPr>
          <w:noProof/>
          <w:lang w:val="fr-BE" w:eastAsia="nl-BE"/>
        </w:rPr>
      </w:pPr>
      <w:r>
        <w:rPr>
          <w:noProof/>
          <w:lang w:val="fr-BE" w:eastAsia="nl-BE"/>
        </w:rPr>
        <w:br w:type="page"/>
      </w:r>
    </w:p>
    <w:p w14:paraId="682FFD4F" w14:textId="77777777" w:rsidR="0032163C" w:rsidRPr="0032163C" w:rsidRDefault="0032163C" w:rsidP="0032163C">
      <w:pPr>
        <w:keepNext/>
        <w:tabs>
          <w:tab w:val="clear" w:pos="567"/>
          <w:tab w:val="left" w:pos="0"/>
        </w:tabs>
        <w:outlineLvl w:val="1"/>
        <w:rPr>
          <w:b/>
          <w:bCs/>
          <w:noProof/>
          <w:lang w:val="fr-BE" w:eastAsia="nl-BE"/>
        </w:rPr>
      </w:pPr>
      <w:r w:rsidRPr="0032163C">
        <w:rPr>
          <w:noProof/>
        </w:rPr>
        <w:lastRenderedPageBreak/>
        <w:drawing>
          <wp:inline distT="0" distB="0" distL="0" distR="0" wp14:anchorId="78B0960E" wp14:editId="29798322">
            <wp:extent cx="200025" cy="171450"/>
            <wp:effectExtent l="0" t="0" r="0" b="0"/>
            <wp:docPr id="6818420" name="Image 2081179730"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27080" name="Picture 1" descr="BT_1000x858px"/>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32163C">
        <w:t>Ce médicament fait l’objet d’une surveillance supplémentaire qui permettra l’identification rapide de nouvelles informations relatives à la sécurité. Les professionnels de la santé déclarent tout effet indésirable suspecté. Voir rubrique 4.8 pour les modalités de déclaration des effets indésirables.</w:t>
      </w:r>
    </w:p>
    <w:p w14:paraId="1415BEDB" w14:textId="77777777" w:rsidR="0032163C" w:rsidRPr="0032163C" w:rsidRDefault="0032163C" w:rsidP="0032163C">
      <w:pPr>
        <w:keepNext/>
        <w:ind w:left="567" w:hanging="567"/>
        <w:outlineLvl w:val="1"/>
        <w:rPr>
          <w:b/>
          <w:bCs/>
          <w:noProof/>
          <w:lang w:val="fr-BE" w:eastAsia="nl-BE"/>
        </w:rPr>
      </w:pPr>
    </w:p>
    <w:p w14:paraId="21479467" w14:textId="77777777" w:rsidR="0032163C" w:rsidRPr="0032163C" w:rsidRDefault="0032163C" w:rsidP="0032163C">
      <w:pPr>
        <w:keepNext/>
        <w:ind w:left="567" w:hanging="567"/>
        <w:outlineLvl w:val="1"/>
        <w:rPr>
          <w:b/>
          <w:bCs/>
          <w:noProof/>
          <w:lang w:val="fr-BE" w:eastAsia="nl-BE"/>
        </w:rPr>
      </w:pPr>
    </w:p>
    <w:p w14:paraId="5214F9C6" w14:textId="77777777" w:rsidR="0032163C" w:rsidRPr="0032163C" w:rsidRDefault="0032163C" w:rsidP="0032163C">
      <w:pPr>
        <w:keepNext/>
        <w:ind w:left="567" w:hanging="567"/>
        <w:outlineLvl w:val="1"/>
        <w:rPr>
          <w:b/>
          <w:bCs/>
          <w:noProof/>
          <w:lang w:val="fr-BE" w:eastAsia="nl-BE"/>
        </w:rPr>
      </w:pPr>
      <w:r w:rsidRPr="0032163C">
        <w:rPr>
          <w:b/>
          <w:bCs/>
          <w:noProof/>
          <w:lang w:val="fr-BE" w:eastAsia="nl-BE"/>
        </w:rPr>
        <w:t>1.</w:t>
      </w:r>
      <w:r w:rsidRPr="0032163C">
        <w:rPr>
          <w:b/>
          <w:bCs/>
          <w:noProof/>
          <w:lang w:val="fr-BE" w:eastAsia="nl-BE"/>
        </w:rPr>
        <w:tab/>
        <w:t>DÉNOMINATION DU MÉDICAMENT</w:t>
      </w:r>
    </w:p>
    <w:p w14:paraId="09BF1047" w14:textId="77777777" w:rsidR="0032163C" w:rsidRPr="0032163C" w:rsidRDefault="0032163C" w:rsidP="0032163C">
      <w:pPr>
        <w:keepNext/>
        <w:suppressAutoHyphens/>
        <w:rPr>
          <w:noProof/>
          <w:lang w:val="fr-BE" w:eastAsia="nl-BE"/>
        </w:rPr>
      </w:pPr>
    </w:p>
    <w:p w14:paraId="01E02420" w14:textId="77777777" w:rsidR="0032163C" w:rsidRPr="0032163C" w:rsidRDefault="0032163C" w:rsidP="0032163C">
      <w:pPr>
        <w:rPr>
          <w:noProof/>
          <w:lang w:val="fr-BE" w:eastAsia="nl-BE"/>
        </w:rPr>
      </w:pPr>
      <w:r w:rsidRPr="0032163C">
        <w:rPr>
          <w:rFonts w:eastAsia="Malgun Gothic"/>
          <w:noProof/>
          <w:lang w:eastAsia="ko-KR"/>
        </w:rPr>
        <w:t>Pyzchiva</w:t>
      </w:r>
      <w:r w:rsidRPr="0032163C">
        <w:rPr>
          <w:noProof/>
          <w:lang w:val="fr-BE" w:eastAsia="nl-BE"/>
        </w:rPr>
        <w:t xml:space="preserve"> 45 mg solution injectable en stylo prérempli</w:t>
      </w:r>
    </w:p>
    <w:p w14:paraId="0ED6992C" w14:textId="77777777" w:rsidR="0032163C" w:rsidRPr="0032163C" w:rsidRDefault="0032163C" w:rsidP="0032163C">
      <w:pPr>
        <w:rPr>
          <w:noProof/>
          <w:lang w:val="fr-BE" w:eastAsia="nl-BE"/>
        </w:rPr>
      </w:pPr>
      <w:r w:rsidRPr="0032163C">
        <w:rPr>
          <w:noProof/>
          <w:lang w:val="fr-BE" w:eastAsia="nl-BE"/>
        </w:rPr>
        <w:t>Pyzchiva 90 mg solution injectable en stylo prérempli</w:t>
      </w:r>
    </w:p>
    <w:p w14:paraId="59BEF3A5" w14:textId="77777777" w:rsidR="0032163C" w:rsidRPr="0032163C" w:rsidRDefault="0032163C" w:rsidP="0032163C">
      <w:pPr>
        <w:rPr>
          <w:noProof/>
          <w:lang w:val="fr-BE" w:eastAsia="nl-BE"/>
        </w:rPr>
      </w:pPr>
    </w:p>
    <w:p w14:paraId="0D95D670" w14:textId="77777777" w:rsidR="0032163C" w:rsidRPr="0032163C" w:rsidRDefault="0032163C" w:rsidP="0032163C">
      <w:pPr>
        <w:suppressAutoHyphens/>
        <w:rPr>
          <w:noProof/>
          <w:lang w:val="fr-BE" w:eastAsia="nl-BE"/>
        </w:rPr>
      </w:pPr>
    </w:p>
    <w:p w14:paraId="485043D4" w14:textId="77777777" w:rsidR="0032163C" w:rsidRPr="0032163C" w:rsidRDefault="0032163C" w:rsidP="0032163C">
      <w:pPr>
        <w:keepNext/>
        <w:ind w:left="567" w:hanging="567"/>
        <w:outlineLvl w:val="1"/>
        <w:rPr>
          <w:b/>
          <w:bCs/>
          <w:noProof/>
          <w:lang w:val="fr-BE" w:eastAsia="nl-BE"/>
        </w:rPr>
      </w:pPr>
      <w:r w:rsidRPr="0032163C">
        <w:rPr>
          <w:b/>
          <w:bCs/>
          <w:noProof/>
          <w:lang w:val="fr-BE" w:eastAsia="nl-BE"/>
        </w:rPr>
        <w:t>2.</w:t>
      </w:r>
      <w:r w:rsidRPr="0032163C">
        <w:rPr>
          <w:b/>
          <w:bCs/>
          <w:noProof/>
          <w:lang w:val="fr-BE" w:eastAsia="nl-BE"/>
        </w:rPr>
        <w:tab/>
        <w:t>COMPOSITION QUALITATIVE ET QUANTITATIVE</w:t>
      </w:r>
    </w:p>
    <w:p w14:paraId="4A46FE3F" w14:textId="77777777" w:rsidR="0032163C" w:rsidRPr="0032163C" w:rsidRDefault="0032163C" w:rsidP="0032163C">
      <w:pPr>
        <w:suppressAutoHyphens/>
        <w:rPr>
          <w:noProof/>
          <w:lang w:val="fr-BE" w:eastAsia="nl-BE"/>
        </w:rPr>
      </w:pPr>
    </w:p>
    <w:p w14:paraId="209495C0" w14:textId="77777777" w:rsidR="0032163C" w:rsidRPr="0032163C" w:rsidRDefault="0032163C" w:rsidP="0032163C">
      <w:pPr>
        <w:keepNext/>
        <w:rPr>
          <w:noProof/>
          <w:u w:val="single"/>
          <w:lang w:val="fr-BE" w:eastAsia="nl-BE"/>
        </w:rPr>
      </w:pPr>
      <w:r w:rsidRPr="0032163C">
        <w:rPr>
          <w:rFonts w:eastAsia="Malgun Gothic"/>
          <w:noProof/>
          <w:u w:val="single"/>
          <w:lang w:eastAsia="ko-KR"/>
        </w:rPr>
        <w:t>Pyzchiva</w:t>
      </w:r>
      <w:r w:rsidRPr="0032163C">
        <w:rPr>
          <w:noProof/>
          <w:u w:val="single"/>
          <w:lang w:val="fr-BE" w:eastAsia="nl-BE"/>
        </w:rPr>
        <w:t xml:space="preserve"> 45 mg solution injectable en </w:t>
      </w:r>
      <w:r w:rsidRPr="0032163C">
        <w:rPr>
          <w:noProof/>
          <w:lang w:val="fr-BE" w:eastAsia="nl-BE"/>
        </w:rPr>
        <w:t>stylo prérempli</w:t>
      </w:r>
      <w:r w:rsidRPr="0032163C">
        <w:rPr>
          <w:noProof/>
          <w:u w:val="single"/>
          <w:lang w:val="fr-BE" w:eastAsia="nl-BE"/>
        </w:rPr>
        <w:t>.</w:t>
      </w:r>
    </w:p>
    <w:p w14:paraId="7F419893" w14:textId="77777777" w:rsidR="0032163C" w:rsidRPr="0032163C" w:rsidRDefault="0032163C" w:rsidP="0032163C">
      <w:pPr>
        <w:suppressAutoHyphens/>
        <w:rPr>
          <w:noProof/>
          <w:lang w:val="fr-BE" w:eastAsia="nl-BE"/>
        </w:rPr>
      </w:pPr>
      <w:r w:rsidRPr="0032163C">
        <w:rPr>
          <w:noProof/>
          <w:lang w:val="fr-BE" w:eastAsia="nl-BE"/>
        </w:rPr>
        <w:t>Chaque stylo prérempli contient 45 mg d’ustekinumab dans 0,5 mL.</w:t>
      </w:r>
    </w:p>
    <w:p w14:paraId="12873797" w14:textId="77777777" w:rsidR="0032163C" w:rsidRPr="0032163C" w:rsidRDefault="0032163C" w:rsidP="0032163C">
      <w:pPr>
        <w:rPr>
          <w:noProof/>
          <w:lang w:val="fr-BE" w:eastAsia="nl-BE"/>
        </w:rPr>
      </w:pPr>
    </w:p>
    <w:p w14:paraId="686C5CD1" w14:textId="77777777" w:rsidR="0032163C" w:rsidRPr="0032163C" w:rsidRDefault="0032163C" w:rsidP="0032163C">
      <w:pPr>
        <w:keepNext/>
        <w:rPr>
          <w:noProof/>
          <w:u w:val="single"/>
          <w:lang w:val="fr-BE" w:eastAsia="nl-BE"/>
        </w:rPr>
      </w:pPr>
      <w:r w:rsidRPr="0032163C">
        <w:rPr>
          <w:rFonts w:eastAsia="Malgun Gothic"/>
          <w:noProof/>
          <w:u w:val="single"/>
          <w:lang w:eastAsia="ko-KR"/>
        </w:rPr>
        <w:t>Pyzchiva</w:t>
      </w:r>
      <w:r w:rsidRPr="0032163C">
        <w:rPr>
          <w:noProof/>
          <w:u w:val="single"/>
          <w:lang w:val="fr-BE" w:eastAsia="nl-BE"/>
        </w:rPr>
        <w:t xml:space="preserve"> 90 mg solution injectable en </w:t>
      </w:r>
      <w:r w:rsidRPr="0032163C">
        <w:rPr>
          <w:noProof/>
          <w:lang w:val="fr-BE" w:eastAsia="nl-BE"/>
        </w:rPr>
        <w:t>stylo prérempli</w:t>
      </w:r>
      <w:r w:rsidRPr="0032163C">
        <w:rPr>
          <w:noProof/>
          <w:u w:val="single"/>
          <w:lang w:val="fr-BE" w:eastAsia="nl-BE"/>
        </w:rPr>
        <w:t>.</w:t>
      </w:r>
    </w:p>
    <w:p w14:paraId="2031AA46" w14:textId="77777777" w:rsidR="0032163C" w:rsidRPr="0032163C" w:rsidRDefault="0032163C" w:rsidP="0032163C">
      <w:pPr>
        <w:suppressAutoHyphens/>
        <w:rPr>
          <w:noProof/>
          <w:lang w:val="fr-BE" w:eastAsia="nl-BE"/>
        </w:rPr>
      </w:pPr>
      <w:r w:rsidRPr="0032163C">
        <w:rPr>
          <w:noProof/>
          <w:lang w:val="fr-BE" w:eastAsia="nl-BE"/>
        </w:rPr>
        <w:t>Chaque stylo prérempli contient 90 mg d’ustekinumab dans 1 mL.</w:t>
      </w:r>
    </w:p>
    <w:p w14:paraId="2C5E0BEF" w14:textId="77777777" w:rsidR="0032163C" w:rsidRPr="0032163C" w:rsidRDefault="0032163C" w:rsidP="0032163C">
      <w:pPr>
        <w:rPr>
          <w:noProof/>
          <w:u w:val="single"/>
          <w:lang w:val="fr-BE" w:eastAsia="nl-BE"/>
        </w:rPr>
      </w:pPr>
    </w:p>
    <w:p w14:paraId="2EFC94C2" w14:textId="77777777" w:rsidR="0032163C" w:rsidRPr="0032163C" w:rsidRDefault="0032163C" w:rsidP="0032163C">
      <w:pPr>
        <w:suppressAutoHyphens/>
        <w:rPr>
          <w:noProof/>
          <w:lang w:val="fr-BE" w:eastAsia="nl-BE"/>
        </w:rPr>
      </w:pPr>
      <w:r w:rsidRPr="0032163C">
        <w:rPr>
          <w:noProof/>
          <w:lang w:val="fr-BE" w:eastAsia="nl-BE"/>
        </w:rPr>
        <w:t>L’ustekinumab est un anticorps monoclonal IgG1</w:t>
      </w:r>
      <w:r w:rsidRPr="0032163C">
        <w:rPr>
          <w:noProof/>
          <w:lang w:val="fr-BE"/>
        </w:rPr>
        <w:t>κ</w:t>
      </w:r>
      <w:r w:rsidRPr="0032163C">
        <w:rPr>
          <w:noProof/>
          <w:lang w:val="fr-BE" w:eastAsia="nl-BE"/>
        </w:rPr>
        <w:t xml:space="preserve"> anti interleukine (IL)-12/23 entièrement humain produit par une cellule CHO en utilisant une technique d’ADN recombinant.</w:t>
      </w:r>
    </w:p>
    <w:p w14:paraId="2AE3B483" w14:textId="77777777" w:rsidR="0032163C" w:rsidRPr="0032163C" w:rsidRDefault="0032163C" w:rsidP="0032163C">
      <w:pPr>
        <w:suppressAutoHyphens/>
        <w:rPr>
          <w:noProof/>
          <w:lang w:val="fr-BE" w:eastAsia="nl-BE"/>
        </w:rPr>
      </w:pPr>
    </w:p>
    <w:p w14:paraId="7C90DDDA" w14:textId="77777777" w:rsidR="0032163C" w:rsidRPr="0032163C" w:rsidRDefault="0032163C" w:rsidP="0032163C">
      <w:pPr>
        <w:rPr>
          <w:noProof/>
          <w:lang w:val="fr-BE" w:eastAsia="nl-BE"/>
        </w:rPr>
      </w:pPr>
      <w:r w:rsidRPr="0032163C">
        <w:rPr>
          <w:noProof/>
          <w:szCs w:val="22"/>
          <w:lang w:val="fr-BE" w:eastAsia="nl-BE"/>
        </w:rPr>
        <w:t>Pour la liste complète des excipients, voir rubrique 6.1.</w:t>
      </w:r>
    </w:p>
    <w:p w14:paraId="5C9BF359" w14:textId="77777777" w:rsidR="0032163C" w:rsidRPr="0032163C" w:rsidRDefault="0032163C" w:rsidP="0032163C">
      <w:pPr>
        <w:suppressAutoHyphens/>
        <w:rPr>
          <w:noProof/>
          <w:lang w:val="fr-BE" w:eastAsia="nl-BE"/>
        </w:rPr>
      </w:pPr>
    </w:p>
    <w:p w14:paraId="65D3809C" w14:textId="77777777" w:rsidR="0032163C" w:rsidRPr="0032163C" w:rsidRDefault="0032163C" w:rsidP="0032163C">
      <w:pPr>
        <w:suppressAutoHyphens/>
        <w:rPr>
          <w:noProof/>
          <w:lang w:val="fr-BE" w:eastAsia="nl-BE"/>
        </w:rPr>
      </w:pPr>
    </w:p>
    <w:p w14:paraId="7DF9D45C" w14:textId="77777777" w:rsidR="0032163C" w:rsidRPr="0032163C" w:rsidRDefault="0032163C" w:rsidP="0032163C">
      <w:pPr>
        <w:keepNext/>
        <w:ind w:left="567" w:hanging="567"/>
        <w:outlineLvl w:val="1"/>
        <w:rPr>
          <w:b/>
          <w:bCs/>
          <w:noProof/>
          <w:lang w:val="fr-BE" w:eastAsia="nl-BE"/>
        </w:rPr>
      </w:pPr>
      <w:r w:rsidRPr="0032163C">
        <w:rPr>
          <w:b/>
          <w:bCs/>
          <w:noProof/>
          <w:lang w:val="fr-BE" w:eastAsia="nl-BE"/>
        </w:rPr>
        <w:t>3.</w:t>
      </w:r>
      <w:r w:rsidRPr="0032163C">
        <w:rPr>
          <w:b/>
          <w:bCs/>
          <w:noProof/>
          <w:lang w:val="fr-BE" w:eastAsia="nl-BE"/>
        </w:rPr>
        <w:tab/>
        <w:t>FORME PHARMACEUTIQUE</w:t>
      </w:r>
    </w:p>
    <w:p w14:paraId="7454B8A4" w14:textId="77777777" w:rsidR="0032163C" w:rsidRPr="0032163C" w:rsidRDefault="0032163C" w:rsidP="0032163C">
      <w:pPr>
        <w:rPr>
          <w:noProof/>
          <w:u w:val="single"/>
          <w:lang w:val="fr-BE" w:eastAsia="nl-BE"/>
        </w:rPr>
      </w:pPr>
    </w:p>
    <w:p w14:paraId="713C6915" w14:textId="77777777" w:rsidR="0032163C" w:rsidRPr="0032163C" w:rsidRDefault="0032163C" w:rsidP="0032163C">
      <w:pPr>
        <w:keepNext/>
        <w:rPr>
          <w:noProof/>
          <w:u w:val="single"/>
          <w:lang w:val="fr-BE" w:eastAsia="nl-BE"/>
        </w:rPr>
      </w:pPr>
      <w:r w:rsidRPr="0032163C">
        <w:rPr>
          <w:rFonts w:eastAsia="Malgun Gothic"/>
          <w:noProof/>
          <w:u w:val="single"/>
          <w:lang w:eastAsia="ko-KR"/>
        </w:rPr>
        <w:t>Pyzchiva</w:t>
      </w:r>
      <w:r w:rsidRPr="0032163C">
        <w:rPr>
          <w:noProof/>
          <w:u w:val="single"/>
          <w:lang w:val="fr-BE" w:eastAsia="nl-BE"/>
        </w:rPr>
        <w:t xml:space="preserve"> 45 mg solution injectable en </w:t>
      </w:r>
      <w:r w:rsidRPr="0032163C">
        <w:rPr>
          <w:noProof/>
          <w:lang w:val="fr-BE" w:eastAsia="nl-BE"/>
        </w:rPr>
        <w:t>stylo prérempli</w:t>
      </w:r>
      <w:r w:rsidRPr="0032163C">
        <w:rPr>
          <w:noProof/>
          <w:u w:val="single"/>
          <w:lang w:val="fr-BE" w:eastAsia="nl-BE"/>
        </w:rPr>
        <w:t>.</w:t>
      </w:r>
    </w:p>
    <w:p w14:paraId="35982E0F" w14:textId="77777777" w:rsidR="0032163C" w:rsidRPr="0032163C" w:rsidRDefault="0032163C" w:rsidP="0032163C">
      <w:pPr>
        <w:suppressAutoHyphens/>
        <w:rPr>
          <w:noProof/>
          <w:lang w:val="fr-BE" w:eastAsia="nl-BE"/>
        </w:rPr>
      </w:pPr>
      <w:r w:rsidRPr="0032163C">
        <w:rPr>
          <w:noProof/>
          <w:lang w:val="fr-BE" w:eastAsia="nl-BE"/>
        </w:rPr>
        <w:t>Solution injectable.</w:t>
      </w:r>
    </w:p>
    <w:p w14:paraId="2A2BD0CA" w14:textId="77777777" w:rsidR="0032163C" w:rsidRPr="0032163C" w:rsidRDefault="0032163C" w:rsidP="0032163C">
      <w:pPr>
        <w:suppressAutoHyphens/>
        <w:rPr>
          <w:noProof/>
          <w:lang w:val="fr-BE" w:eastAsia="nl-BE"/>
        </w:rPr>
      </w:pPr>
    </w:p>
    <w:p w14:paraId="6DF598F7" w14:textId="77777777" w:rsidR="0032163C" w:rsidRPr="0032163C" w:rsidRDefault="0032163C" w:rsidP="0032163C">
      <w:pPr>
        <w:keepNext/>
        <w:rPr>
          <w:noProof/>
          <w:u w:val="single"/>
          <w:lang w:val="fr-BE" w:eastAsia="nl-BE"/>
        </w:rPr>
      </w:pPr>
      <w:r w:rsidRPr="0032163C">
        <w:rPr>
          <w:rFonts w:eastAsia="Malgun Gothic"/>
          <w:noProof/>
          <w:u w:val="single"/>
          <w:lang w:eastAsia="ko-KR"/>
        </w:rPr>
        <w:t>Pyzchiva</w:t>
      </w:r>
      <w:r w:rsidRPr="0032163C">
        <w:rPr>
          <w:noProof/>
          <w:u w:val="single"/>
          <w:lang w:val="fr-BE" w:eastAsia="nl-BE"/>
        </w:rPr>
        <w:t xml:space="preserve"> 90 mg solution injectable en </w:t>
      </w:r>
      <w:r w:rsidRPr="0032163C">
        <w:rPr>
          <w:noProof/>
          <w:lang w:val="fr-BE" w:eastAsia="nl-BE"/>
        </w:rPr>
        <w:t>stylo prérempli</w:t>
      </w:r>
      <w:r w:rsidRPr="0032163C">
        <w:rPr>
          <w:noProof/>
          <w:u w:val="single"/>
          <w:lang w:val="fr-BE" w:eastAsia="nl-BE"/>
        </w:rPr>
        <w:t>.</w:t>
      </w:r>
    </w:p>
    <w:p w14:paraId="01FA35CB" w14:textId="77777777" w:rsidR="0032163C" w:rsidRPr="0032163C" w:rsidRDefault="0032163C" w:rsidP="0032163C">
      <w:pPr>
        <w:suppressAutoHyphens/>
        <w:rPr>
          <w:noProof/>
          <w:lang w:val="fr-BE" w:eastAsia="nl-BE"/>
        </w:rPr>
      </w:pPr>
      <w:r w:rsidRPr="0032163C">
        <w:rPr>
          <w:noProof/>
          <w:lang w:val="fr-BE" w:eastAsia="nl-BE"/>
        </w:rPr>
        <w:t>Solution injectable.</w:t>
      </w:r>
    </w:p>
    <w:p w14:paraId="76EE5C2C" w14:textId="77777777" w:rsidR="0032163C" w:rsidRPr="0032163C" w:rsidRDefault="0032163C" w:rsidP="0032163C">
      <w:pPr>
        <w:suppressAutoHyphens/>
        <w:rPr>
          <w:noProof/>
          <w:lang w:val="fr-BE" w:eastAsia="nl-BE"/>
        </w:rPr>
      </w:pPr>
    </w:p>
    <w:p w14:paraId="3153035E" w14:textId="77777777" w:rsidR="0032163C" w:rsidRPr="0032163C" w:rsidRDefault="0032163C" w:rsidP="0032163C">
      <w:pPr>
        <w:suppressAutoHyphens/>
        <w:rPr>
          <w:noProof/>
          <w:lang w:val="fr-BE" w:eastAsia="nl-BE"/>
        </w:rPr>
      </w:pPr>
      <w:r w:rsidRPr="0032163C">
        <w:rPr>
          <w:noProof/>
          <w:lang w:val="fr-BE" w:eastAsia="nl-BE"/>
        </w:rPr>
        <w:t xml:space="preserve">La solution est limpide, incolore à jaune clair, et est formulée à un pH de </w:t>
      </w:r>
      <w:r w:rsidRPr="0032163C">
        <w:rPr>
          <w:rFonts w:eastAsia="Malgun Gothic"/>
          <w:noProof/>
          <w:lang w:eastAsia="ko-KR"/>
        </w:rPr>
        <w:t xml:space="preserve">6,0 ± 0,3. L’osmolalité de la solution est de </w:t>
      </w:r>
      <w:r w:rsidRPr="0032163C">
        <w:rPr>
          <w:rFonts w:eastAsia="Malgun Gothic"/>
          <w:noProof/>
        </w:rPr>
        <w:t>320 ± 32 mOsm/kg</w:t>
      </w:r>
      <w:r w:rsidRPr="0032163C">
        <w:rPr>
          <w:noProof/>
          <w:lang w:val="fr-BE" w:eastAsia="nl-BE"/>
        </w:rPr>
        <w:t>.</w:t>
      </w:r>
    </w:p>
    <w:p w14:paraId="58B4EF9C" w14:textId="77777777" w:rsidR="0032163C" w:rsidRPr="0032163C" w:rsidRDefault="0032163C" w:rsidP="0032163C">
      <w:pPr>
        <w:suppressAutoHyphens/>
        <w:rPr>
          <w:noProof/>
          <w:lang w:val="fr-BE" w:eastAsia="nl-BE"/>
        </w:rPr>
      </w:pPr>
    </w:p>
    <w:p w14:paraId="305911EF" w14:textId="77777777" w:rsidR="0032163C" w:rsidRPr="0032163C" w:rsidRDefault="0032163C" w:rsidP="0032163C">
      <w:pPr>
        <w:suppressAutoHyphens/>
        <w:rPr>
          <w:noProof/>
          <w:lang w:val="fr-BE" w:eastAsia="nl-BE"/>
        </w:rPr>
      </w:pPr>
    </w:p>
    <w:p w14:paraId="6411C4A1" w14:textId="77777777" w:rsidR="0032163C" w:rsidRPr="0032163C" w:rsidRDefault="0032163C" w:rsidP="0032163C">
      <w:pPr>
        <w:keepNext/>
        <w:ind w:left="567" w:hanging="567"/>
        <w:outlineLvl w:val="1"/>
        <w:rPr>
          <w:b/>
          <w:bCs/>
          <w:noProof/>
          <w:lang w:val="fr-BE" w:eastAsia="nl-BE"/>
        </w:rPr>
      </w:pPr>
      <w:r w:rsidRPr="0032163C">
        <w:rPr>
          <w:b/>
          <w:bCs/>
          <w:noProof/>
          <w:lang w:val="fr-BE" w:eastAsia="nl-BE"/>
        </w:rPr>
        <w:t>4.</w:t>
      </w:r>
      <w:r w:rsidRPr="0032163C">
        <w:rPr>
          <w:b/>
          <w:bCs/>
          <w:noProof/>
          <w:lang w:val="fr-BE" w:eastAsia="nl-BE"/>
        </w:rPr>
        <w:tab/>
        <w:t>INFORMATIONS CLINIQUES</w:t>
      </w:r>
    </w:p>
    <w:p w14:paraId="18B14748" w14:textId="77777777" w:rsidR="0032163C" w:rsidRPr="0032163C" w:rsidRDefault="0032163C" w:rsidP="0032163C">
      <w:pPr>
        <w:keepNext/>
        <w:suppressAutoHyphens/>
        <w:rPr>
          <w:noProof/>
          <w:lang w:val="fr-BE" w:eastAsia="nl-BE"/>
        </w:rPr>
      </w:pPr>
    </w:p>
    <w:p w14:paraId="6408531F" w14:textId="77777777" w:rsidR="0032163C" w:rsidRPr="0032163C" w:rsidRDefault="0032163C" w:rsidP="0032163C">
      <w:pPr>
        <w:keepNext/>
        <w:suppressAutoHyphens/>
        <w:ind w:left="567" w:hanging="567"/>
        <w:outlineLvl w:val="2"/>
        <w:rPr>
          <w:b/>
          <w:noProof/>
          <w:lang w:val="fr-BE" w:eastAsia="nl-BE"/>
        </w:rPr>
      </w:pPr>
      <w:r w:rsidRPr="0032163C">
        <w:rPr>
          <w:b/>
          <w:noProof/>
          <w:lang w:val="fr-BE" w:eastAsia="nl-BE"/>
        </w:rPr>
        <w:t>4.1</w:t>
      </w:r>
      <w:r w:rsidRPr="0032163C">
        <w:rPr>
          <w:b/>
          <w:noProof/>
          <w:lang w:val="fr-BE" w:eastAsia="nl-BE"/>
        </w:rPr>
        <w:tab/>
        <w:t>Indications thérapeutiques</w:t>
      </w:r>
    </w:p>
    <w:p w14:paraId="2E69AE6B" w14:textId="77777777" w:rsidR="0032163C" w:rsidRPr="0032163C" w:rsidRDefault="0032163C" w:rsidP="0032163C">
      <w:pPr>
        <w:keepNext/>
        <w:suppressAutoHyphens/>
        <w:rPr>
          <w:noProof/>
          <w:lang w:val="fr-BE" w:eastAsia="nl-BE"/>
        </w:rPr>
      </w:pPr>
    </w:p>
    <w:p w14:paraId="275516C4" w14:textId="77777777" w:rsidR="0032163C" w:rsidRPr="0032163C" w:rsidRDefault="0032163C" w:rsidP="0032163C">
      <w:pPr>
        <w:keepNext/>
        <w:suppressAutoHyphens/>
        <w:rPr>
          <w:noProof/>
          <w:u w:val="single"/>
          <w:lang w:val="fr-BE" w:eastAsia="nl-BE"/>
        </w:rPr>
      </w:pPr>
      <w:r w:rsidRPr="0032163C">
        <w:rPr>
          <w:noProof/>
          <w:u w:val="single"/>
          <w:lang w:val="fr-BE" w:eastAsia="nl-BE"/>
        </w:rPr>
        <w:t>Psoriasis en plaques</w:t>
      </w:r>
    </w:p>
    <w:p w14:paraId="06571328" w14:textId="77777777" w:rsidR="0032163C" w:rsidRPr="0032163C" w:rsidRDefault="0032163C" w:rsidP="0032163C">
      <w:pPr>
        <w:suppressAutoHyphens/>
        <w:rPr>
          <w:noProof/>
          <w:szCs w:val="22"/>
          <w:lang w:val="fr-BE" w:eastAsia="nl-BE"/>
        </w:rPr>
      </w:pPr>
      <w:r w:rsidRPr="0032163C">
        <w:rPr>
          <w:noProof/>
          <w:lang w:val="fr-BE" w:eastAsia="nl-BE"/>
        </w:rPr>
        <w:t xml:space="preserve">Pyzchiva est indiqué dans </w:t>
      </w:r>
      <w:r w:rsidRPr="0032163C">
        <w:rPr>
          <w:noProof/>
          <w:szCs w:val="22"/>
          <w:lang w:val="fr-BE" w:eastAsia="nl-BE"/>
        </w:rPr>
        <w:t>le traitement du psoriasis en plaques modéré à sévère chez l’adulte qui n’a pas répondu, ou qui présente une contre-indication, ou qui est intolérant aux autres traitements systémiques dont la ciclosporine, le méthotrexate (MTX) ou la puvathérapie (psoralène et UVA) (voir rubrique 5.1).</w:t>
      </w:r>
    </w:p>
    <w:p w14:paraId="5586909D" w14:textId="77777777" w:rsidR="0032163C" w:rsidRPr="0032163C" w:rsidRDefault="0032163C" w:rsidP="0032163C">
      <w:pPr>
        <w:suppressAutoHyphens/>
        <w:rPr>
          <w:noProof/>
          <w:szCs w:val="22"/>
          <w:lang w:val="fr-BE" w:eastAsia="nl-BE"/>
        </w:rPr>
      </w:pPr>
    </w:p>
    <w:p w14:paraId="2666C1E3" w14:textId="77777777" w:rsidR="0032163C" w:rsidRPr="0032163C" w:rsidRDefault="0032163C" w:rsidP="0032163C">
      <w:pPr>
        <w:suppressAutoHyphens/>
        <w:rPr>
          <w:noProof/>
          <w:szCs w:val="22"/>
          <w:lang w:val="fr-BE" w:eastAsia="nl-BE"/>
        </w:rPr>
      </w:pPr>
    </w:p>
    <w:p w14:paraId="4F28D5B0" w14:textId="77777777" w:rsidR="0032163C" w:rsidRPr="0032163C" w:rsidRDefault="0032163C" w:rsidP="0032163C">
      <w:pPr>
        <w:keepNext/>
        <w:suppressAutoHyphens/>
        <w:rPr>
          <w:noProof/>
          <w:u w:val="single"/>
          <w:lang w:val="fr-BE" w:eastAsia="nl-BE"/>
        </w:rPr>
      </w:pPr>
      <w:r w:rsidRPr="0032163C">
        <w:rPr>
          <w:noProof/>
          <w:u w:val="single"/>
          <w:lang w:val="fr-BE" w:eastAsia="nl-BE"/>
        </w:rPr>
        <w:t>Rhumatisme psoriasique (RP)</w:t>
      </w:r>
    </w:p>
    <w:p w14:paraId="6C9AB1ED" w14:textId="77777777" w:rsidR="0032163C" w:rsidRPr="0032163C" w:rsidRDefault="0032163C" w:rsidP="0032163C">
      <w:pPr>
        <w:suppressAutoHyphens/>
        <w:rPr>
          <w:noProof/>
          <w:lang w:val="fr-BE" w:eastAsia="nl-BE"/>
        </w:rPr>
      </w:pPr>
      <w:r w:rsidRPr="0032163C">
        <w:rPr>
          <w:noProof/>
          <w:lang w:val="fr-BE" w:eastAsia="nl-BE"/>
        </w:rPr>
        <w:t>Pyzchiva, seul ou en association avec le méthotrexate (MTX), est indiqué dans le traitement du rhumatisme psoriasique actif chez l’adulte lorsque la réponse à un précédent traitement de fond antirhumatismal non-biologique (DMARD) a été inadéquate (voir rubrique 5.1).</w:t>
      </w:r>
    </w:p>
    <w:p w14:paraId="05A8CE02" w14:textId="77777777" w:rsidR="0032163C" w:rsidRPr="0032163C" w:rsidRDefault="0032163C" w:rsidP="0032163C">
      <w:pPr>
        <w:rPr>
          <w:noProof/>
          <w:lang w:val="fr-BE" w:eastAsia="nl-BE"/>
        </w:rPr>
      </w:pPr>
    </w:p>
    <w:p w14:paraId="37F3CE69" w14:textId="77777777" w:rsidR="0032163C" w:rsidRPr="0032163C" w:rsidRDefault="0032163C" w:rsidP="0032163C">
      <w:pPr>
        <w:keepNext/>
        <w:suppressAutoHyphens/>
        <w:rPr>
          <w:bCs/>
          <w:noProof/>
          <w:u w:val="single"/>
          <w:lang w:val="fr-BE" w:eastAsia="nl-BE"/>
        </w:rPr>
      </w:pPr>
      <w:r w:rsidRPr="0032163C">
        <w:rPr>
          <w:bCs/>
          <w:noProof/>
          <w:u w:val="single"/>
          <w:lang w:val="fr-BE" w:eastAsia="nl-BE"/>
        </w:rPr>
        <w:t>Maladie de Crohn</w:t>
      </w:r>
    </w:p>
    <w:p w14:paraId="1F426804" w14:textId="77777777" w:rsidR="0032163C" w:rsidRPr="0032163C" w:rsidRDefault="0032163C" w:rsidP="0032163C">
      <w:pPr>
        <w:suppressAutoHyphens/>
        <w:rPr>
          <w:noProof/>
          <w:lang w:val="fr-BE" w:eastAsia="nl-BE"/>
        </w:rPr>
      </w:pPr>
      <w:r w:rsidRPr="0032163C">
        <w:rPr>
          <w:noProof/>
          <w:lang w:val="fr-BE" w:eastAsia="nl-BE"/>
        </w:rPr>
        <w:t xml:space="preserve">Pyzchiva est indiqué dans le traitement de la maladie de Crohn active modérée à sévère chez les patients adultes présentant une réponse insuffisante, une perte de réponse ou une intolérance </w:t>
      </w:r>
      <w:r w:rsidRPr="0032163C">
        <w:rPr>
          <w:noProof/>
          <w:szCs w:val="22"/>
          <w:lang w:val="fr-BE" w:eastAsia="nl-BE"/>
        </w:rPr>
        <w:t xml:space="preserve">à un </w:t>
      </w:r>
      <w:r w:rsidRPr="0032163C">
        <w:rPr>
          <w:noProof/>
          <w:szCs w:val="22"/>
          <w:lang w:val="fr-BE" w:eastAsia="nl-BE"/>
        </w:rPr>
        <w:lastRenderedPageBreak/>
        <w:t>traitement conventionnel ou par</w:t>
      </w:r>
      <w:r w:rsidRPr="0032163C">
        <w:rPr>
          <w:noProof/>
          <w:lang w:val="fr-BE" w:eastAsia="nl-BE"/>
        </w:rPr>
        <w:t xml:space="preserve"> anti-TNFα, ou qui présentent une contre-indication médicale à ces traitements.</w:t>
      </w:r>
    </w:p>
    <w:p w14:paraId="519D1B12" w14:textId="77777777" w:rsidR="0032163C" w:rsidRPr="0032163C" w:rsidRDefault="0032163C" w:rsidP="0032163C">
      <w:pPr>
        <w:suppressAutoHyphens/>
        <w:rPr>
          <w:noProof/>
          <w:lang w:val="fr-BE" w:eastAsia="nl-BE"/>
        </w:rPr>
      </w:pPr>
    </w:p>
    <w:p w14:paraId="13247588" w14:textId="77777777" w:rsidR="0032163C" w:rsidRPr="0032163C" w:rsidRDefault="0032163C" w:rsidP="0032163C">
      <w:pPr>
        <w:rPr>
          <w:noProof/>
          <w:lang w:val="fr-BE" w:eastAsia="nl-BE"/>
        </w:rPr>
      </w:pPr>
    </w:p>
    <w:p w14:paraId="78BD9CC6" w14:textId="77777777" w:rsidR="0032163C" w:rsidRPr="0032163C" w:rsidRDefault="0032163C" w:rsidP="0032163C">
      <w:pPr>
        <w:keepNext/>
        <w:suppressAutoHyphens/>
        <w:ind w:left="567" w:hanging="567"/>
        <w:outlineLvl w:val="2"/>
        <w:rPr>
          <w:b/>
          <w:noProof/>
          <w:lang w:val="fr-BE" w:eastAsia="nl-BE"/>
        </w:rPr>
      </w:pPr>
      <w:r w:rsidRPr="0032163C">
        <w:rPr>
          <w:b/>
          <w:noProof/>
          <w:lang w:val="fr-BE" w:eastAsia="nl-BE"/>
        </w:rPr>
        <w:t>4.2</w:t>
      </w:r>
      <w:r w:rsidRPr="0032163C">
        <w:rPr>
          <w:b/>
          <w:noProof/>
          <w:lang w:val="fr-BE" w:eastAsia="nl-BE"/>
        </w:rPr>
        <w:tab/>
        <w:t>Posologie et mode d’administration</w:t>
      </w:r>
    </w:p>
    <w:p w14:paraId="1D3444E1" w14:textId="77777777" w:rsidR="0032163C" w:rsidRPr="0032163C" w:rsidRDefault="0032163C" w:rsidP="0032163C">
      <w:pPr>
        <w:keepNext/>
        <w:suppressAutoHyphens/>
        <w:rPr>
          <w:noProof/>
          <w:szCs w:val="22"/>
          <w:lang w:val="fr-BE" w:eastAsia="nl-BE"/>
        </w:rPr>
      </w:pPr>
    </w:p>
    <w:p w14:paraId="79432368" w14:textId="77777777" w:rsidR="0032163C" w:rsidRPr="0032163C" w:rsidRDefault="0032163C" w:rsidP="0032163C">
      <w:pPr>
        <w:rPr>
          <w:noProof/>
          <w:szCs w:val="22"/>
          <w:lang w:val="fr-BE" w:eastAsia="nl-BE"/>
        </w:rPr>
      </w:pPr>
      <w:r w:rsidRPr="0032163C">
        <w:rPr>
          <w:noProof/>
          <w:szCs w:val="22"/>
          <w:lang w:val="fr-BE" w:eastAsia="nl-BE"/>
        </w:rPr>
        <w:t>Pyzchiva est destiné à une utilisation sous la responsabilité et la surveillance de médecins qualifiés en matière de diagnostic et de traitement des affections pour lesquelles Pyzchiva est indiqué.</w:t>
      </w:r>
    </w:p>
    <w:p w14:paraId="1FB24B6A" w14:textId="77777777" w:rsidR="0032163C" w:rsidRPr="0032163C" w:rsidRDefault="0032163C" w:rsidP="0032163C">
      <w:pPr>
        <w:rPr>
          <w:noProof/>
          <w:lang w:val="fr-BE" w:eastAsia="nl-BE"/>
        </w:rPr>
      </w:pPr>
    </w:p>
    <w:p w14:paraId="1603D416" w14:textId="77777777" w:rsidR="0032163C" w:rsidRPr="0032163C" w:rsidRDefault="0032163C" w:rsidP="0032163C">
      <w:pPr>
        <w:rPr>
          <w:noProof/>
          <w:lang w:val="fr-BE" w:eastAsia="nl-BE"/>
        </w:rPr>
      </w:pPr>
    </w:p>
    <w:p w14:paraId="2BEC1AC6" w14:textId="77777777" w:rsidR="0032163C" w:rsidRPr="0032163C" w:rsidRDefault="0032163C" w:rsidP="0032163C">
      <w:pPr>
        <w:keepNext/>
        <w:suppressAutoHyphens/>
        <w:rPr>
          <w:bCs/>
          <w:noProof/>
          <w:u w:val="single"/>
          <w:lang w:val="fr-BE" w:eastAsia="nl-BE"/>
        </w:rPr>
      </w:pPr>
      <w:r w:rsidRPr="0032163C">
        <w:rPr>
          <w:bCs/>
          <w:noProof/>
          <w:u w:val="single"/>
          <w:lang w:val="fr-BE" w:eastAsia="nl-BE"/>
        </w:rPr>
        <w:t>Posologie</w:t>
      </w:r>
    </w:p>
    <w:p w14:paraId="1BCBDC0C" w14:textId="77777777" w:rsidR="0032163C" w:rsidRPr="0032163C" w:rsidRDefault="0032163C" w:rsidP="0032163C">
      <w:pPr>
        <w:keepNext/>
        <w:suppressAutoHyphens/>
        <w:rPr>
          <w:noProof/>
          <w:u w:val="single"/>
          <w:lang w:val="fr-BE" w:eastAsia="nl-BE"/>
        </w:rPr>
      </w:pPr>
    </w:p>
    <w:p w14:paraId="76C58216" w14:textId="77777777" w:rsidR="0032163C" w:rsidRPr="0032163C" w:rsidRDefault="0032163C" w:rsidP="0032163C">
      <w:pPr>
        <w:keepNext/>
        <w:suppressAutoHyphens/>
        <w:rPr>
          <w:noProof/>
          <w:u w:val="single"/>
          <w:lang w:val="fr-BE" w:eastAsia="nl-BE"/>
        </w:rPr>
      </w:pPr>
      <w:r w:rsidRPr="0032163C">
        <w:rPr>
          <w:noProof/>
          <w:u w:val="single"/>
          <w:lang w:val="fr-BE" w:eastAsia="nl-BE"/>
        </w:rPr>
        <w:t>Psoriasis en plaques</w:t>
      </w:r>
    </w:p>
    <w:p w14:paraId="121C7C02" w14:textId="77777777" w:rsidR="0032163C" w:rsidRPr="0032163C" w:rsidRDefault="0032163C" w:rsidP="0032163C">
      <w:pPr>
        <w:suppressAutoHyphens/>
        <w:rPr>
          <w:bCs/>
          <w:noProof/>
          <w:lang w:val="fr-BE" w:eastAsia="nl-BE"/>
        </w:rPr>
      </w:pPr>
      <w:r w:rsidRPr="0032163C">
        <w:rPr>
          <w:bCs/>
          <w:noProof/>
          <w:lang w:val="fr-BE" w:eastAsia="nl-BE"/>
        </w:rPr>
        <w:t>La posologie recommandée de Pyzchiva est d’une dose initiale de 45 mg administrée en sous-cutanée, suivie d’une dose de 45 mg 4 semaines plus tard, puis ensuite toutes les 12 semaines.</w:t>
      </w:r>
    </w:p>
    <w:p w14:paraId="69CE0F7F" w14:textId="77777777" w:rsidR="0032163C" w:rsidRPr="0032163C" w:rsidRDefault="0032163C" w:rsidP="0032163C">
      <w:pPr>
        <w:suppressAutoHyphens/>
        <w:rPr>
          <w:bCs/>
          <w:noProof/>
          <w:lang w:val="fr-BE" w:eastAsia="nl-BE"/>
        </w:rPr>
      </w:pPr>
    </w:p>
    <w:p w14:paraId="213572E0" w14:textId="77777777" w:rsidR="0032163C" w:rsidRPr="0032163C" w:rsidRDefault="0032163C" w:rsidP="0032163C">
      <w:pPr>
        <w:suppressAutoHyphens/>
        <w:rPr>
          <w:bCs/>
          <w:noProof/>
          <w:lang w:val="fr-BE" w:eastAsia="nl-BE"/>
        </w:rPr>
      </w:pPr>
      <w:r w:rsidRPr="0032163C">
        <w:rPr>
          <w:noProof/>
          <w:lang w:val="fr-BE" w:eastAsia="nl-BE"/>
        </w:rPr>
        <w:t>L’arrêt du traitement doit être envisagé chez les patients ne présentant pas de réponse après 28 semaines de traitement.</w:t>
      </w:r>
    </w:p>
    <w:p w14:paraId="1A84B8E5" w14:textId="77777777" w:rsidR="0032163C" w:rsidRPr="0032163C" w:rsidRDefault="0032163C" w:rsidP="0032163C">
      <w:pPr>
        <w:rPr>
          <w:noProof/>
          <w:lang w:val="fr-BE" w:eastAsia="nl-BE"/>
        </w:rPr>
      </w:pPr>
    </w:p>
    <w:p w14:paraId="70B5E189" w14:textId="77777777" w:rsidR="0032163C" w:rsidRPr="0032163C" w:rsidRDefault="0032163C" w:rsidP="0032163C">
      <w:pPr>
        <w:keepNext/>
        <w:rPr>
          <w:i/>
          <w:iCs/>
          <w:noProof/>
          <w:lang w:val="fr-BE" w:eastAsia="nl-BE"/>
        </w:rPr>
      </w:pPr>
      <w:r w:rsidRPr="0032163C">
        <w:rPr>
          <w:i/>
          <w:iCs/>
          <w:noProof/>
          <w:lang w:val="fr-BE" w:eastAsia="nl-BE"/>
        </w:rPr>
        <w:t>Patients de poids &gt; 100 kg</w:t>
      </w:r>
    </w:p>
    <w:p w14:paraId="0C9A3564" w14:textId="77777777" w:rsidR="0032163C" w:rsidRPr="0032163C" w:rsidRDefault="0032163C" w:rsidP="0032163C">
      <w:pPr>
        <w:rPr>
          <w:noProof/>
          <w:lang w:val="fr-BE" w:eastAsia="nl-BE"/>
        </w:rPr>
      </w:pPr>
      <w:r w:rsidRPr="0032163C">
        <w:rPr>
          <w:noProof/>
          <w:lang w:val="fr-BE" w:eastAsia="nl-BE"/>
        </w:rPr>
        <w:t>Pour les patients ayant un poids &gt; 100 kg la dose initiale est de 90 mg administrée en sous-cutanée, suivie d’une dose de 90 mg 4 semaines plus tard, puis ensuite toutes les 12 semaines. Chez ces patients, l’efficacité de la dose de 45 mg a également été démontrée. Cependant, la dose de 90 mg a montré une meilleure efficacité (voir rubrique 5.1, Tableau 4).</w:t>
      </w:r>
    </w:p>
    <w:p w14:paraId="12FEF11B" w14:textId="77777777" w:rsidR="0032163C" w:rsidRPr="0032163C" w:rsidRDefault="0032163C" w:rsidP="0032163C">
      <w:pPr>
        <w:rPr>
          <w:noProof/>
          <w:lang w:val="fr-BE" w:eastAsia="nl-BE"/>
        </w:rPr>
      </w:pPr>
    </w:p>
    <w:p w14:paraId="59745FFD" w14:textId="77777777" w:rsidR="0032163C" w:rsidRPr="0032163C" w:rsidRDefault="0032163C" w:rsidP="0032163C">
      <w:pPr>
        <w:keepNext/>
        <w:rPr>
          <w:noProof/>
          <w:u w:val="single"/>
          <w:lang w:val="fr-BE" w:eastAsia="nl-BE"/>
        </w:rPr>
      </w:pPr>
      <w:r w:rsidRPr="0032163C">
        <w:rPr>
          <w:noProof/>
          <w:u w:val="single"/>
          <w:lang w:val="fr-BE" w:eastAsia="nl-BE"/>
        </w:rPr>
        <w:t>Rhumatisme psoriasique (RP)</w:t>
      </w:r>
    </w:p>
    <w:p w14:paraId="60935C2D" w14:textId="77777777" w:rsidR="0032163C" w:rsidRPr="0032163C" w:rsidRDefault="0032163C" w:rsidP="0032163C">
      <w:pPr>
        <w:rPr>
          <w:noProof/>
          <w:lang w:val="fr-BE" w:eastAsia="nl-BE"/>
        </w:rPr>
      </w:pPr>
      <w:r w:rsidRPr="0032163C">
        <w:rPr>
          <w:noProof/>
          <w:lang w:val="fr-BE" w:eastAsia="nl-BE"/>
        </w:rPr>
        <w:t xml:space="preserve">La posologie recommandée de </w:t>
      </w:r>
      <w:r w:rsidRPr="0032163C">
        <w:rPr>
          <w:rFonts w:eastAsia="Malgun Gothic"/>
          <w:noProof/>
          <w:lang w:eastAsia="ko-KR"/>
        </w:rPr>
        <w:t>Pyzchiva</w:t>
      </w:r>
      <w:r w:rsidRPr="0032163C">
        <w:rPr>
          <w:noProof/>
          <w:lang w:val="fr-BE" w:eastAsia="nl-BE"/>
        </w:rPr>
        <w:t xml:space="preserve"> est d’une dose initiale de 45 mg administrée par voie sous-cutanée, suivie d’une dose de 45 mg 4 semaines plus tard, puis ensuite toutes les 12 semaines. Il est possible d’utiliser 90 mg chez les patients ayant un poids &gt; 100 kg.</w:t>
      </w:r>
    </w:p>
    <w:p w14:paraId="10442070" w14:textId="77777777" w:rsidR="0032163C" w:rsidRPr="0032163C" w:rsidRDefault="0032163C" w:rsidP="0032163C">
      <w:pPr>
        <w:rPr>
          <w:noProof/>
          <w:lang w:val="fr-BE" w:eastAsia="nl-BE"/>
        </w:rPr>
      </w:pPr>
    </w:p>
    <w:p w14:paraId="209D265B" w14:textId="77777777" w:rsidR="0032163C" w:rsidRPr="0032163C" w:rsidRDefault="0032163C" w:rsidP="0032163C">
      <w:pPr>
        <w:suppressAutoHyphens/>
        <w:rPr>
          <w:bCs/>
          <w:noProof/>
          <w:lang w:val="fr-BE" w:eastAsia="nl-BE"/>
        </w:rPr>
      </w:pPr>
      <w:r w:rsidRPr="0032163C">
        <w:rPr>
          <w:noProof/>
          <w:lang w:val="fr-BE" w:eastAsia="nl-BE"/>
        </w:rPr>
        <w:t>L’arrêt du traitement doit être envisagé chez les patients ne présentant pas de réponse après 28 semaines de traitement.</w:t>
      </w:r>
    </w:p>
    <w:p w14:paraId="47D53757" w14:textId="77777777" w:rsidR="0032163C" w:rsidRPr="0032163C" w:rsidRDefault="0032163C" w:rsidP="0032163C">
      <w:pPr>
        <w:rPr>
          <w:noProof/>
          <w:lang w:val="fr-BE" w:eastAsia="nl-BE"/>
        </w:rPr>
      </w:pPr>
    </w:p>
    <w:p w14:paraId="59B8ECFB" w14:textId="77777777" w:rsidR="0032163C" w:rsidRPr="0032163C" w:rsidRDefault="0032163C" w:rsidP="0032163C">
      <w:pPr>
        <w:keepNext/>
        <w:rPr>
          <w:i/>
          <w:iCs/>
          <w:noProof/>
          <w:lang w:val="fr-BE" w:eastAsia="nl-BE"/>
        </w:rPr>
      </w:pPr>
      <w:r w:rsidRPr="0032163C">
        <w:rPr>
          <w:i/>
          <w:iCs/>
          <w:noProof/>
          <w:lang w:val="fr-BE" w:eastAsia="nl-BE"/>
        </w:rPr>
        <w:t>Sujets âgés (≥ 65 ans)</w:t>
      </w:r>
    </w:p>
    <w:p w14:paraId="26683400" w14:textId="77777777" w:rsidR="0032163C" w:rsidRPr="0032163C" w:rsidRDefault="0032163C" w:rsidP="0032163C">
      <w:pPr>
        <w:rPr>
          <w:bCs/>
          <w:noProof/>
          <w:lang w:val="fr-BE" w:eastAsia="nl-BE"/>
        </w:rPr>
      </w:pPr>
      <w:r w:rsidRPr="0032163C">
        <w:rPr>
          <w:bCs/>
          <w:noProof/>
          <w:lang w:val="fr-BE" w:eastAsia="nl-BE"/>
        </w:rPr>
        <w:t>Il n’est pas nécessaire d’adapter la posologie chez les sujets âgés (voir rubrique 4.4).</w:t>
      </w:r>
    </w:p>
    <w:p w14:paraId="069F9D2D" w14:textId="77777777" w:rsidR="0032163C" w:rsidRPr="0032163C" w:rsidRDefault="0032163C" w:rsidP="0032163C">
      <w:pPr>
        <w:rPr>
          <w:bCs/>
          <w:noProof/>
          <w:lang w:val="fr-BE" w:eastAsia="nl-BE"/>
        </w:rPr>
      </w:pPr>
    </w:p>
    <w:p w14:paraId="345D6B2A" w14:textId="77777777" w:rsidR="0032163C" w:rsidRPr="0032163C" w:rsidRDefault="0032163C" w:rsidP="0032163C">
      <w:pPr>
        <w:keepNext/>
        <w:rPr>
          <w:i/>
          <w:iCs/>
          <w:noProof/>
          <w:lang w:val="fr-BE" w:eastAsia="nl-BE"/>
        </w:rPr>
      </w:pPr>
      <w:r w:rsidRPr="0032163C">
        <w:rPr>
          <w:i/>
          <w:iCs/>
          <w:noProof/>
          <w:lang w:val="fr-BE" w:eastAsia="nl-BE"/>
        </w:rPr>
        <w:t>Insuffisance rénale et hépatique</w:t>
      </w:r>
    </w:p>
    <w:p w14:paraId="7EE4FD5A" w14:textId="77777777" w:rsidR="0032163C" w:rsidRPr="0032163C" w:rsidRDefault="0032163C" w:rsidP="0032163C">
      <w:pPr>
        <w:rPr>
          <w:bCs/>
          <w:noProof/>
          <w:lang w:val="fr-BE" w:eastAsia="nl-BE"/>
        </w:rPr>
      </w:pPr>
      <w:r w:rsidRPr="0032163C">
        <w:rPr>
          <w:bCs/>
          <w:noProof/>
          <w:lang w:val="fr-BE" w:eastAsia="nl-BE"/>
        </w:rPr>
        <w:t>L’ustekinumab n’a pas été étudié chez ces populations de patients. Aucune recommandation de dose ne peut être faite.</w:t>
      </w:r>
    </w:p>
    <w:p w14:paraId="31D85065" w14:textId="77777777" w:rsidR="0032163C" w:rsidRPr="0032163C" w:rsidRDefault="0032163C" w:rsidP="0032163C">
      <w:pPr>
        <w:rPr>
          <w:bCs/>
          <w:noProof/>
          <w:lang w:val="fr-BE" w:eastAsia="nl-BE"/>
        </w:rPr>
      </w:pPr>
    </w:p>
    <w:p w14:paraId="5290FF58" w14:textId="77777777" w:rsidR="0032163C" w:rsidRPr="0032163C" w:rsidRDefault="0032163C" w:rsidP="0032163C">
      <w:pPr>
        <w:keepNext/>
        <w:rPr>
          <w:bCs/>
          <w:i/>
          <w:iCs/>
          <w:noProof/>
          <w:lang w:val="fr-BE" w:eastAsia="nl-BE"/>
        </w:rPr>
      </w:pPr>
      <w:r w:rsidRPr="0032163C">
        <w:rPr>
          <w:bCs/>
          <w:i/>
          <w:iCs/>
          <w:noProof/>
          <w:lang w:val="fr-BE" w:eastAsia="nl-BE"/>
        </w:rPr>
        <w:t>Population pédiatrique</w:t>
      </w:r>
    </w:p>
    <w:p w14:paraId="1FA0A5D7" w14:textId="77777777" w:rsidR="0032163C" w:rsidRPr="0032163C" w:rsidRDefault="0032163C" w:rsidP="0032163C">
      <w:pPr>
        <w:rPr>
          <w:bCs/>
          <w:noProof/>
          <w:lang w:val="fr-BE" w:eastAsia="nl-BE"/>
        </w:rPr>
      </w:pPr>
      <w:r w:rsidRPr="0032163C">
        <w:rPr>
          <w:bCs/>
          <w:noProof/>
          <w:lang w:val="fr-BE" w:eastAsia="nl-BE"/>
        </w:rPr>
        <w:t>La sécurité et l’efficacité de l’ustekinumab chez les enfants âgés de moins de 6 ans atteints de psoriasis ou chez les enfants âgés de moins de 18 ans atteints de rhumatisme psoriasique n’ont pas encore été établies. Le stylo prérempli n’a pas été étudié chez la population pédiatrique et son utilisation n’est pas recommandée chez les patients pédiatriques. Voir la rubrique 4.2 du RCP de la seringue préremplie pour la posologie et le mode d’administration chez les patients pédiatriques de 6 ans et plus présentant un psoriasis.</w:t>
      </w:r>
    </w:p>
    <w:p w14:paraId="7106FEE5" w14:textId="77777777" w:rsidR="0032163C" w:rsidRPr="0032163C" w:rsidRDefault="0032163C" w:rsidP="0032163C">
      <w:pPr>
        <w:rPr>
          <w:bCs/>
          <w:noProof/>
          <w:lang w:val="fr-BE" w:eastAsia="nl-BE"/>
        </w:rPr>
      </w:pPr>
    </w:p>
    <w:p w14:paraId="346D9692" w14:textId="77777777" w:rsidR="0032163C" w:rsidRPr="0032163C" w:rsidRDefault="0032163C" w:rsidP="0032163C">
      <w:pPr>
        <w:rPr>
          <w:noProof/>
          <w:szCs w:val="22"/>
          <w:lang w:val="fr-BE" w:eastAsia="nl-BE"/>
        </w:rPr>
      </w:pPr>
    </w:p>
    <w:p w14:paraId="6B3630C9" w14:textId="77777777" w:rsidR="0032163C" w:rsidRPr="0032163C" w:rsidRDefault="0032163C" w:rsidP="0032163C">
      <w:pPr>
        <w:keepNext/>
        <w:rPr>
          <w:noProof/>
          <w:u w:val="single"/>
          <w:lang w:val="fr-BE" w:eastAsia="nl-BE"/>
        </w:rPr>
      </w:pPr>
      <w:r w:rsidRPr="0032163C">
        <w:rPr>
          <w:noProof/>
          <w:u w:val="single"/>
          <w:lang w:val="fr-BE" w:eastAsia="nl-BE"/>
        </w:rPr>
        <w:t>Maladie de Crohn</w:t>
      </w:r>
    </w:p>
    <w:p w14:paraId="18FA6F61" w14:textId="77777777" w:rsidR="0032163C" w:rsidRPr="0032163C" w:rsidRDefault="0032163C" w:rsidP="0032163C">
      <w:pPr>
        <w:widowControl w:val="0"/>
        <w:rPr>
          <w:noProof/>
          <w:lang w:val="fr-BE" w:eastAsia="nl-BE"/>
        </w:rPr>
      </w:pPr>
      <w:r w:rsidRPr="0032163C">
        <w:rPr>
          <w:noProof/>
          <w:lang w:val="fr-BE" w:eastAsia="nl-BE"/>
        </w:rPr>
        <w:t>Selon le schéma thérapeutique, la première dose de Pyzchiva est administrée par voie intraveineuse. Pour la posologie du traitement par voie intraveineuse, voir la rubrique 4.2 du RCP de Pyzchiva 130 mg Solution à diluer pour perfusion.</w:t>
      </w:r>
    </w:p>
    <w:p w14:paraId="5A8FA67E" w14:textId="77777777" w:rsidR="0032163C" w:rsidRPr="0032163C" w:rsidRDefault="0032163C" w:rsidP="0032163C">
      <w:pPr>
        <w:widowControl w:val="0"/>
        <w:rPr>
          <w:noProof/>
          <w:lang w:val="fr-BE" w:eastAsia="nl-BE"/>
        </w:rPr>
      </w:pPr>
    </w:p>
    <w:p w14:paraId="53F309D6" w14:textId="77777777" w:rsidR="0032163C" w:rsidRPr="0032163C" w:rsidRDefault="0032163C" w:rsidP="0032163C">
      <w:pPr>
        <w:widowControl w:val="0"/>
        <w:rPr>
          <w:noProof/>
          <w:lang w:val="fr-BE" w:eastAsia="nl-BE"/>
        </w:rPr>
      </w:pPr>
      <w:r w:rsidRPr="0032163C">
        <w:rPr>
          <w:noProof/>
          <w:lang w:val="fr-BE" w:eastAsia="nl-BE"/>
        </w:rPr>
        <w:t>La première administration par voie sous-cutanée de Pyzchiva 90 mg doit être réalisée à la semaine 8 après la dose par voie intraveineuse. Après cela, une administration toutes les 12 semaines est recommandée.</w:t>
      </w:r>
    </w:p>
    <w:p w14:paraId="2DCD3D52" w14:textId="77777777" w:rsidR="0032163C" w:rsidRPr="0032163C" w:rsidRDefault="0032163C" w:rsidP="0032163C">
      <w:pPr>
        <w:widowControl w:val="0"/>
        <w:rPr>
          <w:noProof/>
          <w:lang w:val="fr-BE" w:eastAsia="nl-BE"/>
        </w:rPr>
      </w:pPr>
    </w:p>
    <w:p w14:paraId="35B63FD1" w14:textId="77777777" w:rsidR="0032163C" w:rsidRPr="0032163C" w:rsidRDefault="0032163C" w:rsidP="0032163C">
      <w:pPr>
        <w:widowControl w:val="0"/>
        <w:rPr>
          <w:noProof/>
          <w:lang w:val="fr-BE" w:eastAsia="nl-BE"/>
        </w:rPr>
      </w:pPr>
      <w:r w:rsidRPr="0032163C">
        <w:rPr>
          <w:noProof/>
          <w:lang w:val="fr-BE" w:eastAsia="nl-BE"/>
        </w:rPr>
        <w:t>A la semaine 8 après la première administration par voie sous-cutanée, les patients qui présentent une réponse insuffisante peuvent recevoir une seconde administration par voie sous-cutanée (voir rubrique 5.1).</w:t>
      </w:r>
    </w:p>
    <w:p w14:paraId="2BBB0447" w14:textId="77777777" w:rsidR="0032163C" w:rsidRPr="0032163C" w:rsidRDefault="0032163C" w:rsidP="0032163C">
      <w:pPr>
        <w:widowControl w:val="0"/>
        <w:rPr>
          <w:noProof/>
          <w:lang w:val="fr-BE" w:eastAsia="nl-BE"/>
        </w:rPr>
      </w:pPr>
    </w:p>
    <w:p w14:paraId="409FD8FB" w14:textId="77777777" w:rsidR="0032163C" w:rsidRPr="0032163C" w:rsidRDefault="0032163C" w:rsidP="0032163C">
      <w:pPr>
        <w:widowControl w:val="0"/>
        <w:rPr>
          <w:noProof/>
          <w:lang w:val="fr-BE" w:eastAsia="nl-BE"/>
        </w:rPr>
      </w:pPr>
      <w:r w:rsidRPr="0032163C">
        <w:rPr>
          <w:noProof/>
          <w:lang w:val="fr-BE" w:eastAsia="nl-BE"/>
        </w:rPr>
        <w:t>Les patients recevant une administration toutes les 12 semaines et qui présentent un échappement après une réponse initiale peuvent bénéficier d’une augmentation de la fréquence d’administration à toutes les 8 semaines (voir rubrique 5.1 et rubrique 5.2).</w:t>
      </w:r>
    </w:p>
    <w:p w14:paraId="4F53F012" w14:textId="77777777" w:rsidR="0032163C" w:rsidRPr="0032163C" w:rsidRDefault="0032163C" w:rsidP="0032163C">
      <w:pPr>
        <w:widowControl w:val="0"/>
        <w:rPr>
          <w:noProof/>
          <w:lang w:val="fr-BE" w:eastAsia="nl-BE"/>
        </w:rPr>
      </w:pPr>
    </w:p>
    <w:p w14:paraId="622DC90A" w14:textId="77777777" w:rsidR="0032163C" w:rsidRPr="0032163C" w:rsidRDefault="0032163C" w:rsidP="0032163C">
      <w:pPr>
        <w:widowControl w:val="0"/>
        <w:rPr>
          <w:noProof/>
          <w:lang w:val="fr-BE" w:eastAsia="nl-BE"/>
        </w:rPr>
      </w:pPr>
      <w:r w:rsidRPr="0032163C">
        <w:rPr>
          <w:noProof/>
          <w:lang w:val="fr-BE" w:eastAsia="nl-BE"/>
        </w:rPr>
        <w:t>Les patients peuvent ensuite avoir une administration toutes les 8 semaines ou toutes les 12 semaines selon le jugement clinique (voir rubrique 5.1).</w:t>
      </w:r>
    </w:p>
    <w:p w14:paraId="1186710F" w14:textId="77777777" w:rsidR="0032163C" w:rsidRPr="0032163C" w:rsidRDefault="0032163C" w:rsidP="0032163C">
      <w:pPr>
        <w:widowControl w:val="0"/>
        <w:rPr>
          <w:noProof/>
          <w:lang w:val="fr-BE" w:eastAsia="nl-BE"/>
        </w:rPr>
      </w:pPr>
    </w:p>
    <w:p w14:paraId="6DABF98E" w14:textId="77777777" w:rsidR="0032163C" w:rsidRPr="0032163C" w:rsidRDefault="0032163C" w:rsidP="0032163C">
      <w:pPr>
        <w:widowControl w:val="0"/>
        <w:rPr>
          <w:noProof/>
          <w:lang w:val="fr-BE" w:eastAsia="nl-BE"/>
        </w:rPr>
      </w:pPr>
      <w:r w:rsidRPr="0032163C">
        <w:rPr>
          <w:noProof/>
          <w:lang w:val="fr-BE" w:eastAsia="nl-BE"/>
        </w:rPr>
        <w:t>Il y a lieu d’envisager l’arrêt du traitement chez les patients ne montrant aucun signe de bénéfice thérapeutique 16 semaines après la dose d’induction IV ou 16 semaines après passage à l’administration d’une dose d’entretien toutes les 8 semaines.</w:t>
      </w:r>
    </w:p>
    <w:p w14:paraId="7991A3C2" w14:textId="77777777" w:rsidR="0032163C" w:rsidRPr="0032163C" w:rsidRDefault="0032163C" w:rsidP="0032163C">
      <w:pPr>
        <w:widowControl w:val="0"/>
        <w:rPr>
          <w:noProof/>
          <w:lang w:val="fr-BE" w:eastAsia="nl-BE"/>
        </w:rPr>
      </w:pPr>
    </w:p>
    <w:p w14:paraId="63444E53" w14:textId="77777777" w:rsidR="0032163C" w:rsidRPr="0032163C" w:rsidRDefault="0032163C" w:rsidP="0032163C">
      <w:pPr>
        <w:widowControl w:val="0"/>
        <w:rPr>
          <w:noProof/>
          <w:lang w:val="fr-BE" w:eastAsia="nl-BE"/>
        </w:rPr>
      </w:pPr>
      <w:r w:rsidRPr="0032163C">
        <w:rPr>
          <w:noProof/>
          <w:lang w:val="fr-BE" w:eastAsia="nl-BE"/>
        </w:rPr>
        <w:t>Des immunomodulateurs et/ou des corticoïdes peuvent être poursuivis pendant le traitement par Pyzchiva. Chez les patients qui ont répondu au traitement par Pyzchiva, les corticoïdes peuvent être diminués ou arrêtés conformément aux pratiques cliniques.</w:t>
      </w:r>
    </w:p>
    <w:p w14:paraId="4E7DA1F0" w14:textId="77777777" w:rsidR="0032163C" w:rsidRPr="0032163C" w:rsidRDefault="0032163C" w:rsidP="0032163C">
      <w:pPr>
        <w:widowControl w:val="0"/>
        <w:rPr>
          <w:noProof/>
          <w:lang w:val="fr-BE" w:eastAsia="nl-BE"/>
        </w:rPr>
      </w:pPr>
    </w:p>
    <w:p w14:paraId="44BA6195" w14:textId="77777777" w:rsidR="0032163C" w:rsidRPr="0032163C" w:rsidRDefault="0032163C" w:rsidP="0032163C">
      <w:pPr>
        <w:widowControl w:val="0"/>
        <w:rPr>
          <w:noProof/>
          <w:lang w:val="fr-BE" w:eastAsia="nl-BE"/>
        </w:rPr>
      </w:pPr>
      <w:r w:rsidRPr="0032163C">
        <w:rPr>
          <w:noProof/>
          <w:lang w:val="fr-BE" w:eastAsia="nl-BE"/>
        </w:rPr>
        <w:t>Dans la maladie de Crohn, si le traitement est interrompu, la reprise du traitement par administration par voie sous-cutanée toutes les 8 semaines est sûre et efficace.</w:t>
      </w:r>
    </w:p>
    <w:p w14:paraId="3D3E7276" w14:textId="77777777" w:rsidR="0032163C" w:rsidRPr="0032163C" w:rsidRDefault="0032163C" w:rsidP="0032163C">
      <w:pPr>
        <w:widowControl w:val="0"/>
        <w:rPr>
          <w:noProof/>
          <w:lang w:val="fr-BE" w:eastAsia="nl-BE"/>
        </w:rPr>
      </w:pPr>
    </w:p>
    <w:p w14:paraId="1FB9F0D6" w14:textId="77777777" w:rsidR="0032163C" w:rsidRPr="0032163C" w:rsidRDefault="0032163C" w:rsidP="0032163C">
      <w:pPr>
        <w:keepNext/>
        <w:rPr>
          <w:i/>
          <w:iCs/>
          <w:noProof/>
          <w:lang w:val="fr-BE" w:eastAsia="nl-BE"/>
        </w:rPr>
      </w:pPr>
      <w:r w:rsidRPr="0032163C">
        <w:rPr>
          <w:i/>
          <w:iCs/>
          <w:noProof/>
          <w:lang w:val="fr-BE" w:eastAsia="nl-BE"/>
        </w:rPr>
        <w:t>Sujets âgés (≥</w:t>
      </w:r>
      <w:r w:rsidRPr="0032163C">
        <w:rPr>
          <w:noProof/>
          <w:lang w:val="fr-BE" w:eastAsia="nl-BE"/>
        </w:rPr>
        <w:t> </w:t>
      </w:r>
      <w:r w:rsidRPr="0032163C">
        <w:rPr>
          <w:i/>
          <w:iCs/>
          <w:noProof/>
          <w:lang w:val="fr-BE" w:eastAsia="nl-BE"/>
        </w:rPr>
        <w:t>65</w:t>
      </w:r>
      <w:r w:rsidRPr="0032163C">
        <w:rPr>
          <w:noProof/>
          <w:lang w:val="fr-BE" w:eastAsia="nl-BE"/>
        </w:rPr>
        <w:t> </w:t>
      </w:r>
      <w:r w:rsidRPr="0032163C">
        <w:rPr>
          <w:i/>
          <w:iCs/>
          <w:noProof/>
          <w:lang w:val="fr-BE" w:eastAsia="nl-BE"/>
        </w:rPr>
        <w:t>ans)</w:t>
      </w:r>
    </w:p>
    <w:p w14:paraId="3B58FEA9" w14:textId="77777777" w:rsidR="0032163C" w:rsidRPr="0032163C" w:rsidRDefault="0032163C" w:rsidP="0032163C">
      <w:pPr>
        <w:widowControl w:val="0"/>
        <w:rPr>
          <w:noProof/>
          <w:lang w:val="fr-BE" w:eastAsia="nl-BE"/>
        </w:rPr>
      </w:pPr>
      <w:r w:rsidRPr="0032163C">
        <w:rPr>
          <w:noProof/>
          <w:lang w:val="fr-BE" w:eastAsia="nl-BE"/>
        </w:rPr>
        <w:t>Aucun ajustement posologique n’est nécessaire chez le sujet âgé (voir rubrique 4.4).</w:t>
      </w:r>
    </w:p>
    <w:p w14:paraId="602E66B8" w14:textId="77777777" w:rsidR="0032163C" w:rsidRPr="0032163C" w:rsidRDefault="0032163C" w:rsidP="0032163C">
      <w:pPr>
        <w:widowControl w:val="0"/>
        <w:rPr>
          <w:noProof/>
          <w:lang w:val="fr-BE" w:eastAsia="nl-BE"/>
        </w:rPr>
      </w:pPr>
    </w:p>
    <w:p w14:paraId="6F278C10" w14:textId="77777777" w:rsidR="0032163C" w:rsidRPr="0032163C" w:rsidRDefault="0032163C" w:rsidP="0032163C">
      <w:pPr>
        <w:keepNext/>
        <w:rPr>
          <w:i/>
          <w:iCs/>
          <w:noProof/>
          <w:lang w:val="fr-BE" w:eastAsia="nl-BE"/>
        </w:rPr>
      </w:pPr>
      <w:r w:rsidRPr="0032163C">
        <w:rPr>
          <w:i/>
          <w:iCs/>
          <w:noProof/>
          <w:lang w:val="fr-BE" w:eastAsia="nl-BE"/>
        </w:rPr>
        <w:t>Insuffisance rénale et hépatique</w:t>
      </w:r>
    </w:p>
    <w:p w14:paraId="5B353F3E" w14:textId="77777777" w:rsidR="0032163C" w:rsidRPr="0032163C" w:rsidRDefault="0032163C" w:rsidP="0032163C">
      <w:pPr>
        <w:widowControl w:val="0"/>
        <w:rPr>
          <w:bCs/>
          <w:noProof/>
          <w:lang w:val="fr-BE" w:eastAsia="nl-BE"/>
        </w:rPr>
      </w:pPr>
      <w:r w:rsidRPr="0032163C">
        <w:rPr>
          <w:bCs/>
          <w:noProof/>
          <w:lang w:val="fr-BE" w:eastAsia="nl-BE"/>
        </w:rPr>
        <w:t>L’ustekinumab n’a pas été étudié dans ces populations de patients. Aucune recommandation de dose ne peut être émise.</w:t>
      </w:r>
    </w:p>
    <w:p w14:paraId="24C80A10" w14:textId="77777777" w:rsidR="0032163C" w:rsidRPr="0032163C" w:rsidRDefault="0032163C" w:rsidP="0032163C">
      <w:pPr>
        <w:widowControl w:val="0"/>
        <w:rPr>
          <w:noProof/>
          <w:lang w:val="fr-BE" w:eastAsia="nl-BE"/>
        </w:rPr>
      </w:pPr>
    </w:p>
    <w:p w14:paraId="2936C7CE" w14:textId="77777777" w:rsidR="0032163C" w:rsidRPr="0032163C" w:rsidRDefault="0032163C" w:rsidP="0032163C">
      <w:pPr>
        <w:keepNext/>
        <w:rPr>
          <w:bCs/>
          <w:i/>
          <w:iCs/>
          <w:noProof/>
          <w:lang w:val="fr-BE" w:eastAsia="nl-BE"/>
        </w:rPr>
      </w:pPr>
      <w:r w:rsidRPr="0032163C">
        <w:rPr>
          <w:bCs/>
          <w:i/>
          <w:iCs/>
          <w:noProof/>
          <w:lang w:val="fr-BE" w:eastAsia="nl-BE"/>
        </w:rPr>
        <w:t>Population pédiatrique</w:t>
      </w:r>
    </w:p>
    <w:p w14:paraId="359BE1F5" w14:textId="77777777" w:rsidR="0032163C" w:rsidRPr="0032163C" w:rsidRDefault="0032163C" w:rsidP="0032163C">
      <w:pPr>
        <w:rPr>
          <w:bCs/>
          <w:noProof/>
          <w:lang w:val="fr-BE" w:eastAsia="nl-BE"/>
        </w:rPr>
      </w:pPr>
      <w:r w:rsidRPr="0032163C">
        <w:rPr>
          <w:bCs/>
          <w:noProof/>
          <w:lang w:val="fr-BE" w:eastAsia="nl-BE"/>
        </w:rPr>
        <w:t>La sécurité et l’efficacité de l’ustekinumab dans la maladie de Crohn</w:t>
      </w:r>
      <w:r w:rsidRPr="0032163C">
        <w:rPr>
          <w:noProof/>
          <w:lang w:val="fr-BE"/>
        </w:rPr>
        <w:t xml:space="preserve"> </w:t>
      </w:r>
      <w:r w:rsidRPr="0032163C">
        <w:rPr>
          <w:bCs/>
          <w:noProof/>
          <w:lang w:val="fr-BE" w:eastAsia="nl-BE"/>
        </w:rPr>
        <w:t>chez les enfants âgés de moins de 18 ans n’ont pas encore été établies. Aucune donnée n’est disponible.</w:t>
      </w:r>
    </w:p>
    <w:p w14:paraId="38384FB8" w14:textId="77777777" w:rsidR="0032163C" w:rsidRPr="0032163C" w:rsidRDefault="0032163C" w:rsidP="0032163C">
      <w:pPr>
        <w:rPr>
          <w:bCs/>
          <w:noProof/>
          <w:lang w:val="fr-BE" w:eastAsia="nl-BE"/>
        </w:rPr>
      </w:pPr>
    </w:p>
    <w:p w14:paraId="635705E8" w14:textId="77777777" w:rsidR="0032163C" w:rsidRPr="0032163C" w:rsidRDefault="0032163C" w:rsidP="0032163C">
      <w:pPr>
        <w:keepNext/>
        <w:rPr>
          <w:noProof/>
          <w:u w:val="single"/>
          <w:lang w:val="fr-BE" w:eastAsia="nl-BE"/>
        </w:rPr>
      </w:pPr>
      <w:r w:rsidRPr="0032163C">
        <w:rPr>
          <w:noProof/>
          <w:u w:val="single"/>
          <w:lang w:val="fr-BE" w:eastAsia="nl-BE"/>
        </w:rPr>
        <w:t>Mode d’administration</w:t>
      </w:r>
    </w:p>
    <w:p w14:paraId="1C8A7ABD" w14:textId="77777777" w:rsidR="0032163C" w:rsidRPr="0032163C" w:rsidRDefault="0032163C" w:rsidP="0032163C">
      <w:pPr>
        <w:rPr>
          <w:noProof/>
          <w:lang w:val="fr-BE" w:eastAsia="nl-BE"/>
        </w:rPr>
      </w:pPr>
      <w:r w:rsidRPr="0032163C">
        <w:rPr>
          <w:noProof/>
          <w:lang w:val="fr-BE" w:eastAsia="nl-BE"/>
        </w:rPr>
        <w:t>Pyzchiva 45 mg et 90 mg stylos préremplis sont exclusivement destinés à l’injection par voie sous-cutanée. Lorsque cela est possible, les sites où la peau présente du psoriasis ne doivent pas être utilisés comme sites d’injection.</w:t>
      </w:r>
    </w:p>
    <w:p w14:paraId="079355E4" w14:textId="77777777" w:rsidR="0032163C" w:rsidRPr="0032163C" w:rsidRDefault="0032163C" w:rsidP="0032163C">
      <w:pPr>
        <w:rPr>
          <w:noProof/>
          <w:lang w:val="fr-BE" w:eastAsia="nl-BE"/>
        </w:rPr>
      </w:pPr>
    </w:p>
    <w:p w14:paraId="3A52CC44" w14:textId="77777777" w:rsidR="0032163C" w:rsidRPr="0032163C" w:rsidRDefault="0032163C" w:rsidP="0032163C">
      <w:pPr>
        <w:rPr>
          <w:bCs/>
          <w:noProof/>
          <w:lang w:val="fr-BE" w:eastAsia="nl-BE"/>
        </w:rPr>
      </w:pPr>
      <w:r w:rsidRPr="0032163C">
        <w:rPr>
          <w:bCs/>
          <w:noProof/>
          <w:lang w:val="fr-BE" w:eastAsia="nl-BE"/>
        </w:rPr>
        <w:t>Après une formation appropriée à la technique d’injection sous-cutanée, les patients ou leurs soignants peuvent s’injecter Pyzchiva si leur médecin l’estime approprié. Cependant, le médecin doit assurer un suivi approprié des patients. Les patients ou leurs soignants doivent être informés de la nécessité d’injecter la quantité prescrite de Pyzchiva selon les instructions mentionnées dans la notice. Des instructions détaillées pour l’administration sont mentionnées dans la notice.</w:t>
      </w:r>
    </w:p>
    <w:p w14:paraId="15732EA3" w14:textId="77777777" w:rsidR="0032163C" w:rsidRPr="0032163C" w:rsidRDefault="0032163C" w:rsidP="0032163C">
      <w:pPr>
        <w:rPr>
          <w:bCs/>
          <w:noProof/>
          <w:lang w:val="fr-BE" w:eastAsia="nl-BE"/>
        </w:rPr>
      </w:pPr>
    </w:p>
    <w:p w14:paraId="7ED0E632" w14:textId="77777777" w:rsidR="0032163C" w:rsidRPr="0032163C" w:rsidRDefault="0032163C" w:rsidP="0032163C">
      <w:pPr>
        <w:rPr>
          <w:bCs/>
          <w:noProof/>
          <w:lang w:val="fr-BE" w:eastAsia="nl-BE"/>
        </w:rPr>
      </w:pPr>
      <w:r w:rsidRPr="0032163C">
        <w:rPr>
          <w:bCs/>
          <w:noProof/>
          <w:lang w:val="fr-BE" w:eastAsia="nl-BE"/>
        </w:rPr>
        <w:t>Pour d’autres instructions sur la préparation et les précautions particulières de manipulation, voir rubrique 6.6.</w:t>
      </w:r>
    </w:p>
    <w:p w14:paraId="2F1C1B34" w14:textId="77777777" w:rsidR="0032163C" w:rsidRPr="0032163C" w:rsidRDefault="0032163C" w:rsidP="0032163C">
      <w:pPr>
        <w:rPr>
          <w:noProof/>
          <w:lang w:val="fr-BE" w:eastAsia="nl-BE"/>
        </w:rPr>
      </w:pPr>
    </w:p>
    <w:p w14:paraId="644C6A49" w14:textId="77777777" w:rsidR="0032163C" w:rsidRPr="0032163C" w:rsidRDefault="0032163C" w:rsidP="0032163C">
      <w:pPr>
        <w:keepNext/>
        <w:suppressAutoHyphens/>
        <w:ind w:left="567" w:hanging="567"/>
        <w:outlineLvl w:val="2"/>
        <w:rPr>
          <w:b/>
          <w:noProof/>
          <w:lang w:val="fr-BE" w:eastAsia="nl-BE"/>
        </w:rPr>
      </w:pPr>
      <w:r w:rsidRPr="0032163C">
        <w:rPr>
          <w:b/>
          <w:noProof/>
          <w:lang w:val="fr-BE" w:eastAsia="nl-BE"/>
        </w:rPr>
        <w:t>4.3</w:t>
      </w:r>
      <w:r w:rsidRPr="0032163C">
        <w:rPr>
          <w:b/>
          <w:noProof/>
          <w:lang w:val="fr-BE" w:eastAsia="nl-BE"/>
        </w:rPr>
        <w:tab/>
        <w:t>Contre-indications</w:t>
      </w:r>
    </w:p>
    <w:p w14:paraId="62966EE6" w14:textId="77777777" w:rsidR="0032163C" w:rsidRPr="0032163C" w:rsidRDefault="0032163C" w:rsidP="0032163C">
      <w:pPr>
        <w:suppressAutoHyphens/>
        <w:rPr>
          <w:noProof/>
          <w:lang w:val="fr-BE" w:eastAsia="nl-BE"/>
        </w:rPr>
      </w:pPr>
    </w:p>
    <w:p w14:paraId="40295B7A" w14:textId="77777777" w:rsidR="0032163C" w:rsidRPr="0032163C" w:rsidRDefault="0032163C" w:rsidP="0032163C">
      <w:pPr>
        <w:suppressAutoHyphens/>
        <w:rPr>
          <w:noProof/>
          <w:lang w:val="fr-BE" w:eastAsia="nl-BE"/>
        </w:rPr>
      </w:pPr>
      <w:r w:rsidRPr="0032163C">
        <w:rPr>
          <w:noProof/>
          <w:lang w:val="fr-BE" w:eastAsia="nl-BE"/>
        </w:rPr>
        <w:t>Hypersensibilité à la substance active ou à l’un des excipients mentionnés à la rubrique 6.1.</w:t>
      </w:r>
    </w:p>
    <w:p w14:paraId="0DA71CB5" w14:textId="77777777" w:rsidR="0032163C" w:rsidRPr="0032163C" w:rsidRDefault="0032163C" w:rsidP="0032163C">
      <w:pPr>
        <w:suppressAutoHyphens/>
        <w:rPr>
          <w:noProof/>
          <w:lang w:val="fr-BE" w:eastAsia="nl-BE"/>
        </w:rPr>
      </w:pPr>
    </w:p>
    <w:p w14:paraId="5F0506DF" w14:textId="77777777" w:rsidR="0032163C" w:rsidRPr="0032163C" w:rsidRDefault="0032163C" w:rsidP="0032163C">
      <w:pPr>
        <w:suppressAutoHyphens/>
        <w:rPr>
          <w:noProof/>
          <w:lang w:val="fr-BE" w:eastAsia="nl-BE"/>
        </w:rPr>
      </w:pPr>
      <w:r w:rsidRPr="0032163C">
        <w:rPr>
          <w:noProof/>
          <w:lang w:val="fr-BE" w:eastAsia="nl-BE"/>
        </w:rPr>
        <w:t>Infection active et cliniquement importante (par exemple une tuberculose active ; voir rubrique 4.4).</w:t>
      </w:r>
    </w:p>
    <w:p w14:paraId="5EE57EEA" w14:textId="77777777" w:rsidR="0032163C" w:rsidRPr="0032163C" w:rsidRDefault="0032163C" w:rsidP="0032163C">
      <w:pPr>
        <w:suppressAutoHyphens/>
        <w:rPr>
          <w:noProof/>
          <w:lang w:val="fr-BE" w:eastAsia="nl-BE"/>
        </w:rPr>
      </w:pPr>
    </w:p>
    <w:p w14:paraId="2542B20C" w14:textId="77777777" w:rsidR="0032163C" w:rsidRPr="0032163C" w:rsidRDefault="0032163C" w:rsidP="0032163C">
      <w:pPr>
        <w:keepNext/>
        <w:ind w:left="567" w:hanging="567"/>
        <w:outlineLvl w:val="2"/>
        <w:rPr>
          <w:b/>
          <w:bCs/>
          <w:noProof/>
          <w:lang w:val="fr-BE" w:eastAsia="nl-BE"/>
        </w:rPr>
      </w:pPr>
      <w:r w:rsidRPr="0032163C">
        <w:rPr>
          <w:b/>
          <w:bCs/>
          <w:noProof/>
          <w:lang w:val="fr-BE" w:eastAsia="nl-BE"/>
        </w:rPr>
        <w:lastRenderedPageBreak/>
        <w:t>4.4</w:t>
      </w:r>
      <w:r w:rsidRPr="0032163C">
        <w:rPr>
          <w:b/>
          <w:bCs/>
          <w:noProof/>
          <w:lang w:val="fr-BE" w:eastAsia="nl-BE"/>
        </w:rPr>
        <w:tab/>
        <w:t>Mises en garde spéciales et précautions d’emploi</w:t>
      </w:r>
    </w:p>
    <w:p w14:paraId="0AB54470" w14:textId="77777777" w:rsidR="0032163C" w:rsidRPr="0032163C" w:rsidRDefault="0032163C" w:rsidP="0032163C">
      <w:pPr>
        <w:keepNext/>
        <w:rPr>
          <w:noProof/>
          <w:lang w:val="fr-BE" w:eastAsia="nl-BE"/>
        </w:rPr>
      </w:pPr>
    </w:p>
    <w:p w14:paraId="670F3A80" w14:textId="77777777" w:rsidR="0032163C" w:rsidRPr="0032163C" w:rsidRDefault="0032163C" w:rsidP="0032163C">
      <w:pPr>
        <w:keepNext/>
        <w:rPr>
          <w:noProof/>
          <w:u w:val="single"/>
          <w:lang w:val="fr-BE" w:eastAsia="nl-BE"/>
        </w:rPr>
      </w:pPr>
      <w:r w:rsidRPr="0032163C">
        <w:rPr>
          <w:noProof/>
          <w:u w:val="single"/>
          <w:lang w:val="fr-BE" w:eastAsia="nl-BE"/>
        </w:rPr>
        <w:t>Traçabilité</w:t>
      </w:r>
    </w:p>
    <w:p w14:paraId="4E443B15" w14:textId="77777777" w:rsidR="0032163C" w:rsidRPr="0032163C" w:rsidRDefault="0032163C" w:rsidP="0032163C">
      <w:pPr>
        <w:rPr>
          <w:noProof/>
          <w:lang w:val="fr-BE" w:eastAsia="nl-BE"/>
        </w:rPr>
      </w:pPr>
      <w:r w:rsidRPr="0032163C">
        <w:rPr>
          <w:noProof/>
          <w:lang w:val="fr-BE" w:eastAsia="nl-BE"/>
        </w:rPr>
        <w:t>Afin d'améliorer la traçabilité des médicaments biologiques, le nom et le numéro de lot du produit administré doivent être clairement enregistrés.</w:t>
      </w:r>
    </w:p>
    <w:p w14:paraId="2A9B74C3" w14:textId="77777777" w:rsidR="0032163C" w:rsidRPr="0032163C" w:rsidRDefault="0032163C" w:rsidP="0032163C">
      <w:pPr>
        <w:rPr>
          <w:noProof/>
          <w:lang w:val="fr-BE" w:eastAsia="nl-BE"/>
        </w:rPr>
      </w:pPr>
    </w:p>
    <w:p w14:paraId="28DB3867" w14:textId="77777777" w:rsidR="0032163C" w:rsidRPr="0032163C" w:rsidRDefault="0032163C" w:rsidP="0032163C">
      <w:pPr>
        <w:keepNext/>
        <w:rPr>
          <w:noProof/>
          <w:u w:val="single"/>
          <w:lang w:val="fr-BE" w:eastAsia="nl-BE"/>
        </w:rPr>
      </w:pPr>
      <w:r w:rsidRPr="0032163C">
        <w:rPr>
          <w:noProof/>
          <w:u w:val="single"/>
          <w:lang w:val="fr-BE" w:eastAsia="nl-BE"/>
        </w:rPr>
        <w:t>Infections</w:t>
      </w:r>
    </w:p>
    <w:p w14:paraId="7D0F9FE8" w14:textId="77777777" w:rsidR="0032163C" w:rsidRPr="0032163C" w:rsidRDefault="0032163C" w:rsidP="0032163C">
      <w:pPr>
        <w:suppressAutoHyphens/>
        <w:rPr>
          <w:bCs/>
          <w:noProof/>
          <w:lang w:val="fr-BE" w:eastAsia="nl-BE"/>
        </w:rPr>
      </w:pPr>
      <w:r w:rsidRPr="0032163C">
        <w:rPr>
          <w:bCs/>
          <w:noProof/>
          <w:lang w:val="fr-BE" w:eastAsia="nl-BE"/>
        </w:rPr>
        <w:t>L’ustekinumab peut potentiellement augmenter le risque d’infections et réactiver des infections latentes. Lors des études cliniques et dans une étude observationnelle après mise sur le marché chez des patients atteints de psoriasis, de graves infections bactériennes, fongiques et virales ont été observées chez des patients recevant l’ustekinumab (voir rubrique 4.8).</w:t>
      </w:r>
    </w:p>
    <w:p w14:paraId="5B7674FA" w14:textId="77777777" w:rsidR="0032163C" w:rsidRPr="0032163C" w:rsidRDefault="0032163C" w:rsidP="0032163C">
      <w:pPr>
        <w:suppressAutoHyphens/>
        <w:rPr>
          <w:bCs/>
          <w:noProof/>
          <w:lang w:val="fr-BE" w:eastAsia="nl-BE"/>
        </w:rPr>
      </w:pPr>
    </w:p>
    <w:p w14:paraId="6A7271A9" w14:textId="77777777" w:rsidR="0032163C" w:rsidRPr="0032163C" w:rsidRDefault="0032163C" w:rsidP="0032163C">
      <w:pPr>
        <w:suppressAutoHyphens/>
        <w:rPr>
          <w:bCs/>
          <w:noProof/>
          <w:lang w:val="fr-BE" w:eastAsia="nl-BE"/>
        </w:rPr>
      </w:pPr>
      <w:r w:rsidRPr="0032163C">
        <w:rPr>
          <w:bCs/>
          <w:noProof/>
          <w:lang w:val="fr-BE" w:eastAsia="nl-BE"/>
        </w:rPr>
        <w:t>Des infections opportunistes, notamment une réactivation de la tuberculose, d’autres infections bactériennes opportunistes (dont infection mycobactérienne atypique, méningite à listeria, pneumonie à legionella, et nocardiose), des infections fongiques opportunistes, des infections virales opportunistes (dont encéphalite causée par Herpes simplex 2), et des infections parasitaires (dont toxoplasmose oculaire) ont été rapportées chez les patients traités par ustekinumab.</w:t>
      </w:r>
    </w:p>
    <w:p w14:paraId="437F4E3D" w14:textId="77777777" w:rsidR="0032163C" w:rsidRPr="0032163C" w:rsidRDefault="0032163C" w:rsidP="0032163C">
      <w:pPr>
        <w:suppressAutoHyphens/>
        <w:rPr>
          <w:bCs/>
          <w:noProof/>
          <w:lang w:val="fr-BE" w:eastAsia="nl-BE"/>
        </w:rPr>
      </w:pPr>
    </w:p>
    <w:p w14:paraId="05E95EF1" w14:textId="77777777" w:rsidR="0032163C" w:rsidRPr="0032163C" w:rsidRDefault="0032163C" w:rsidP="0032163C">
      <w:pPr>
        <w:suppressAutoHyphens/>
        <w:rPr>
          <w:bCs/>
          <w:noProof/>
          <w:lang w:val="fr-BE" w:eastAsia="nl-BE"/>
        </w:rPr>
      </w:pPr>
      <w:r w:rsidRPr="0032163C">
        <w:rPr>
          <w:bCs/>
          <w:noProof/>
          <w:lang w:val="fr-BE" w:eastAsia="nl-BE"/>
        </w:rPr>
        <w:t>Des précautions doivent être prises lorsque l’utilisation de l’ustekinumab est envisagée chez les patients présentant une infection chronique ou ayant des antécédents d’infections récurrentes (voir rubrique 4.3).</w:t>
      </w:r>
    </w:p>
    <w:p w14:paraId="64EC02CA" w14:textId="77777777" w:rsidR="0032163C" w:rsidRPr="0032163C" w:rsidRDefault="0032163C" w:rsidP="0032163C">
      <w:pPr>
        <w:rPr>
          <w:noProof/>
          <w:lang w:val="fr-BE" w:eastAsia="nl-BE"/>
        </w:rPr>
      </w:pPr>
    </w:p>
    <w:p w14:paraId="4D33E4E9" w14:textId="77777777" w:rsidR="0032163C" w:rsidRPr="0032163C" w:rsidRDefault="0032163C" w:rsidP="0032163C">
      <w:pPr>
        <w:suppressAutoHyphens/>
        <w:rPr>
          <w:bCs/>
          <w:noProof/>
          <w:lang w:val="fr-BE" w:eastAsia="nl-BE"/>
        </w:rPr>
      </w:pPr>
      <w:r w:rsidRPr="0032163C">
        <w:rPr>
          <w:bCs/>
          <w:noProof/>
          <w:lang w:val="fr-BE" w:eastAsia="nl-BE"/>
        </w:rPr>
        <w:t>Avant d’initier le traitement par ustekinumab, les patients doivent être examinés pour dépister une infection tuberculeuse. L’ustekinumab ne doit pas être administré à des patients présentant une tuberculose active (voir rubrique 4.3). Le traitement d’une tuberculose latente doit être initié avant l’administration de l’ustekinumab. Un traitement anti-tuberculeux doit également être envisagé avant l’initiation de l’ustekinumab chez les patients ayant des antécédents de tuberculose latente ou active pour lesquels le suivi d’un traitement adapté ne peut être confirmé. Les patients recevant l’ustekinumab doivent être étroitement surveillés pour dépister les signes et symptômes de tuberculose active pendant et après le traitement.</w:t>
      </w:r>
    </w:p>
    <w:p w14:paraId="5AE19D34" w14:textId="77777777" w:rsidR="0032163C" w:rsidRPr="0032163C" w:rsidRDefault="0032163C" w:rsidP="0032163C">
      <w:pPr>
        <w:rPr>
          <w:noProof/>
          <w:lang w:val="fr-BE" w:eastAsia="nl-BE"/>
        </w:rPr>
      </w:pPr>
    </w:p>
    <w:p w14:paraId="1C58B693" w14:textId="77777777" w:rsidR="0032163C" w:rsidRPr="0032163C" w:rsidRDefault="0032163C" w:rsidP="0032163C">
      <w:pPr>
        <w:suppressAutoHyphens/>
        <w:rPr>
          <w:bCs/>
          <w:noProof/>
          <w:lang w:val="fr-BE" w:eastAsia="nl-BE"/>
        </w:rPr>
      </w:pPr>
      <w:r w:rsidRPr="0032163C">
        <w:rPr>
          <w:bCs/>
          <w:noProof/>
          <w:lang w:val="fr-BE" w:eastAsia="nl-BE"/>
        </w:rPr>
        <w:t>Les patients doivent être informés de la nécessité de consulter un médecin en cas de survenue de signes ou symptômes évocateurs d’une infection. Si un patient développe une infection grave, le patient devra être étroitement surveillé et l’ustekinumab ne devra pas être administré avant la guérison de l’infection.</w:t>
      </w:r>
    </w:p>
    <w:p w14:paraId="1260E159" w14:textId="77777777" w:rsidR="0032163C" w:rsidRPr="0032163C" w:rsidRDefault="0032163C" w:rsidP="0032163C">
      <w:pPr>
        <w:suppressAutoHyphens/>
        <w:rPr>
          <w:bCs/>
          <w:noProof/>
          <w:lang w:val="fr-BE" w:eastAsia="nl-BE"/>
        </w:rPr>
      </w:pPr>
    </w:p>
    <w:p w14:paraId="29B1D2CC" w14:textId="77777777" w:rsidR="0032163C" w:rsidRPr="0032163C" w:rsidRDefault="0032163C" w:rsidP="0032163C">
      <w:pPr>
        <w:keepNext/>
        <w:suppressAutoHyphens/>
        <w:rPr>
          <w:noProof/>
          <w:u w:val="single"/>
          <w:lang w:val="fr-BE" w:eastAsia="nl-BE"/>
        </w:rPr>
      </w:pPr>
      <w:r w:rsidRPr="0032163C">
        <w:rPr>
          <w:noProof/>
          <w:u w:val="single"/>
          <w:lang w:val="fr-BE" w:eastAsia="nl-BE"/>
        </w:rPr>
        <w:t>Tumeurs malignes</w:t>
      </w:r>
    </w:p>
    <w:p w14:paraId="25F0B02E" w14:textId="77777777" w:rsidR="0032163C" w:rsidRPr="0032163C" w:rsidRDefault="0032163C" w:rsidP="0032163C">
      <w:pPr>
        <w:suppressAutoHyphens/>
        <w:rPr>
          <w:bCs/>
          <w:noProof/>
          <w:lang w:val="fr-BE" w:eastAsia="nl-BE"/>
        </w:rPr>
      </w:pPr>
      <w:r w:rsidRPr="0032163C">
        <w:rPr>
          <w:bCs/>
          <w:noProof/>
          <w:lang w:val="fr-BE" w:eastAsia="nl-BE"/>
        </w:rPr>
        <w:t>Les immunosuppresseurs comme l’ustekinumab sont susceptibles d’augmenter le risque de tumeur maligne. Certains patients ayant reçu l’ustekinumab au cours d’études cliniques et des patients atteints de psoriasis dans une étude observationnelle après mise sur le marché ont développé des tumeurs malignes cutanées et non-cutanées (voir rubrique 4.8). Le risque de tumeur maligne peut être supérieur chez les patients atteints de psoriasis qui ont été traités avec d’autres médicaments biologiques au cours de leur maladie.</w:t>
      </w:r>
    </w:p>
    <w:p w14:paraId="1DA3A6E9" w14:textId="77777777" w:rsidR="0032163C" w:rsidRPr="0032163C" w:rsidRDefault="0032163C" w:rsidP="0032163C">
      <w:pPr>
        <w:rPr>
          <w:noProof/>
          <w:lang w:val="fr-BE" w:eastAsia="nl-BE"/>
        </w:rPr>
      </w:pPr>
    </w:p>
    <w:p w14:paraId="2A46F616" w14:textId="77777777" w:rsidR="0032163C" w:rsidRPr="0032163C" w:rsidRDefault="0032163C" w:rsidP="0032163C">
      <w:pPr>
        <w:suppressAutoHyphens/>
        <w:rPr>
          <w:bCs/>
          <w:noProof/>
          <w:lang w:val="fr-BE" w:eastAsia="nl-BE"/>
        </w:rPr>
      </w:pPr>
      <w:r w:rsidRPr="0032163C">
        <w:rPr>
          <w:bCs/>
          <w:noProof/>
          <w:lang w:val="fr-BE" w:eastAsia="nl-BE"/>
        </w:rPr>
        <w:t>Aucune étude n’a été conduite chez des patients avec antécédents de tumeurs malignes ou chez des patients ayant continué leur traitement alors qu’ils avaient développé une tumeur maligne sous ustekinumab. En conséquence, des précautions doivent être prises lorsqu’un traitement par ustekinumab chez ces patients est envisagé.</w:t>
      </w:r>
    </w:p>
    <w:p w14:paraId="7F5B81BB" w14:textId="77777777" w:rsidR="0032163C" w:rsidRPr="0032163C" w:rsidRDefault="0032163C" w:rsidP="0032163C">
      <w:pPr>
        <w:suppressAutoHyphens/>
        <w:rPr>
          <w:bCs/>
          <w:noProof/>
          <w:lang w:val="fr-BE" w:eastAsia="nl-BE"/>
        </w:rPr>
      </w:pPr>
    </w:p>
    <w:p w14:paraId="748CD7AB" w14:textId="77777777" w:rsidR="0032163C" w:rsidRPr="0032163C" w:rsidRDefault="0032163C" w:rsidP="0032163C">
      <w:pPr>
        <w:suppressAutoHyphens/>
        <w:rPr>
          <w:bCs/>
          <w:noProof/>
          <w:lang w:val="fr-BE" w:eastAsia="nl-BE"/>
        </w:rPr>
      </w:pPr>
      <w:r w:rsidRPr="0032163C">
        <w:rPr>
          <w:bCs/>
          <w:noProof/>
          <w:lang w:val="fr-BE" w:eastAsia="nl-BE"/>
        </w:rPr>
        <w:t>Tous les patients doivent être surveillés pour éviter l’apparition d’un cancer de la peau, en particulier ceux âgés de plus de 60 ans, ceux avec des antécédents médicaux de traitements prolongés par immunosuppresseurs ou ceux ayant des antécédents de traitement par puvathérapie (voir rubrique 4.8).</w:t>
      </w:r>
    </w:p>
    <w:p w14:paraId="5A3ABB52" w14:textId="77777777" w:rsidR="0032163C" w:rsidRPr="0032163C" w:rsidRDefault="0032163C" w:rsidP="0032163C">
      <w:pPr>
        <w:suppressAutoHyphens/>
        <w:rPr>
          <w:bCs/>
          <w:noProof/>
          <w:lang w:val="fr-BE" w:eastAsia="nl-BE"/>
        </w:rPr>
      </w:pPr>
    </w:p>
    <w:p w14:paraId="1A3130E7" w14:textId="77777777" w:rsidR="0032163C" w:rsidRPr="0032163C" w:rsidRDefault="0032163C" w:rsidP="0032163C">
      <w:pPr>
        <w:keepNext/>
        <w:suppressAutoHyphens/>
        <w:rPr>
          <w:noProof/>
          <w:u w:val="single"/>
          <w:lang w:val="fr-BE" w:eastAsia="nl-BE"/>
        </w:rPr>
      </w:pPr>
      <w:r w:rsidRPr="0032163C">
        <w:rPr>
          <w:noProof/>
          <w:u w:val="single"/>
          <w:lang w:val="fr-BE" w:eastAsia="nl-BE"/>
        </w:rPr>
        <w:t>Réactions d’hypersensibilité systémique et repiratoire</w:t>
      </w:r>
    </w:p>
    <w:p w14:paraId="6C2DC7E9" w14:textId="77777777" w:rsidR="0032163C" w:rsidRPr="0032163C" w:rsidRDefault="0032163C" w:rsidP="0032163C">
      <w:pPr>
        <w:keepNext/>
        <w:suppressAutoHyphens/>
        <w:rPr>
          <w:i/>
          <w:noProof/>
          <w:lang w:val="fr-BE" w:eastAsia="nl-BE"/>
        </w:rPr>
      </w:pPr>
      <w:r w:rsidRPr="0032163C">
        <w:rPr>
          <w:i/>
          <w:noProof/>
          <w:lang w:val="fr-BE" w:eastAsia="nl-BE"/>
        </w:rPr>
        <w:t>Systémique</w:t>
      </w:r>
    </w:p>
    <w:p w14:paraId="335B261D" w14:textId="77777777" w:rsidR="0032163C" w:rsidRPr="0032163C" w:rsidRDefault="0032163C" w:rsidP="0032163C">
      <w:pPr>
        <w:rPr>
          <w:bCs/>
          <w:noProof/>
          <w:lang w:val="fr-BE" w:eastAsia="nl-BE"/>
        </w:rPr>
      </w:pPr>
      <w:r w:rsidRPr="0032163C">
        <w:rPr>
          <w:noProof/>
          <w:lang w:val="fr-BE" w:eastAsia="nl-BE"/>
        </w:rPr>
        <w:t>Des réactions d’hypersensibilité graves ont été rapportées depuis la</w:t>
      </w:r>
      <w:r w:rsidRPr="0032163C">
        <w:rPr>
          <w:i/>
          <w:noProof/>
          <w:lang w:val="fr-BE" w:eastAsia="nl-BE"/>
        </w:rPr>
        <w:t xml:space="preserve"> </w:t>
      </w:r>
      <w:r w:rsidRPr="0032163C">
        <w:rPr>
          <w:noProof/>
          <w:lang w:val="fr-BE" w:eastAsia="nl-BE"/>
        </w:rPr>
        <w:t xml:space="preserve">mise sur le marché du produit, dans certains cas plusieurs jours après le traitement. Des anaphylaxies et angioedèmes sont survenus. </w:t>
      </w:r>
      <w:r w:rsidRPr="0032163C">
        <w:rPr>
          <w:bCs/>
          <w:noProof/>
          <w:lang w:val="fr-BE" w:eastAsia="nl-BE"/>
        </w:rPr>
        <w:lastRenderedPageBreak/>
        <w:t>En cas de survenue d’une réaction anaphylactique ou d’une autre réaction d’hypersensibilité grave, un traitement approprié doit être instauré et l’administration de l’ustekinumab doit être interrompue (voir rubrique 4.8).</w:t>
      </w:r>
    </w:p>
    <w:p w14:paraId="4AD1F2BD" w14:textId="77777777" w:rsidR="0032163C" w:rsidRPr="0032163C" w:rsidRDefault="0032163C" w:rsidP="0032163C">
      <w:pPr>
        <w:rPr>
          <w:bCs/>
          <w:noProof/>
          <w:lang w:val="fr-BE" w:eastAsia="nl-BE"/>
        </w:rPr>
      </w:pPr>
    </w:p>
    <w:p w14:paraId="735A0C15" w14:textId="77777777" w:rsidR="0032163C" w:rsidRPr="0032163C" w:rsidRDefault="0032163C" w:rsidP="0032163C">
      <w:pPr>
        <w:keepNext/>
        <w:rPr>
          <w:i/>
          <w:noProof/>
          <w:lang w:val="fr-BE" w:eastAsia="nl-BE"/>
        </w:rPr>
      </w:pPr>
      <w:r w:rsidRPr="0032163C">
        <w:rPr>
          <w:i/>
          <w:noProof/>
          <w:lang w:val="fr-BE" w:eastAsia="nl-BE"/>
        </w:rPr>
        <w:t>Respiratoire</w:t>
      </w:r>
    </w:p>
    <w:p w14:paraId="608E7025" w14:textId="77777777" w:rsidR="0032163C" w:rsidRPr="0032163C" w:rsidRDefault="0032163C" w:rsidP="0032163C">
      <w:pPr>
        <w:rPr>
          <w:noProof/>
          <w:lang w:val="fr-BE" w:eastAsia="nl-BE"/>
        </w:rPr>
      </w:pPr>
      <w:r w:rsidRPr="0032163C">
        <w:rPr>
          <w:noProof/>
          <w:lang w:val="fr-BE" w:eastAsia="nl-BE"/>
        </w:rPr>
        <w:t>Des cas d’alvéolite allergique, de pneumopathie à éosinophiles et de pneumopathie organisée non infectieuse ont été rapportés depuis la mise sur le marché d’ustekinumab. Les symptômes cliniques comprenaient toux, dyspnée, infiltrats interstitiels après une à trois administrations. Les complications graves incluaient insuffisance respiratoire et prolongation d’hospitalisation. Une amélioration a été rapportée après arrêt de l’ustekinumab et aussi dans certains cas après administration de corticoïdes. Si l’infection a été exclue et le diagnostic confirmé, l’administration de l’ustekinumab doit être interrompue et un traitement approprié doit être instauré (voir rubrique 4.8).</w:t>
      </w:r>
    </w:p>
    <w:p w14:paraId="537138A5" w14:textId="77777777" w:rsidR="0032163C" w:rsidRPr="0032163C" w:rsidRDefault="0032163C" w:rsidP="0032163C">
      <w:pPr>
        <w:rPr>
          <w:noProof/>
          <w:lang w:val="fr-BE" w:eastAsia="nl-BE"/>
        </w:rPr>
      </w:pPr>
    </w:p>
    <w:p w14:paraId="3996FFC9" w14:textId="77777777" w:rsidR="0032163C" w:rsidRPr="0032163C" w:rsidRDefault="0032163C" w:rsidP="0032163C">
      <w:pPr>
        <w:keepNext/>
        <w:suppressAutoHyphens/>
        <w:rPr>
          <w:bCs/>
          <w:noProof/>
          <w:u w:val="single"/>
          <w:lang w:val="fr-BE" w:eastAsia="nl-BE"/>
        </w:rPr>
      </w:pPr>
      <w:r w:rsidRPr="0032163C">
        <w:rPr>
          <w:bCs/>
          <w:noProof/>
          <w:u w:val="single"/>
          <w:lang w:val="fr-BE" w:eastAsia="nl-BE"/>
        </w:rPr>
        <w:t>Événements cardiovasculaires</w:t>
      </w:r>
    </w:p>
    <w:p w14:paraId="70DFA6CC" w14:textId="77777777" w:rsidR="0032163C" w:rsidRPr="0032163C" w:rsidRDefault="0032163C" w:rsidP="0032163C">
      <w:pPr>
        <w:rPr>
          <w:noProof/>
          <w:lang w:val="fr-BE" w:eastAsia="nl-BE"/>
        </w:rPr>
      </w:pPr>
      <w:r w:rsidRPr="0032163C">
        <w:rPr>
          <w:bCs/>
          <w:noProof/>
          <w:lang w:val="fr-BE" w:eastAsia="nl-BE"/>
        </w:rPr>
        <w:t>Des événements cardiovasculaires dont infarctus du myocarde et accident vasculaire cérébral ont été observés chez des patients atteints de psoriasis exposés à l’ustekinumab dans une étude observationnelle après mise sur le marché. Les facteurs de risque de maladie cardiovasculaire doivent être régulièrement évalués au cours du traitement par ustekinumab.</w:t>
      </w:r>
    </w:p>
    <w:p w14:paraId="4F0EC5B6" w14:textId="77777777" w:rsidR="0032163C" w:rsidRPr="0032163C" w:rsidRDefault="0032163C" w:rsidP="0032163C">
      <w:pPr>
        <w:suppressAutoHyphens/>
        <w:rPr>
          <w:bCs/>
          <w:noProof/>
          <w:lang w:val="fr-BE" w:eastAsia="nl-BE"/>
        </w:rPr>
      </w:pPr>
    </w:p>
    <w:p w14:paraId="04C3BCA6" w14:textId="77777777" w:rsidR="0032163C" w:rsidRPr="0032163C" w:rsidRDefault="0032163C" w:rsidP="0032163C">
      <w:pPr>
        <w:keepNext/>
        <w:rPr>
          <w:noProof/>
          <w:u w:val="single"/>
          <w:lang w:val="fr-BE" w:eastAsia="nl-BE"/>
        </w:rPr>
      </w:pPr>
      <w:r w:rsidRPr="0032163C">
        <w:rPr>
          <w:noProof/>
          <w:u w:val="single"/>
          <w:lang w:val="fr-BE" w:eastAsia="nl-BE"/>
        </w:rPr>
        <w:t>Vaccinations</w:t>
      </w:r>
    </w:p>
    <w:p w14:paraId="6428E480" w14:textId="77777777" w:rsidR="0032163C" w:rsidRPr="0032163C" w:rsidRDefault="0032163C" w:rsidP="0032163C">
      <w:pPr>
        <w:rPr>
          <w:noProof/>
          <w:lang w:val="fr-BE" w:eastAsia="nl-BE"/>
        </w:rPr>
      </w:pPr>
      <w:r w:rsidRPr="0032163C">
        <w:rPr>
          <w:noProof/>
          <w:lang w:val="fr-BE" w:eastAsia="nl-BE"/>
        </w:rPr>
        <w:t>Il est recommandé que les vaccins vivants viraux ou bactériens (tel que Bacille de Calmette-Guérin (BCG)) ne soient pas administrés de manière concomitante à l’ustekinumab. Aucune étude spécifique n’a été conduite chez des patients qui ont reçu récemment un traitement par un vaccin vivant viral ou bactérien. Aucune donnée n’est disponible sur la transmission secondaire d’infection par vaccins vivants chez les patients recevant l’ustekinumab. Avant toute vaccination par un traitement vivant viral ou bactérien, le traitement par ustekinumab doit être arrêté au moins 15 semaines avant et peut être repris au moins 2 semaines après la vaccination. Les prescripteurs doivent consulter le Résumé des Caractéristiques du Produit des vaccins spécifiques pour toute information supplémentaire ou recommandations sur l’utilisation concomitante d’agents immunosuppresseurs après vaccination.</w:t>
      </w:r>
    </w:p>
    <w:p w14:paraId="0FD2E52F" w14:textId="77777777" w:rsidR="0032163C" w:rsidRPr="0032163C" w:rsidRDefault="0032163C" w:rsidP="0032163C">
      <w:pPr>
        <w:rPr>
          <w:noProof/>
          <w:lang w:val="fr-BE" w:eastAsia="nl-BE"/>
        </w:rPr>
      </w:pPr>
    </w:p>
    <w:p w14:paraId="28AEF805" w14:textId="77777777" w:rsidR="0032163C" w:rsidRPr="0032163C" w:rsidRDefault="0032163C" w:rsidP="0032163C">
      <w:pPr>
        <w:rPr>
          <w:noProof/>
          <w:lang w:val="fr-BE" w:eastAsia="nl-BE"/>
        </w:rPr>
      </w:pPr>
      <w:r w:rsidRPr="0032163C">
        <w:rPr>
          <w:noProof/>
          <w:lang w:val="fr-BE" w:eastAsia="nl-BE"/>
        </w:rPr>
        <w:t xml:space="preserve">L’administration de vaccins vivants (tel que le vaccin BCG) aux nourrissons exposés à l’ustekinumab </w:t>
      </w:r>
      <w:r w:rsidRPr="0032163C">
        <w:rPr>
          <w:i/>
          <w:iCs/>
          <w:noProof/>
          <w:lang w:val="fr-BE" w:eastAsia="nl-BE"/>
        </w:rPr>
        <w:t>in utero</w:t>
      </w:r>
      <w:r w:rsidRPr="0032163C">
        <w:rPr>
          <w:noProof/>
          <w:lang w:val="fr-BE" w:eastAsia="nl-BE"/>
        </w:rPr>
        <w:t xml:space="preserve"> n’est pas recommandée au cours des douze mois suivant la naissance ou jusqu’à ce que les taux sériques d’ustekinumab soient indétectables chez le nourrisson (voir rubriques 4.5 et 4.6). En cas de bénéfice clinique évident pour le nourrisson, l’administration d’un vaccin vivant peut être envisagée de manière plus précoce si les taux sériques d’ustekinumab chez le nourrisson sont indétectables.</w:t>
      </w:r>
    </w:p>
    <w:p w14:paraId="5B6D9748" w14:textId="77777777" w:rsidR="0032163C" w:rsidRPr="0032163C" w:rsidRDefault="0032163C" w:rsidP="0032163C">
      <w:pPr>
        <w:rPr>
          <w:noProof/>
          <w:lang w:val="fr-BE" w:eastAsia="nl-BE"/>
        </w:rPr>
      </w:pPr>
    </w:p>
    <w:p w14:paraId="1651793B" w14:textId="77777777" w:rsidR="0032163C" w:rsidRPr="0032163C" w:rsidRDefault="0032163C" w:rsidP="0032163C">
      <w:pPr>
        <w:rPr>
          <w:noProof/>
          <w:lang w:val="fr-BE" w:eastAsia="nl-BE"/>
        </w:rPr>
      </w:pPr>
      <w:r w:rsidRPr="0032163C">
        <w:rPr>
          <w:noProof/>
          <w:lang w:val="fr-BE" w:eastAsia="nl-BE"/>
        </w:rPr>
        <w:t>Les patients recevant l’ustekinumab peuvent recevoir de façon concomitante des vaccins inactivés ou non vivants.</w:t>
      </w:r>
    </w:p>
    <w:p w14:paraId="4EA47844" w14:textId="77777777" w:rsidR="0032163C" w:rsidRPr="0032163C" w:rsidRDefault="0032163C" w:rsidP="0032163C">
      <w:pPr>
        <w:rPr>
          <w:noProof/>
          <w:lang w:val="fr-BE" w:eastAsia="nl-BE"/>
        </w:rPr>
      </w:pPr>
    </w:p>
    <w:p w14:paraId="16A6AC83" w14:textId="77777777" w:rsidR="0032163C" w:rsidRPr="0032163C" w:rsidRDefault="0032163C" w:rsidP="0032163C">
      <w:pPr>
        <w:rPr>
          <w:noProof/>
          <w:lang w:val="fr-BE" w:eastAsia="nl-BE"/>
        </w:rPr>
      </w:pPr>
      <w:r w:rsidRPr="0032163C">
        <w:rPr>
          <w:noProof/>
          <w:lang w:val="fr-BE" w:eastAsia="nl-BE"/>
        </w:rPr>
        <w:t>Le traitement au long cours par ustekinumab ne réprime pas la réponse immunitaire humorale aux vaccins pneumococcique polysaccharidique et anti-tétanique (voir rubrique 5.1).</w:t>
      </w:r>
    </w:p>
    <w:p w14:paraId="1334CEF8" w14:textId="77777777" w:rsidR="0032163C" w:rsidRPr="0032163C" w:rsidRDefault="0032163C" w:rsidP="0032163C">
      <w:pPr>
        <w:rPr>
          <w:noProof/>
          <w:lang w:val="fr-BE" w:eastAsia="nl-BE"/>
        </w:rPr>
      </w:pPr>
    </w:p>
    <w:p w14:paraId="6BF4CE77" w14:textId="77777777" w:rsidR="0032163C" w:rsidRPr="0032163C" w:rsidRDefault="0032163C" w:rsidP="0032163C">
      <w:pPr>
        <w:keepNext/>
        <w:rPr>
          <w:noProof/>
          <w:u w:val="single"/>
          <w:lang w:val="fr-BE" w:eastAsia="nl-BE"/>
        </w:rPr>
      </w:pPr>
      <w:r w:rsidRPr="0032163C">
        <w:rPr>
          <w:noProof/>
          <w:u w:val="single"/>
          <w:lang w:val="fr-BE" w:eastAsia="nl-BE"/>
        </w:rPr>
        <w:t>Traitement immunosuppresseur concomitant</w:t>
      </w:r>
    </w:p>
    <w:p w14:paraId="29A1AB49" w14:textId="77777777" w:rsidR="0032163C" w:rsidRPr="0032163C" w:rsidRDefault="0032163C" w:rsidP="0032163C">
      <w:pPr>
        <w:rPr>
          <w:noProof/>
          <w:lang w:val="fr-BE" w:eastAsia="nl-BE"/>
        </w:rPr>
      </w:pPr>
      <w:r w:rsidRPr="0032163C">
        <w:rPr>
          <w:noProof/>
          <w:lang w:val="fr-BE" w:eastAsia="nl-BE"/>
        </w:rPr>
        <w:t xml:space="preserve">Dans les études sur le psoriasis, la sécurité et l’efficacité de l’ustekinumab en association avec des immunosuppresseurs, y compris des traitements biologiques, ou de la photothérapie n’ont pas été évaluées. Dans les études sur le rhumatisme psoriasique, il n’est pas apparu que l’utilisation concomitante de MTX influence la sécurité ou l’efficacité de l’ustekinumab. Dans les études sur la maladie de Crohn et la </w:t>
      </w:r>
      <w:r w:rsidRPr="0032163C">
        <w:rPr>
          <w:noProof/>
          <w:lang w:val="fr-BE"/>
        </w:rPr>
        <w:t>rectocolite hémorragique</w:t>
      </w:r>
      <w:r w:rsidRPr="0032163C">
        <w:rPr>
          <w:noProof/>
          <w:lang w:val="fr-BE" w:eastAsia="nl-BE"/>
        </w:rPr>
        <w:t>, l’utilisation concomitante d’agents immunosuppresseurs ou de corticoïdes n’a pas semblé influencer la sécurité ou l’efficacité de l’ustekinumab. Des précautions doivent être prises avant l’utilisation concomitante d’autres immunosuppresseurs avec l’ustekinumab ou lors du relais après d’autres immunosuppresseurs biologiques (voir rubrique 4.5).</w:t>
      </w:r>
    </w:p>
    <w:p w14:paraId="3A34D355" w14:textId="77777777" w:rsidR="0032163C" w:rsidRPr="0032163C" w:rsidRDefault="0032163C" w:rsidP="0032163C">
      <w:pPr>
        <w:rPr>
          <w:noProof/>
          <w:u w:val="single"/>
          <w:lang w:val="fr-BE" w:eastAsia="nl-BE"/>
        </w:rPr>
      </w:pPr>
    </w:p>
    <w:p w14:paraId="179C261E" w14:textId="77777777" w:rsidR="0032163C" w:rsidRPr="0032163C" w:rsidRDefault="0032163C" w:rsidP="0032163C">
      <w:pPr>
        <w:keepNext/>
        <w:rPr>
          <w:noProof/>
          <w:u w:val="single"/>
          <w:lang w:val="fr-BE" w:eastAsia="nl-BE"/>
        </w:rPr>
      </w:pPr>
      <w:r w:rsidRPr="0032163C">
        <w:rPr>
          <w:noProof/>
          <w:u w:val="single"/>
          <w:lang w:val="fr-BE" w:eastAsia="nl-BE"/>
        </w:rPr>
        <w:t>Immunothérapie</w:t>
      </w:r>
    </w:p>
    <w:p w14:paraId="5C6F1640" w14:textId="77777777" w:rsidR="0032163C" w:rsidRPr="0032163C" w:rsidRDefault="0032163C" w:rsidP="0032163C">
      <w:pPr>
        <w:rPr>
          <w:noProof/>
          <w:lang w:val="fr-BE" w:eastAsia="nl-BE"/>
        </w:rPr>
      </w:pPr>
      <w:r w:rsidRPr="0032163C">
        <w:rPr>
          <w:noProof/>
          <w:lang w:val="fr-BE" w:eastAsia="nl-BE"/>
        </w:rPr>
        <w:t>L’ustekinumab n’a pas été évalué chez des patients qui ont bénéficié d’une immunothérapie allergénique. On ne sait pas si l’ustekinumab peut interférer avec une immunothérapie allergénique.</w:t>
      </w:r>
    </w:p>
    <w:p w14:paraId="2CB58EC9" w14:textId="77777777" w:rsidR="0032163C" w:rsidRPr="0032163C" w:rsidRDefault="0032163C" w:rsidP="0032163C">
      <w:pPr>
        <w:rPr>
          <w:noProof/>
          <w:lang w:val="fr-BE" w:eastAsia="nl-BE"/>
        </w:rPr>
      </w:pPr>
    </w:p>
    <w:p w14:paraId="4C338052" w14:textId="77777777" w:rsidR="0032163C" w:rsidRPr="0032163C" w:rsidRDefault="0032163C" w:rsidP="0032163C">
      <w:pPr>
        <w:keepNext/>
        <w:rPr>
          <w:noProof/>
          <w:u w:val="single"/>
          <w:lang w:val="fr-BE" w:eastAsia="nl-BE"/>
        </w:rPr>
      </w:pPr>
      <w:r w:rsidRPr="0032163C">
        <w:rPr>
          <w:noProof/>
          <w:u w:val="single"/>
          <w:lang w:val="fr-BE" w:eastAsia="nl-BE"/>
        </w:rPr>
        <w:t>Affections graves de la peau</w:t>
      </w:r>
    </w:p>
    <w:p w14:paraId="6ECEB8AE" w14:textId="77777777" w:rsidR="0032163C" w:rsidRPr="0032163C" w:rsidRDefault="0032163C" w:rsidP="0032163C">
      <w:pPr>
        <w:rPr>
          <w:noProof/>
          <w:lang w:val="fr-BE" w:eastAsia="nl-BE"/>
        </w:rPr>
      </w:pPr>
      <w:r w:rsidRPr="0032163C">
        <w:rPr>
          <w:noProof/>
          <w:lang w:val="fr-BE" w:eastAsia="nl-BE"/>
        </w:rPr>
        <w:t>Chez les patients atteints de psoriasis, une érythrodermie a été rapportée à la suite d’un traitement par ustekinumab (voir rubrique 4.8). Dans le cadre de l’évolution naturelle de leur maladie, les patients atteints de psoriasis en plaques peuvent développer un psoriasis érythrodermique avec des symptômes pouvant être cliniquement indifférenciables d’une érythrodermie. Dans le cadre du suivi des patients atteints de psoriasis, les médecins doivent être vigilants en cas de symptômes de psoriasis érythrodermique ou d’érythrodermie. Si ces symptômes apparaissent, un traitement approprié doit être instauré. L’ustekinumab doit être arrêté en cas de suspicion de réaction médicamenteuse.</w:t>
      </w:r>
    </w:p>
    <w:p w14:paraId="0B8FE4D3" w14:textId="77777777" w:rsidR="0032163C" w:rsidRPr="0032163C" w:rsidRDefault="0032163C" w:rsidP="0032163C">
      <w:pPr>
        <w:rPr>
          <w:noProof/>
          <w:lang w:val="fr-BE" w:eastAsia="nl-BE"/>
        </w:rPr>
      </w:pPr>
    </w:p>
    <w:p w14:paraId="2A4A1EA3" w14:textId="77777777" w:rsidR="0032163C" w:rsidRPr="0032163C" w:rsidRDefault="0032163C" w:rsidP="0032163C">
      <w:pPr>
        <w:keepNext/>
        <w:rPr>
          <w:noProof/>
          <w:u w:val="single"/>
          <w:lang w:val="fr-BE" w:eastAsia="nl-BE"/>
        </w:rPr>
      </w:pPr>
      <w:r w:rsidRPr="0032163C">
        <w:rPr>
          <w:noProof/>
          <w:u w:val="single"/>
          <w:lang w:val="fr-BE" w:eastAsia="nl-BE"/>
        </w:rPr>
        <w:t>Affections liées au lupus</w:t>
      </w:r>
    </w:p>
    <w:p w14:paraId="78861E97" w14:textId="77777777" w:rsidR="0032163C" w:rsidRPr="0032163C" w:rsidRDefault="0032163C" w:rsidP="0032163C">
      <w:pPr>
        <w:rPr>
          <w:noProof/>
          <w:lang w:val="fr-BE" w:eastAsia="nl-BE"/>
        </w:rPr>
      </w:pPr>
      <w:r w:rsidRPr="0032163C">
        <w:rPr>
          <w:noProof/>
          <w:lang w:val="fr-BE" w:eastAsia="nl-BE"/>
        </w:rPr>
        <w:t>Des cas d’affections liées au lupus ont été rapportés chez des patients traités par ustekinumab, notamment un lupus érythémateux cutané et un syndrome de type lupus. Si des lésions apparaissent, en particulier sur des zones de peau exposées au soleil ou si elles sont accompagnées d’arthralgies, le patient doit immédiatement consulter un médecin. Si le diagnostic d’une affection liée au lupus est confirmé, l’ustekinumab doit être arrêté et un traitement approprié initié.</w:t>
      </w:r>
    </w:p>
    <w:p w14:paraId="4C507CB8" w14:textId="77777777" w:rsidR="0032163C" w:rsidRPr="0032163C" w:rsidRDefault="0032163C" w:rsidP="0032163C">
      <w:pPr>
        <w:rPr>
          <w:noProof/>
          <w:lang w:val="fr-BE" w:eastAsia="nl-BE"/>
        </w:rPr>
      </w:pPr>
    </w:p>
    <w:p w14:paraId="46CD6E0B" w14:textId="77777777" w:rsidR="0032163C" w:rsidRPr="0032163C" w:rsidRDefault="0032163C" w:rsidP="0032163C">
      <w:pPr>
        <w:keepNext/>
        <w:rPr>
          <w:noProof/>
          <w:u w:val="single"/>
          <w:lang w:val="fr-BE" w:eastAsia="nl-BE"/>
        </w:rPr>
      </w:pPr>
      <w:r w:rsidRPr="0032163C">
        <w:rPr>
          <w:noProof/>
          <w:u w:val="single"/>
          <w:lang w:val="fr-BE" w:eastAsia="nl-BE"/>
        </w:rPr>
        <w:t>Populations particulières</w:t>
      </w:r>
    </w:p>
    <w:p w14:paraId="5203759C" w14:textId="77777777" w:rsidR="0032163C" w:rsidRPr="0032163C" w:rsidRDefault="0032163C" w:rsidP="0032163C">
      <w:pPr>
        <w:rPr>
          <w:i/>
          <w:noProof/>
          <w:lang w:val="fr-BE" w:eastAsia="nl-BE"/>
        </w:rPr>
      </w:pPr>
      <w:r w:rsidRPr="0032163C">
        <w:rPr>
          <w:i/>
          <w:noProof/>
          <w:lang w:val="fr-BE" w:eastAsia="nl-BE"/>
        </w:rPr>
        <w:t>Sujets âgés</w:t>
      </w:r>
    </w:p>
    <w:p w14:paraId="69C3C4CD" w14:textId="1428E797" w:rsidR="0032163C" w:rsidRDefault="0032163C" w:rsidP="0032163C">
      <w:pPr>
        <w:rPr>
          <w:noProof/>
          <w:lang w:val="fr-BE" w:eastAsia="nl-BE"/>
        </w:rPr>
      </w:pPr>
      <w:r w:rsidRPr="0032163C">
        <w:rPr>
          <w:noProof/>
          <w:lang w:val="fr-BE" w:eastAsia="nl-BE"/>
        </w:rPr>
        <w:t>Chez les sujets âgés de 65 ans et plus ayant reçu l’ustekinumab, aucune différence globale concernant l’efficacité et la sécurité n’a été observée en comparaison avec les sujets plus jeunes dans le cadre d’études cliniques dans les indications approuvées, cependant le nombre de patients âgés de 65 ans et plus n’est pas suffisant pour déterminer s’ils répondent différemment des patients plus jeunes. De façon générale, en raison d’une incidence plus élevée d’infections dans la population âgée, la prudence est recommandée pendant le traitement des sujets âgés.</w:t>
      </w:r>
    </w:p>
    <w:p w14:paraId="004938BE" w14:textId="14127CEF" w:rsidR="009539AC" w:rsidRDefault="009539AC" w:rsidP="0032163C">
      <w:pPr>
        <w:rPr>
          <w:noProof/>
          <w:lang w:val="fr-BE" w:eastAsia="nl-BE"/>
        </w:rPr>
      </w:pPr>
    </w:p>
    <w:p w14:paraId="1DE95CC9" w14:textId="77777777" w:rsidR="009539AC" w:rsidRPr="00191699" w:rsidRDefault="009539AC" w:rsidP="009539AC">
      <w:pPr>
        <w:keepNext/>
        <w:rPr>
          <w:noProof/>
          <w:u w:val="single"/>
          <w:lang w:val="fr-BE" w:eastAsia="nl-BE"/>
        </w:rPr>
      </w:pPr>
      <w:r w:rsidRPr="00191699">
        <w:rPr>
          <w:noProof/>
          <w:u w:val="single"/>
          <w:lang w:val="fr-BE" w:eastAsia="nl-BE"/>
        </w:rPr>
        <w:t>Polysorbate</w:t>
      </w:r>
      <w:r>
        <w:rPr>
          <w:noProof/>
          <w:u w:val="single"/>
          <w:lang w:val="fr-BE" w:eastAsia="nl-BE"/>
        </w:rPr>
        <w:t> </w:t>
      </w:r>
      <w:r w:rsidRPr="00191699">
        <w:rPr>
          <w:noProof/>
          <w:u w:val="single"/>
          <w:lang w:val="fr-BE" w:eastAsia="nl-BE"/>
        </w:rPr>
        <w:t>80</w:t>
      </w:r>
    </w:p>
    <w:p w14:paraId="1C995CD8" w14:textId="77777777" w:rsidR="009539AC" w:rsidRPr="0032163C" w:rsidRDefault="009539AC" w:rsidP="009539AC">
      <w:pPr>
        <w:rPr>
          <w:noProof/>
          <w:lang w:val="fr-BE" w:eastAsia="nl-BE"/>
        </w:rPr>
      </w:pPr>
      <w:r w:rsidRPr="0032163C">
        <w:rPr>
          <w:noProof/>
          <w:lang w:val="fr-BE" w:eastAsia="nl-BE"/>
        </w:rPr>
        <w:t>L’ustekinumab</w:t>
      </w:r>
      <w:r>
        <w:rPr>
          <w:noProof/>
          <w:lang w:val="fr-BE" w:eastAsia="nl-BE"/>
        </w:rPr>
        <w:t xml:space="preserve"> contient 0,04 mg (90 mg/1,0 mL) ou 0,02 mg (45 mg/0,5 mL) de polysorbate 80 (E433) par dose équivalent à 0,04 mg/mL. Les polysorbates peuvent provoquer des réactions allergiques.</w:t>
      </w:r>
    </w:p>
    <w:p w14:paraId="1661D23A" w14:textId="77777777" w:rsidR="0032163C" w:rsidRPr="0032163C" w:rsidRDefault="0032163C" w:rsidP="0032163C">
      <w:pPr>
        <w:rPr>
          <w:noProof/>
          <w:lang w:val="fr-BE" w:eastAsia="nl-BE"/>
        </w:rPr>
      </w:pPr>
    </w:p>
    <w:p w14:paraId="41CAC82C" w14:textId="77777777" w:rsidR="0032163C" w:rsidRPr="0032163C" w:rsidRDefault="0032163C" w:rsidP="0032163C">
      <w:pPr>
        <w:keepNext/>
        <w:suppressAutoHyphens/>
        <w:ind w:left="567" w:hanging="567"/>
        <w:outlineLvl w:val="2"/>
        <w:rPr>
          <w:b/>
          <w:noProof/>
          <w:lang w:val="fr-BE" w:eastAsia="nl-BE"/>
        </w:rPr>
      </w:pPr>
      <w:r w:rsidRPr="0032163C">
        <w:rPr>
          <w:b/>
          <w:noProof/>
          <w:lang w:val="fr-BE" w:eastAsia="nl-BE"/>
        </w:rPr>
        <w:t>4.5</w:t>
      </w:r>
      <w:r w:rsidRPr="0032163C">
        <w:rPr>
          <w:b/>
          <w:noProof/>
          <w:lang w:val="fr-BE" w:eastAsia="nl-BE"/>
        </w:rPr>
        <w:tab/>
        <w:t>Interactions avec d’autres médicaments et autres formes d’interactions</w:t>
      </w:r>
    </w:p>
    <w:p w14:paraId="1B6E164E" w14:textId="77777777" w:rsidR="0032163C" w:rsidRPr="0032163C" w:rsidRDefault="0032163C" w:rsidP="0032163C">
      <w:pPr>
        <w:keepNext/>
        <w:suppressAutoHyphens/>
        <w:rPr>
          <w:noProof/>
          <w:lang w:val="fr-BE" w:eastAsia="nl-BE"/>
        </w:rPr>
      </w:pPr>
    </w:p>
    <w:p w14:paraId="695A6B66" w14:textId="77777777" w:rsidR="0032163C" w:rsidRPr="0032163C" w:rsidRDefault="0032163C" w:rsidP="0032163C">
      <w:pPr>
        <w:rPr>
          <w:noProof/>
          <w:lang w:val="fr-BE" w:eastAsia="nl-BE"/>
        </w:rPr>
      </w:pPr>
      <w:r w:rsidRPr="0032163C">
        <w:rPr>
          <w:noProof/>
          <w:lang w:val="fr-BE" w:eastAsia="nl-BE"/>
        </w:rPr>
        <w:t>Les vaccins vivants ne doivent pas être donnés de manière concomitante avec l’ustekinumab.</w:t>
      </w:r>
    </w:p>
    <w:p w14:paraId="4CD729AE" w14:textId="77777777" w:rsidR="0032163C" w:rsidRPr="0032163C" w:rsidRDefault="0032163C" w:rsidP="0032163C">
      <w:pPr>
        <w:rPr>
          <w:noProof/>
          <w:lang w:val="fr-BE" w:eastAsia="nl-BE"/>
        </w:rPr>
      </w:pPr>
    </w:p>
    <w:p w14:paraId="7566DB30" w14:textId="77777777" w:rsidR="0032163C" w:rsidRPr="0032163C" w:rsidRDefault="0032163C" w:rsidP="0032163C">
      <w:pPr>
        <w:rPr>
          <w:noProof/>
          <w:lang w:val="fr-BE" w:eastAsia="nl-BE"/>
        </w:rPr>
      </w:pPr>
      <w:r w:rsidRPr="0032163C">
        <w:rPr>
          <w:noProof/>
          <w:lang w:val="fr-BE" w:eastAsia="nl-BE"/>
        </w:rPr>
        <w:t xml:space="preserve">L’administration de vaccins vivants (tel que le vaccin BCG) aux nourrissons exposés à l’ustekinumab </w:t>
      </w:r>
      <w:r w:rsidRPr="0032163C">
        <w:rPr>
          <w:i/>
          <w:iCs/>
          <w:noProof/>
          <w:lang w:val="fr-BE" w:eastAsia="nl-BE"/>
        </w:rPr>
        <w:t>in utero</w:t>
      </w:r>
      <w:r w:rsidRPr="0032163C">
        <w:rPr>
          <w:noProof/>
          <w:lang w:val="fr-BE" w:eastAsia="nl-BE"/>
        </w:rPr>
        <w:t xml:space="preserve"> n’est pas recommandée au cours des douze mois suivant la naissance ou jusqu’à ce que les taux sériques d’ustekinumab soient indétectables chez le nourrisson (voir rubriques 4.4 et 4.6). En cas de bénéfice clinique évident pour le nourrisson, l’administration d’un vaccin vivant peut être envisagée de manière plus précoce si les taux sériques d’ustekinumab chez le nourrisson sont indétectables.</w:t>
      </w:r>
    </w:p>
    <w:p w14:paraId="05F3BE9F" w14:textId="77777777" w:rsidR="0032163C" w:rsidRPr="0032163C" w:rsidRDefault="0032163C" w:rsidP="0032163C">
      <w:pPr>
        <w:rPr>
          <w:noProof/>
          <w:lang w:val="fr-BE" w:eastAsia="nl-BE"/>
        </w:rPr>
      </w:pPr>
    </w:p>
    <w:p w14:paraId="156A25E7" w14:textId="7EC273F4" w:rsidR="009539AC" w:rsidRPr="0032163C" w:rsidRDefault="009539AC" w:rsidP="009539AC">
      <w:pPr>
        <w:rPr>
          <w:noProof/>
          <w:lang w:val="fr-BE" w:eastAsia="nl-BE"/>
        </w:rPr>
      </w:pPr>
      <w:r w:rsidRPr="0032163C">
        <w:rPr>
          <w:noProof/>
          <w:lang w:val="fr-BE" w:eastAsia="nl-BE"/>
        </w:rPr>
        <w:t xml:space="preserve">Dans les analyses pharmacocinétiques de population des études de phase 3, l’effet des médicaments les plus souvent utilisés de façon concomittante chez des patients présentant un psoriasis (incluant paracétamol, ibuprofène, acide acétylsalicylique, metformine, atorvastatine, lévothyroxine) sur la pharmacocinétique de l’ustekinumab a été exploré. Il n’y a pas eu d’élément suggérant une interaction avec ces médicaments co-administrés. Cette analyse est fondée sur l’observation d’au moins 100 patients (&gt; 5% de la population étudiée) traités concomitamment par ces médicaments pendant au moins 90% de la période étudiée. La pharmacocinétique de l’ustekinumab n’a pas été modifiée par l’utilisation concomitante de MTX, d’AINS, de 6-mercaptopurine, d’azathioprine et de corticoïdes oraux </w:t>
      </w:r>
      <w:r w:rsidRPr="0032163C">
        <w:rPr>
          <w:noProof/>
          <w:lang w:val="fr-BE"/>
        </w:rPr>
        <w:t>chez les patients atteints de rhumatisme psoriasique, de la maladie de Crohn ou de rectocolite hémorragique</w:t>
      </w:r>
      <w:r w:rsidRPr="0032163C">
        <w:rPr>
          <w:noProof/>
          <w:lang w:val="fr-BE" w:eastAsia="nl-BE"/>
        </w:rPr>
        <w:t>, ou par une exposition préalable à des agents anti-TNFα</w:t>
      </w:r>
      <w:r w:rsidRPr="0032163C">
        <w:rPr>
          <w:noProof/>
          <w:lang w:val="fr-BE"/>
        </w:rPr>
        <w:t xml:space="preserve"> chez les patients atteints de rhumatisme psoriasique ou de la maladie de Crohn, ou par une exposition préalable à des agents biologiques (c’est-à-dire des agents anti-TNFα et/ou le vedolizumab) chez des patients atteints de rectocolite hémorragique</w:t>
      </w:r>
      <w:r w:rsidRPr="0032163C">
        <w:rPr>
          <w:noProof/>
          <w:lang w:val="fr-BE" w:eastAsia="nl-BE"/>
        </w:rPr>
        <w:t>.</w:t>
      </w:r>
    </w:p>
    <w:p w14:paraId="243CCD8F" w14:textId="77777777" w:rsidR="009539AC" w:rsidRPr="0032163C" w:rsidRDefault="009539AC" w:rsidP="009539AC">
      <w:pPr>
        <w:rPr>
          <w:noProof/>
          <w:lang w:val="fr-BE" w:eastAsia="nl-BE"/>
        </w:rPr>
      </w:pPr>
    </w:p>
    <w:p w14:paraId="4BA6BB18" w14:textId="77777777" w:rsidR="009539AC" w:rsidRPr="0032163C" w:rsidRDefault="009539AC" w:rsidP="009539AC">
      <w:pPr>
        <w:rPr>
          <w:noProof/>
          <w:lang w:val="fr-BE" w:eastAsia="nl-BE"/>
        </w:rPr>
      </w:pPr>
      <w:r w:rsidRPr="0032163C">
        <w:rPr>
          <w:noProof/>
          <w:lang w:val="fr-BE" w:eastAsia="nl-BE"/>
        </w:rPr>
        <w:lastRenderedPageBreak/>
        <w:t xml:space="preserve">Les résultats d’une étude </w:t>
      </w:r>
      <w:r w:rsidRPr="0032163C">
        <w:rPr>
          <w:i/>
          <w:noProof/>
          <w:lang w:val="fr-BE" w:eastAsia="nl-BE"/>
        </w:rPr>
        <w:t>in vitro</w:t>
      </w:r>
      <w:r w:rsidRPr="0032163C">
        <w:rPr>
          <w:noProof/>
          <w:lang w:val="fr-BE" w:eastAsia="nl-BE"/>
        </w:rPr>
        <w:t xml:space="preserve"> </w:t>
      </w:r>
      <w:r>
        <w:rPr>
          <w:noProof/>
          <w:lang w:val="fr-BE" w:eastAsia="nl-BE"/>
        </w:rPr>
        <w:t xml:space="preserve">et </w:t>
      </w:r>
      <w:r w:rsidRPr="66D3B994">
        <w:rPr>
          <w:noProof/>
          <w:lang w:val="fr-BE" w:eastAsia="nl-BE"/>
        </w:rPr>
        <w:t>d’une étude de phase</w:t>
      </w:r>
      <w:r>
        <w:rPr>
          <w:noProof/>
          <w:lang w:val="fr-BE" w:eastAsia="nl-BE"/>
        </w:rPr>
        <w:t> </w:t>
      </w:r>
      <w:r w:rsidRPr="66D3B994">
        <w:rPr>
          <w:noProof/>
          <w:lang w:val="fr-BE" w:eastAsia="nl-BE"/>
        </w:rPr>
        <w:t>1 chez des sujets atteints de maladie de Crohn active</w:t>
      </w:r>
      <w:r w:rsidRPr="0032163C">
        <w:rPr>
          <w:noProof/>
          <w:lang w:val="fr-BE" w:eastAsia="nl-BE"/>
        </w:rPr>
        <w:t xml:space="preserve"> ne suggèrent pas qu’il soit nécessaire d’ajuster la posologie chez les patients recevant de manière concomitante des substrats du CYP450 (voir rubrique 5.2).</w:t>
      </w:r>
    </w:p>
    <w:p w14:paraId="2265995E" w14:textId="77777777" w:rsidR="0032163C" w:rsidRPr="0032163C" w:rsidRDefault="0032163C" w:rsidP="0032163C">
      <w:pPr>
        <w:rPr>
          <w:noProof/>
          <w:lang w:val="fr-BE" w:eastAsia="nl-BE"/>
        </w:rPr>
      </w:pPr>
    </w:p>
    <w:p w14:paraId="2EB98225" w14:textId="77777777" w:rsidR="0032163C" w:rsidRPr="0032163C" w:rsidRDefault="0032163C" w:rsidP="0032163C">
      <w:pPr>
        <w:rPr>
          <w:noProof/>
          <w:lang w:val="fr-BE" w:eastAsia="nl-BE"/>
        </w:rPr>
      </w:pPr>
      <w:r w:rsidRPr="0032163C">
        <w:rPr>
          <w:noProof/>
          <w:lang w:val="fr-BE" w:eastAsia="nl-BE"/>
        </w:rPr>
        <w:t xml:space="preserve">Dans les études sur le psoriasis, la sécurité et l’efficacité de l’ustekinumab en association avec des immunosuppresseurs y compris traitements biologiques, ou la photothérapie n’ont pas été évaluées. Lors des études cliniques conduites chez les patients atteints de rhumatisme psoriasique, il n’est pas apparu que l’utilisation concomitante de MTX influence la sécurité ou l’efficacité de l’ustekinumab. Dans les études sur la maladie de Crohn et la </w:t>
      </w:r>
      <w:r w:rsidRPr="0032163C">
        <w:rPr>
          <w:noProof/>
          <w:lang w:val="fr-BE"/>
        </w:rPr>
        <w:t>rectocolite hémorragique</w:t>
      </w:r>
      <w:r w:rsidRPr="0032163C">
        <w:rPr>
          <w:noProof/>
          <w:lang w:val="fr-BE" w:eastAsia="nl-BE"/>
        </w:rPr>
        <w:t>, l’utilisation concomitante d’agents immunosuppresseurs ou de corticoïdes n’a pas semblé influencer la sécurité ou l’efficacité de l’ustekinumab (voir rubrique 4.4).</w:t>
      </w:r>
    </w:p>
    <w:p w14:paraId="1DC28000" w14:textId="77777777" w:rsidR="0032163C" w:rsidRPr="0032163C" w:rsidRDefault="0032163C" w:rsidP="0032163C">
      <w:pPr>
        <w:rPr>
          <w:noProof/>
          <w:lang w:val="fr-BE" w:eastAsia="nl-BE"/>
        </w:rPr>
      </w:pPr>
    </w:p>
    <w:p w14:paraId="49B544D2" w14:textId="77777777" w:rsidR="0032163C" w:rsidRPr="0032163C" w:rsidRDefault="0032163C" w:rsidP="0032163C">
      <w:pPr>
        <w:keepNext/>
        <w:ind w:left="567" w:hanging="567"/>
        <w:outlineLvl w:val="2"/>
        <w:rPr>
          <w:b/>
          <w:bCs/>
          <w:noProof/>
          <w:lang w:val="fr-BE" w:eastAsia="nl-BE"/>
        </w:rPr>
      </w:pPr>
      <w:r w:rsidRPr="0032163C">
        <w:rPr>
          <w:b/>
          <w:bCs/>
          <w:noProof/>
          <w:lang w:val="fr-BE" w:eastAsia="nl-BE"/>
        </w:rPr>
        <w:t>4.6</w:t>
      </w:r>
      <w:r w:rsidRPr="0032163C">
        <w:rPr>
          <w:b/>
          <w:bCs/>
          <w:noProof/>
          <w:lang w:val="fr-BE" w:eastAsia="nl-BE"/>
        </w:rPr>
        <w:tab/>
        <w:t>Fertilité, grossesse et allaitement</w:t>
      </w:r>
    </w:p>
    <w:p w14:paraId="4A1E130E" w14:textId="77777777" w:rsidR="0032163C" w:rsidRPr="0032163C" w:rsidRDefault="0032163C" w:rsidP="0032163C">
      <w:pPr>
        <w:keepNext/>
        <w:suppressAutoHyphens/>
        <w:rPr>
          <w:noProof/>
          <w:lang w:val="fr-BE" w:eastAsia="nl-BE"/>
        </w:rPr>
      </w:pPr>
    </w:p>
    <w:p w14:paraId="7ECDCB4F" w14:textId="77777777" w:rsidR="0032163C" w:rsidRPr="0032163C" w:rsidRDefault="0032163C" w:rsidP="0032163C">
      <w:pPr>
        <w:keepNext/>
        <w:rPr>
          <w:bCs/>
          <w:iCs/>
          <w:noProof/>
          <w:u w:val="single"/>
          <w:lang w:val="fr-BE" w:eastAsia="nl-BE"/>
        </w:rPr>
      </w:pPr>
      <w:r w:rsidRPr="0032163C">
        <w:rPr>
          <w:bCs/>
          <w:iCs/>
          <w:noProof/>
          <w:u w:val="single"/>
          <w:lang w:val="fr-BE" w:eastAsia="nl-BE"/>
        </w:rPr>
        <w:t>Femmes en âge de procréer</w:t>
      </w:r>
    </w:p>
    <w:p w14:paraId="37FDA3FD" w14:textId="77777777" w:rsidR="0032163C" w:rsidRPr="0032163C" w:rsidRDefault="0032163C" w:rsidP="0032163C">
      <w:pPr>
        <w:rPr>
          <w:iCs/>
          <w:noProof/>
          <w:lang w:val="fr-BE" w:eastAsia="nl-BE"/>
        </w:rPr>
      </w:pPr>
      <w:r w:rsidRPr="0032163C">
        <w:rPr>
          <w:iCs/>
          <w:noProof/>
          <w:lang w:val="fr-BE" w:eastAsia="nl-BE"/>
        </w:rPr>
        <w:t>Les femmes en âge de procréer doivent utiliser une méthode contraceptive efficace pendant le traitement et au moins pendant les 15 semaines qui suivent l’arrêt du traitement.</w:t>
      </w:r>
    </w:p>
    <w:p w14:paraId="1888F85B" w14:textId="77777777" w:rsidR="0032163C" w:rsidRPr="0032163C" w:rsidRDefault="0032163C" w:rsidP="0032163C">
      <w:pPr>
        <w:rPr>
          <w:bCs/>
          <w:iCs/>
          <w:noProof/>
          <w:u w:val="single"/>
          <w:lang w:val="fr-BE" w:eastAsia="nl-BE"/>
        </w:rPr>
      </w:pPr>
    </w:p>
    <w:p w14:paraId="59AC6D8F" w14:textId="77777777" w:rsidR="0032163C" w:rsidRPr="0032163C" w:rsidRDefault="0032163C" w:rsidP="0032163C">
      <w:pPr>
        <w:keepNext/>
        <w:rPr>
          <w:bCs/>
          <w:iCs/>
          <w:noProof/>
          <w:u w:val="single"/>
          <w:lang w:val="fr-BE" w:eastAsia="nl-BE"/>
        </w:rPr>
      </w:pPr>
      <w:r w:rsidRPr="0032163C">
        <w:rPr>
          <w:bCs/>
          <w:iCs/>
          <w:noProof/>
          <w:u w:val="single"/>
          <w:lang w:val="fr-BE" w:eastAsia="nl-BE"/>
        </w:rPr>
        <w:t>Grossesse</w:t>
      </w:r>
    </w:p>
    <w:p w14:paraId="46F3F11F" w14:textId="77777777" w:rsidR="0032163C" w:rsidRPr="0032163C" w:rsidRDefault="0032163C" w:rsidP="0032163C">
      <w:pPr>
        <w:rPr>
          <w:iCs/>
          <w:lang w:eastAsia="nl-BE"/>
        </w:rPr>
      </w:pPr>
      <w:r w:rsidRPr="0032163C">
        <w:rPr>
          <w:iCs/>
          <w:lang w:eastAsia="nl-BE"/>
        </w:rPr>
        <w:t xml:space="preserve">Les données, recueillies de manière prospective après exposition à </w:t>
      </w:r>
      <w:r w:rsidRPr="0032163C">
        <w:rPr>
          <w:lang w:eastAsia="nl-BE"/>
        </w:rPr>
        <w:t>l’ustekinumab</w:t>
      </w:r>
      <w:r w:rsidRPr="0032163C">
        <w:rPr>
          <w:iCs/>
          <w:lang w:eastAsia="nl-BE"/>
        </w:rPr>
        <w:t>, issues d’un nombre modéré de grossesses avec une évolution connue, incluant plus de 450 grossesses exposées au cours du premier trimestre, n’indiquent pas de risque accru de malformations congénitales majeures chez le nouveau-né.</w:t>
      </w:r>
    </w:p>
    <w:p w14:paraId="17761ADD" w14:textId="77777777" w:rsidR="0032163C" w:rsidRPr="0032163C" w:rsidRDefault="0032163C" w:rsidP="0032163C">
      <w:pPr>
        <w:rPr>
          <w:iCs/>
          <w:noProof/>
          <w:lang w:val="fr-BE" w:eastAsia="nl-BE"/>
        </w:rPr>
      </w:pPr>
    </w:p>
    <w:p w14:paraId="28F159A4" w14:textId="77777777" w:rsidR="0032163C" w:rsidRPr="0032163C" w:rsidRDefault="0032163C" w:rsidP="0032163C">
      <w:pPr>
        <w:rPr>
          <w:iCs/>
          <w:noProof/>
          <w:lang w:val="fr-BE" w:eastAsia="nl-BE"/>
        </w:rPr>
      </w:pPr>
      <w:r w:rsidRPr="0032163C">
        <w:rPr>
          <w:iCs/>
          <w:noProof/>
          <w:lang w:val="fr-BE" w:eastAsia="nl-BE"/>
        </w:rPr>
        <w:t xml:space="preserve">Les études effectuées chez l’animal n’ont pas mis en évidence d’effets délétères directs ou indirects sur la gestation, le développement embryonnaire/fœtal, la parturition ou le développement post-natal (voir rubrique 5.3). </w:t>
      </w:r>
    </w:p>
    <w:p w14:paraId="4E08BBBF" w14:textId="77777777" w:rsidR="0032163C" w:rsidRPr="0032163C" w:rsidRDefault="0032163C" w:rsidP="0032163C">
      <w:pPr>
        <w:rPr>
          <w:iCs/>
          <w:noProof/>
          <w:lang w:val="fr-BE" w:eastAsia="nl-BE"/>
        </w:rPr>
      </w:pPr>
    </w:p>
    <w:p w14:paraId="4017800E" w14:textId="77777777" w:rsidR="0032163C" w:rsidRPr="0032163C" w:rsidRDefault="0032163C" w:rsidP="0032163C">
      <w:pPr>
        <w:rPr>
          <w:iCs/>
          <w:noProof/>
          <w:lang w:val="fr-BE" w:eastAsia="nl-BE"/>
        </w:rPr>
      </w:pPr>
      <w:r w:rsidRPr="0032163C">
        <w:rPr>
          <w:iCs/>
          <w:lang w:eastAsia="nl-BE"/>
        </w:rPr>
        <w:t xml:space="preserve">Cependant, l’expérience clinique disponible est limitée. </w:t>
      </w:r>
      <w:r w:rsidRPr="0032163C">
        <w:rPr>
          <w:iCs/>
          <w:noProof/>
          <w:lang w:val="fr-BE" w:eastAsia="nl-BE"/>
        </w:rPr>
        <w:t>Par mesure de précaution, il est préférable d’éviter l’utilisation de l’ustekinumab pendant la grossesse.</w:t>
      </w:r>
    </w:p>
    <w:p w14:paraId="6098619D" w14:textId="77777777" w:rsidR="0032163C" w:rsidRPr="0032163C" w:rsidRDefault="0032163C" w:rsidP="0032163C">
      <w:pPr>
        <w:rPr>
          <w:iCs/>
          <w:noProof/>
          <w:lang w:val="fr-BE" w:eastAsia="nl-BE"/>
        </w:rPr>
      </w:pPr>
    </w:p>
    <w:p w14:paraId="50E5BDA5" w14:textId="77777777" w:rsidR="0032163C" w:rsidRPr="0032163C" w:rsidRDefault="0032163C" w:rsidP="0032163C">
      <w:pPr>
        <w:rPr>
          <w:noProof/>
          <w:lang w:val="fr-BE" w:eastAsia="nl-BE"/>
        </w:rPr>
      </w:pPr>
      <w:r w:rsidRPr="0032163C">
        <w:rPr>
          <w:noProof/>
          <w:lang w:val="fr-BE" w:eastAsia="nl-BE"/>
        </w:rPr>
        <w:t xml:space="preserve">L’ustekinumab traverse la barrière placentaire, il a été détecté dans le sérum de nourrissons nés de patientes traitées par ustekinumab au cours de la grossesse. L’impact clinique en est inconnu, toutefois, le risque d’infection des nourrissons exposés à l’ustekinumab </w:t>
      </w:r>
      <w:r w:rsidRPr="0032163C">
        <w:rPr>
          <w:i/>
          <w:iCs/>
          <w:noProof/>
          <w:lang w:val="fr-BE" w:eastAsia="nl-BE"/>
        </w:rPr>
        <w:t>in utero</w:t>
      </w:r>
      <w:r w:rsidRPr="0032163C">
        <w:rPr>
          <w:noProof/>
          <w:lang w:val="fr-BE" w:eastAsia="nl-BE"/>
        </w:rPr>
        <w:t xml:space="preserve"> peut être augmenté après la naissance.</w:t>
      </w:r>
    </w:p>
    <w:p w14:paraId="18A93537" w14:textId="77777777" w:rsidR="0032163C" w:rsidRPr="0032163C" w:rsidRDefault="0032163C" w:rsidP="0032163C">
      <w:pPr>
        <w:rPr>
          <w:noProof/>
          <w:lang w:val="fr-BE" w:eastAsia="nl-BE"/>
        </w:rPr>
      </w:pPr>
    </w:p>
    <w:p w14:paraId="2E6B4364" w14:textId="77777777" w:rsidR="0032163C" w:rsidRPr="0032163C" w:rsidRDefault="0032163C" w:rsidP="0032163C">
      <w:pPr>
        <w:rPr>
          <w:iCs/>
          <w:noProof/>
          <w:lang w:val="fr-BE" w:eastAsia="nl-BE"/>
        </w:rPr>
      </w:pPr>
      <w:r w:rsidRPr="0032163C">
        <w:rPr>
          <w:iCs/>
          <w:noProof/>
          <w:lang w:val="fr-BE" w:eastAsia="nl-BE"/>
        </w:rPr>
        <w:t xml:space="preserve">L’administration de vaccins vivants (tel que le vaccin BCG) </w:t>
      </w:r>
      <w:r w:rsidRPr="0032163C">
        <w:rPr>
          <w:noProof/>
          <w:lang w:val="fr-BE" w:eastAsia="nl-BE"/>
        </w:rPr>
        <w:t xml:space="preserve">aux nourrissons exposés à l’ustekinumab </w:t>
      </w:r>
      <w:r w:rsidRPr="0032163C">
        <w:rPr>
          <w:i/>
          <w:iCs/>
          <w:noProof/>
          <w:lang w:val="fr-BE" w:eastAsia="nl-BE"/>
        </w:rPr>
        <w:t>in utero</w:t>
      </w:r>
      <w:r w:rsidRPr="0032163C">
        <w:rPr>
          <w:noProof/>
          <w:lang w:val="fr-BE" w:eastAsia="nl-BE"/>
        </w:rPr>
        <w:t xml:space="preserve"> n’est pas recommandée au cours des douze mois suivant la naissance ou jusqu’à ce que les taux sériques d’ustekinumab soient indétectables chez le nourrisson (voir rubriques 4.4 et 4.5). En cas de bénéfice clinique évident pour le nourrisson, l’administration d’un vaccin vivant peut être envisagée de manière plus précoce si les taux sériques d’ustekinumab chez le nourrisson sont indétectables.</w:t>
      </w:r>
    </w:p>
    <w:p w14:paraId="640526F2" w14:textId="77777777" w:rsidR="0032163C" w:rsidRPr="0032163C" w:rsidRDefault="0032163C" w:rsidP="0032163C">
      <w:pPr>
        <w:rPr>
          <w:iCs/>
          <w:noProof/>
          <w:lang w:val="fr-BE" w:eastAsia="nl-BE"/>
        </w:rPr>
      </w:pPr>
    </w:p>
    <w:p w14:paraId="34B40707" w14:textId="77777777" w:rsidR="0032163C" w:rsidRPr="0032163C" w:rsidRDefault="0032163C" w:rsidP="0032163C">
      <w:pPr>
        <w:keepNext/>
        <w:rPr>
          <w:noProof/>
          <w:u w:val="single"/>
          <w:lang w:val="fr-BE" w:eastAsia="nl-BE"/>
        </w:rPr>
      </w:pPr>
      <w:r w:rsidRPr="0032163C">
        <w:rPr>
          <w:noProof/>
          <w:u w:val="single"/>
          <w:lang w:val="fr-BE" w:eastAsia="nl-BE"/>
        </w:rPr>
        <w:t>Allaitement</w:t>
      </w:r>
    </w:p>
    <w:p w14:paraId="797E6DB5" w14:textId="77777777" w:rsidR="0032163C" w:rsidRPr="0032163C" w:rsidRDefault="0032163C" w:rsidP="0032163C">
      <w:pPr>
        <w:rPr>
          <w:noProof/>
          <w:lang w:val="fr-BE" w:eastAsia="nl-BE"/>
        </w:rPr>
      </w:pPr>
      <w:r w:rsidRPr="0032163C">
        <w:rPr>
          <w:noProof/>
          <w:lang w:val="fr-BE" w:eastAsia="nl-BE"/>
        </w:rPr>
        <w:t xml:space="preserve">Les données issues de la littérature sont limitées et suggèrent que l’ustekinumab est excrété en très faible quantité dans le lait maternel humain. On ne sait pas si l’ustekinumab passe dans la circulation systémique après ingestion. A cause du risque potentiel d’effets indésirables de l’ustekinumab chez les nourrissons allaités, l’arrêt de l’allaitement </w:t>
      </w:r>
      <w:r w:rsidRPr="0032163C">
        <w:rPr>
          <w:iCs/>
          <w:noProof/>
          <w:lang w:val="fr-BE" w:eastAsia="nl-BE"/>
        </w:rPr>
        <w:t xml:space="preserve">pendant le traitement et pendant les 15 semaines qui suivent l’arrêt du traitement </w:t>
      </w:r>
      <w:r w:rsidRPr="0032163C">
        <w:rPr>
          <w:noProof/>
          <w:lang w:val="fr-BE" w:eastAsia="nl-BE"/>
        </w:rPr>
        <w:t>par ustekinumab doit être évalué, en tenant compte du bénéfice de l’allaitement pour l’enfant et de celui du traitement par ustekinumab pour la femme.</w:t>
      </w:r>
    </w:p>
    <w:p w14:paraId="0243B49D" w14:textId="77777777" w:rsidR="0032163C" w:rsidRPr="0032163C" w:rsidRDefault="0032163C" w:rsidP="0032163C">
      <w:pPr>
        <w:suppressAutoHyphens/>
        <w:rPr>
          <w:noProof/>
          <w:lang w:val="fr-BE" w:eastAsia="nl-BE"/>
        </w:rPr>
      </w:pPr>
    </w:p>
    <w:p w14:paraId="7A74A840" w14:textId="77777777" w:rsidR="0032163C" w:rsidRPr="0032163C" w:rsidRDefault="0032163C" w:rsidP="0032163C">
      <w:pPr>
        <w:keepNext/>
        <w:suppressAutoHyphens/>
        <w:rPr>
          <w:noProof/>
          <w:u w:val="single"/>
          <w:lang w:val="fr-BE" w:eastAsia="nl-BE"/>
        </w:rPr>
      </w:pPr>
      <w:r w:rsidRPr="0032163C">
        <w:rPr>
          <w:noProof/>
          <w:u w:val="single"/>
          <w:lang w:val="fr-BE" w:eastAsia="nl-BE"/>
        </w:rPr>
        <w:t>Fertilité</w:t>
      </w:r>
    </w:p>
    <w:p w14:paraId="68678873" w14:textId="77777777" w:rsidR="0032163C" w:rsidRPr="0032163C" w:rsidRDefault="0032163C" w:rsidP="0032163C">
      <w:pPr>
        <w:suppressAutoHyphens/>
        <w:rPr>
          <w:noProof/>
          <w:lang w:val="fr-BE" w:eastAsia="nl-BE"/>
        </w:rPr>
      </w:pPr>
      <w:r w:rsidRPr="0032163C">
        <w:rPr>
          <w:noProof/>
          <w:lang w:val="fr-BE" w:eastAsia="nl-BE"/>
        </w:rPr>
        <w:t>L’effet de l’ustekinumab sur la fertilité humaine n’a pas été évalué (voir rubrique 5.3).</w:t>
      </w:r>
    </w:p>
    <w:p w14:paraId="66EA9597" w14:textId="77777777" w:rsidR="0032163C" w:rsidRPr="0032163C" w:rsidRDefault="0032163C" w:rsidP="0032163C">
      <w:pPr>
        <w:suppressAutoHyphens/>
        <w:rPr>
          <w:noProof/>
          <w:lang w:val="fr-BE" w:eastAsia="nl-BE"/>
        </w:rPr>
      </w:pPr>
    </w:p>
    <w:p w14:paraId="5079BEAF" w14:textId="77777777" w:rsidR="0032163C" w:rsidRPr="0032163C" w:rsidRDefault="0032163C" w:rsidP="0032163C">
      <w:pPr>
        <w:keepNext/>
        <w:suppressAutoHyphens/>
        <w:ind w:left="567" w:hanging="567"/>
        <w:outlineLvl w:val="2"/>
        <w:rPr>
          <w:b/>
          <w:noProof/>
          <w:lang w:val="fr-BE" w:eastAsia="nl-BE"/>
        </w:rPr>
      </w:pPr>
      <w:r w:rsidRPr="0032163C">
        <w:rPr>
          <w:b/>
          <w:noProof/>
          <w:lang w:val="fr-BE" w:eastAsia="nl-BE"/>
        </w:rPr>
        <w:lastRenderedPageBreak/>
        <w:t>4.7</w:t>
      </w:r>
      <w:r w:rsidRPr="0032163C">
        <w:rPr>
          <w:b/>
          <w:noProof/>
          <w:lang w:val="fr-BE" w:eastAsia="nl-BE"/>
        </w:rPr>
        <w:tab/>
        <w:t>Effets sur l’aptitude à conduire des véhicules et à utiliser des machines</w:t>
      </w:r>
    </w:p>
    <w:p w14:paraId="699530F0" w14:textId="77777777" w:rsidR="0032163C" w:rsidRPr="0032163C" w:rsidRDefault="0032163C" w:rsidP="0032163C">
      <w:pPr>
        <w:keepNext/>
        <w:suppressAutoHyphens/>
        <w:rPr>
          <w:noProof/>
          <w:lang w:val="fr-BE" w:eastAsia="nl-BE"/>
        </w:rPr>
      </w:pPr>
    </w:p>
    <w:p w14:paraId="1B836093" w14:textId="77777777" w:rsidR="0032163C" w:rsidRPr="0032163C" w:rsidRDefault="0032163C" w:rsidP="0032163C">
      <w:pPr>
        <w:rPr>
          <w:noProof/>
          <w:szCs w:val="22"/>
          <w:lang w:val="fr-BE" w:eastAsia="nl-BE"/>
        </w:rPr>
      </w:pPr>
      <w:r w:rsidRPr="0032163C">
        <w:rPr>
          <w:noProof/>
          <w:szCs w:val="22"/>
          <w:lang w:val="fr-BE" w:eastAsia="nl-BE"/>
        </w:rPr>
        <w:t>L’ustekinumab n’a aucun effet ou qu’un effet négligeable sur l’aptitude à conduire des véhicules et à utiliser des machines.</w:t>
      </w:r>
    </w:p>
    <w:p w14:paraId="1A1CA4C5" w14:textId="77777777" w:rsidR="0032163C" w:rsidRPr="0032163C" w:rsidRDefault="0032163C" w:rsidP="0032163C">
      <w:pPr>
        <w:rPr>
          <w:noProof/>
          <w:lang w:val="fr-BE" w:eastAsia="nl-BE"/>
        </w:rPr>
      </w:pPr>
    </w:p>
    <w:p w14:paraId="57E9EA57" w14:textId="77777777" w:rsidR="0032163C" w:rsidRPr="0032163C" w:rsidRDefault="0032163C" w:rsidP="0032163C">
      <w:pPr>
        <w:keepNext/>
        <w:ind w:left="567" w:hanging="567"/>
        <w:outlineLvl w:val="2"/>
        <w:rPr>
          <w:b/>
          <w:bCs/>
          <w:noProof/>
          <w:lang w:val="fr-BE" w:eastAsia="nl-BE"/>
        </w:rPr>
      </w:pPr>
      <w:r w:rsidRPr="0032163C">
        <w:rPr>
          <w:b/>
          <w:bCs/>
          <w:noProof/>
          <w:lang w:val="fr-BE" w:eastAsia="nl-BE"/>
        </w:rPr>
        <w:t>4.8</w:t>
      </w:r>
      <w:r w:rsidRPr="0032163C">
        <w:rPr>
          <w:b/>
          <w:bCs/>
          <w:noProof/>
          <w:lang w:val="fr-BE" w:eastAsia="nl-BE"/>
        </w:rPr>
        <w:tab/>
        <w:t>Effets indésirables</w:t>
      </w:r>
    </w:p>
    <w:p w14:paraId="43CFDE1A" w14:textId="77777777" w:rsidR="0032163C" w:rsidRPr="0032163C" w:rsidRDefault="0032163C" w:rsidP="0032163C">
      <w:pPr>
        <w:keepNext/>
        <w:rPr>
          <w:noProof/>
          <w:lang w:val="fr-BE" w:eastAsia="nl-BE"/>
        </w:rPr>
      </w:pPr>
    </w:p>
    <w:p w14:paraId="188864C3" w14:textId="77777777" w:rsidR="0032163C" w:rsidRPr="0032163C" w:rsidRDefault="0032163C" w:rsidP="0032163C">
      <w:pPr>
        <w:keepNext/>
        <w:rPr>
          <w:iCs/>
          <w:noProof/>
          <w:u w:val="single"/>
          <w:lang w:val="fr-BE" w:eastAsia="nl-BE"/>
        </w:rPr>
      </w:pPr>
      <w:r w:rsidRPr="0032163C">
        <w:rPr>
          <w:iCs/>
          <w:noProof/>
          <w:u w:val="single"/>
          <w:lang w:val="fr-BE" w:eastAsia="nl-BE"/>
        </w:rPr>
        <w:t>Résumé du profil de sécurité</w:t>
      </w:r>
    </w:p>
    <w:p w14:paraId="438E5419" w14:textId="77777777" w:rsidR="0032163C" w:rsidRPr="0032163C" w:rsidRDefault="0032163C" w:rsidP="0032163C">
      <w:pPr>
        <w:rPr>
          <w:iCs/>
          <w:noProof/>
          <w:lang w:val="fr-BE" w:eastAsia="nl-BE"/>
        </w:rPr>
      </w:pPr>
      <w:r w:rsidRPr="0032163C">
        <w:rPr>
          <w:iCs/>
          <w:noProof/>
          <w:lang w:val="fr-BE" w:eastAsia="nl-BE"/>
        </w:rPr>
        <w:t xml:space="preserve">Les effets indésirables les plus fréquents (&gt; 5%) dans les phases contrôlées des études cliniques sur le psoriasis, le rhumatisme psoriasique, la maladie de Crohn et la </w:t>
      </w:r>
      <w:r w:rsidRPr="0032163C">
        <w:rPr>
          <w:noProof/>
          <w:lang w:val="fr-BE"/>
        </w:rPr>
        <w:t xml:space="preserve">rectocolite hémorragique </w:t>
      </w:r>
      <w:r w:rsidRPr="0032163C">
        <w:rPr>
          <w:iCs/>
          <w:noProof/>
          <w:lang w:val="fr-BE" w:eastAsia="nl-BE"/>
        </w:rPr>
        <w:t>chez l’adulte avec l’ustekinumab étaient des rhinopharyngites et des céphalées. La plupart ont été considérés comme étant légers et n’ont pas nécessité d’interruption du traitement étudié. Les effets indésirables les plus graves rapportés avec l’ustekinumab sont des réactions d’hypersensibilité graves incluant l’anaphylaxie (voir rubrique 4.4).</w:t>
      </w:r>
      <w:r w:rsidRPr="0032163C">
        <w:rPr>
          <w:noProof/>
          <w:lang w:val="fr-BE" w:eastAsia="nl-BE"/>
        </w:rPr>
        <w:t xml:space="preserve"> Le profil de sécurité global était similaire pour les patients atteints de psoriasis, de rhumatisme psoriasique, de la maladie de Crohn et de </w:t>
      </w:r>
      <w:r w:rsidRPr="0032163C">
        <w:rPr>
          <w:noProof/>
          <w:lang w:val="fr-BE"/>
        </w:rPr>
        <w:t>rectocolite hémorragique</w:t>
      </w:r>
      <w:r w:rsidRPr="0032163C">
        <w:rPr>
          <w:noProof/>
          <w:lang w:val="fr-BE" w:eastAsia="nl-BE"/>
        </w:rPr>
        <w:t>.</w:t>
      </w:r>
    </w:p>
    <w:p w14:paraId="463D12F5" w14:textId="77777777" w:rsidR="0032163C" w:rsidRPr="0032163C" w:rsidRDefault="0032163C" w:rsidP="0032163C">
      <w:pPr>
        <w:rPr>
          <w:iCs/>
          <w:noProof/>
          <w:lang w:val="fr-BE" w:eastAsia="nl-BE"/>
        </w:rPr>
      </w:pPr>
    </w:p>
    <w:p w14:paraId="300D0C9C" w14:textId="77777777" w:rsidR="0032163C" w:rsidRPr="0032163C" w:rsidRDefault="0032163C" w:rsidP="0032163C">
      <w:pPr>
        <w:keepNext/>
        <w:rPr>
          <w:iCs/>
          <w:noProof/>
          <w:u w:val="single"/>
          <w:lang w:val="fr-BE" w:eastAsia="nl-BE"/>
        </w:rPr>
      </w:pPr>
      <w:r w:rsidRPr="0032163C">
        <w:rPr>
          <w:iCs/>
          <w:noProof/>
          <w:u w:val="single"/>
          <w:lang w:val="fr-BE" w:eastAsia="nl-BE"/>
        </w:rPr>
        <w:t>Tableau des effets indésirables</w:t>
      </w:r>
    </w:p>
    <w:p w14:paraId="63E59DC8" w14:textId="09413193" w:rsidR="009539AC" w:rsidRPr="0032163C" w:rsidRDefault="009539AC" w:rsidP="009539AC">
      <w:pPr>
        <w:widowControl w:val="0"/>
        <w:rPr>
          <w:bCs/>
          <w:noProof/>
          <w:lang w:val="fr-BE" w:eastAsia="nl-BE"/>
        </w:rPr>
      </w:pPr>
      <w:r w:rsidRPr="0032163C">
        <w:rPr>
          <w:bCs/>
          <w:noProof/>
          <w:lang w:val="fr-BE" w:eastAsia="nl-BE"/>
        </w:rPr>
        <w:t xml:space="preserve">Les données de sécurité décrites ci-dessous reflètent l’exposition de sujets adultes à l’ustekinumab dans 14 études de </w:t>
      </w:r>
      <w:r w:rsidRPr="0032163C">
        <w:rPr>
          <w:noProof/>
          <w:lang w:val="fr-BE" w:eastAsia="nl-BE"/>
        </w:rPr>
        <w:t>phase 2 et de phase 3</w:t>
      </w:r>
      <w:r w:rsidRPr="0032163C">
        <w:rPr>
          <w:bCs/>
          <w:noProof/>
          <w:lang w:val="fr-BE" w:eastAsia="nl-BE"/>
        </w:rPr>
        <w:t> menées chez 6 7</w:t>
      </w:r>
      <w:r>
        <w:rPr>
          <w:bCs/>
          <w:noProof/>
          <w:lang w:val="fr-BE" w:eastAsia="nl-BE"/>
        </w:rPr>
        <w:t>1</w:t>
      </w:r>
      <w:r w:rsidRPr="0032163C">
        <w:rPr>
          <w:bCs/>
          <w:noProof/>
          <w:lang w:val="fr-BE" w:eastAsia="nl-BE"/>
        </w:rPr>
        <w:t>0 patients (4 135 atteints de psoriasis et/ou de rhumatisme psoriasique, 1 749 atteints de la maladie de Crohn et 82</w:t>
      </w:r>
      <w:r>
        <w:rPr>
          <w:bCs/>
          <w:noProof/>
          <w:lang w:val="fr-BE" w:eastAsia="nl-BE"/>
        </w:rPr>
        <w:t>6</w:t>
      </w:r>
      <w:r w:rsidRPr="0032163C">
        <w:rPr>
          <w:bCs/>
          <w:noProof/>
          <w:lang w:val="fr-BE" w:eastAsia="nl-BE"/>
        </w:rPr>
        <w:t> patients atteints de rectocolite</w:t>
      </w:r>
      <w:r w:rsidRPr="0032163C">
        <w:rPr>
          <w:noProof/>
          <w:lang w:val="fr-BE"/>
        </w:rPr>
        <w:t xml:space="preserve"> hémorragique</w:t>
      </w:r>
      <w:r w:rsidRPr="0032163C">
        <w:rPr>
          <w:bCs/>
          <w:noProof/>
          <w:lang w:val="fr-BE" w:eastAsia="nl-BE"/>
        </w:rPr>
        <w:t xml:space="preserve">). Cela inclut l’exposition à l’ustekinumab dans les phases contrôlées et non contrôlées des études cliniques </w:t>
      </w:r>
      <w:r>
        <w:rPr>
          <w:bCs/>
          <w:noProof/>
          <w:lang w:val="fr-BE" w:eastAsia="nl-BE"/>
        </w:rPr>
        <w:t>chez les patients atteints de psoriasis, de rhumatisme psoriasique, de maladie de Crohn ou de rectocolite hémorragique</w:t>
      </w:r>
      <w:r w:rsidRPr="0032163C">
        <w:rPr>
          <w:bCs/>
          <w:noProof/>
          <w:lang w:val="fr-BE" w:eastAsia="nl-BE"/>
        </w:rPr>
        <w:t xml:space="preserve"> pendant au moins 6 mois (4 577 patients</w:t>
      </w:r>
      <w:r>
        <w:rPr>
          <w:bCs/>
          <w:noProof/>
          <w:lang w:val="fr-BE" w:eastAsia="nl-BE"/>
        </w:rPr>
        <w:t>) ou au moins 1 an (3 648 patients). 2 194 patients</w:t>
      </w:r>
      <w:r w:rsidRPr="0032163C">
        <w:rPr>
          <w:bCs/>
          <w:noProof/>
          <w:lang w:val="fr-BE" w:eastAsia="nl-BE"/>
        </w:rPr>
        <w:t xml:space="preserve"> atteints de psoriasis, de maladie de Crohn ou de </w:t>
      </w:r>
      <w:r w:rsidRPr="0032163C">
        <w:rPr>
          <w:noProof/>
          <w:lang w:val="fr-BE"/>
        </w:rPr>
        <w:t>rectocolite hémorragique</w:t>
      </w:r>
      <w:r>
        <w:rPr>
          <w:bCs/>
          <w:noProof/>
          <w:lang w:val="fr-BE" w:eastAsia="nl-BE"/>
        </w:rPr>
        <w:t>,</w:t>
      </w:r>
      <w:r w:rsidRPr="0032163C">
        <w:rPr>
          <w:bCs/>
          <w:noProof/>
          <w:lang w:val="fr-BE" w:eastAsia="nl-BE"/>
        </w:rPr>
        <w:t xml:space="preserve"> </w:t>
      </w:r>
      <w:r>
        <w:rPr>
          <w:noProof/>
          <w:lang w:val="fr-BE"/>
        </w:rPr>
        <w:t>ont été exposés pendant au moins 4 ans tandis que 1 148 patients atteints de psoriasis ou de maladie de Crohn ont été exposés pendant au moins 5 ans.</w:t>
      </w:r>
      <w:r w:rsidRPr="0032163C">
        <w:rPr>
          <w:bCs/>
          <w:noProof/>
          <w:lang w:val="fr-BE" w:eastAsia="nl-BE"/>
        </w:rPr>
        <w:t>.</w:t>
      </w:r>
    </w:p>
    <w:p w14:paraId="23D5813E" w14:textId="77777777" w:rsidR="0032163C" w:rsidRPr="0032163C" w:rsidRDefault="0032163C" w:rsidP="0032163C">
      <w:pPr>
        <w:rPr>
          <w:noProof/>
          <w:lang w:val="fr-BE" w:eastAsia="nl-BE"/>
        </w:rPr>
      </w:pPr>
    </w:p>
    <w:p w14:paraId="50CBFB5E" w14:textId="77777777" w:rsidR="0032163C" w:rsidRPr="0032163C" w:rsidRDefault="0032163C" w:rsidP="0032163C">
      <w:pPr>
        <w:rPr>
          <w:noProof/>
          <w:lang w:val="fr-BE" w:eastAsia="nl-BE"/>
        </w:rPr>
      </w:pPr>
      <w:r w:rsidRPr="0032163C">
        <w:rPr>
          <w:bCs/>
          <w:noProof/>
          <w:lang w:val="fr-BE" w:eastAsia="nl-BE"/>
        </w:rPr>
        <w:t xml:space="preserve">Le Tableau 1 fournit une liste des effets indésirables observés chez des adultes dans les études cliniques sur le psoriasis, le rhumatisme psoriasique, la maladie de Crohn et la </w:t>
      </w:r>
      <w:r w:rsidRPr="0032163C">
        <w:rPr>
          <w:noProof/>
          <w:lang w:val="fr-BE"/>
        </w:rPr>
        <w:t>rectocolite hémorragique</w:t>
      </w:r>
      <w:r w:rsidRPr="0032163C">
        <w:rPr>
          <w:bCs/>
          <w:noProof/>
          <w:lang w:val="fr-BE" w:eastAsia="nl-BE"/>
        </w:rPr>
        <w:t xml:space="preserve">, ainsi que les effets indésirables déclarés depuis la mise sur le marché du produit. </w:t>
      </w:r>
      <w:r w:rsidRPr="0032163C">
        <w:rPr>
          <w:noProof/>
          <w:szCs w:val="18"/>
          <w:lang w:val="fr-BE" w:eastAsia="nl-BE"/>
        </w:rPr>
        <w:t>Les effets indésirables sont classés par Classes de Systèmes d’Organes et par fréquence, en utilisant les catégories suivantes : Très fréquent (≥ 1/10), Fréquent (≥ 1/100 à &lt; 1/10), Peu fréquent (≥ 1/1 000 à &lt; 1/100), Rare (≥ 1/10 000 à &lt; 1/1 000), Très rare (&lt; 1/10 000), Fréquence indéterminée (ne peut être estimée sur la base des données disponibles).</w:t>
      </w:r>
      <w:r w:rsidRPr="0032163C">
        <w:rPr>
          <w:noProof/>
          <w:lang w:val="fr-BE" w:eastAsia="nl-BE"/>
        </w:rPr>
        <w:t xml:space="preserve"> Au sein de chaque groupe de fréquence, les effets indésirables doivent être présentés suivant un ordre décroissant de gravité.</w:t>
      </w:r>
    </w:p>
    <w:p w14:paraId="3C7728CE" w14:textId="77777777" w:rsidR="0032163C" w:rsidRPr="0032163C" w:rsidRDefault="0032163C" w:rsidP="0032163C">
      <w:pPr>
        <w:rPr>
          <w:noProof/>
          <w:lang w:val="fr-BE" w:eastAsia="nl-BE"/>
        </w:rPr>
      </w:pPr>
    </w:p>
    <w:p w14:paraId="426530A4" w14:textId="77777777" w:rsidR="0032163C" w:rsidRPr="0032163C" w:rsidRDefault="0032163C" w:rsidP="0032163C">
      <w:pPr>
        <w:keepNext/>
        <w:rPr>
          <w:b/>
          <w:bCs/>
          <w:iCs/>
          <w:noProof/>
          <w:lang w:val="fr-BE" w:eastAsia="nl-BE"/>
        </w:rPr>
      </w:pPr>
      <w:r w:rsidRPr="0032163C">
        <w:rPr>
          <w:b/>
          <w:bCs/>
          <w:iCs/>
          <w:noProof/>
          <w:lang w:val="fr-BE" w:eastAsia="nl-BE"/>
        </w:rPr>
        <w:t>Tableau 1</w:t>
      </w:r>
      <w:r w:rsidRPr="0032163C">
        <w:rPr>
          <w:b/>
          <w:bCs/>
          <w:iCs/>
          <w:noProof/>
          <w:lang w:val="fr-BE" w:eastAsia="nl-BE"/>
        </w:rPr>
        <w:tab/>
        <w:t>Liste des effets indésirables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tblBorders>
        <w:tblLayout w:type="fixed"/>
        <w:tblLook w:val="0000" w:firstRow="0" w:lastRow="0" w:firstColumn="0" w:lastColumn="0" w:noHBand="0" w:noVBand="0"/>
      </w:tblPr>
      <w:tblGrid>
        <w:gridCol w:w="2841"/>
        <w:gridCol w:w="6231"/>
      </w:tblGrid>
      <w:tr w:rsidR="0032163C" w:rsidRPr="0032163C" w14:paraId="657A9B96" w14:textId="77777777" w:rsidTr="00360FAC">
        <w:trPr>
          <w:cantSplit/>
          <w:jc w:val="center"/>
        </w:trPr>
        <w:tc>
          <w:tcPr>
            <w:tcW w:w="2841" w:type="dxa"/>
          </w:tcPr>
          <w:p w14:paraId="3F07DA32" w14:textId="77777777" w:rsidR="0032163C" w:rsidRPr="0032163C" w:rsidRDefault="0032163C" w:rsidP="0032163C">
            <w:pPr>
              <w:keepNext/>
              <w:rPr>
                <w:b/>
                <w:bCs/>
                <w:noProof/>
                <w:lang w:val="fr-BE" w:eastAsia="nl-BE"/>
              </w:rPr>
            </w:pPr>
            <w:r w:rsidRPr="0032163C">
              <w:rPr>
                <w:b/>
                <w:noProof/>
                <w:szCs w:val="18"/>
                <w:lang w:val="fr-BE" w:eastAsia="nl-BE"/>
              </w:rPr>
              <w:t>Classes de Systèmes d’Organes</w:t>
            </w:r>
          </w:p>
        </w:tc>
        <w:tc>
          <w:tcPr>
            <w:tcW w:w="6231" w:type="dxa"/>
          </w:tcPr>
          <w:p w14:paraId="2B4A891B" w14:textId="77777777" w:rsidR="0032163C" w:rsidRPr="0032163C" w:rsidRDefault="0032163C" w:rsidP="0032163C">
            <w:pPr>
              <w:keepNext/>
              <w:rPr>
                <w:b/>
                <w:bCs/>
                <w:noProof/>
                <w:lang w:val="fr-BE" w:eastAsia="nl-BE"/>
              </w:rPr>
            </w:pPr>
            <w:r w:rsidRPr="0032163C">
              <w:rPr>
                <w:b/>
                <w:bCs/>
                <w:noProof/>
                <w:lang w:val="fr-BE" w:eastAsia="nl-BE"/>
              </w:rPr>
              <w:t>Fréquence : Effet indésirable</w:t>
            </w:r>
          </w:p>
        </w:tc>
      </w:tr>
      <w:tr w:rsidR="0032163C" w:rsidRPr="0032163C" w14:paraId="2FC750A4" w14:textId="77777777" w:rsidTr="00360FAC">
        <w:trPr>
          <w:cantSplit/>
          <w:jc w:val="center"/>
        </w:trPr>
        <w:tc>
          <w:tcPr>
            <w:tcW w:w="2841" w:type="dxa"/>
          </w:tcPr>
          <w:p w14:paraId="2BAFADF9" w14:textId="77777777" w:rsidR="0032163C" w:rsidRPr="0032163C" w:rsidRDefault="0032163C" w:rsidP="0032163C">
            <w:pPr>
              <w:rPr>
                <w:noProof/>
                <w:lang w:val="fr-BE" w:eastAsia="nl-BE"/>
              </w:rPr>
            </w:pPr>
            <w:r w:rsidRPr="0032163C">
              <w:rPr>
                <w:noProof/>
                <w:lang w:val="fr-BE" w:eastAsia="nl-BE"/>
              </w:rPr>
              <w:t>Infections et infestations</w:t>
            </w:r>
          </w:p>
        </w:tc>
        <w:tc>
          <w:tcPr>
            <w:tcW w:w="6231" w:type="dxa"/>
          </w:tcPr>
          <w:p w14:paraId="0DB1F331" w14:textId="77777777" w:rsidR="0032163C" w:rsidRPr="0032163C" w:rsidRDefault="0032163C" w:rsidP="0032163C">
            <w:pPr>
              <w:rPr>
                <w:noProof/>
                <w:lang w:val="fr-BE" w:eastAsia="nl-BE"/>
              </w:rPr>
            </w:pPr>
            <w:r w:rsidRPr="0032163C">
              <w:rPr>
                <w:noProof/>
                <w:lang w:val="fr-BE" w:eastAsia="nl-BE"/>
              </w:rPr>
              <w:t>Fréquent : Infection des voies respiratoires supérieures, rhinopharyngite, sinusite</w:t>
            </w:r>
          </w:p>
          <w:p w14:paraId="7ECB4815" w14:textId="77777777" w:rsidR="0032163C" w:rsidRPr="0032163C" w:rsidRDefault="0032163C" w:rsidP="0032163C">
            <w:pPr>
              <w:rPr>
                <w:noProof/>
                <w:lang w:val="fr-BE" w:eastAsia="nl-BE"/>
              </w:rPr>
            </w:pPr>
            <w:r w:rsidRPr="0032163C">
              <w:rPr>
                <w:noProof/>
                <w:lang w:val="fr-BE" w:eastAsia="nl-BE"/>
              </w:rPr>
              <w:t>Peu fréquent : Cellulite, infections dentaires, zona, infection des voies respiratoires inférieures, infection virale des voies respiratoires supérieures, infection mycotique vulvovaginale</w:t>
            </w:r>
          </w:p>
          <w:p w14:paraId="5799510D" w14:textId="77777777" w:rsidR="0032163C" w:rsidRPr="0032163C" w:rsidRDefault="0032163C" w:rsidP="0032163C">
            <w:pPr>
              <w:tabs>
                <w:tab w:val="left" w:pos="2552"/>
              </w:tabs>
              <w:rPr>
                <w:noProof/>
                <w:lang w:val="fr-BE" w:eastAsia="nl-BE"/>
              </w:rPr>
            </w:pPr>
          </w:p>
        </w:tc>
      </w:tr>
      <w:tr w:rsidR="0032163C" w:rsidRPr="0032163C" w14:paraId="31FA7E81" w14:textId="77777777" w:rsidTr="00360FAC">
        <w:trPr>
          <w:cantSplit/>
          <w:jc w:val="center"/>
        </w:trPr>
        <w:tc>
          <w:tcPr>
            <w:tcW w:w="2841" w:type="dxa"/>
          </w:tcPr>
          <w:p w14:paraId="0C6D7328" w14:textId="77777777" w:rsidR="0032163C" w:rsidRPr="0032163C" w:rsidRDefault="0032163C" w:rsidP="0032163C">
            <w:pPr>
              <w:rPr>
                <w:noProof/>
                <w:lang w:val="fr-BE" w:eastAsia="nl-BE"/>
              </w:rPr>
            </w:pPr>
            <w:r w:rsidRPr="0032163C">
              <w:rPr>
                <w:noProof/>
                <w:lang w:val="fr-BE" w:eastAsia="nl-BE"/>
              </w:rPr>
              <w:t>Affections du système immunitaire</w:t>
            </w:r>
          </w:p>
        </w:tc>
        <w:tc>
          <w:tcPr>
            <w:tcW w:w="6231" w:type="dxa"/>
          </w:tcPr>
          <w:p w14:paraId="5DE77542" w14:textId="77777777" w:rsidR="0032163C" w:rsidRPr="0032163C" w:rsidRDefault="0032163C" w:rsidP="0032163C">
            <w:pPr>
              <w:rPr>
                <w:noProof/>
                <w:lang w:val="fr-BE" w:eastAsia="nl-BE"/>
              </w:rPr>
            </w:pPr>
            <w:r w:rsidRPr="0032163C">
              <w:rPr>
                <w:noProof/>
                <w:lang w:val="fr-BE" w:eastAsia="nl-BE"/>
              </w:rPr>
              <w:t>Peu fréquent : Réactions d’hypersensibilité (incluant rash, urticaire)</w:t>
            </w:r>
          </w:p>
          <w:p w14:paraId="138A59DE" w14:textId="77777777" w:rsidR="0032163C" w:rsidRPr="0032163C" w:rsidRDefault="0032163C" w:rsidP="0032163C">
            <w:pPr>
              <w:rPr>
                <w:noProof/>
                <w:lang w:val="fr-BE" w:eastAsia="nl-BE"/>
              </w:rPr>
            </w:pPr>
            <w:r w:rsidRPr="0032163C">
              <w:rPr>
                <w:noProof/>
                <w:lang w:val="fr-BE" w:eastAsia="nl-BE"/>
              </w:rPr>
              <w:t>Rare : Réactions d’hypersensibilité graves (incluant anaphylaxie, angioedème)</w:t>
            </w:r>
          </w:p>
          <w:p w14:paraId="3DA65AE9" w14:textId="77777777" w:rsidR="0032163C" w:rsidRPr="0032163C" w:rsidRDefault="0032163C" w:rsidP="0032163C">
            <w:pPr>
              <w:rPr>
                <w:noProof/>
                <w:lang w:val="fr-BE" w:eastAsia="nl-BE"/>
              </w:rPr>
            </w:pPr>
          </w:p>
        </w:tc>
      </w:tr>
      <w:tr w:rsidR="0032163C" w:rsidRPr="0032163C" w14:paraId="2634F26B" w14:textId="77777777" w:rsidTr="00360FAC">
        <w:trPr>
          <w:cantSplit/>
          <w:jc w:val="center"/>
        </w:trPr>
        <w:tc>
          <w:tcPr>
            <w:tcW w:w="2841" w:type="dxa"/>
          </w:tcPr>
          <w:p w14:paraId="71D3D6E1" w14:textId="77777777" w:rsidR="0032163C" w:rsidRPr="0032163C" w:rsidRDefault="0032163C" w:rsidP="0032163C">
            <w:pPr>
              <w:rPr>
                <w:noProof/>
                <w:lang w:val="fr-BE" w:eastAsia="nl-BE"/>
              </w:rPr>
            </w:pPr>
            <w:r w:rsidRPr="0032163C">
              <w:rPr>
                <w:noProof/>
                <w:lang w:val="fr-BE" w:eastAsia="nl-BE"/>
              </w:rPr>
              <w:t>Affections psychiatriques</w:t>
            </w:r>
          </w:p>
        </w:tc>
        <w:tc>
          <w:tcPr>
            <w:tcW w:w="6231" w:type="dxa"/>
          </w:tcPr>
          <w:p w14:paraId="66E76288" w14:textId="77777777" w:rsidR="0032163C" w:rsidRPr="0032163C" w:rsidRDefault="0032163C" w:rsidP="0032163C">
            <w:pPr>
              <w:rPr>
                <w:noProof/>
                <w:lang w:val="fr-BE" w:eastAsia="nl-BE"/>
              </w:rPr>
            </w:pPr>
            <w:r w:rsidRPr="0032163C">
              <w:rPr>
                <w:noProof/>
                <w:lang w:val="fr-BE" w:eastAsia="nl-BE"/>
              </w:rPr>
              <w:t>Peu fréquent : Dépression</w:t>
            </w:r>
          </w:p>
          <w:p w14:paraId="55BBF1B8" w14:textId="77777777" w:rsidR="0032163C" w:rsidRPr="0032163C" w:rsidRDefault="0032163C" w:rsidP="0032163C">
            <w:pPr>
              <w:rPr>
                <w:noProof/>
                <w:lang w:val="fr-BE" w:eastAsia="nl-BE"/>
              </w:rPr>
            </w:pPr>
          </w:p>
        </w:tc>
      </w:tr>
      <w:tr w:rsidR="0032163C" w:rsidRPr="0032163C" w14:paraId="58F64617" w14:textId="77777777" w:rsidTr="00360FAC">
        <w:trPr>
          <w:cantSplit/>
          <w:jc w:val="center"/>
        </w:trPr>
        <w:tc>
          <w:tcPr>
            <w:tcW w:w="2841" w:type="dxa"/>
          </w:tcPr>
          <w:p w14:paraId="5844ACCA" w14:textId="77777777" w:rsidR="0032163C" w:rsidRPr="0032163C" w:rsidRDefault="0032163C" w:rsidP="0032163C">
            <w:pPr>
              <w:rPr>
                <w:noProof/>
                <w:lang w:val="fr-BE" w:eastAsia="nl-BE"/>
              </w:rPr>
            </w:pPr>
            <w:r w:rsidRPr="0032163C">
              <w:rPr>
                <w:noProof/>
                <w:lang w:val="fr-BE" w:eastAsia="nl-BE"/>
              </w:rPr>
              <w:t>Affections du système nerveux</w:t>
            </w:r>
          </w:p>
        </w:tc>
        <w:tc>
          <w:tcPr>
            <w:tcW w:w="6231" w:type="dxa"/>
          </w:tcPr>
          <w:p w14:paraId="5DA5AAE1" w14:textId="77777777" w:rsidR="0032163C" w:rsidRPr="0032163C" w:rsidRDefault="0032163C" w:rsidP="0032163C">
            <w:pPr>
              <w:rPr>
                <w:noProof/>
                <w:lang w:val="fr-BE" w:eastAsia="nl-BE"/>
              </w:rPr>
            </w:pPr>
            <w:r w:rsidRPr="0032163C">
              <w:rPr>
                <w:noProof/>
                <w:lang w:val="fr-BE" w:eastAsia="nl-BE"/>
              </w:rPr>
              <w:t>Fréquent : Vertiges, céphalée</w:t>
            </w:r>
          </w:p>
          <w:p w14:paraId="3799705A" w14:textId="77777777" w:rsidR="0032163C" w:rsidRPr="0032163C" w:rsidRDefault="0032163C" w:rsidP="0032163C">
            <w:pPr>
              <w:rPr>
                <w:noProof/>
                <w:lang w:val="fr-BE" w:eastAsia="nl-BE"/>
              </w:rPr>
            </w:pPr>
            <w:r w:rsidRPr="0032163C">
              <w:rPr>
                <w:noProof/>
                <w:lang w:val="fr-BE" w:eastAsia="nl-BE"/>
              </w:rPr>
              <w:t>Peu fréquent : Paralysie faciale</w:t>
            </w:r>
          </w:p>
          <w:p w14:paraId="1477F4C8" w14:textId="77777777" w:rsidR="0032163C" w:rsidRPr="0032163C" w:rsidRDefault="0032163C" w:rsidP="0032163C">
            <w:pPr>
              <w:rPr>
                <w:noProof/>
                <w:lang w:val="fr-BE" w:eastAsia="nl-BE"/>
              </w:rPr>
            </w:pPr>
          </w:p>
        </w:tc>
      </w:tr>
      <w:tr w:rsidR="0032163C" w:rsidRPr="0032163C" w14:paraId="44D865A6" w14:textId="77777777" w:rsidTr="00360FAC">
        <w:trPr>
          <w:cantSplit/>
          <w:jc w:val="center"/>
        </w:trPr>
        <w:tc>
          <w:tcPr>
            <w:tcW w:w="2841" w:type="dxa"/>
          </w:tcPr>
          <w:p w14:paraId="7AEBCB5A" w14:textId="77777777" w:rsidR="0032163C" w:rsidRPr="0032163C" w:rsidRDefault="0032163C" w:rsidP="0032163C">
            <w:pPr>
              <w:rPr>
                <w:noProof/>
                <w:lang w:val="fr-BE" w:eastAsia="nl-BE"/>
              </w:rPr>
            </w:pPr>
            <w:r w:rsidRPr="0032163C">
              <w:rPr>
                <w:noProof/>
                <w:lang w:val="fr-BE" w:eastAsia="nl-BE"/>
              </w:rPr>
              <w:lastRenderedPageBreak/>
              <w:t>Affections respiratoires, thoraciques et médiastinales</w:t>
            </w:r>
          </w:p>
        </w:tc>
        <w:tc>
          <w:tcPr>
            <w:tcW w:w="6231" w:type="dxa"/>
          </w:tcPr>
          <w:p w14:paraId="42E52438" w14:textId="77777777" w:rsidR="0032163C" w:rsidRPr="0032163C" w:rsidRDefault="0032163C" w:rsidP="0032163C">
            <w:pPr>
              <w:rPr>
                <w:noProof/>
                <w:lang w:val="fr-BE" w:eastAsia="nl-BE"/>
              </w:rPr>
            </w:pPr>
            <w:r w:rsidRPr="0032163C">
              <w:rPr>
                <w:noProof/>
                <w:lang w:val="fr-BE" w:eastAsia="nl-BE"/>
              </w:rPr>
              <w:t>Fréquent : Douleur oropharyngée</w:t>
            </w:r>
          </w:p>
          <w:p w14:paraId="6BAB612B" w14:textId="77777777" w:rsidR="0032163C" w:rsidRPr="0032163C" w:rsidRDefault="0032163C" w:rsidP="0032163C">
            <w:pPr>
              <w:rPr>
                <w:noProof/>
                <w:lang w:val="fr-BE" w:eastAsia="nl-BE"/>
              </w:rPr>
            </w:pPr>
            <w:r w:rsidRPr="0032163C">
              <w:rPr>
                <w:noProof/>
                <w:lang w:val="fr-BE" w:eastAsia="nl-BE"/>
              </w:rPr>
              <w:t>Peu fréquent : Congestion nasale</w:t>
            </w:r>
          </w:p>
          <w:p w14:paraId="28BB8CE2" w14:textId="77777777" w:rsidR="0032163C" w:rsidRPr="0032163C" w:rsidRDefault="0032163C" w:rsidP="0032163C">
            <w:pPr>
              <w:rPr>
                <w:noProof/>
                <w:lang w:val="fr-BE"/>
              </w:rPr>
            </w:pPr>
            <w:r w:rsidRPr="0032163C">
              <w:rPr>
                <w:noProof/>
                <w:lang w:val="fr-BE" w:eastAsia="nl-BE"/>
              </w:rPr>
              <w:t>Rare : Alvéolite allergique, pneumopathie à éosinophiles</w:t>
            </w:r>
          </w:p>
          <w:p w14:paraId="3E18810F" w14:textId="77777777" w:rsidR="0032163C" w:rsidRPr="0032163C" w:rsidRDefault="0032163C" w:rsidP="0032163C">
            <w:pPr>
              <w:rPr>
                <w:noProof/>
                <w:lang w:val="fr-BE" w:eastAsia="nl-BE"/>
              </w:rPr>
            </w:pPr>
            <w:r w:rsidRPr="0032163C">
              <w:rPr>
                <w:noProof/>
                <w:lang w:val="fr-BE"/>
              </w:rPr>
              <w:t>Très rare : Pneumopathie organisée*</w:t>
            </w:r>
          </w:p>
          <w:p w14:paraId="4D1BF6D0" w14:textId="77777777" w:rsidR="0032163C" w:rsidRPr="0032163C" w:rsidRDefault="0032163C" w:rsidP="0032163C">
            <w:pPr>
              <w:rPr>
                <w:noProof/>
                <w:lang w:val="fr-BE" w:eastAsia="nl-BE"/>
              </w:rPr>
            </w:pPr>
          </w:p>
        </w:tc>
      </w:tr>
      <w:tr w:rsidR="0032163C" w:rsidRPr="0032163C" w14:paraId="743523DB" w14:textId="77777777" w:rsidTr="00360FAC">
        <w:trPr>
          <w:cantSplit/>
          <w:jc w:val="center"/>
        </w:trPr>
        <w:tc>
          <w:tcPr>
            <w:tcW w:w="2841" w:type="dxa"/>
          </w:tcPr>
          <w:p w14:paraId="3CC07436" w14:textId="77777777" w:rsidR="0032163C" w:rsidRPr="0032163C" w:rsidRDefault="0032163C" w:rsidP="0032163C">
            <w:pPr>
              <w:rPr>
                <w:noProof/>
                <w:lang w:val="fr-BE" w:eastAsia="nl-BE"/>
              </w:rPr>
            </w:pPr>
            <w:r w:rsidRPr="0032163C">
              <w:rPr>
                <w:noProof/>
                <w:lang w:val="fr-BE" w:eastAsia="nl-BE"/>
              </w:rPr>
              <w:t>Affections gastro-intestinales</w:t>
            </w:r>
          </w:p>
        </w:tc>
        <w:tc>
          <w:tcPr>
            <w:tcW w:w="6231" w:type="dxa"/>
          </w:tcPr>
          <w:p w14:paraId="3E370C77" w14:textId="77777777" w:rsidR="0032163C" w:rsidRPr="0032163C" w:rsidRDefault="0032163C" w:rsidP="0032163C">
            <w:pPr>
              <w:rPr>
                <w:noProof/>
                <w:lang w:val="fr-BE" w:eastAsia="nl-BE"/>
              </w:rPr>
            </w:pPr>
            <w:r w:rsidRPr="0032163C">
              <w:rPr>
                <w:noProof/>
                <w:lang w:val="fr-BE" w:eastAsia="nl-BE"/>
              </w:rPr>
              <w:t>Fréquent : Diarrhée, nausée, vomissements</w:t>
            </w:r>
          </w:p>
          <w:p w14:paraId="60E60AB1" w14:textId="77777777" w:rsidR="0032163C" w:rsidRPr="0032163C" w:rsidRDefault="0032163C" w:rsidP="0032163C">
            <w:pPr>
              <w:rPr>
                <w:noProof/>
                <w:lang w:val="fr-BE" w:eastAsia="nl-BE"/>
              </w:rPr>
            </w:pPr>
            <w:r w:rsidRPr="0032163C">
              <w:rPr>
                <w:noProof/>
                <w:lang w:val="fr-BE" w:eastAsia="nl-BE"/>
              </w:rPr>
              <w:t xml:space="preserve"> </w:t>
            </w:r>
          </w:p>
        </w:tc>
      </w:tr>
      <w:tr w:rsidR="0032163C" w:rsidRPr="0032163C" w14:paraId="05806DC2" w14:textId="77777777" w:rsidTr="00360FAC">
        <w:trPr>
          <w:cantSplit/>
          <w:jc w:val="center"/>
        </w:trPr>
        <w:tc>
          <w:tcPr>
            <w:tcW w:w="2841" w:type="dxa"/>
          </w:tcPr>
          <w:p w14:paraId="35AD768E" w14:textId="77777777" w:rsidR="0032163C" w:rsidRPr="0032163C" w:rsidRDefault="0032163C" w:rsidP="0032163C">
            <w:pPr>
              <w:rPr>
                <w:noProof/>
                <w:lang w:val="fr-BE" w:eastAsia="nl-BE"/>
              </w:rPr>
            </w:pPr>
            <w:r w:rsidRPr="0032163C">
              <w:rPr>
                <w:noProof/>
                <w:lang w:val="fr-BE" w:eastAsia="nl-BE"/>
              </w:rPr>
              <w:t>Affections de la peau et du tissu sous-cutané</w:t>
            </w:r>
          </w:p>
        </w:tc>
        <w:tc>
          <w:tcPr>
            <w:tcW w:w="6231" w:type="dxa"/>
          </w:tcPr>
          <w:p w14:paraId="5AA9F1F0" w14:textId="77777777" w:rsidR="0032163C" w:rsidRPr="0032163C" w:rsidRDefault="0032163C" w:rsidP="0032163C">
            <w:pPr>
              <w:rPr>
                <w:noProof/>
                <w:lang w:val="fr-BE" w:eastAsia="nl-BE"/>
              </w:rPr>
            </w:pPr>
            <w:r w:rsidRPr="0032163C">
              <w:rPr>
                <w:noProof/>
                <w:lang w:val="fr-BE" w:eastAsia="nl-BE"/>
              </w:rPr>
              <w:t>Fréquent : Prurit</w:t>
            </w:r>
          </w:p>
          <w:p w14:paraId="44B3618C" w14:textId="77777777" w:rsidR="0032163C" w:rsidRPr="0032163C" w:rsidRDefault="0032163C" w:rsidP="0032163C">
            <w:pPr>
              <w:rPr>
                <w:noProof/>
                <w:lang w:val="fr-BE" w:eastAsia="nl-BE"/>
              </w:rPr>
            </w:pPr>
            <w:r w:rsidRPr="0032163C">
              <w:rPr>
                <w:noProof/>
                <w:lang w:val="fr-BE" w:eastAsia="nl-BE"/>
              </w:rPr>
              <w:t>Peu fréquent : Psoriasis pustuleux, desquamation cutanée, acné</w:t>
            </w:r>
          </w:p>
          <w:p w14:paraId="30B21E23" w14:textId="77777777" w:rsidR="0032163C" w:rsidRPr="0032163C" w:rsidRDefault="0032163C" w:rsidP="0032163C">
            <w:pPr>
              <w:rPr>
                <w:noProof/>
                <w:lang w:val="fr-BE" w:eastAsia="nl-BE"/>
              </w:rPr>
            </w:pPr>
            <w:r w:rsidRPr="0032163C">
              <w:rPr>
                <w:noProof/>
                <w:lang w:val="fr-BE" w:eastAsia="nl-BE"/>
              </w:rPr>
              <w:t>Rare : Erythrodermie, vascularite d’hypersensibilité</w:t>
            </w:r>
          </w:p>
          <w:p w14:paraId="3C3AFC3B" w14:textId="77777777" w:rsidR="0032163C" w:rsidRPr="0032163C" w:rsidRDefault="0032163C" w:rsidP="0032163C">
            <w:pPr>
              <w:rPr>
                <w:noProof/>
                <w:lang w:val="fr-BE" w:eastAsia="nl-BE"/>
              </w:rPr>
            </w:pPr>
            <w:r w:rsidRPr="0032163C">
              <w:rPr>
                <w:noProof/>
                <w:lang w:val="fr-BE" w:eastAsia="nl-BE"/>
              </w:rPr>
              <w:t>Très rare : Pemphigoïde bulleuse, lupus érythémateux cutané</w:t>
            </w:r>
          </w:p>
          <w:p w14:paraId="3DEB4344" w14:textId="77777777" w:rsidR="0032163C" w:rsidRPr="0032163C" w:rsidRDefault="0032163C" w:rsidP="0032163C">
            <w:pPr>
              <w:rPr>
                <w:noProof/>
                <w:lang w:val="fr-BE" w:eastAsia="nl-BE"/>
              </w:rPr>
            </w:pPr>
          </w:p>
        </w:tc>
      </w:tr>
      <w:tr w:rsidR="0032163C" w:rsidRPr="0032163C" w14:paraId="6D6EF070" w14:textId="77777777" w:rsidTr="00360FAC">
        <w:trPr>
          <w:cantSplit/>
          <w:jc w:val="center"/>
        </w:trPr>
        <w:tc>
          <w:tcPr>
            <w:tcW w:w="2841" w:type="dxa"/>
          </w:tcPr>
          <w:p w14:paraId="2AFF6E17" w14:textId="77777777" w:rsidR="0032163C" w:rsidRPr="0032163C" w:rsidRDefault="0032163C" w:rsidP="0032163C">
            <w:pPr>
              <w:rPr>
                <w:noProof/>
                <w:lang w:val="fr-BE" w:eastAsia="nl-BE"/>
              </w:rPr>
            </w:pPr>
            <w:r w:rsidRPr="0032163C">
              <w:rPr>
                <w:noProof/>
                <w:lang w:val="fr-BE" w:eastAsia="nl-BE"/>
              </w:rPr>
              <w:t>Affections musculo-squelettiques et systémiques</w:t>
            </w:r>
          </w:p>
        </w:tc>
        <w:tc>
          <w:tcPr>
            <w:tcW w:w="6231" w:type="dxa"/>
          </w:tcPr>
          <w:p w14:paraId="242F2E31" w14:textId="77777777" w:rsidR="0032163C" w:rsidRPr="0032163C" w:rsidRDefault="0032163C" w:rsidP="0032163C">
            <w:pPr>
              <w:rPr>
                <w:noProof/>
                <w:lang w:val="fr-BE" w:eastAsia="nl-BE"/>
              </w:rPr>
            </w:pPr>
            <w:r w:rsidRPr="0032163C">
              <w:rPr>
                <w:noProof/>
                <w:lang w:val="fr-BE" w:eastAsia="nl-BE"/>
              </w:rPr>
              <w:t>Fréquent : Dorsalgie, myalgie, arthralgie</w:t>
            </w:r>
          </w:p>
          <w:p w14:paraId="410BCC5E" w14:textId="77777777" w:rsidR="0032163C" w:rsidRPr="0032163C" w:rsidRDefault="0032163C" w:rsidP="0032163C">
            <w:pPr>
              <w:rPr>
                <w:noProof/>
                <w:lang w:val="fr-BE" w:eastAsia="nl-BE"/>
              </w:rPr>
            </w:pPr>
            <w:r w:rsidRPr="0032163C">
              <w:rPr>
                <w:noProof/>
                <w:lang w:val="fr-BE" w:eastAsia="nl-BE"/>
              </w:rPr>
              <w:t>Très rare : Syndrome de type lupus</w:t>
            </w:r>
          </w:p>
          <w:p w14:paraId="7CABFF52" w14:textId="77777777" w:rsidR="0032163C" w:rsidRPr="0032163C" w:rsidRDefault="0032163C" w:rsidP="0032163C">
            <w:pPr>
              <w:rPr>
                <w:noProof/>
                <w:lang w:val="fr-BE" w:eastAsia="nl-BE"/>
              </w:rPr>
            </w:pPr>
          </w:p>
        </w:tc>
      </w:tr>
      <w:tr w:rsidR="0032163C" w:rsidRPr="0032163C" w14:paraId="4209116C" w14:textId="77777777" w:rsidTr="00360FAC">
        <w:trPr>
          <w:cantSplit/>
          <w:jc w:val="center"/>
        </w:trPr>
        <w:tc>
          <w:tcPr>
            <w:tcW w:w="2841" w:type="dxa"/>
            <w:tcBorders>
              <w:bottom w:val="single" w:sz="6" w:space="0" w:color="000000"/>
            </w:tcBorders>
          </w:tcPr>
          <w:p w14:paraId="540AD812" w14:textId="77777777" w:rsidR="0032163C" w:rsidRPr="0032163C" w:rsidRDefault="0032163C" w:rsidP="0032163C">
            <w:pPr>
              <w:rPr>
                <w:noProof/>
                <w:lang w:val="fr-BE" w:eastAsia="nl-BE"/>
              </w:rPr>
            </w:pPr>
            <w:r w:rsidRPr="0032163C">
              <w:rPr>
                <w:noProof/>
                <w:lang w:val="fr-BE" w:eastAsia="nl-BE"/>
              </w:rPr>
              <w:t>Troubles généraux et anomalies au site d’administration</w:t>
            </w:r>
          </w:p>
        </w:tc>
        <w:tc>
          <w:tcPr>
            <w:tcW w:w="6231" w:type="dxa"/>
            <w:tcBorders>
              <w:bottom w:val="single" w:sz="6" w:space="0" w:color="000000"/>
            </w:tcBorders>
          </w:tcPr>
          <w:p w14:paraId="3F100D38" w14:textId="77777777" w:rsidR="0032163C" w:rsidRPr="0032163C" w:rsidRDefault="0032163C" w:rsidP="0032163C">
            <w:pPr>
              <w:rPr>
                <w:noProof/>
                <w:lang w:val="fr-BE" w:eastAsia="nl-BE"/>
              </w:rPr>
            </w:pPr>
            <w:r w:rsidRPr="0032163C">
              <w:rPr>
                <w:noProof/>
                <w:lang w:val="fr-BE" w:eastAsia="nl-BE"/>
              </w:rPr>
              <w:t>Fréquent : Fatigue, érythème au site d’injection, douleur au site d’injection</w:t>
            </w:r>
          </w:p>
          <w:p w14:paraId="65D7FFA6" w14:textId="77777777" w:rsidR="0032163C" w:rsidRPr="0032163C" w:rsidRDefault="0032163C" w:rsidP="0032163C">
            <w:pPr>
              <w:rPr>
                <w:noProof/>
                <w:lang w:val="fr-BE" w:eastAsia="nl-BE"/>
              </w:rPr>
            </w:pPr>
            <w:r w:rsidRPr="0032163C">
              <w:rPr>
                <w:noProof/>
                <w:lang w:val="fr-BE" w:eastAsia="nl-BE"/>
              </w:rPr>
              <w:t>Peu fréquent : Réactions au site d’injection (incluant hémorragie, hématome, induration, gonflement et prurit), asthénie</w:t>
            </w:r>
          </w:p>
          <w:p w14:paraId="2A776922" w14:textId="77777777" w:rsidR="0032163C" w:rsidRPr="0032163C" w:rsidRDefault="0032163C" w:rsidP="0032163C">
            <w:pPr>
              <w:rPr>
                <w:noProof/>
                <w:lang w:val="fr-BE" w:eastAsia="nl-BE"/>
              </w:rPr>
            </w:pPr>
          </w:p>
        </w:tc>
      </w:tr>
      <w:tr w:rsidR="0032163C" w:rsidRPr="0032163C" w14:paraId="7C7815C3" w14:textId="77777777" w:rsidTr="00360FAC">
        <w:trPr>
          <w:cantSplit/>
          <w:jc w:val="center"/>
        </w:trPr>
        <w:tc>
          <w:tcPr>
            <w:tcW w:w="9072" w:type="dxa"/>
            <w:gridSpan w:val="2"/>
            <w:tcBorders>
              <w:left w:val="nil"/>
              <w:bottom w:val="nil"/>
              <w:right w:val="nil"/>
            </w:tcBorders>
          </w:tcPr>
          <w:p w14:paraId="70EE2E6E" w14:textId="77777777" w:rsidR="0032163C" w:rsidRPr="0032163C" w:rsidRDefault="0032163C" w:rsidP="0032163C">
            <w:pPr>
              <w:ind w:left="284" w:hanging="284"/>
              <w:rPr>
                <w:noProof/>
                <w:lang w:val="fr-BE" w:eastAsia="nl-BE"/>
              </w:rPr>
            </w:pPr>
            <w:r w:rsidRPr="0032163C">
              <w:rPr>
                <w:bCs/>
                <w:noProof/>
                <w:sz w:val="18"/>
                <w:szCs w:val="18"/>
                <w:lang w:val="fr-BE"/>
              </w:rPr>
              <w:t>*</w:t>
            </w:r>
            <w:r w:rsidRPr="0032163C">
              <w:rPr>
                <w:bCs/>
                <w:noProof/>
                <w:sz w:val="18"/>
                <w:szCs w:val="18"/>
                <w:lang w:val="fr-BE"/>
              </w:rPr>
              <w:tab/>
              <w:t>Voir rubrique 4.4, Réactions d’hypersensibilité systémique et respiratoire.</w:t>
            </w:r>
          </w:p>
        </w:tc>
      </w:tr>
    </w:tbl>
    <w:p w14:paraId="25E7D7F2" w14:textId="77777777" w:rsidR="0032163C" w:rsidRPr="0032163C" w:rsidRDefault="0032163C" w:rsidP="0032163C">
      <w:pPr>
        <w:rPr>
          <w:noProof/>
          <w:lang w:val="fr-BE" w:eastAsia="nl-BE"/>
        </w:rPr>
      </w:pPr>
    </w:p>
    <w:p w14:paraId="4A542D5D" w14:textId="77777777" w:rsidR="0032163C" w:rsidRPr="0032163C" w:rsidRDefault="0032163C" w:rsidP="0032163C">
      <w:pPr>
        <w:keepNext/>
        <w:suppressAutoHyphens/>
        <w:rPr>
          <w:bCs/>
          <w:noProof/>
          <w:u w:val="single"/>
          <w:lang w:val="fr-BE" w:eastAsia="nl-BE"/>
        </w:rPr>
      </w:pPr>
      <w:r w:rsidRPr="0032163C">
        <w:rPr>
          <w:bCs/>
          <w:noProof/>
          <w:u w:val="single"/>
          <w:lang w:val="fr-BE" w:eastAsia="nl-BE"/>
        </w:rPr>
        <w:t>Description de certains effets indésirables</w:t>
      </w:r>
    </w:p>
    <w:p w14:paraId="1A5D2972" w14:textId="77777777" w:rsidR="0032163C" w:rsidRPr="0032163C" w:rsidRDefault="0032163C" w:rsidP="0032163C">
      <w:pPr>
        <w:keepNext/>
        <w:suppressAutoHyphens/>
        <w:rPr>
          <w:bCs/>
          <w:noProof/>
          <w:u w:val="single"/>
          <w:lang w:val="fr-BE" w:eastAsia="nl-BE"/>
        </w:rPr>
      </w:pPr>
    </w:p>
    <w:p w14:paraId="030BBA08" w14:textId="77777777" w:rsidR="0032163C" w:rsidRPr="0032163C" w:rsidRDefault="0032163C" w:rsidP="0032163C">
      <w:pPr>
        <w:keepNext/>
        <w:suppressAutoHyphens/>
        <w:rPr>
          <w:bCs/>
          <w:noProof/>
          <w:u w:val="single"/>
          <w:lang w:val="fr-BE" w:eastAsia="nl-BE"/>
        </w:rPr>
      </w:pPr>
      <w:r w:rsidRPr="0032163C">
        <w:rPr>
          <w:bCs/>
          <w:noProof/>
          <w:u w:val="single"/>
          <w:lang w:val="fr-BE" w:eastAsia="nl-BE"/>
        </w:rPr>
        <w:t>Infections</w:t>
      </w:r>
    </w:p>
    <w:p w14:paraId="73EC808C" w14:textId="77777777" w:rsidR="0032163C" w:rsidRPr="0032163C" w:rsidRDefault="0032163C" w:rsidP="0032163C">
      <w:pPr>
        <w:suppressAutoHyphens/>
        <w:rPr>
          <w:noProof/>
          <w:lang w:val="fr-BE" w:eastAsia="nl-BE"/>
        </w:rPr>
      </w:pPr>
      <w:r w:rsidRPr="0032163C">
        <w:rPr>
          <w:noProof/>
          <w:lang w:val="fr-BE" w:eastAsia="nl-BE"/>
        </w:rPr>
        <w:t xml:space="preserve">Dans les études contrôlées versus placebo chez des patients atteints de psoriasis, de rhumatisme psoriasique, de la maladie de Crohn et de </w:t>
      </w:r>
      <w:r w:rsidRPr="0032163C">
        <w:rPr>
          <w:noProof/>
          <w:lang w:val="fr-BE"/>
        </w:rPr>
        <w:t>rectocolite hémorragique</w:t>
      </w:r>
      <w:r w:rsidRPr="0032163C">
        <w:rPr>
          <w:noProof/>
          <w:lang w:val="fr-BE" w:eastAsia="nl-BE"/>
        </w:rPr>
        <w:t xml:space="preserve">, le taux d’infections ou infections graves, a été similaire entre le groupe de patients traités par </w:t>
      </w:r>
      <w:r w:rsidRPr="0032163C">
        <w:rPr>
          <w:iCs/>
          <w:noProof/>
          <w:lang w:val="fr-BE" w:eastAsia="nl-BE"/>
        </w:rPr>
        <w:t>l’ustekinumab</w:t>
      </w:r>
      <w:r w:rsidRPr="0032163C">
        <w:rPr>
          <w:noProof/>
          <w:lang w:val="fr-BE" w:eastAsia="nl-BE"/>
        </w:rPr>
        <w:t xml:space="preserve"> et celui recevant le placebo. Dans les phases contrôlées </w:t>
      </w:r>
      <w:r w:rsidRPr="0032163C">
        <w:rPr>
          <w:i/>
          <w:noProof/>
          <w:lang w:val="fr-BE" w:eastAsia="nl-BE"/>
        </w:rPr>
        <w:t>versus</w:t>
      </w:r>
      <w:r w:rsidRPr="0032163C">
        <w:rPr>
          <w:noProof/>
          <w:lang w:val="fr-BE" w:eastAsia="nl-BE"/>
        </w:rPr>
        <w:t xml:space="preserve"> placebo de ces études cliniques, le taux d’infections a été de 1,36 par patient-année dans le groupe de patients traités par </w:t>
      </w:r>
      <w:r w:rsidRPr="0032163C">
        <w:rPr>
          <w:iCs/>
          <w:noProof/>
          <w:lang w:val="fr-BE" w:eastAsia="nl-BE"/>
        </w:rPr>
        <w:t>ustekinumab</w:t>
      </w:r>
      <w:r w:rsidRPr="0032163C">
        <w:rPr>
          <w:noProof/>
          <w:lang w:val="fr-BE" w:eastAsia="nl-BE"/>
        </w:rPr>
        <w:t xml:space="preserve"> et de 1,34 dans le groupe de patients traités par placebo. Des infections graves sont survenues au taux de 0,03 par patient-année de suivi chez les patients traités par </w:t>
      </w:r>
      <w:r w:rsidRPr="0032163C">
        <w:rPr>
          <w:iCs/>
          <w:noProof/>
          <w:lang w:val="fr-BE" w:eastAsia="nl-BE"/>
        </w:rPr>
        <w:t>ustekinumab</w:t>
      </w:r>
      <w:r w:rsidRPr="0032163C">
        <w:rPr>
          <w:noProof/>
          <w:lang w:val="fr-BE" w:eastAsia="nl-BE"/>
        </w:rPr>
        <w:t xml:space="preserve"> (30 infections graves pour 930 patient-années de suivi) et de 0,03 chez les patients traités par placebo (15 infections graves pour 434 patient-années de suivi) (voir rubrique 4.4).</w:t>
      </w:r>
    </w:p>
    <w:p w14:paraId="530C6B2E" w14:textId="77777777" w:rsidR="0032163C" w:rsidRPr="0032163C" w:rsidRDefault="0032163C" w:rsidP="0032163C">
      <w:pPr>
        <w:rPr>
          <w:noProof/>
          <w:lang w:val="fr-BE" w:eastAsia="nl-BE"/>
        </w:rPr>
      </w:pPr>
    </w:p>
    <w:p w14:paraId="71890991" w14:textId="014416CC" w:rsidR="009539AC" w:rsidRPr="0032163C" w:rsidRDefault="009539AC" w:rsidP="009539AC">
      <w:pPr>
        <w:rPr>
          <w:noProof/>
          <w:lang w:val="fr-BE" w:eastAsia="nl-BE"/>
        </w:rPr>
      </w:pPr>
      <w:r w:rsidRPr="0032163C">
        <w:rPr>
          <w:noProof/>
          <w:lang w:val="fr-BE" w:eastAsia="nl-BE"/>
        </w:rPr>
        <w:t xml:space="preserve">Dans les phases contrôlées et non-contrôlées des études cliniques sur le psoriasis, le rhumatisme psoriasique, la maladie de Crohn et la </w:t>
      </w:r>
      <w:r w:rsidRPr="0032163C">
        <w:rPr>
          <w:noProof/>
          <w:lang w:val="fr-BE"/>
        </w:rPr>
        <w:t>rectocolite hémorragique</w:t>
      </w:r>
      <w:r w:rsidRPr="0032163C">
        <w:rPr>
          <w:noProof/>
          <w:lang w:val="fr-BE" w:eastAsia="nl-BE"/>
        </w:rPr>
        <w:t>, représentant 1</w:t>
      </w:r>
      <w:r>
        <w:rPr>
          <w:noProof/>
          <w:lang w:val="fr-BE" w:eastAsia="nl-BE"/>
        </w:rPr>
        <w:t>5</w:t>
      </w:r>
      <w:r w:rsidRPr="0032163C">
        <w:rPr>
          <w:noProof/>
          <w:lang w:val="fr-BE" w:eastAsia="nl-BE"/>
        </w:rPr>
        <w:t> </w:t>
      </w:r>
      <w:r>
        <w:rPr>
          <w:noProof/>
          <w:lang w:val="fr-BE" w:eastAsia="nl-BE"/>
        </w:rPr>
        <w:t>227</w:t>
      </w:r>
      <w:r w:rsidRPr="0032163C">
        <w:rPr>
          <w:noProof/>
          <w:lang w:val="fr-BE" w:eastAsia="nl-BE"/>
        </w:rPr>
        <w:t xml:space="preserve"> patient-années d’exposition </w:t>
      </w:r>
      <w:r>
        <w:rPr>
          <w:noProof/>
          <w:lang w:val="fr-BE" w:eastAsia="nl-BE"/>
        </w:rPr>
        <w:t>à l</w:t>
      </w:r>
      <w:r w:rsidRPr="66D3B994">
        <w:rPr>
          <w:noProof/>
          <w:lang w:val="fr-BE" w:eastAsia="nl-BE"/>
        </w:rPr>
        <w:t>’ustekinumab</w:t>
      </w:r>
      <w:r w:rsidRPr="0032163C">
        <w:rPr>
          <w:noProof/>
          <w:lang w:val="fr-BE" w:eastAsia="nl-BE"/>
        </w:rPr>
        <w:t xml:space="preserve"> chez 6 7</w:t>
      </w:r>
      <w:r>
        <w:rPr>
          <w:noProof/>
          <w:lang w:val="fr-BE" w:eastAsia="nl-BE"/>
        </w:rPr>
        <w:t>1</w:t>
      </w:r>
      <w:r w:rsidRPr="0032163C">
        <w:rPr>
          <w:noProof/>
          <w:lang w:val="fr-BE" w:eastAsia="nl-BE"/>
        </w:rPr>
        <w:t>0 patients, le suivi médian était de 1,</w:t>
      </w:r>
      <w:r>
        <w:rPr>
          <w:noProof/>
          <w:lang w:val="fr-BE" w:eastAsia="nl-BE"/>
        </w:rPr>
        <w:t>2</w:t>
      </w:r>
      <w:r w:rsidRPr="0032163C">
        <w:rPr>
          <w:noProof/>
          <w:lang w:val="fr-BE" w:eastAsia="nl-BE"/>
        </w:rPr>
        <w:t> année ; 1,</w:t>
      </w:r>
      <w:r>
        <w:rPr>
          <w:noProof/>
          <w:lang w:val="fr-BE" w:eastAsia="nl-BE"/>
        </w:rPr>
        <w:t>7</w:t>
      </w:r>
      <w:r w:rsidRPr="0032163C">
        <w:rPr>
          <w:noProof/>
          <w:lang w:val="fr-BE" w:eastAsia="nl-BE"/>
        </w:rPr>
        <w:t> année pour les études sur les maladies psoriasiques, 0,6</w:t>
      </w:r>
      <w:r w:rsidRPr="0032163C">
        <w:rPr>
          <w:bCs/>
          <w:noProof/>
          <w:szCs w:val="16"/>
          <w:lang w:val="fr-BE" w:eastAsia="nl-BE"/>
        </w:rPr>
        <w:t xml:space="preserve"> année pour les études sur la maladie de Crohn et </w:t>
      </w:r>
      <w:r>
        <w:rPr>
          <w:noProof/>
          <w:lang w:val="fr-BE"/>
        </w:rPr>
        <w:t>2</w:t>
      </w:r>
      <w:r w:rsidRPr="0032163C">
        <w:rPr>
          <w:noProof/>
          <w:lang w:val="fr-BE"/>
        </w:rPr>
        <w:t>,</w:t>
      </w:r>
      <w:r>
        <w:rPr>
          <w:noProof/>
          <w:lang w:val="fr-BE"/>
        </w:rPr>
        <w:t>3</w:t>
      </w:r>
      <w:r w:rsidRPr="0032163C">
        <w:rPr>
          <w:noProof/>
          <w:lang w:val="fr-BE"/>
        </w:rPr>
        <w:t> année</w:t>
      </w:r>
      <w:r>
        <w:rPr>
          <w:noProof/>
          <w:lang w:val="fr-BE"/>
        </w:rPr>
        <w:t>s</w:t>
      </w:r>
      <w:r w:rsidRPr="0032163C">
        <w:rPr>
          <w:noProof/>
          <w:lang w:val="fr-BE"/>
        </w:rPr>
        <w:t xml:space="preserve"> pour les études sur la rectocolite hémorragique</w:t>
      </w:r>
      <w:r w:rsidRPr="0032163C">
        <w:rPr>
          <w:noProof/>
          <w:lang w:val="fr-BE" w:eastAsia="nl-BE"/>
        </w:rPr>
        <w:t>. Concernant les patients traités par l’ustekinumab, le taux des infections a été de 0,</w:t>
      </w:r>
      <w:r>
        <w:rPr>
          <w:noProof/>
          <w:lang w:val="fr-BE" w:eastAsia="nl-BE"/>
        </w:rPr>
        <w:t>85</w:t>
      </w:r>
      <w:r w:rsidRPr="0032163C">
        <w:rPr>
          <w:noProof/>
          <w:lang w:val="fr-BE" w:eastAsia="nl-BE"/>
        </w:rPr>
        <w:t> par patient-année de suivi et le taux des infections graves de 0,02 par patient-année (</w:t>
      </w:r>
      <w:r>
        <w:rPr>
          <w:noProof/>
          <w:lang w:val="fr-BE" w:eastAsia="nl-BE"/>
        </w:rPr>
        <w:t>28</w:t>
      </w:r>
      <w:r w:rsidRPr="0032163C">
        <w:rPr>
          <w:noProof/>
          <w:lang w:val="fr-BE" w:eastAsia="nl-BE"/>
        </w:rPr>
        <w:t>9 infections graves pour 1</w:t>
      </w:r>
      <w:r>
        <w:rPr>
          <w:noProof/>
          <w:lang w:val="fr-BE" w:eastAsia="nl-BE"/>
        </w:rPr>
        <w:t>5</w:t>
      </w:r>
      <w:r w:rsidRPr="0032163C">
        <w:rPr>
          <w:noProof/>
          <w:lang w:val="fr-BE" w:eastAsia="nl-BE"/>
        </w:rPr>
        <w:t> </w:t>
      </w:r>
      <w:r>
        <w:rPr>
          <w:noProof/>
          <w:lang w:val="fr-BE" w:eastAsia="nl-BE"/>
        </w:rPr>
        <w:t>227</w:t>
      </w:r>
      <w:r w:rsidRPr="0032163C">
        <w:rPr>
          <w:noProof/>
          <w:lang w:val="fr-BE" w:eastAsia="nl-BE"/>
        </w:rPr>
        <w:t xml:space="preserve"> patient-années de suivi), les infections graves rapportées incluaient pneumonie, abcès anal, cellulite, diverticulite, </w:t>
      </w:r>
      <w:r w:rsidRPr="0032163C">
        <w:rPr>
          <w:bCs/>
          <w:noProof/>
          <w:lang w:val="fr-BE" w:eastAsia="nl-BE"/>
        </w:rPr>
        <w:t>gastro-entérite et infections virales.</w:t>
      </w:r>
    </w:p>
    <w:p w14:paraId="138EC3EA" w14:textId="77777777" w:rsidR="0032163C" w:rsidRPr="0032163C" w:rsidRDefault="0032163C" w:rsidP="0032163C">
      <w:pPr>
        <w:suppressAutoHyphens/>
        <w:rPr>
          <w:noProof/>
          <w:lang w:val="fr-BE" w:eastAsia="nl-BE"/>
        </w:rPr>
      </w:pPr>
    </w:p>
    <w:p w14:paraId="66FEB45C" w14:textId="77777777" w:rsidR="0032163C" w:rsidRPr="0032163C" w:rsidRDefault="0032163C" w:rsidP="0032163C">
      <w:pPr>
        <w:suppressAutoHyphens/>
        <w:rPr>
          <w:noProof/>
          <w:lang w:val="fr-BE" w:eastAsia="nl-BE"/>
        </w:rPr>
      </w:pPr>
      <w:r w:rsidRPr="0032163C">
        <w:rPr>
          <w:noProof/>
          <w:lang w:val="fr-BE" w:eastAsia="nl-BE"/>
        </w:rPr>
        <w:t>Dans les études cliniques, les patients atteints d’une tuberculose latente traités simultanément avec de l’isoniazide n’ont pas développé de tuberculose.</w:t>
      </w:r>
    </w:p>
    <w:p w14:paraId="545A0AC8" w14:textId="77777777" w:rsidR="0032163C" w:rsidRPr="0032163C" w:rsidRDefault="0032163C" w:rsidP="0032163C">
      <w:pPr>
        <w:rPr>
          <w:noProof/>
          <w:lang w:val="fr-BE" w:eastAsia="nl-BE"/>
        </w:rPr>
      </w:pPr>
    </w:p>
    <w:p w14:paraId="1D5C80F0" w14:textId="77777777" w:rsidR="0032163C" w:rsidRPr="0032163C" w:rsidRDefault="0032163C" w:rsidP="0032163C">
      <w:pPr>
        <w:keepNext/>
        <w:rPr>
          <w:noProof/>
          <w:u w:val="single"/>
          <w:lang w:val="fr-BE" w:eastAsia="nl-BE"/>
        </w:rPr>
      </w:pPr>
      <w:r w:rsidRPr="0032163C">
        <w:rPr>
          <w:noProof/>
          <w:u w:val="single"/>
          <w:lang w:val="fr-BE" w:eastAsia="nl-BE"/>
        </w:rPr>
        <w:t>Tumeurs malignes</w:t>
      </w:r>
    </w:p>
    <w:p w14:paraId="00CB2858" w14:textId="77777777" w:rsidR="0032163C" w:rsidRPr="0032163C" w:rsidRDefault="0032163C" w:rsidP="0032163C">
      <w:pPr>
        <w:rPr>
          <w:noProof/>
          <w:lang w:val="fr-BE" w:eastAsia="nl-BE"/>
        </w:rPr>
      </w:pPr>
      <w:r w:rsidRPr="0032163C">
        <w:rPr>
          <w:noProof/>
          <w:lang w:val="fr-BE" w:eastAsia="nl-BE"/>
        </w:rPr>
        <w:t xml:space="preserve">Dans les phases contrôlées versus placebo des études cliniques dans le psoriasis, le rhumatisme psoriasique, la maladie de Crohn et la </w:t>
      </w:r>
      <w:r w:rsidRPr="0032163C">
        <w:rPr>
          <w:noProof/>
          <w:lang w:val="fr-BE"/>
        </w:rPr>
        <w:t>rectocolite hémorragique</w:t>
      </w:r>
      <w:r w:rsidRPr="0032163C">
        <w:rPr>
          <w:noProof/>
          <w:lang w:val="fr-BE" w:eastAsia="nl-BE"/>
        </w:rPr>
        <w:t>, l’incidence des tumeurs malignes à l’exception des cancers de la peau non-mélanome a été de 0,11 pour 100 patient-années chez les patients traités par ustekinumab (1 patient pour 929 patient-années de suivi) comparé à 0, 23 chez les patients traités par placebo (1 patient pour 434 patient-années de suivi). L’incidence des cancers de la peau non-mélanome a été de 0,43 par 100 patient-années de suivi chez les patients traités par ustekinumab (4 patients pour 929 patient-années de suivi) comparé à 0,46 chez les patients traités par placebo (2 patients pour 433 patient-années de suivi).</w:t>
      </w:r>
    </w:p>
    <w:p w14:paraId="0CD77171" w14:textId="77777777" w:rsidR="0032163C" w:rsidRPr="0032163C" w:rsidRDefault="0032163C" w:rsidP="0032163C">
      <w:pPr>
        <w:rPr>
          <w:noProof/>
          <w:lang w:val="fr-BE" w:eastAsia="nl-BE"/>
        </w:rPr>
      </w:pPr>
    </w:p>
    <w:p w14:paraId="228BD02E" w14:textId="7BAD481A" w:rsidR="009539AC" w:rsidRPr="0032163C" w:rsidRDefault="009539AC" w:rsidP="009539AC">
      <w:pPr>
        <w:suppressAutoHyphens/>
        <w:rPr>
          <w:noProof/>
          <w:lang w:val="fr-BE" w:eastAsia="nl-BE"/>
        </w:rPr>
      </w:pPr>
      <w:r w:rsidRPr="0032163C">
        <w:rPr>
          <w:noProof/>
          <w:lang w:val="fr-BE" w:eastAsia="nl-BE"/>
        </w:rPr>
        <w:t xml:space="preserve">Dans les phases contrôlées et non-contrôlées des études cliniques dans le psoriasis, le rhumatisme psoriasique, la maladie de Crohn et la </w:t>
      </w:r>
      <w:r w:rsidRPr="0032163C">
        <w:rPr>
          <w:noProof/>
          <w:lang w:val="fr-BE"/>
        </w:rPr>
        <w:t>rectocolite hémorragique</w:t>
      </w:r>
      <w:r w:rsidRPr="0032163C">
        <w:rPr>
          <w:noProof/>
          <w:lang w:val="fr-BE" w:eastAsia="nl-BE"/>
        </w:rPr>
        <w:t>, représentant 1</w:t>
      </w:r>
      <w:r>
        <w:rPr>
          <w:noProof/>
          <w:lang w:val="fr-BE" w:eastAsia="nl-BE"/>
        </w:rPr>
        <w:t>5</w:t>
      </w:r>
      <w:r w:rsidRPr="0032163C">
        <w:rPr>
          <w:noProof/>
          <w:lang w:val="fr-BE" w:eastAsia="nl-BE"/>
        </w:rPr>
        <w:t> </w:t>
      </w:r>
      <w:r>
        <w:rPr>
          <w:noProof/>
          <w:lang w:val="fr-BE" w:eastAsia="nl-BE"/>
        </w:rPr>
        <w:t>20</w:t>
      </w:r>
      <w:r w:rsidRPr="0032163C">
        <w:rPr>
          <w:noProof/>
          <w:lang w:val="fr-BE" w:eastAsia="nl-BE"/>
        </w:rPr>
        <w:t>5 patient-années d’exposition chez 6 7</w:t>
      </w:r>
      <w:r>
        <w:rPr>
          <w:noProof/>
          <w:lang w:val="fr-BE" w:eastAsia="nl-BE"/>
        </w:rPr>
        <w:t>1</w:t>
      </w:r>
      <w:r w:rsidRPr="0032163C">
        <w:rPr>
          <w:noProof/>
          <w:lang w:val="fr-BE" w:eastAsia="nl-BE"/>
        </w:rPr>
        <w:t>0 patients, le suivi médian était de 1,</w:t>
      </w:r>
      <w:r>
        <w:rPr>
          <w:noProof/>
          <w:lang w:val="fr-BE" w:eastAsia="nl-BE"/>
        </w:rPr>
        <w:t>2</w:t>
      </w:r>
      <w:r w:rsidRPr="0032163C">
        <w:rPr>
          <w:noProof/>
          <w:lang w:val="fr-BE" w:eastAsia="nl-BE"/>
        </w:rPr>
        <w:t> année ; 1,</w:t>
      </w:r>
      <w:r>
        <w:rPr>
          <w:noProof/>
          <w:lang w:val="fr-BE" w:eastAsia="nl-BE"/>
        </w:rPr>
        <w:t>7</w:t>
      </w:r>
      <w:r w:rsidRPr="0032163C">
        <w:rPr>
          <w:noProof/>
          <w:lang w:val="fr-BE" w:eastAsia="nl-BE"/>
        </w:rPr>
        <w:t> année pour les études dans les maladies psoriasiques, 0,6</w:t>
      </w:r>
      <w:r w:rsidRPr="0032163C">
        <w:rPr>
          <w:bCs/>
          <w:noProof/>
          <w:szCs w:val="16"/>
          <w:lang w:val="fr-BE" w:eastAsia="nl-BE"/>
        </w:rPr>
        <w:t xml:space="preserve"> année pour les études dans la maladie de Crohn et </w:t>
      </w:r>
      <w:r>
        <w:rPr>
          <w:noProof/>
          <w:lang w:val="fr-BE"/>
        </w:rPr>
        <w:t>2</w:t>
      </w:r>
      <w:r w:rsidRPr="0032163C">
        <w:rPr>
          <w:noProof/>
          <w:lang w:val="fr-BE"/>
        </w:rPr>
        <w:t>,</w:t>
      </w:r>
      <w:r>
        <w:rPr>
          <w:noProof/>
          <w:lang w:val="fr-BE"/>
        </w:rPr>
        <w:t>3</w:t>
      </w:r>
      <w:r w:rsidRPr="0032163C">
        <w:rPr>
          <w:noProof/>
          <w:lang w:val="fr-BE"/>
        </w:rPr>
        <w:t> année</w:t>
      </w:r>
      <w:r>
        <w:rPr>
          <w:noProof/>
          <w:lang w:val="fr-BE"/>
        </w:rPr>
        <w:t>s</w:t>
      </w:r>
      <w:r w:rsidRPr="0032163C">
        <w:rPr>
          <w:noProof/>
          <w:lang w:val="fr-BE"/>
        </w:rPr>
        <w:t xml:space="preserve"> pour les études dans la rectocolite hémorragique</w:t>
      </w:r>
      <w:r w:rsidRPr="0032163C">
        <w:rPr>
          <w:noProof/>
          <w:lang w:val="fr-BE" w:eastAsia="nl-BE"/>
        </w:rPr>
        <w:t xml:space="preserve">. Des tumeurs malignes, excluant les cancers de la peau non-mélanome ont été rapportées chez </w:t>
      </w:r>
      <w:r>
        <w:rPr>
          <w:noProof/>
          <w:lang w:val="fr-BE" w:eastAsia="nl-BE"/>
        </w:rPr>
        <w:t>7</w:t>
      </w:r>
      <w:r w:rsidRPr="0032163C">
        <w:rPr>
          <w:noProof/>
          <w:lang w:val="fr-BE" w:eastAsia="nl-BE"/>
        </w:rPr>
        <w:t>6 patients sur 1</w:t>
      </w:r>
      <w:r>
        <w:rPr>
          <w:noProof/>
          <w:lang w:val="fr-BE" w:eastAsia="nl-BE"/>
        </w:rPr>
        <w:t>5</w:t>
      </w:r>
      <w:r w:rsidRPr="0032163C">
        <w:rPr>
          <w:noProof/>
          <w:lang w:val="fr-BE" w:eastAsia="nl-BE"/>
        </w:rPr>
        <w:t> </w:t>
      </w:r>
      <w:r>
        <w:rPr>
          <w:noProof/>
          <w:lang w:val="fr-BE" w:eastAsia="nl-BE"/>
        </w:rPr>
        <w:t>20</w:t>
      </w:r>
      <w:r w:rsidRPr="0032163C">
        <w:rPr>
          <w:noProof/>
          <w:lang w:val="fr-BE" w:eastAsia="nl-BE"/>
        </w:rPr>
        <w:t>5 patient-années de suivi (incidence de 0,5</w:t>
      </w:r>
      <w:r>
        <w:rPr>
          <w:noProof/>
          <w:lang w:val="fr-BE" w:eastAsia="nl-BE"/>
        </w:rPr>
        <w:t>0</w:t>
      </w:r>
      <w:r w:rsidRPr="0032163C">
        <w:rPr>
          <w:noProof/>
          <w:lang w:val="fr-BE" w:eastAsia="nl-BE"/>
        </w:rPr>
        <w:t> pour 100 patient-année</w:t>
      </w:r>
      <w:r>
        <w:rPr>
          <w:noProof/>
          <w:lang w:val="fr-BE" w:eastAsia="nl-BE"/>
        </w:rPr>
        <w:t>s</w:t>
      </w:r>
      <w:r w:rsidRPr="0032163C">
        <w:rPr>
          <w:noProof/>
          <w:lang w:val="fr-BE" w:eastAsia="nl-BE"/>
        </w:rPr>
        <w:t xml:space="preserve"> de suivi pour les patients traités par ustekinumab). L’incidence des tumeurs malignes rapportées chez les patients traités par ustekinumab était comparable à l’incidence attendue dans la population générale (ratio standardisé d’incidence = 0,9</w:t>
      </w:r>
      <w:r>
        <w:rPr>
          <w:noProof/>
          <w:lang w:val="fr-BE" w:eastAsia="nl-BE"/>
        </w:rPr>
        <w:t>4</w:t>
      </w:r>
      <w:r w:rsidRPr="0032163C">
        <w:rPr>
          <w:noProof/>
          <w:lang w:val="fr-BE" w:eastAsia="nl-BE"/>
        </w:rPr>
        <w:t xml:space="preserve"> [intervalle de confiance à 95% : 0,7</w:t>
      </w:r>
      <w:r>
        <w:rPr>
          <w:noProof/>
          <w:lang w:val="fr-BE" w:eastAsia="nl-BE"/>
        </w:rPr>
        <w:t>3</w:t>
      </w:r>
      <w:r w:rsidRPr="0032163C">
        <w:rPr>
          <w:noProof/>
          <w:lang w:val="fr-BE" w:eastAsia="nl-BE"/>
        </w:rPr>
        <w:t>, 1,</w:t>
      </w:r>
      <w:r>
        <w:rPr>
          <w:noProof/>
          <w:lang w:val="fr-BE" w:eastAsia="nl-BE"/>
        </w:rPr>
        <w:t>18</w:t>
      </w:r>
      <w:r w:rsidRPr="0032163C">
        <w:rPr>
          <w:noProof/>
          <w:lang w:val="fr-BE" w:eastAsia="nl-BE"/>
        </w:rPr>
        <w:t>], ajusté à l’âge, au sexe et à l’ethnie). Les tumeurs malignes les plus fréquemment rapportées, autre que le cancer de la peau non-mélanome, étaient le cancer de la prostate,</w:t>
      </w:r>
      <w:r>
        <w:rPr>
          <w:noProof/>
          <w:lang w:val="fr-BE" w:eastAsia="nl-BE"/>
        </w:rPr>
        <w:t xml:space="preserve"> </w:t>
      </w:r>
      <w:r w:rsidRPr="0032163C">
        <w:rPr>
          <w:noProof/>
          <w:lang w:val="fr-BE" w:eastAsia="nl-BE"/>
        </w:rPr>
        <w:t>le mélanome</w:t>
      </w:r>
      <w:r>
        <w:rPr>
          <w:noProof/>
          <w:lang w:val="fr-BE" w:eastAsia="nl-BE"/>
        </w:rPr>
        <w:t>,</w:t>
      </w:r>
      <w:r w:rsidRPr="0032163C">
        <w:rPr>
          <w:noProof/>
          <w:lang w:val="fr-BE" w:eastAsia="nl-BE"/>
        </w:rPr>
        <w:t xml:space="preserve"> le cancer colorectal et le cancer du sein. L’incidence des cancers de la peau non-mélanome était de 0,4</w:t>
      </w:r>
      <w:r>
        <w:rPr>
          <w:noProof/>
          <w:lang w:val="fr-BE" w:eastAsia="nl-BE"/>
        </w:rPr>
        <w:t>6</w:t>
      </w:r>
      <w:r w:rsidRPr="0032163C">
        <w:rPr>
          <w:noProof/>
          <w:lang w:val="fr-BE" w:eastAsia="nl-BE"/>
        </w:rPr>
        <w:t> pour 100 patient-années de suivi chez les patients traités par ustekinumab (6</w:t>
      </w:r>
      <w:r>
        <w:rPr>
          <w:noProof/>
          <w:lang w:val="fr-BE" w:eastAsia="nl-BE"/>
        </w:rPr>
        <w:t>9</w:t>
      </w:r>
      <w:r w:rsidRPr="0032163C">
        <w:rPr>
          <w:noProof/>
          <w:lang w:val="fr-BE" w:eastAsia="nl-BE"/>
        </w:rPr>
        <w:t> patients sur 1</w:t>
      </w:r>
      <w:r>
        <w:rPr>
          <w:noProof/>
          <w:lang w:val="fr-BE" w:eastAsia="nl-BE"/>
        </w:rPr>
        <w:t>5</w:t>
      </w:r>
      <w:r w:rsidRPr="0032163C">
        <w:rPr>
          <w:noProof/>
          <w:lang w:val="fr-BE" w:eastAsia="nl-BE"/>
        </w:rPr>
        <w:t> </w:t>
      </w:r>
      <w:r>
        <w:rPr>
          <w:noProof/>
          <w:lang w:val="fr-BE" w:eastAsia="nl-BE"/>
        </w:rPr>
        <w:t>16</w:t>
      </w:r>
      <w:r w:rsidRPr="0032163C">
        <w:rPr>
          <w:noProof/>
          <w:lang w:val="fr-BE" w:eastAsia="nl-BE"/>
        </w:rPr>
        <w:t>5 patient-années de suivi). Le ratio de patients atteints de cancer de la peau basocellulaire versus spinocellulaire (3:1) est comparable au ratio attendu dans la population générale (voir rubrique 4.4).</w:t>
      </w:r>
    </w:p>
    <w:p w14:paraId="4F5A3623" w14:textId="77777777" w:rsidR="0032163C" w:rsidRPr="0032163C" w:rsidRDefault="0032163C" w:rsidP="0032163C">
      <w:pPr>
        <w:suppressAutoHyphens/>
        <w:rPr>
          <w:noProof/>
          <w:lang w:val="fr-BE" w:eastAsia="nl-BE"/>
        </w:rPr>
      </w:pPr>
    </w:p>
    <w:p w14:paraId="52DBB13C" w14:textId="77777777" w:rsidR="0032163C" w:rsidRPr="0032163C" w:rsidRDefault="0032163C" w:rsidP="0032163C">
      <w:pPr>
        <w:keepNext/>
        <w:suppressAutoHyphens/>
        <w:rPr>
          <w:bCs/>
          <w:noProof/>
          <w:u w:val="single"/>
          <w:lang w:val="fr-BE" w:eastAsia="nl-BE"/>
        </w:rPr>
      </w:pPr>
      <w:r w:rsidRPr="0032163C">
        <w:rPr>
          <w:bCs/>
          <w:noProof/>
          <w:u w:val="single"/>
          <w:lang w:val="fr-BE" w:eastAsia="nl-BE"/>
        </w:rPr>
        <w:t>Réactions d’hypersensibilité</w:t>
      </w:r>
    </w:p>
    <w:p w14:paraId="512B2070" w14:textId="77777777" w:rsidR="0032163C" w:rsidRPr="0032163C" w:rsidRDefault="0032163C" w:rsidP="0032163C">
      <w:pPr>
        <w:suppressAutoHyphens/>
        <w:rPr>
          <w:noProof/>
          <w:lang w:val="fr-BE" w:eastAsia="nl-BE"/>
        </w:rPr>
      </w:pPr>
      <w:r w:rsidRPr="0032163C">
        <w:rPr>
          <w:noProof/>
          <w:lang w:val="fr-BE" w:eastAsia="nl-BE"/>
        </w:rPr>
        <w:t xml:space="preserve">Au cours des phases contrôlées des études cliniques de </w:t>
      </w:r>
      <w:r w:rsidRPr="0032163C">
        <w:rPr>
          <w:iCs/>
          <w:noProof/>
          <w:lang w:val="fr-BE" w:eastAsia="nl-BE"/>
        </w:rPr>
        <w:t>l’ustekinumab sur le psoriasis et le rhumatisme psoriasique</w:t>
      </w:r>
      <w:r w:rsidRPr="0032163C">
        <w:rPr>
          <w:noProof/>
          <w:lang w:val="fr-BE" w:eastAsia="nl-BE"/>
        </w:rPr>
        <w:t>, des rashs et des urticaires ont chacun été observés chez &lt; 1% des patients (voir rubrique 4.4).</w:t>
      </w:r>
    </w:p>
    <w:p w14:paraId="7E885A20" w14:textId="77777777" w:rsidR="0032163C" w:rsidRPr="0032163C" w:rsidRDefault="0032163C" w:rsidP="0032163C">
      <w:pPr>
        <w:rPr>
          <w:noProof/>
          <w:u w:val="single"/>
          <w:lang w:val="fr-BE" w:eastAsia="nl-BE"/>
        </w:rPr>
      </w:pPr>
    </w:p>
    <w:p w14:paraId="4FF67DFA" w14:textId="77777777" w:rsidR="0032163C" w:rsidRPr="0032163C" w:rsidRDefault="0032163C" w:rsidP="0032163C">
      <w:pPr>
        <w:keepNext/>
        <w:widowControl w:val="0"/>
        <w:rPr>
          <w:noProof/>
          <w:u w:val="single"/>
          <w:lang w:val="fr-BE" w:eastAsia="nl-BE"/>
        </w:rPr>
      </w:pPr>
      <w:r w:rsidRPr="0032163C">
        <w:rPr>
          <w:noProof/>
          <w:u w:val="single"/>
          <w:lang w:val="fr-BE" w:eastAsia="nl-BE"/>
        </w:rPr>
        <w:t>Population pédiatrique</w:t>
      </w:r>
    </w:p>
    <w:p w14:paraId="3E4BBF81" w14:textId="77777777" w:rsidR="0032163C" w:rsidRPr="0032163C" w:rsidRDefault="0032163C" w:rsidP="0032163C">
      <w:pPr>
        <w:keepNext/>
        <w:widowControl w:val="0"/>
        <w:rPr>
          <w:i/>
          <w:iCs/>
          <w:noProof/>
          <w:szCs w:val="22"/>
          <w:lang w:val="fr-BE" w:eastAsia="nl-BE"/>
        </w:rPr>
      </w:pPr>
      <w:r w:rsidRPr="0032163C">
        <w:rPr>
          <w:i/>
          <w:iCs/>
          <w:noProof/>
          <w:szCs w:val="22"/>
          <w:lang w:val="fr-BE" w:eastAsia="nl-BE"/>
        </w:rPr>
        <w:t>Patients pédiatriques de 6 ans et plus atteints de psoriasis en plaques</w:t>
      </w:r>
    </w:p>
    <w:p w14:paraId="7AFE8FFA" w14:textId="77777777" w:rsidR="0032163C" w:rsidRPr="0032163C" w:rsidRDefault="0032163C" w:rsidP="0032163C">
      <w:pPr>
        <w:widowControl w:val="0"/>
        <w:rPr>
          <w:bCs/>
          <w:noProof/>
          <w:lang w:val="fr-BE" w:eastAsia="nl-BE"/>
        </w:rPr>
      </w:pPr>
      <w:r w:rsidRPr="0032163C">
        <w:rPr>
          <w:noProof/>
          <w:szCs w:val="24"/>
          <w:lang w:val="fr-BE" w:eastAsia="nl-BE"/>
        </w:rPr>
        <w:t>La sécurité de l’ustekinumab a été étudiée dans deux études de phase 3 portant sur des patients pédiatriques atteints de psoriasis en plaques modéré à sévère. La première étude portait sur 110 patients âgés de 12 à 17 ans traités sur une durée allant jusqu’à 60 semaines et la seconde étude portait sur 44 patients âgés de 6 à 11 ans traités sur une durée allant jusqu’à 56 semaines. En général, les évènements indésirables rapportés dans ces deux études avec des données de sécurité allant jusqu’à 1 an étaient similaires à ceux observés dans les précédentes études menées chez des patients adultes atteints de psoriasis en plaques.</w:t>
      </w:r>
    </w:p>
    <w:p w14:paraId="12E65B0A" w14:textId="77777777" w:rsidR="0032163C" w:rsidRPr="0032163C" w:rsidRDefault="0032163C" w:rsidP="0032163C">
      <w:pPr>
        <w:rPr>
          <w:noProof/>
          <w:lang w:val="fr-BE" w:eastAsia="nl-BE"/>
        </w:rPr>
      </w:pPr>
    </w:p>
    <w:p w14:paraId="2A3F53CB" w14:textId="77777777" w:rsidR="0032163C" w:rsidRPr="0032163C" w:rsidRDefault="0032163C" w:rsidP="0032163C">
      <w:pPr>
        <w:keepNext/>
        <w:autoSpaceDE w:val="0"/>
        <w:autoSpaceDN w:val="0"/>
        <w:adjustRightInd w:val="0"/>
        <w:rPr>
          <w:noProof/>
          <w:szCs w:val="22"/>
          <w:u w:val="single"/>
          <w:lang w:val="fr-BE" w:eastAsia="nl-BE"/>
        </w:rPr>
      </w:pPr>
      <w:r w:rsidRPr="0032163C">
        <w:rPr>
          <w:noProof/>
          <w:szCs w:val="22"/>
          <w:u w:val="single"/>
          <w:lang w:val="fr-BE" w:eastAsia="nl-BE"/>
        </w:rPr>
        <w:t>Déclaration des effets indésirables suspectés</w:t>
      </w:r>
    </w:p>
    <w:p w14:paraId="5A7E5F52" w14:textId="77777777" w:rsidR="0032163C" w:rsidRPr="0032163C" w:rsidRDefault="0032163C" w:rsidP="0032163C">
      <w:pPr>
        <w:rPr>
          <w:noProof/>
          <w:szCs w:val="22"/>
          <w:lang w:val="fr-BE" w:eastAsia="nl-BE"/>
        </w:rPr>
      </w:pPr>
      <w:r w:rsidRPr="0032163C">
        <w:rPr>
          <w:noProof/>
          <w:szCs w:val="22"/>
          <w:lang w:val="fr-BE" w:eastAsia="nl-BE"/>
        </w:rPr>
        <w:t xml:space="preserve">La déclaration des effets indésirables suspectés après autorisation du médicament est importante. Elle permet une surveillance continue du rapport bénéfice/risque du médicament. Les professionnels de santé déclarent tout effet indésirable suspecté via </w:t>
      </w:r>
      <w:r w:rsidRPr="0032163C">
        <w:rPr>
          <w:noProof/>
          <w:highlight w:val="lightGray"/>
          <w:lang w:val="fr-BE"/>
        </w:rPr>
        <w:t>le système national de déclaration – voir</w:t>
      </w:r>
      <w:r w:rsidRPr="0032163C">
        <w:rPr>
          <w:noProof/>
          <w:lang w:val="fr-BE"/>
        </w:rPr>
        <w:t xml:space="preserve"> </w:t>
      </w:r>
      <w:hyperlink r:id="rId19" w:history="1">
        <w:r w:rsidRPr="0032163C">
          <w:rPr>
            <w:noProof/>
            <w:color w:val="0000FF"/>
            <w:u w:val="single"/>
            <w:lang w:val="fr-BE"/>
          </w:rPr>
          <w:t>Annexe V</w:t>
        </w:r>
      </w:hyperlink>
      <w:r w:rsidRPr="0032163C">
        <w:rPr>
          <w:noProof/>
          <w:szCs w:val="22"/>
          <w:lang w:val="fr-BE" w:eastAsia="nl-BE"/>
        </w:rPr>
        <w:t>.</w:t>
      </w:r>
    </w:p>
    <w:p w14:paraId="3D1BBF0E" w14:textId="77777777" w:rsidR="0032163C" w:rsidRPr="0032163C" w:rsidRDefault="0032163C" w:rsidP="0032163C">
      <w:pPr>
        <w:rPr>
          <w:noProof/>
          <w:lang w:val="fr-BE" w:eastAsia="nl-BE"/>
        </w:rPr>
      </w:pPr>
    </w:p>
    <w:p w14:paraId="6C7D55FF" w14:textId="77777777" w:rsidR="0032163C" w:rsidRPr="0032163C" w:rsidRDefault="0032163C" w:rsidP="0032163C">
      <w:pPr>
        <w:keepNext/>
        <w:suppressAutoHyphens/>
        <w:ind w:left="567" w:hanging="567"/>
        <w:outlineLvl w:val="2"/>
        <w:rPr>
          <w:b/>
          <w:noProof/>
          <w:lang w:val="fr-BE" w:eastAsia="nl-BE"/>
        </w:rPr>
      </w:pPr>
      <w:r w:rsidRPr="0032163C">
        <w:rPr>
          <w:b/>
          <w:noProof/>
          <w:lang w:val="fr-BE" w:eastAsia="nl-BE"/>
        </w:rPr>
        <w:t>4.9</w:t>
      </w:r>
      <w:r w:rsidRPr="0032163C">
        <w:rPr>
          <w:b/>
          <w:noProof/>
          <w:lang w:val="fr-BE" w:eastAsia="nl-BE"/>
        </w:rPr>
        <w:tab/>
        <w:t>Surdosage</w:t>
      </w:r>
    </w:p>
    <w:p w14:paraId="1F5916A4" w14:textId="77777777" w:rsidR="0032163C" w:rsidRPr="0032163C" w:rsidRDefault="0032163C" w:rsidP="0032163C">
      <w:pPr>
        <w:keepNext/>
        <w:suppressAutoHyphens/>
        <w:rPr>
          <w:noProof/>
          <w:lang w:val="fr-BE" w:eastAsia="nl-BE"/>
        </w:rPr>
      </w:pPr>
    </w:p>
    <w:p w14:paraId="37C666EC" w14:textId="77777777" w:rsidR="0032163C" w:rsidRPr="0032163C" w:rsidRDefault="0032163C" w:rsidP="0032163C">
      <w:pPr>
        <w:suppressAutoHyphens/>
        <w:rPr>
          <w:noProof/>
          <w:lang w:val="fr-BE" w:eastAsia="nl-BE"/>
        </w:rPr>
      </w:pPr>
      <w:r w:rsidRPr="0032163C">
        <w:rPr>
          <w:noProof/>
          <w:lang w:val="fr-BE" w:eastAsia="nl-BE"/>
        </w:rPr>
        <w:t>Des doses uniques allant jusqu’à 6 mg/kg ont été administrées par voie intraveineuse au cours des études cliniques sans toxicité dose-limitante. En cas de surdosage, il est recommandé que le patient soit surveillé afin de détecter tout signe ou symptôme évoquant des effets indésirables et qu’un traitement symptomatique approprié soit immédiatement instauré.</w:t>
      </w:r>
    </w:p>
    <w:p w14:paraId="5167414D" w14:textId="77777777" w:rsidR="0032163C" w:rsidRPr="0032163C" w:rsidRDefault="0032163C" w:rsidP="0032163C">
      <w:pPr>
        <w:suppressAutoHyphens/>
        <w:rPr>
          <w:noProof/>
          <w:lang w:val="fr-BE" w:eastAsia="nl-BE"/>
        </w:rPr>
      </w:pPr>
    </w:p>
    <w:p w14:paraId="01411173" w14:textId="77777777" w:rsidR="0032163C" w:rsidRPr="0032163C" w:rsidRDefault="0032163C" w:rsidP="0032163C">
      <w:pPr>
        <w:suppressAutoHyphens/>
        <w:rPr>
          <w:noProof/>
          <w:lang w:val="fr-BE" w:eastAsia="nl-BE"/>
        </w:rPr>
      </w:pPr>
    </w:p>
    <w:p w14:paraId="38472086" w14:textId="77777777" w:rsidR="0032163C" w:rsidRPr="0032163C" w:rsidRDefault="0032163C" w:rsidP="0032163C">
      <w:pPr>
        <w:keepNext/>
        <w:ind w:left="567" w:hanging="567"/>
        <w:outlineLvl w:val="1"/>
        <w:rPr>
          <w:b/>
          <w:bCs/>
          <w:noProof/>
          <w:lang w:val="fr-BE" w:eastAsia="nl-BE"/>
        </w:rPr>
      </w:pPr>
      <w:r w:rsidRPr="0032163C">
        <w:rPr>
          <w:b/>
          <w:bCs/>
          <w:noProof/>
          <w:lang w:val="fr-BE" w:eastAsia="nl-BE"/>
        </w:rPr>
        <w:t>5.</w:t>
      </w:r>
      <w:r w:rsidRPr="0032163C">
        <w:rPr>
          <w:b/>
          <w:bCs/>
          <w:noProof/>
          <w:lang w:val="fr-BE" w:eastAsia="nl-BE"/>
        </w:rPr>
        <w:tab/>
        <w:t>PROPRIETÉS PHARMACOLOGIQUES</w:t>
      </w:r>
    </w:p>
    <w:p w14:paraId="1BB793EB" w14:textId="77777777" w:rsidR="0032163C" w:rsidRPr="0032163C" w:rsidRDefault="0032163C" w:rsidP="0032163C">
      <w:pPr>
        <w:keepNext/>
        <w:suppressAutoHyphens/>
        <w:rPr>
          <w:noProof/>
          <w:lang w:val="fr-BE" w:eastAsia="nl-BE"/>
        </w:rPr>
      </w:pPr>
    </w:p>
    <w:p w14:paraId="6CB25823" w14:textId="77777777" w:rsidR="0032163C" w:rsidRPr="0032163C" w:rsidRDefault="0032163C" w:rsidP="0032163C">
      <w:pPr>
        <w:keepNext/>
        <w:suppressAutoHyphens/>
        <w:ind w:left="567" w:hanging="567"/>
        <w:outlineLvl w:val="2"/>
        <w:rPr>
          <w:b/>
          <w:noProof/>
          <w:lang w:val="fr-BE" w:eastAsia="nl-BE"/>
        </w:rPr>
      </w:pPr>
      <w:r w:rsidRPr="0032163C">
        <w:rPr>
          <w:b/>
          <w:noProof/>
          <w:lang w:val="fr-BE" w:eastAsia="nl-BE"/>
        </w:rPr>
        <w:t>5.1</w:t>
      </w:r>
      <w:r w:rsidRPr="0032163C">
        <w:rPr>
          <w:b/>
          <w:noProof/>
          <w:lang w:val="fr-BE" w:eastAsia="nl-BE"/>
        </w:rPr>
        <w:tab/>
        <w:t>Propriétés pharmacodynamiques</w:t>
      </w:r>
    </w:p>
    <w:p w14:paraId="10EC38A5" w14:textId="77777777" w:rsidR="0032163C" w:rsidRPr="0032163C" w:rsidRDefault="0032163C" w:rsidP="0032163C">
      <w:pPr>
        <w:keepNext/>
        <w:suppressAutoHyphens/>
        <w:rPr>
          <w:noProof/>
          <w:lang w:val="fr-BE" w:eastAsia="nl-BE"/>
        </w:rPr>
      </w:pPr>
    </w:p>
    <w:p w14:paraId="5145C438" w14:textId="77777777" w:rsidR="0032163C" w:rsidRPr="0032163C" w:rsidRDefault="0032163C" w:rsidP="0032163C">
      <w:pPr>
        <w:suppressAutoHyphens/>
        <w:rPr>
          <w:noProof/>
          <w:lang w:val="fr-BE" w:eastAsia="nl-BE"/>
        </w:rPr>
      </w:pPr>
      <w:r w:rsidRPr="0032163C">
        <w:rPr>
          <w:noProof/>
          <w:lang w:val="fr-BE" w:eastAsia="nl-BE"/>
        </w:rPr>
        <w:t>Classe pharmacothérapeutique : Immunosuppresseurs, inhibiteurs d’interleukine, Code ATC : L04AC05.</w:t>
      </w:r>
    </w:p>
    <w:p w14:paraId="7C856D9C" w14:textId="77777777" w:rsidR="0032163C" w:rsidRPr="0032163C" w:rsidRDefault="0032163C" w:rsidP="0032163C">
      <w:pPr>
        <w:suppressAutoHyphens/>
        <w:rPr>
          <w:noProof/>
          <w:lang w:val="fr-BE" w:eastAsia="nl-BE"/>
        </w:rPr>
      </w:pPr>
    </w:p>
    <w:p w14:paraId="25CAEEA3" w14:textId="77777777" w:rsidR="0032163C" w:rsidRPr="0032163C" w:rsidRDefault="0032163C" w:rsidP="0032163C">
      <w:pPr>
        <w:suppressAutoHyphens/>
        <w:rPr>
          <w:i/>
          <w:iCs/>
          <w:noProof/>
          <w:lang w:val="fr-BE" w:eastAsia="nl-BE"/>
        </w:rPr>
      </w:pPr>
    </w:p>
    <w:p w14:paraId="7531AB85" w14:textId="77777777" w:rsidR="0032163C" w:rsidRPr="0032163C" w:rsidRDefault="0032163C" w:rsidP="0032163C">
      <w:pPr>
        <w:keepNext/>
        <w:rPr>
          <w:noProof/>
          <w:u w:val="single"/>
          <w:lang w:val="fr-BE" w:eastAsia="nl-BE"/>
        </w:rPr>
      </w:pPr>
      <w:r w:rsidRPr="0032163C">
        <w:rPr>
          <w:noProof/>
          <w:u w:val="single"/>
          <w:lang w:val="fr-BE" w:eastAsia="nl-BE"/>
        </w:rPr>
        <w:t>Mécanisme d’action</w:t>
      </w:r>
    </w:p>
    <w:p w14:paraId="0D8DF206" w14:textId="77777777" w:rsidR="0032163C" w:rsidRPr="0032163C" w:rsidRDefault="0032163C" w:rsidP="0032163C">
      <w:pPr>
        <w:suppressAutoHyphens/>
        <w:rPr>
          <w:noProof/>
          <w:lang w:val="fr-BE" w:eastAsia="nl-BE"/>
        </w:rPr>
      </w:pPr>
      <w:r w:rsidRPr="0032163C">
        <w:rPr>
          <w:noProof/>
          <w:lang w:val="fr-BE" w:eastAsia="nl-BE"/>
        </w:rPr>
        <w:t>L’ustekinumab est un anticorps monoclonal IgG1</w:t>
      </w:r>
      <w:r w:rsidRPr="0032163C">
        <w:rPr>
          <w:noProof/>
          <w:lang w:val="fr-BE"/>
        </w:rPr>
        <w:t>κ</w:t>
      </w:r>
      <w:r w:rsidRPr="0032163C">
        <w:rPr>
          <w:noProof/>
          <w:lang w:val="fr-BE" w:eastAsia="nl-BE"/>
        </w:rPr>
        <w:t xml:space="preserve"> entièrement humain qui se lie spécifiquement à la sous-unité protéique p40 commune aux cytokines humaines interleukine (IL)-12 et IL-23. L’ustekinumab inhibe la bioactivité de l’IL-12 et de l’IL-23 humaines en empêchant la p40 de se lier </w:t>
      </w:r>
      <w:r w:rsidRPr="0032163C">
        <w:rPr>
          <w:noProof/>
          <w:lang w:val="fr-BE" w:eastAsia="nl-BE"/>
        </w:rPr>
        <w:lastRenderedPageBreak/>
        <w:t>au récepteur protéique IL-12R</w:t>
      </w:r>
      <w:r w:rsidRPr="0032163C">
        <w:rPr>
          <w:noProof/>
          <w:lang w:val="fr-BE"/>
        </w:rPr>
        <w:t>β</w:t>
      </w:r>
      <w:r w:rsidRPr="0032163C">
        <w:rPr>
          <w:noProof/>
          <w:lang w:val="fr-BE" w:eastAsia="nl-BE"/>
        </w:rPr>
        <w:t>1 exprimé à la surface de cellules immunitaires. L’ustekinumab ne peut pas se lier à l’IL-12 ou à l’IL-23 si elles sont préalablement fixées à leurs récepteurs cellulaires de surface IL-12R</w:t>
      </w:r>
      <w:r w:rsidRPr="0032163C">
        <w:rPr>
          <w:noProof/>
          <w:lang w:val="fr-BE"/>
        </w:rPr>
        <w:t>β</w:t>
      </w:r>
      <w:r w:rsidRPr="0032163C">
        <w:rPr>
          <w:noProof/>
          <w:lang w:val="fr-BE" w:eastAsia="nl-BE"/>
        </w:rPr>
        <w:t>1. Il est donc peu probable que l’ustekinumab contribue à la cytotoxicité médiée par le complément ou par les anticorps des cellules comportant des récepteurs à l’IL-12 et/ou IL-23. IL-12 et IL-23 sont des cytokines hétérodimériques sécrétées par des cellules présentatrices d’antigènes activées telles que les macrophages et les cellules dendritiques. Chacune des cytokines participent aux fonctions immunitaires ; l’IL-12 stimule les cellules natural killer (NK) et conduit à la différenciation des lymphocytes T CD4+ vers le phénotype T helper 1 (Th1), l’IL-23 induit la différenciation en lymphocyte T helper 17 (Th17). Cependant, une anomalie de la régulation des IL-12 et IL-23 a été associée à des maladies à médiation immunitaire, telles que le psoriasis, le rhumatisme psoriasique et la maladie de Crohn.</w:t>
      </w:r>
    </w:p>
    <w:p w14:paraId="198A8874" w14:textId="77777777" w:rsidR="0032163C" w:rsidRPr="0032163C" w:rsidRDefault="0032163C" w:rsidP="0032163C">
      <w:pPr>
        <w:suppressAutoHyphens/>
        <w:rPr>
          <w:noProof/>
          <w:lang w:val="fr-BE" w:eastAsia="nl-BE"/>
        </w:rPr>
      </w:pPr>
    </w:p>
    <w:p w14:paraId="72A18D6C" w14:textId="77777777" w:rsidR="0032163C" w:rsidRPr="0032163C" w:rsidRDefault="0032163C" w:rsidP="0032163C">
      <w:pPr>
        <w:suppressAutoHyphens/>
        <w:rPr>
          <w:noProof/>
          <w:lang w:val="fr-BE" w:eastAsia="nl-BE"/>
        </w:rPr>
      </w:pPr>
      <w:r w:rsidRPr="0032163C">
        <w:rPr>
          <w:noProof/>
          <w:lang w:val="fr-BE" w:eastAsia="nl-BE"/>
        </w:rPr>
        <w:t>En se fixant à la sous-unité p40 commune aux IL-12 et IL-23, l’ustekinumab peut exercer ses effets cliniques à la fois sur le psoriasis, sur le rhumatisme psoriasique et sur la maladie de Crohn et par inhibition des voies cytokiniques Th1 et Th17, qui occupent une place centrale dans la physiopathologie de ces maladies.</w:t>
      </w:r>
    </w:p>
    <w:p w14:paraId="3ABB6CC8" w14:textId="77777777" w:rsidR="0032163C" w:rsidRPr="0032163C" w:rsidRDefault="0032163C" w:rsidP="0032163C">
      <w:pPr>
        <w:rPr>
          <w:noProof/>
          <w:lang w:val="fr-BE" w:eastAsia="nl-BE"/>
        </w:rPr>
      </w:pPr>
    </w:p>
    <w:p w14:paraId="43491AEF" w14:textId="77777777" w:rsidR="0032163C" w:rsidRPr="0032163C" w:rsidRDefault="0032163C" w:rsidP="0032163C">
      <w:pPr>
        <w:rPr>
          <w:noProof/>
          <w:lang w:val="fr-BE" w:eastAsia="nl-BE"/>
        </w:rPr>
      </w:pPr>
      <w:r w:rsidRPr="0032163C">
        <w:rPr>
          <w:noProof/>
          <w:lang w:val="fr-BE" w:eastAsia="nl-BE"/>
        </w:rPr>
        <w:t>Chez les patients atteints de la maladie de Crohn, le traitement par ustekinumab a conduit durant la phase d’induction à une diminution des marqueurs inflammatoires, incluant la protéine C-réactive (CRP) et la calprotectine fécale, qui s’est maintenue tout au long de la phase d’entretien.</w:t>
      </w:r>
      <w:r w:rsidRPr="0032163C">
        <w:rPr>
          <w:noProof/>
          <w:lang w:val="fr-BE"/>
        </w:rPr>
        <w:t xml:space="preserve"> </w:t>
      </w:r>
      <w:r w:rsidRPr="0032163C">
        <w:rPr>
          <w:noProof/>
          <w:lang w:val="fr-BE" w:eastAsia="nl-BE"/>
        </w:rPr>
        <w:t>La CRP a été mesurée pendant l’étude d’extension et les diminutions observées pendant l’entretien ont été généralement maintenues jusqu’à la semaine 252.</w:t>
      </w:r>
    </w:p>
    <w:p w14:paraId="669B1A57" w14:textId="77777777" w:rsidR="0032163C" w:rsidRPr="0032163C" w:rsidRDefault="0032163C" w:rsidP="0032163C">
      <w:pPr>
        <w:rPr>
          <w:noProof/>
          <w:lang w:val="fr-BE" w:eastAsia="nl-BE"/>
        </w:rPr>
      </w:pPr>
    </w:p>
    <w:p w14:paraId="674E5B70" w14:textId="77777777" w:rsidR="0032163C" w:rsidRPr="0032163C" w:rsidRDefault="0032163C" w:rsidP="0032163C">
      <w:pPr>
        <w:keepNext/>
        <w:rPr>
          <w:noProof/>
          <w:u w:val="single"/>
          <w:lang w:val="fr-BE" w:eastAsia="nl-BE"/>
        </w:rPr>
      </w:pPr>
      <w:r w:rsidRPr="0032163C">
        <w:rPr>
          <w:noProof/>
          <w:u w:val="single"/>
          <w:lang w:val="fr-BE" w:eastAsia="nl-BE"/>
        </w:rPr>
        <w:t>Immunisation</w:t>
      </w:r>
    </w:p>
    <w:p w14:paraId="4416BDBD" w14:textId="77777777" w:rsidR="0032163C" w:rsidRPr="0032163C" w:rsidRDefault="0032163C" w:rsidP="0032163C">
      <w:pPr>
        <w:rPr>
          <w:noProof/>
          <w:lang w:val="fr-BE" w:eastAsia="nl-BE"/>
        </w:rPr>
      </w:pPr>
      <w:r w:rsidRPr="0032163C">
        <w:rPr>
          <w:noProof/>
          <w:lang w:val="fr-BE" w:eastAsia="nl-BE"/>
        </w:rPr>
        <w:t>Pendant le suivi à long terme de l’étude Psoriasis 2 (PHOENIX 2), les patients adultes traités par ustekinumab pendant au moins 3,5 ans ont vu leurs réponses en anticorps vis-à-vis des vaccins pneumococcique polysaccaridique et anti-tétanique augmenter de façon similaire au groupe contrôle psoriasis non traité par voie systémique. Une proportion similaire de patients adultes a développé des taux protecteurs d’anticorps anti-pneumococciques et anti-tétaniques et les titres d’anticorps étaient similaires chez les patients traités par ustekinumab et dans le groupe contrôle.</w:t>
      </w:r>
    </w:p>
    <w:p w14:paraId="3779E4A3" w14:textId="77777777" w:rsidR="0032163C" w:rsidRPr="0032163C" w:rsidRDefault="0032163C" w:rsidP="0032163C">
      <w:pPr>
        <w:rPr>
          <w:noProof/>
          <w:lang w:val="fr-BE" w:eastAsia="nl-BE"/>
        </w:rPr>
      </w:pPr>
    </w:p>
    <w:p w14:paraId="5A45070C" w14:textId="77777777" w:rsidR="0032163C" w:rsidRPr="0032163C" w:rsidRDefault="0032163C" w:rsidP="0032163C">
      <w:pPr>
        <w:keepNext/>
        <w:rPr>
          <w:noProof/>
          <w:u w:val="single"/>
          <w:lang w:val="fr-BE" w:eastAsia="nl-BE"/>
        </w:rPr>
      </w:pPr>
      <w:r w:rsidRPr="0032163C">
        <w:rPr>
          <w:noProof/>
          <w:u w:val="single"/>
          <w:lang w:val="fr-BE" w:eastAsia="nl-BE"/>
        </w:rPr>
        <w:t>Efficacité clinique</w:t>
      </w:r>
    </w:p>
    <w:p w14:paraId="252C3C4A" w14:textId="77777777" w:rsidR="0032163C" w:rsidRPr="0032163C" w:rsidRDefault="0032163C" w:rsidP="0032163C">
      <w:pPr>
        <w:keepNext/>
        <w:rPr>
          <w:noProof/>
          <w:u w:val="single"/>
          <w:lang w:val="fr-BE" w:eastAsia="nl-BE"/>
        </w:rPr>
      </w:pPr>
    </w:p>
    <w:p w14:paraId="2D11B00F" w14:textId="77777777" w:rsidR="0032163C" w:rsidRPr="0032163C" w:rsidRDefault="0032163C" w:rsidP="0032163C">
      <w:pPr>
        <w:keepNext/>
        <w:suppressAutoHyphens/>
        <w:rPr>
          <w:noProof/>
          <w:u w:val="single"/>
          <w:lang w:val="fr-BE" w:eastAsia="nl-BE"/>
        </w:rPr>
      </w:pPr>
      <w:r w:rsidRPr="0032163C">
        <w:rPr>
          <w:noProof/>
          <w:u w:val="single"/>
          <w:lang w:val="fr-BE" w:eastAsia="nl-BE"/>
        </w:rPr>
        <w:t>Psoriasis en plaques (Adultes)</w:t>
      </w:r>
    </w:p>
    <w:p w14:paraId="1A9C0CBD" w14:textId="77777777" w:rsidR="0032163C" w:rsidRPr="0032163C" w:rsidRDefault="0032163C" w:rsidP="0032163C">
      <w:pPr>
        <w:suppressAutoHyphens/>
        <w:rPr>
          <w:noProof/>
          <w:lang w:val="fr-BE" w:eastAsia="nl-BE"/>
        </w:rPr>
      </w:pPr>
      <w:r w:rsidRPr="0032163C">
        <w:rPr>
          <w:noProof/>
          <w:lang w:val="fr-BE" w:eastAsia="nl-BE"/>
        </w:rPr>
        <w:t xml:space="preserve">La sécurité et l’efficacité de </w:t>
      </w:r>
      <w:r w:rsidRPr="0032163C">
        <w:rPr>
          <w:iCs/>
          <w:noProof/>
          <w:lang w:val="fr-BE" w:eastAsia="nl-BE"/>
        </w:rPr>
        <w:t>l’ustekinumab</w:t>
      </w:r>
      <w:r w:rsidRPr="0032163C">
        <w:rPr>
          <w:noProof/>
          <w:lang w:val="fr-BE" w:eastAsia="nl-BE"/>
        </w:rPr>
        <w:t xml:space="preserve"> ont été évaluées dans deux études randomisées, en double aveugle </w:t>
      </w:r>
      <w:r w:rsidRPr="0032163C">
        <w:rPr>
          <w:i/>
          <w:noProof/>
          <w:lang w:val="fr-BE" w:eastAsia="nl-BE"/>
        </w:rPr>
        <w:t>versus</w:t>
      </w:r>
      <w:r w:rsidRPr="0032163C">
        <w:rPr>
          <w:noProof/>
          <w:lang w:val="fr-BE" w:eastAsia="nl-BE"/>
        </w:rPr>
        <w:t xml:space="preserve"> placebo chez 1 996 patients présentant un psoriasis en plaques modéré à sévère et qui étaient candidats à la photothérapie ou à un autre traitement systémique. De plus, une étude randomisée, simple aveugle investigateur, </w:t>
      </w:r>
      <w:r w:rsidRPr="0032163C">
        <w:rPr>
          <w:i/>
          <w:noProof/>
          <w:lang w:val="fr-BE" w:eastAsia="nl-BE"/>
        </w:rPr>
        <w:t>versus</w:t>
      </w:r>
      <w:r w:rsidRPr="0032163C">
        <w:rPr>
          <w:noProof/>
          <w:lang w:val="fr-BE" w:eastAsia="nl-BE"/>
        </w:rPr>
        <w:t xml:space="preserve"> traitement actif a comparé l’ustekinumab et l’étanercept chez des patients présentant un psoriasis en plaques modéré à sévère, </w:t>
      </w:r>
      <w:r w:rsidRPr="0032163C">
        <w:rPr>
          <w:noProof/>
          <w:szCs w:val="22"/>
          <w:lang w:val="fr-BE" w:eastAsia="nl-BE"/>
        </w:rPr>
        <w:t>qui n’avaient pas répondu, ou qui présentaient une contre-indication, ou qui étaient intolérants à la ciclosporine, au MTX ou à la puvathérapie.</w:t>
      </w:r>
    </w:p>
    <w:p w14:paraId="6FA1679A" w14:textId="77777777" w:rsidR="0032163C" w:rsidRPr="0032163C" w:rsidRDefault="0032163C" w:rsidP="0032163C">
      <w:pPr>
        <w:suppressAutoHyphens/>
        <w:rPr>
          <w:noProof/>
          <w:lang w:val="fr-BE" w:eastAsia="nl-BE"/>
        </w:rPr>
      </w:pPr>
    </w:p>
    <w:p w14:paraId="1E1080F3" w14:textId="77777777" w:rsidR="0032163C" w:rsidRPr="0032163C" w:rsidRDefault="0032163C" w:rsidP="0032163C">
      <w:pPr>
        <w:suppressAutoHyphens/>
        <w:rPr>
          <w:noProof/>
          <w:lang w:val="fr-BE" w:eastAsia="nl-BE"/>
        </w:rPr>
      </w:pPr>
      <w:r w:rsidRPr="0032163C">
        <w:rPr>
          <w:noProof/>
          <w:lang w:val="fr-BE" w:eastAsia="nl-BE"/>
        </w:rPr>
        <w:t xml:space="preserve">L’étude Psoriasis 1 (PHOENIX 1) a porté sur 766 patients. 53% de ces patients n’ont pas répondu, étaient intolérants, ou avaient une contre-indication à un autre traitement systémique. Les patients randomisés dans le groupe </w:t>
      </w:r>
      <w:r w:rsidRPr="0032163C">
        <w:rPr>
          <w:iCs/>
          <w:noProof/>
          <w:lang w:val="fr-BE" w:eastAsia="nl-BE"/>
        </w:rPr>
        <w:t>ustekinumab</w:t>
      </w:r>
      <w:r w:rsidRPr="0032163C">
        <w:rPr>
          <w:noProof/>
          <w:lang w:val="fr-BE" w:eastAsia="nl-BE"/>
        </w:rPr>
        <w:t xml:space="preserve"> ont reçu une dose de 45 mg ou de 90 mg aux semaines 0 et 4 puis la même dose toutes les 12 semaines. Les patients randomisés pour recevoir un placebo aux semaines 0 et 4 ont ensuite effectué un cross-over et ont reçu </w:t>
      </w:r>
      <w:r w:rsidRPr="0032163C">
        <w:rPr>
          <w:iCs/>
          <w:noProof/>
          <w:lang w:val="fr-BE" w:eastAsia="nl-BE"/>
        </w:rPr>
        <w:t>l’ustekinumab</w:t>
      </w:r>
      <w:r w:rsidRPr="0032163C">
        <w:rPr>
          <w:noProof/>
          <w:lang w:val="fr-BE" w:eastAsia="nl-BE"/>
        </w:rPr>
        <w:t xml:space="preserve"> (45 mg ou 90 mg) aux semaines 12 et 16 puis toutes les 12 semaines. Les patients randomisés initialement dans le groupe </w:t>
      </w:r>
      <w:r w:rsidRPr="0032163C">
        <w:rPr>
          <w:iCs/>
          <w:noProof/>
          <w:lang w:val="fr-BE" w:eastAsia="nl-BE"/>
        </w:rPr>
        <w:t>ustekinumab</w:t>
      </w:r>
      <w:r w:rsidRPr="0032163C">
        <w:rPr>
          <w:noProof/>
          <w:lang w:val="fr-BE" w:eastAsia="nl-BE"/>
        </w:rPr>
        <w:t xml:space="preserve"> qui ont présenté une réponse PASI 75 (c’est-à-dire une amélioration par rapport à l’inclusion d’au moins 75% du score PASI : Psoriasis Area and Severity Index) aux semaines 28 et 40 ont été à nouveau randomisés pour recevoir </w:t>
      </w:r>
      <w:r w:rsidRPr="0032163C">
        <w:rPr>
          <w:iCs/>
          <w:noProof/>
          <w:lang w:val="fr-BE" w:eastAsia="nl-BE"/>
        </w:rPr>
        <w:t>l’ustekinumab</w:t>
      </w:r>
      <w:r w:rsidRPr="0032163C">
        <w:rPr>
          <w:noProof/>
          <w:lang w:val="fr-BE" w:eastAsia="nl-BE"/>
        </w:rPr>
        <w:t xml:space="preserve"> toutes les 12 semaines ou un placebo (c.-à-d., arrêt du traitement actif). Les patients qui ont été re-randomisés pour recevoir un placebo à la semaine 40 ont reçu à nouveau le traitement par </w:t>
      </w:r>
      <w:r w:rsidRPr="0032163C">
        <w:rPr>
          <w:iCs/>
          <w:noProof/>
          <w:lang w:val="fr-BE" w:eastAsia="nl-BE"/>
        </w:rPr>
        <w:t>l’ustekinumab</w:t>
      </w:r>
      <w:r w:rsidRPr="0032163C">
        <w:rPr>
          <w:noProof/>
          <w:lang w:val="fr-BE" w:eastAsia="nl-BE"/>
        </w:rPr>
        <w:t xml:space="preserve"> à la posologie d’origine lorsqu’ils atteignaient une baisse d’au moins 50% de l’amélioration de leur score PASI obtenue à la semaine 40. Tous les patients ont été suivis jusqu’à plus de 76 semaines après la première administration du traitement à l’étude.</w:t>
      </w:r>
    </w:p>
    <w:p w14:paraId="7A2FA372" w14:textId="77777777" w:rsidR="0032163C" w:rsidRPr="0032163C" w:rsidRDefault="0032163C" w:rsidP="0032163C">
      <w:pPr>
        <w:suppressAutoHyphens/>
        <w:rPr>
          <w:noProof/>
          <w:lang w:val="fr-BE" w:eastAsia="nl-BE"/>
        </w:rPr>
      </w:pPr>
    </w:p>
    <w:p w14:paraId="109E3CF6" w14:textId="77777777" w:rsidR="0032163C" w:rsidRPr="0032163C" w:rsidRDefault="0032163C" w:rsidP="0032163C">
      <w:pPr>
        <w:suppressAutoHyphens/>
        <w:rPr>
          <w:noProof/>
          <w:lang w:val="fr-BE" w:eastAsia="nl-BE"/>
        </w:rPr>
      </w:pPr>
      <w:r w:rsidRPr="0032163C">
        <w:rPr>
          <w:noProof/>
          <w:lang w:val="fr-BE" w:eastAsia="nl-BE"/>
        </w:rPr>
        <w:lastRenderedPageBreak/>
        <w:t xml:space="preserve">L’étude Psoriasis 2 (PHOENIX 2) a porté sur 1 230 patients. 61% de ces patients ne répondaient pas, étaient intolérants, ou avaient une contre-indication à un autre traitement systémique. Les patients randomisés dans le groupe </w:t>
      </w:r>
      <w:r w:rsidRPr="0032163C">
        <w:rPr>
          <w:iCs/>
          <w:noProof/>
          <w:lang w:val="fr-BE" w:eastAsia="nl-BE"/>
        </w:rPr>
        <w:t>ustekinumab</w:t>
      </w:r>
      <w:r w:rsidRPr="0032163C">
        <w:rPr>
          <w:noProof/>
          <w:lang w:val="fr-BE" w:eastAsia="nl-BE"/>
        </w:rPr>
        <w:t xml:space="preserve"> ont reçu des doses de 45 mg ou 90 mg aux semaines 0 et 4 suivies par une dose supplémentaire à la semaine 16. Les patients randomisés pour recevoir un placebo aux semaines 0 et 4 ont effectué un cross-over pour recevoir </w:t>
      </w:r>
      <w:r w:rsidRPr="0032163C">
        <w:rPr>
          <w:iCs/>
          <w:noProof/>
          <w:lang w:val="fr-BE" w:eastAsia="nl-BE"/>
        </w:rPr>
        <w:t>l’ustekinumab</w:t>
      </w:r>
      <w:r w:rsidRPr="0032163C">
        <w:rPr>
          <w:noProof/>
          <w:lang w:val="fr-BE" w:eastAsia="nl-BE"/>
        </w:rPr>
        <w:t xml:space="preserve"> (45 mg ou 90 mg) aux semaines 12 et 16. Tous les patients ont été suivis jusqu’à plus de 52 semaines après la première administration du traitement à l’étude.</w:t>
      </w:r>
    </w:p>
    <w:p w14:paraId="21955640" w14:textId="77777777" w:rsidR="0032163C" w:rsidRPr="0032163C" w:rsidRDefault="0032163C" w:rsidP="0032163C">
      <w:pPr>
        <w:suppressAutoHyphens/>
        <w:rPr>
          <w:noProof/>
          <w:lang w:val="fr-BE" w:eastAsia="nl-BE"/>
        </w:rPr>
      </w:pPr>
    </w:p>
    <w:p w14:paraId="791AA785" w14:textId="77777777" w:rsidR="0032163C" w:rsidRPr="0032163C" w:rsidRDefault="0032163C" w:rsidP="0032163C">
      <w:pPr>
        <w:suppressAutoHyphens/>
        <w:rPr>
          <w:noProof/>
          <w:szCs w:val="22"/>
          <w:lang w:val="fr-BE" w:eastAsia="nl-BE"/>
        </w:rPr>
      </w:pPr>
      <w:r w:rsidRPr="0032163C">
        <w:rPr>
          <w:noProof/>
          <w:lang w:val="fr-BE" w:eastAsia="nl-BE"/>
        </w:rPr>
        <w:t xml:space="preserve">L’étude Psoriasis 3 (ACCEPT) a porté sur 903 patients présentant un psoriasis modéré à sévère, </w:t>
      </w:r>
      <w:r w:rsidRPr="0032163C">
        <w:rPr>
          <w:noProof/>
          <w:szCs w:val="22"/>
          <w:lang w:val="fr-BE" w:eastAsia="nl-BE"/>
        </w:rPr>
        <w:t xml:space="preserve">qui n’avaient pas répondu, ou qui présentaient une contre-indication, ou qui étaient intolérants à un autre traitement systémique, et a comparé l’efficacité de l’ustekinumab à celle de l’étanercept et a évalué la sécurité de l’ustekinumab et celle de l’étanercept. Pendant les 12 semaines </w:t>
      </w:r>
      <w:r w:rsidRPr="0032163C">
        <w:rPr>
          <w:i/>
          <w:noProof/>
          <w:szCs w:val="22"/>
          <w:lang w:val="fr-BE" w:eastAsia="nl-BE"/>
        </w:rPr>
        <w:t>versus</w:t>
      </w:r>
      <w:r w:rsidRPr="0032163C">
        <w:rPr>
          <w:noProof/>
          <w:szCs w:val="22"/>
          <w:lang w:val="fr-BE" w:eastAsia="nl-BE"/>
        </w:rPr>
        <w:t xml:space="preserve"> traitement actif, les patients étaient randomisés pour recevoir l’étanercept (50 mg deux fois par semaine), l’ustekinumab 45 mg aux semaines 0 et 4, ou l’ustekinumab 90 mg aux semaines 0 et 4.</w:t>
      </w:r>
    </w:p>
    <w:p w14:paraId="0E998418" w14:textId="77777777" w:rsidR="0032163C" w:rsidRPr="0032163C" w:rsidRDefault="0032163C" w:rsidP="0032163C">
      <w:pPr>
        <w:suppressAutoHyphens/>
        <w:rPr>
          <w:noProof/>
          <w:lang w:val="fr-BE" w:eastAsia="nl-BE"/>
        </w:rPr>
      </w:pPr>
    </w:p>
    <w:p w14:paraId="326D3A0D" w14:textId="77777777" w:rsidR="0032163C" w:rsidRPr="0032163C" w:rsidRDefault="0032163C" w:rsidP="0032163C">
      <w:pPr>
        <w:suppressAutoHyphens/>
        <w:rPr>
          <w:noProof/>
          <w:lang w:val="fr-BE" w:eastAsia="nl-BE"/>
        </w:rPr>
      </w:pPr>
      <w:r w:rsidRPr="0032163C">
        <w:rPr>
          <w:noProof/>
          <w:lang w:val="fr-BE" w:eastAsia="nl-BE"/>
        </w:rPr>
        <w:t xml:space="preserve">Les caractéristiques de la maladie à l’inclusion étaient en général similaires pour tous les groupes traités dans les études Psoriasis 1 et 2, avec un score PASI médian de 17 à 18 à l’inclusion, une surface corporelle atteinte (SCA) médiane à l’inclusion </w:t>
      </w:r>
      <w:r w:rsidRPr="0032163C">
        <w:rPr>
          <w:noProof/>
          <w:szCs w:val="18"/>
          <w:lang w:val="fr-BE" w:eastAsia="nl-BE"/>
        </w:rPr>
        <w:t>≥ </w:t>
      </w:r>
      <w:r w:rsidRPr="0032163C">
        <w:rPr>
          <w:noProof/>
          <w:lang w:val="fr-BE" w:eastAsia="nl-BE"/>
        </w:rPr>
        <w:t>20 et un score DLQI (Dermatology Life Quality Index ou indice dermatologique de qualité de vie) médian compris entre 10 et 12. Environ un tiers (Etude Psoriasis 1) et un quart (Etude Psoriasis 2) des sujets présentaient un rhumatisme psoriasique (Rhum Pso). Un degré similaire de sévérité de la maladie a également été observé dans l’étude Psoriasis 3.</w:t>
      </w:r>
    </w:p>
    <w:p w14:paraId="2358DA71" w14:textId="77777777" w:rsidR="0032163C" w:rsidRPr="0032163C" w:rsidRDefault="0032163C" w:rsidP="0032163C">
      <w:pPr>
        <w:suppressAutoHyphens/>
        <w:rPr>
          <w:noProof/>
          <w:lang w:val="fr-BE" w:eastAsia="nl-BE"/>
        </w:rPr>
      </w:pPr>
    </w:p>
    <w:p w14:paraId="22C0F319" w14:textId="77777777" w:rsidR="0032163C" w:rsidRPr="0032163C" w:rsidRDefault="0032163C" w:rsidP="0032163C">
      <w:pPr>
        <w:suppressAutoHyphens/>
        <w:rPr>
          <w:noProof/>
          <w:lang w:val="fr-BE" w:eastAsia="nl-BE"/>
        </w:rPr>
      </w:pPr>
      <w:r w:rsidRPr="0032163C">
        <w:rPr>
          <w:noProof/>
          <w:lang w:val="fr-BE" w:eastAsia="nl-BE"/>
        </w:rPr>
        <w:t>Le critère principal de ces études était la proportion de patients qui atteignait une réponse PASI 75 à la semaine 12 par rapport à l’inclusion (voir Tableaux 2 et 3).</w:t>
      </w:r>
    </w:p>
    <w:p w14:paraId="5F3ADBF3" w14:textId="77777777" w:rsidR="0032163C" w:rsidRPr="0032163C" w:rsidRDefault="0032163C" w:rsidP="0032163C">
      <w:pPr>
        <w:rPr>
          <w:noProof/>
          <w:lang w:val="fr-BE" w:eastAsia="nl-BE"/>
        </w:rPr>
      </w:pPr>
    </w:p>
    <w:p w14:paraId="7014D942" w14:textId="77777777" w:rsidR="0032163C" w:rsidRPr="0032163C" w:rsidRDefault="0032163C" w:rsidP="0032163C">
      <w:pPr>
        <w:keepNext/>
        <w:suppressAutoHyphens/>
        <w:rPr>
          <w:b/>
          <w:bCs/>
          <w:noProof/>
          <w:lang w:val="fr-BE" w:eastAsia="nl-BE"/>
        </w:rPr>
      </w:pPr>
      <w:r w:rsidRPr="0032163C">
        <w:rPr>
          <w:b/>
          <w:bCs/>
          <w:noProof/>
          <w:lang w:val="fr-BE" w:eastAsia="nl-BE"/>
        </w:rPr>
        <w:t xml:space="preserve">Tableau 2 </w:t>
      </w:r>
      <w:r w:rsidRPr="0032163C">
        <w:rPr>
          <w:b/>
          <w:bCs/>
          <w:noProof/>
          <w:lang w:val="fr-BE" w:eastAsia="nl-BE"/>
        </w:rPr>
        <w:tab/>
        <w:t>Résumé des réponses cliniques dans l’étude Psoriasis 1 (PHOENIX 1) et l’étude Psoriasis 2 (PHOENIX 2)</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6"/>
        <w:gridCol w:w="1001"/>
        <w:gridCol w:w="1383"/>
        <w:gridCol w:w="1384"/>
        <w:gridCol w:w="1245"/>
        <w:gridCol w:w="1223"/>
      </w:tblGrid>
      <w:tr w:rsidR="0032163C" w:rsidRPr="0032163C" w14:paraId="0FEBE30C" w14:textId="77777777" w:rsidTr="00360FAC">
        <w:trPr>
          <w:cantSplit/>
          <w:jc w:val="center"/>
        </w:trPr>
        <w:tc>
          <w:tcPr>
            <w:tcW w:w="2836" w:type="dxa"/>
            <w:tcBorders>
              <w:top w:val="single" w:sz="4" w:space="0" w:color="auto"/>
              <w:left w:val="single" w:sz="4" w:space="0" w:color="auto"/>
              <w:bottom w:val="single" w:sz="4" w:space="0" w:color="auto"/>
              <w:right w:val="single" w:sz="4" w:space="0" w:color="auto"/>
            </w:tcBorders>
          </w:tcPr>
          <w:p w14:paraId="6ADFACF7" w14:textId="77777777" w:rsidR="0032163C" w:rsidRPr="0032163C" w:rsidRDefault="0032163C" w:rsidP="0032163C">
            <w:pPr>
              <w:keepNext/>
              <w:rPr>
                <w:iCs/>
                <w:noProof/>
                <w:lang w:val="fr-BE" w:eastAsia="nl-BE"/>
              </w:rPr>
            </w:pPr>
          </w:p>
        </w:tc>
        <w:tc>
          <w:tcPr>
            <w:tcW w:w="3768" w:type="dxa"/>
            <w:gridSpan w:val="3"/>
            <w:tcBorders>
              <w:top w:val="single" w:sz="4" w:space="0" w:color="auto"/>
              <w:left w:val="single" w:sz="4" w:space="0" w:color="auto"/>
              <w:bottom w:val="single" w:sz="4" w:space="0" w:color="auto"/>
              <w:right w:val="single" w:sz="4" w:space="0" w:color="auto"/>
            </w:tcBorders>
          </w:tcPr>
          <w:p w14:paraId="21FB6077" w14:textId="77777777" w:rsidR="0032163C" w:rsidRPr="0032163C" w:rsidRDefault="0032163C" w:rsidP="0032163C">
            <w:pPr>
              <w:keepNext/>
              <w:jc w:val="center"/>
              <w:rPr>
                <w:iCs/>
                <w:noProof/>
                <w:lang w:val="fr-BE" w:eastAsia="nl-BE"/>
              </w:rPr>
            </w:pPr>
            <w:r w:rsidRPr="0032163C">
              <w:rPr>
                <w:iCs/>
                <w:noProof/>
                <w:lang w:val="fr-BE" w:eastAsia="nl-BE"/>
              </w:rPr>
              <w:t>Semaine 12</w:t>
            </w:r>
          </w:p>
          <w:p w14:paraId="43B07BE3" w14:textId="77777777" w:rsidR="0032163C" w:rsidRPr="0032163C" w:rsidRDefault="0032163C" w:rsidP="0032163C">
            <w:pPr>
              <w:keepNext/>
              <w:jc w:val="center"/>
              <w:rPr>
                <w:iCs/>
                <w:noProof/>
                <w:lang w:val="fr-BE" w:eastAsia="nl-BE"/>
              </w:rPr>
            </w:pPr>
            <w:r w:rsidRPr="0032163C">
              <w:rPr>
                <w:iCs/>
                <w:noProof/>
                <w:lang w:val="fr-BE" w:eastAsia="nl-BE"/>
              </w:rPr>
              <w:t>2 doses (semaine 0 et semaine 4)</w:t>
            </w:r>
          </w:p>
        </w:tc>
        <w:tc>
          <w:tcPr>
            <w:tcW w:w="2468" w:type="dxa"/>
            <w:gridSpan w:val="2"/>
            <w:tcBorders>
              <w:top w:val="single" w:sz="4" w:space="0" w:color="auto"/>
              <w:left w:val="single" w:sz="4" w:space="0" w:color="auto"/>
              <w:bottom w:val="single" w:sz="4" w:space="0" w:color="auto"/>
              <w:right w:val="single" w:sz="4" w:space="0" w:color="auto"/>
            </w:tcBorders>
          </w:tcPr>
          <w:p w14:paraId="648D9851" w14:textId="77777777" w:rsidR="0032163C" w:rsidRPr="0032163C" w:rsidRDefault="0032163C" w:rsidP="0032163C">
            <w:pPr>
              <w:keepNext/>
              <w:jc w:val="center"/>
              <w:rPr>
                <w:iCs/>
                <w:noProof/>
                <w:lang w:val="fr-BE" w:eastAsia="nl-BE"/>
              </w:rPr>
            </w:pPr>
            <w:r w:rsidRPr="0032163C">
              <w:rPr>
                <w:iCs/>
                <w:noProof/>
                <w:lang w:val="fr-BE" w:eastAsia="nl-BE"/>
              </w:rPr>
              <w:t>Semaine 28</w:t>
            </w:r>
          </w:p>
          <w:p w14:paraId="27194800" w14:textId="77777777" w:rsidR="0032163C" w:rsidRPr="0032163C" w:rsidRDefault="0032163C" w:rsidP="0032163C">
            <w:pPr>
              <w:keepNext/>
              <w:jc w:val="center"/>
              <w:rPr>
                <w:iCs/>
                <w:noProof/>
                <w:lang w:val="fr-BE" w:eastAsia="nl-BE"/>
              </w:rPr>
            </w:pPr>
            <w:r w:rsidRPr="0032163C">
              <w:rPr>
                <w:iCs/>
                <w:noProof/>
                <w:lang w:val="fr-BE" w:eastAsia="nl-BE"/>
              </w:rPr>
              <w:t>3 doses (semaine 0, semaine 4 et semaine 16)</w:t>
            </w:r>
          </w:p>
        </w:tc>
      </w:tr>
      <w:tr w:rsidR="0032163C" w:rsidRPr="0032163C" w14:paraId="55330DA5" w14:textId="77777777" w:rsidTr="00360FAC">
        <w:trPr>
          <w:cantSplit/>
          <w:jc w:val="center"/>
        </w:trPr>
        <w:tc>
          <w:tcPr>
            <w:tcW w:w="2836" w:type="dxa"/>
            <w:tcBorders>
              <w:top w:val="single" w:sz="4" w:space="0" w:color="auto"/>
              <w:left w:val="single" w:sz="4" w:space="0" w:color="auto"/>
              <w:bottom w:val="single" w:sz="4" w:space="0" w:color="auto"/>
              <w:right w:val="single" w:sz="4" w:space="0" w:color="auto"/>
            </w:tcBorders>
          </w:tcPr>
          <w:p w14:paraId="6771FBEE" w14:textId="77777777" w:rsidR="0032163C" w:rsidRPr="0032163C" w:rsidRDefault="0032163C" w:rsidP="0032163C">
            <w:pPr>
              <w:keepNext/>
              <w:rPr>
                <w:iCs/>
                <w:noProof/>
                <w:lang w:val="fr-BE" w:eastAsia="nl-BE"/>
              </w:rPr>
            </w:pPr>
          </w:p>
        </w:tc>
        <w:tc>
          <w:tcPr>
            <w:tcW w:w="1001" w:type="dxa"/>
            <w:tcBorders>
              <w:top w:val="single" w:sz="4" w:space="0" w:color="auto"/>
              <w:left w:val="single" w:sz="4" w:space="0" w:color="auto"/>
              <w:bottom w:val="single" w:sz="4" w:space="0" w:color="auto"/>
              <w:right w:val="single" w:sz="4" w:space="0" w:color="auto"/>
            </w:tcBorders>
          </w:tcPr>
          <w:p w14:paraId="1ADAB89F" w14:textId="77777777" w:rsidR="0032163C" w:rsidRPr="0032163C" w:rsidRDefault="0032163C" w:rsidP="0032163C">
            <w:pPr>
              <w:keepNext/>
              <w:jc w:val="center"/>
              <w:rPr>
                <w:iCs/>
                <w:noProof/>
                <w:lang w:val="fr-BE" w:eastAsia="nl-BE"/>
              </w:rPr>
            </w:pPr>
            <w:r w:rsidRPr="0032163C">
              <w:rPr>
                <w:iCs/>
                <w:noProof/>
                <w:lang w:val="fr-BE" w:eastAsia="nl-BE"/>
              </w:rPr>
              <w:t>PBO</w:t>
            </w:r>
          </w:p>
        </w:tc>
        <w:tc>
          <w:tcPr>
            <w:tcW w:w="1383" w:type="dxa"/>
            <w:tcBorders>
              <w:top w:val="single" w:sz="4" w:space="0" w:color="auto"/>
              <w:left w:val="single" w:sz="4" w:space="0" w:color="auto"/>
              <w:bottom w:val="single" w:sz="4" w:space="0" w:color="auto"/>
              <w:right w:val="single" w:sz="4" w:space="0" w:color="auto"/>
            </w:tcBorders>
          </w:tcPr>
          <w:p w14:paraId="53E97976" w14:textId="77777777" w:rsidR="0032163C" w:rsidRPr="0032163C" w:rsidRDefault="0032163C" w:rsidP="0032163C">
            <w:pPr>
              <w:keepNext/>
              <w:jc w:val="center"/>
              <w:rPr>
                <w:iCs/>
                <w:noProof/>
                <w:lang w:val="fr-BE" w:eastAsia="nl-BE"/>
              </w:rPr>
            </w:pPr>
            <w:r w:rsidRPr="0032163C">
              <w:rPr>
                <w:iCs/>
                <w:noProof/>
                <w:lang w:val="fr-BE" w:eastAsia="nl-BE"/>
              </w:rPr>
              <w:t>45 mg</w:t>
            </w:r>
          </w:p>
        </w:tc>
        <w:tc>
          <w:tcPr>
            <w:tcW w:w="1384" w:type="dxa"/>
            <w:tcBorders>
              <w:top w:val="single" w:sz="4" w:space="0" w:color="auto"/>
              <w:left w:val="single" w:sz="4" w:space="0" w:color="auto"/>
              <w:bottom w:val="single" w:sz="4" w:space="0" w:color="auto"/>
              <w:right w:val="single" w:sz="4" w:space="0" w:color="auto"/>
            </w:tcBorders>
          </w:tcPr>
          <w:p w14:paraId="3EE58B91" w14:textId="77777777" w:rsidR="0032163C" w:rsidRPr="0032163C" w:rsidRDefault="0032163C" w:rsidP="0032163C">
            <w:pPr>
              <w:keepNext/>
              <w:jc w:val="center"/>
              <w:rPr>
                <w:iCs/>
                <w:noProof/>
                <w:lang w:val="fr-BE" w:eastAsia="nl-BE"/>
              </w:rPr>
            </w:pPr>
            <w:r w:rsidRPr="0032163C">
              <w:rPr>
                <w:iCs/>
                <w:noProof/>
                <w:lang w:val="fr-BE" w:eastAsia="nl-BE"/>
              </w:rPr>
              <w:t>90 mg</w:t>
            </w:r>
          </w:p>
        </w:tc>
        <w:tc>
          <w:tcPr>
            <w:tcW w:w="1245" w:type="dxa"/>
            <w:tcBorders>
              <w:top w:val="single" w:sz="4" w:space="0" w:color="auto"/>
              <w:left w:val="single" w:sz="4" w:space="0" w:color="auto"/>
              <w:bottom w:val="single" w:sz="4" w:space="0" w:color="auto"/>
              <w:right w:val="single" w:sz="4" w:space="0" w:color="auto"/>
            </w:tcBorders>
          </w:tcPr>
          <w:p w14:paraId="07282281" w14:textId="77777777" w:rsidR="0032163C" w:rsidRPr="0032163C" w:rsidRDefault="0032163C" w:rsidP="0032163C">
            <w:pPr>
              <w:keepNext/>
              <w:jc w:val="center"/>
              <w:rPr>
                <w:iCs/>
                <w:noProof/>
                <w:lang w:val="fr-BE" w:eastAsia="nl-BE"/>
              </w:rPr>
            </w:pPr>
            <w:r w:rsidRPr="0032163C">
              <w:rPr>
                <w:iCs/>
                <w:noProof/>
                <w:lang w:val="fr-BE" w:eastAsia="nl-BE"/>
              </w:rPr>
              <w:t>45 mg</w:t>
            </w:r>
          </w:p>
        </w:tc>
        <w:tc>
          <w:tcPr>
            <w:tcW w:w="1223" w:type="dxa"/>
            <w:tcBorders>
              <w:top w:val="single" w:sz="4" w:space="0" w:color="auto"/>
              <w:left w:val="single" w:sz="4" w:space="0" w:color="auto"/>
              <w:bottom w:val="single" w:sz="4" w:space="0" w:color="auto"/>
              <w:right w:val="single" w:sz="4" w:space="0" w:color="auto"/>
            </w:tcBorders>
          </w:tcPr>
          <w:p w14:paraId="29C066C3" w14:textId="77777777" w:rsidR="0032163C" w:rsidRPr="0032163C" w:rsidRDefault="0032163C" w:rsidP="0032163C">
            <w:pPr>
              <w:keepNext/>
              <w:jc w:val="center"/>
              <w:rPr>
                <w:iCs/>
                <w:noProof/>
                <w:lang w:val="fr-BE" w:eastAsia="nl-BE"/>
              </w:rPr>
            </w:pPr>
            <w:r w:rsidRPr="0032163C">
              <w:rPr>
                <w:iCs/>
                <w:noProof/>
                <w:lang w:val="fr-BE" w:eastAsia="nl-BE"/>
              </w:rPr>
              <w:t>90 mg</w:t>
            </w:r>
          </w:p>
        </w:tc>
      </w:tr>
      <w:tr w:rsidR="0032163C" w:rsidRPr="0032163C" w14:paraId="59A9FB36" w14:textId="77777777" w:rsidTr="00360FAC">
        <w:trPr>
          <w:cantSplit/>
          <w:jc w:val="center"/>
        </w:trPr>
        <w:tc>
          <w:tcPr>
            <w:tcW w:w="2836" w:type="dxa"/>
            <w:tcBorders>
              <w:top w:val="single" w:sz="4" w:space="0" w:color="auto"/>
              <w:left w:val="single" w:sz="4" w:space="0" w:color="auto"/>
              <w:bottom w:val="single" w:sz="4" w:space="0" w:color="auto"/>
              <w:right w:val="single" w:sz="4" w:space="0" w:color="auto"/>
            </w:tcBorders>
          </w:tcPr>
          <w:p w14:paraId="229F65BC" w14:textId="77777777" w:rsidR="0032163C" w:rsidRPr="0032163C" w:rsidRDefault="0032163C" w:rsidP="0032163C">
            <w:pPr>
              <w:keepNext/>
              <w:widowControl w:val="0"/>
              <w:rPr>
                <w:b/>
                <w:bCs/>
                <w:iCs/>
                <w:noProof/>
                <w:lang w:val="fr-BE" w:eastAsia="nl-BE"/>
              </w:rPr>
            </w:pPr>
            <w:r w:rsidRPr="0032163C">
              <w:rPr>
                <w:b/>
                <w:bCs/>
                <w:iCs/>
                <w:noProof/>
                <w:lang w:val="fr-BE" w:eastAsia="nl-BE"/>
              </w:rPr>
              <w:t>Etude Psoriasis 1</w:t>
            </w:r>
          </w:p>
        </w:tc>
        <w:tc>
          <w:tcPr>
            <w:tcW w:w="1001" w:type="dxa"/>
            <w:tcBorders>
              <w:top w:val="single" w:sz="4" w:space="0" w:color="auto"/>
              <w:left w:val="single" w:sz="4" w:space="0" w:color="auto"/>
              <w:bottom w:val="single" w:sz="4" w:space="0" w:color="auto"/>
              <w:right w:val="single" w:sz="4" w:space="0" w:color="auto"/>
            </w:tcBorders>
          </w:tcPr>
          <w:p w14:paraId="580E9B43" w14:textId="77777777" w:rsidR="0032163C" w:rsidRPr="0032163C" w:rsidRDefault="0032163C" w:rsidP="0032163C">
            <w:pPr>
              <w:keepNext/>
              <w:jc w:val="center"/>
              <w:rPr>
                <w:iCs/>
                <w:noProof/>
                <w:lang w:val="fr-BE" w:eastAsia="nl-BE"/>
              </w:rPr>
            </w:pPr>
          </w:p>
        </w:tc>
        <w:tc>
          <w:tcPr>
            <w:tcW w:w="1383" w:type="dxa"/>
            <w:tcBorders>
              <w:top w:val="single" w:sz="4" w:space="0" w:color="auto"/>
              <w:left w:val="single" w:sz="4" w:space="0" w:color="auto"/>
              <w:bottom w:val="single" w:sz="4" w:space="0" w:color="auto"/>
              <w:right w:val="single" w:sz="4" w:space="0" w:color="auto"/>
            </w:tcBorders>
          </w:tcPr>
          <w:p w14:paraId="43673B7F" w14:textId="77777777" w:rsidR="0032163C" w:rsidRPr="0032163C" w:rsidRDefault="0032163C" w:rsidP="0032163C">
            <w:pPr>
              <w:keepNext/>
              <w:jc w:val="center"/>
              <w:rPr>
                <w:iCs/>
                <w:noProof/>
                <w:lang w:val="fr-BE" w:eastAsia="nl-BE"/>
              </w:rPr>
            </w:pPr>
          </w:p>
        </w:tc>
        <w:tc>
          <w:tcPr>
            <w:tcW w:w="1384" w:type="dxa"/>
            <w:tcBorders>
              <w:top w:val="single" w:sz="4" w:space="0" w:color="auto"/>
              <w:left w:val="single" w:sz="4" w:space="0" w:color="auto"/>
              <w:bottom w:val="single" w:sz="4" w:space="0" w:color="auto"/>
              <w:right w:val="single" w:sz="4" w:space="0" w:color="auto"/>
            </w:tcBorders>
          </w:tcPr>
          <w:p w14:paraId="6A624F06" w14:textId="77777777" w:rsidR="0032163C" w:rsidRPr="0032163C" w:rsidRDefault="0032163C" w:rsidP="0032163C">
            <w:pPr>
              <w:keepNext/>
              <w:jc w:val="center"/>
              <w:rPr>
                <w:iCs/>
                <w:noProof/>
                <w:lang w:val="fr-BE" w:eastAsia="nl-BE"/>
              </w:rPr>
            </w:pPr>
          </w:p>
        </w:tc>
        <w:tc>
          <w:tcPr>
            <w:tcW w:w="1245" w:type="dxa"/>
            <w:tcBorders>
              <w:top w:val="single" w:sz="4" w:space="0" w:color="auto"/>
              <w:left w:val="single" w:sz="4" w:space="0" w:color="auto"/>
              <w:bottom w:val="single" w:sz="4" w:space="0" w:color="auto"/>
              <w:right w:val="single" w:sz="4" w:space="0" w:color="auto"/>
            </w:tcBorders>
          </w:tcPr>
          <w:p w14:paraId="587E9BDA" w14:textId="77777777" w:rsidR="0032163C" w:rsidRPr="0032163C" w:rsidRDefault="0032163C" w:rsidP="0032163C">
            <w:pPr>
              <w:keepNext/>
              <w:jc w:val="center"/>
              <w:rPr>
                <w:iCs/>
                <w:noProof/>
                <w:lang w:val="fr-BE" w:eastAsia="nl-BE"/>
              </w:rPr>
            </w:pPr>
          </w:p>
        </w:tc>
        <w:tc>
          <w:tcPr>
            <w:tcW w:w="1223" w:type="dxa"/>
            <w:tcBorders>
              <w:top w:val="single" w:sz="4" w:space="0" w:color="auto"/>
              <w:left w:val="single" w:sz="4" w:space="0" w:color="auto"/>
              <w:bottom w:val="single" w:sz="4" w:space="0" w:color="auto"/>
              <w:right w:val="single" w:sz="4" w:space="0" w:color="auto"/>
            </w:tcBorders>
          </w:tcPr>
          <w:p w14:paraId="0C2DF202" w14:textId="77777777" w:rsidR="0032163C" w:rsidRPr="0032163C" w:rsidRDefault="0032163C" w:rsidP="0032163C">
            <w:pPr>
              <w:keepNext/>
              <w:jc w:val="center"/>
              <w:rPr>
                <w:iCs/>
                <w:noProof/>
                <w:lang w:val="fr-BE" w:eastAsia="nl-BE"/>
              </w:rPr>
            </w:pPr>
          </w:p>
        </w:tc>
      </w:tr>
      <w:tr w:rsidR="0032163C" w:rsidRPr="0032163C" w14:paraId="210CC538" w14:textId="77777777" w:rsidTr="00360FAC">
        <w:trPr>
          <w:cantSplit/>
          <w:jc w:val="center"/>
        </w:trPr>
        <w:tc>
          <w:tcPr>
            <w:tcW w:w="2836" w:type="dxa"/>
            <w:tcBorders>
              <w:top w:val="single" w:sz="4" w:space="0" w:color="auto"/>
              <w:left w:val="single" w:sz="4" w:space="0" w:color="auto"/>
              <w:bottom w:val="single" w:sz="4" w:space="0" w:color="auto"/>
              <w:right w:val="single" w:sz="4" w:space="0" w:color="auto"/>
            </w:tcBorders>
          </w:tcPr>
          <w:p w14:paraId="69172134" w14:textId="77777777" w:rsidR="0032163C" w:rsidRPr="0032163C" w:rsidRDefault="0032163C" w:rsidP="0032163C">
            <w:pPr>
              <w:rPr>
                <w:iCs/>
                <w:noProof/>
                <w:lang w:val="fr-BE" w:eastAsia="nl-BE"/>
              </w:rPr>
            </w:pPr>
            <w:r w:rsidRPr="0032163C">
              <w:rPr>
                <w:noProof/>
                <w:lang w:val="fr-BE" w:eastAsia="nl-BE"/>
              </w:rPr>
              <w:t>Nombre de patients randomisés</w:t>
            </w:r>
          </w:p>
        </w:tc>
        <w:tc>
          <w:tcPr>
            <w:tcW w:w="1001" w:type="dxa"/>
            <w:tcBorders>
              <w:top w:val="single" w:sz="4" w:space="0" w:color="auto"/>
              <w:left w:val="single" w:sz="4" w:space="0" w:color="auto"/>
              <w:bottom w:val="single" w:sz="4" w:space="0" w:color="auto"/>
              <w:right w:val="single" w:sz="4" w:space="0" w:color="auto"/>
            </w:tcBorders>
            <w:vAlign w:val="center"/>
          </w:tcPr>
          <w:p w14:paraId="3761B8E2" w14:textId="77777777" w:rsidR="0032163C" w:rsidRPr="0032163C" w:rsidRDefault="0032163C" w:rsidP="0032163C">
            <w:pPr>
              <w:jc w:val="center"/>
              <w:rPr>
                <w:iCs/>
                <w:noProof/>
                <w:lang w:val="fr-BE" w:eastAsia="nl-BE"/>
              </w:rPr>
            </w:pPr>
            <w:r w:rsidRPr="0032163C">
              <w:rPr>
                <w:noProof/>
                <w:lang w:val="fr-BE" w:eastAsia="nl-BE"/>
              </w:rPr>
              <w:t>255</w:t>
            </w:r>
          </w:p>
        </w:tc>
        <w:tc>
          <w:tcPr>
            <w:tcW w:w="1383" w:type="dxa"/>
            <w:tcBorders>
              <w:top w:val="single" w:sz="4" w:space="0" w:color="auto"/>
              <w:left w:val="single" w:sz="4" w:space="0" w:color="auto"/>
              <w:bottom w:val="single" w:sz="4" w:space="0" w:color="auto"/>
              <w:right w:val="single" w:sz="4" w:space="0" w:color="auto"/>
            </w:tcBorders>
            <w:vAlign w:val="center"/>
          </w:tcPr>
          <w:p w14:paraId="3AFE8CA5" w14:textId="77777777" w:rsidR="0032163C" w:rsidRPr="0032163C" w:rsidRDefault="0032163C" w:rsidP="0032163C">
            <w:pPr>
              <w:jc w:val="center"/>
              <w:rPr>
                <w:iCs/>
                <w:noProof/>
                <w:lang w:val="fr-BE" w:eastAsia="nl-BE"/>
              </w:rPr>
            </w:pPr>
            <w:r w:rsidRPr="0032163C">
              <w:rPr>
                <w:noProof/>
                <w:lang w:val="fr-BE" w:eastAsia="nl-BE"/>
              </w:rPr>
              <w:t>255</w:t>
            </w:r>
          </w:p>
        </w:tc>
        <w:tc>
          <w:tcPr>
            <w:tcW w:w="1384" w:type="dxa"/>
            <w:tcBorders>
              <w:top w:val="single" w:sz="4" w:space="0" w:color="auto"/>
              <w:left w:val="single" w:sz="4" w:space="0" w:color="auto"/>
              <w:bottom w:val="single" w:sz="4" w:space="0" w:color="auto"/>
              <w:right w:val="single" w:sz="4" w:space="0" w:color="auto"/>
            </w:tcBorders>
            <w:vAlign w:val="center"/>
          </w:tcPr>
          <w:p w14:paraId="526667EA" w14:textId="77777777" w:rsidR="0032163C" w:rsidRPr="0032163C" w:rsidRDefault="0032163C" w:rsidP="0032163C">
            <w:pPr>
              <w:jc w:val="center"/>
              <w:rPr>
                <w:iCs/>
                <w:noProof/>
                <w:lang w:val="fr-BE" w:eastAsia="nl-BE"/>
              </w:rPr>
            </w:pPr>
            <w:r w:rsidRPr="0032163C">
              <w:rPr>
                <w:noProof/>
                <w:lang w:val="fr-BE" w:eastAsia="nl-BE"/>
              </w:rPr>
              <w:t>256</w:t>
            </w:r>
          </w:p>
        </w:tc>
        <w:tc>
          <w:tcPr>
            <w:tcW w:w="1245" w:type="dxa"/>
            <w:tcBorders>
              <w:top w:val="single" w:sz="4" w:space="0" w:color="auto"/>
              <w:left w:val="single" w:sz="4" w:space="0" w:color="auto"/>
              <w:bottom w:val="single" w:sz="4" w:space="0" w:color="auto"/>
              <w:right w:val="single" w:sz="4" w:space="0" w:color="auto"/>
            </w:tcBorders>
            <w:vAlign w:val="center"/>
          </w:tcPr>
          <w:p w14:paraId="3DAD4AE8" w14:textId="77777777" w:rsidR="0032163C" w:rsidRPr="0032163C" w:rsidRDefault="0032163C" w:rsidP="0032163C">
            <w:pPr>
              <w:jc w:val="center"/>
              <w:rPr>
                <w:iCs/>
                <w:noProof/>
                <w:lang w:val="fr-BE" w:eastAsia="nl-BE"/>
              </w:rPr>
            </w:pPr>
            <w:r w:rsidRPr="0032163C">
              <w:rPr>
                <w:noProof/>
                <w:lang w:val="fr-BE" w:eastAsia="nl-BE"/>
              </w:rPr>
              <w:t>250</w:t>
            </w:r>
          </w:p>
        </w:tc>
        <w:tc>
          <w:tcPr>
            <w:tcW w:w="1223" w:type="dxa"/>
            <w:tcBorders>
              <w:top w:val="single" w:sz="4" w:space="0" w:color="auto"/>
              <w:left w:val="single" w:sz="4" w:space="0" w:color="auto"/>
              <w:bottom w:val="single" w:sz="4" w:space="0" w:color="auto"/>
              <w:right w:val="single" w:sz="4" w:space="0" w:color="auto"/>
            </w:tcBorders>
            <w:vAlign w:val="center"/>
          </w:tcPr>
          <w:p w14:paraId="3C1F8A63" w14:textId="77777777" w:rsidR="0032163C" w:rsidRPr="0032163C" w:rsidRDefault="0032163C" w:rsidP="0032163C">
            <w:pPr>
              <w:jc w:val="center"/>
              <w:rPr>
                <w:iCs/>
                <w:noProof/>
                <w:lang w:val="fr-BE" w:eastAsia="nl-BE"/>
              </w:rPr>
            </w:pPr>
            <w:r w:rsidRPr="0032163C">
              <w:rPr>
                <w:noProof/>
                <w:lang w:val="fr-BE" w:eastAsia="nl-BE"/>
              </w:rPr>
              <w:t>243</w:t>
            </w:r>
          </w:p>
        </w:tc>
      </w:tr>
      <w:tr w:rsidR="0032163C" w:rsidRPr="0032163C" w14:paraId="1F42F8AD" w14:textId="77777777" w:rsidTr="00360FAC">
        <w:trPr>
          <w:cantSplit/>
          <w:jc w:val="center"/>
        </w:trPr>
        <w:tc>
          <w:tcPr>
            <w:tcW w:w="2836" w:type="dxa"/>
            <w:tcBorders>
              <w:top w:val="single" w:sz="4" w:space="0" w:color="auto"/>
              <w:left w:val="single" w:sz="4" w:space="0" w:color="auto"/>
              <w:bottom w:val="single" w:sz="4" w:space="0" w:color="auto"/>
              <w:right w:val="single" w:sz="4" w:space="0" w:color="auto"/>
            </w:tcBorders>
            <w:vAlign w:val="bottom"/>
          </w:tcPr>
          <w:p w14:paraId="01F6B33D" w14:textId="77777777" w:rsidR="0032163C" w:rsidRPr="0032163C" w:rsidRDefault="0032163C" w:rsidP="0032163C">
            <w:pPr>
              <w:widowControl w:val="0"/>
              <w:rPr>
                <w:iCs/>
                <w:noProof/>
                <w:lang w:val="fr-BE" w:eastAsia="nl-BE"/>
              </w:rPr>
            </w:pPr>
            <w:r w:rsidRPr="0032163C">
              <w:rPr>
                <w:noProof/>
                <w:snapToGrid w:val="0"/>
                <w:lang w:val="fr-BE" w:eastAsia="nl-BE"/>
              </w:rPr>
              <w:t xml:space="preserve">Réponse PASI 50 N (%) </w:t>
            </w:r>
          </w:p>
        </w:tc>
        <w:tc>
          <w:tcPr>
            <w:tcW w:w="1001" w:type="dxa"/>
            <w:tcBorders>
              <w:top w:val="single" w:sz="4" w:space="0" w:color="auto"/>
              <w:left w:val="single" w:sz="4" w:space="0" w:color="auto"/>
              <w:bottom w:val="single" w:sz="4" w:space="0" w:color="auto"/>
              <w:right w:val="single" w:sz="4" w:space="0" w:color="auto"/>
            </w:tcBorders>
            <w:vAlign w:val="center"/>
          </w:tcPr>
          <w:p w14:paraId="7046DFFB" w14:textId="77777777" w:rsidR="0032163C" w:rsidRPr="0032163C" w:rsidRDefault="0032163C" w:rsidP="0032163C">
            <w:pPr>
              <w:jc w:val="center"/>
              <w:rPr>
                <w:iCs/>
                <w:noProof/>
                <w:lang w:val="fr-BE" w:eastAsia="nl-BE"/>
              </w:rPr>
            </w:pPr>
            <w:r w:rsidRPr="0032163C">
              <w:rPr>
                <w:noProof/>
                <w:lang w:val="fr-BE" w:eastAsia="nl-BE"/>
              </w:rPr>
              <w:t>26 (10%)</w:t>
            </w:r>
          </w:p>
        </w:tc>
        <w:tc>
          <w:tcPr>
            <w:tcW w:w="1383" w:type="dxa"/>
            <w:tcBorders>
              <w:top w:val="single" w:sz="4" w:space="0" w:color="auto"/>
              <w:left w:val="single" w:sz="4" w:space="0" w:color="auto"/>
              <w:bottom w:val="single" w:sz="4" w:space="0" w:color="auto"/>
              <w:right w:val="single" w:sz="4" w:space="0" w:color="auto"/>
            </w:tcBorders>
            <w:vAlign w:val="center"/>
          </w:tcPr>
          <w:p w14:paraId="6A0BA28F" w14:textId="77777777" w:rsidR="0032163C" w:rsidRPr="0032163C" w:rsidRDefault="0032163C" w:rsidP="0032163C">
            <w:pPr>
              <w:jc w:val="center"/>
              <w:rPr>
                <w:iCs/>
                <w:noProof/>
                <w:lang w:val="fr-BE" w:eastAsia="nl-BE"/>
              </w:rPr>
            </w:pPr>
            <w:r w:rsidRPr="0032163C">
              <w:rPr>
                <w:noProof/>
                <w:lang w:val="fr-BE" w:eastAsia="nl-BE"/>
              </w:rPr>
              <w:t>213 (84%)</w:t>
            </w:r>
            <w:r w:rsidRPr="0032163C">
              <w:rPr>
                <w:noProof/>
                <w:snapToGrid w:val="0"/>
                <w:vertAlign w:val="superscript"/>
                <w:lang w:val="fr-BE" w:eastAsia="nl-BE"/>
              </w:rPr>
              <w:t xml:space="preserve"> a</w:t>
            </w:r>
          </w:p>
        </w:tc>
        <w:tc>
          <w:tcPr>
            <w:tcW w:w="1384" w:type="dxa"/>
            <w:tcBorders>
              <w:top w:val="single" w:sz="4" w:space="0" w:color="auto"/>
              <w:left w:val="single" w:sz="4" w:space="0" w:color="auto"/>
              <w:bottom w:val="single" w:sz="4" w:space="0" w:color="auto"/>
              <w:right w:val="single" w:sz="4" w:space="0" w:color="auto"/>
            </w:tcBorders>
            <w:vAlign w:val="center"/>
          </w:tcPr>
          <w:p w14:paraId="5B683AF6" w14:textId="77777777" w:rsidR="0032163C" w:rsidRPr="0032163C" w:rsidRDefault="0032163C" w:rsidP="0032163C">
            <w:pPr>
              <w:jc w:val="center"/>
              <w:rPr>
                <w:iCs/>
                <w:noProof/>
                <w:lang w:val="fr-BE" w:eastAsia="nl-BE"/>
              </w:rPr>
            </w:pPr>
            <w:r w:rsidRPr="0032163C">
              <w:rPr>
                <w:noProof/>
                <w:lang w:val="fr-BE" w:eastAsia="nl-BE"/>
              </w:rPr>
              <w:t>220 (86%)</w:t>
            </w:r>
            <w:r w:rsidRPr="0032163C">
              <w:rPr>
                <w:noProof/>
                <w:snapToGrid w:val="0"/>
                <w:vertAlign w:val="superscript"/>
                <w:lang w:val="fr-BE" w:eastAsia="nl-BE"/>
              </w:rPr>
              <w:t xml:space="preserve"> a</w:t>
            </w:r>
          </w:p>
        </w:tc>
        <w:tc>
          <w:tcPr>
            <w:tcW w:w="1245" w:type="dxa"/>
            <w:tcBorders>
              <w:top w:val="single" w:sz="4" w:space="0" w:color="auto"/>
              <w:left w:val="single" w:sz="4" w:space="0" w:color="auto"/>
              <w:bottom w:val="single" w:sz="4" w:space="0" w:color="auto"/>
              <w:right w:val="single" w:sz="4" w:space="0" w:color="auto"/>
            </w:tcBorders>
            <w:vAlign w:val="center"/>
          </w:tcPr>
          <w:p w14:paraId="48AAE89A" w14:textId="77777777" w:rsidR="0032163C" w:rsidRPr="0032163C" w:rsidRDefault="0032163C" w:rsidP="0032163C">
            <w:pPr>
              <w:jc w:val="center"/>
              <w:rPr>
                <w:iCs/>
                <w:noProof/>
                <w:lang w:val="fr-BE" w:eastAsia="nl-BE"/>
              </w:rPr>
            </w:pPr>
            <w:r w:rsidRPr="0032163C">
              <w:rPr>
                <w:noProof/>
                <w:lang w:val="fr-BE" w:eastAsia="nl-BE"/>
              </w:rPr>
              <w:t>228 (91%)</w:t>
            </w:r>
          </w:p>
        </w:tc>
        <w:tc>
          <w:tcPr>
            <w:tcW w:w="1223" w:type="dxa"/>
            <w:tcBorders>
              <w:top w:val="single" w:sz="4" w:space="0" w:color="auto"/>
              <w:left w:val="single" w:sz="4" w:space="0" w:color="auto"/>
              <w:bottom w:val="single" w:sz="4" w:space="0" w:color="auto"/>
              <w:right w:val="single" w:sz="4" w:space="0" w:color="auto"/>
            </w:tcBorders>
            <w:vAlign w:val="center"/>
          </w:tcPr>
          <w:p w14:paraId="5FAA31BD" w14:textId="77777777" w:rsidR="0032163C" w:rsidRPr="0032163C" w:rsidRDefault="0032163C" w:rsidP="0032163C">
            <w:pPr>
              <w:jc w:val="center"/>
              <w:rPr>
                <w:iCs/>
                <w:noProof/>
                <w:lang w:val="fr-BE" w:eastAsia="nl-BE"/>
              </w:rPr>
            </w:pPr>
            <w:r w:rsidRPr="0032163C">
              <w:rPr>
                <w:noProof/>
                <w:lang w:val="fr-BE" w:eastAsia="nl-BE"/>
              </w:rPr>
              <w:t>234 (96%)</w:t>
            </w:r>
          </w:p>
        </w:tc>
      </w:tr>
      <w:tr w:rsidR="0032163C" w:rsidRPr="0032163C" w14:paraId="1BC0B6E7" w14:textId="77777777" w:rsidTr="00360FAC">
        <w:trPr>
          <w:cantSplit/>
          <w:jc w:val="center"/>
        </w:trPr>
        <w:tc>
          <w:tcPr>
            <w:tcW w:w="2836" w:type="dxa"/>
            <w:tcBorders>
              <w:top w:val="single" w:sz="4" w:space="0" w:color="auto"/>
              <w:left w:val="single" w:sz="4" w:space="0" w:color="auto"/>
              <w:bottom w:val="single" w:sz="4" w:space="0" w:color="auto"/>
              <w:right w:val="single" w:sz="4" w:space="0" w:color="auto"/>
            </w:tcBorders>
            <w:vAlign w:val="bottom"/>
          </w:tcPr>
          <w:p w14:paraId="674AD698" w14:textId="77777777" w:rsidR="0032163C" w:rsidRPr="0032163C" w:rsidRDefault="0032163C" w:rsidP="0032163C">
            <w:pPr>
              <w:widowControl w:val="0"/>
              <w:rPr>
                <w:iCs/>
                <w:noProof/>
                <w:lang w:val="fr-BE" w:eastAsia="nl-BE"/>
              </w:rPr>
            </w:pPr>
            <w:r w:rsidRPr="0032163C">
              <w:rPr>
                <w:noProof/>
                <w:snapToGrid w:val="0"/>
                <w:lang w:val="fr-BE" w:eastAsia="nl-BE"/>
              </w:rPr>
              <w:t>Réponse PASI 75 N (%)</w:t>
            </w:r>
          </w:p>
        </w:tc>
        <w:tc>
          <w:tcPr>
            <w:tcW w:w="1001" w:type="dxa"/>
            <w:tcBorders>
              <w:top w:val="single" w:sz="4" w:space="0" w:color="auto"/>
              <w:left w:val="single" w:sz="4" w:space="0" w:color="auto"/>
              <w:bottom w:val="single" w:sz="4" w:space="0" w:color="auto"/>
              <w:right w:val="single" w:sz="4" w:space="0" w:color="auto"/>
            </w:tcBorders>
            <w:vAlign w:val="center"/>
          </w:tcPr>
          <w:p w14:paraId="3D176594" w14:textId="77777777" w:rsidR="0032163C" w:rsidRPr="0032163C" w:rsidRDefault="0032163C" w:rsidP="0032163C">
            <w:pPr>
              <w:jc w:val="center"/>
              <w:rPr>
                <w:iCs/>
                <w:noProof/>
                <w:lang w:val="fr-BE" w:eastAsia="nl-BE"/>
              </w:rPr>
            </w:pPr>
            <w:r w:rsidRPr="0032163C">
              <w:rPr>
                <w:noProof/>
                <w:lang w:val="fr-BE" w:eastAsia="nl-BE"/>
              </w:rPr>
              <w:t>8 (3%)</w:t>
            </w:r>
          </w:p>
        </w:tc>
        <w:tc>
          <w:tcPr>
            <w:tcW w:w="1383" w:type="dxa"/>
            <w:tcBorders>
              <w:top w:val="single" w:sz="4" w:space="0" w:color="auto"/>
              <w:left w:val="single" w:sz="4" w:space="0" w:color="auto"/>
              <w:bottom w:val="single" w:sz="4" w:space="0" w:color="auto"/>
              <w:right w:val="single" w:sz="4" w:space="0" w:color="auto"/>
            </w:tcBorders>
            <w:vAlign w:val="center"/>
          </w:tcPr>
          <w:p w14:paraId="45A0A8DF" w14:textId="77777777" w:rsidR="0032163C" w:rsidRPr="0032163C" w:rsidRDefault="0032163C" w:rsidP="0032163C">
            <w:pPr>
              <w:jc w:val="center"/>
              <w:rPr>
                <w:iCs/>
                <w:noProof/>
                <w:lang w:val="fr-BE" w:eastAsia="nl-BE"/>
              </w:rPr>
            </w:pPr>
            <w:r w:rsidRPr="0032163C">
              <w:rPr>
                <w:noProof/>
                <w:lang w:val="fr-BE" w:eastAsia="nl-BE"/>
              </w:rPr>
              <w:t>171 (67%)</w:t>
            </w:r>
            <w:r w:rsidRPr="0032163C">
              <w:rPr>
                <w:noProof/>
                <w:snapToGrid w:val="0"/>
                <w:vertAlign w:val="superscript"/>
                <w:lang w:val="fr-BE" w:eastAsia="nl-BE"/>
              </w:rPr>
              <w:t xml:space="preserve"> a</w:t>
            </w:r>
          </w:p>
        </w:tc>
        <w:tc>
          <w:tcPr>
            <w:tcW w:w="1384" w:type="dxa"/>
            <w:tcBorders>
              <w:top w:val="single" w:sz="4" w:space="0" w:color="auto"/>
              <w:left w:val="single" w:sz="4" w:space="0" w:color="auto"/>
              <w:bottom w:val="single" w:sz="4" w:space="0" w:color="auto"/>
              <w:right w:val="single" w:sz="4" w:space="0" w:color="auto"/>
            </w:tcBorders>
            <w:vAlign w:val="center"/>
          </w:tcPr>
          <w:p w14:paraId="3F7B3F24" w14:textId="77777777" w:rsidR="0032163C" w:rsidRPr="0032163C" w:rsidRDefault="0032163C" w:rsidP="0032163C">
            <w:pPr>
              <w:jc w:val="center"/>
              <w:rPr>
                <w:iCs/>
                <w:noProof/>
                <w:lang w:val="fr-BE" w:eastAsia="nl-BE"/>
              </w:rPr>
            </w:pPr>
            <w:r w:rsidRPr="0032163C">
              <w:rPr>
                <w:noProof/>
                <w:lang w:val="fr-BE" w:eastAsia="nl-BE"/>
              </w:rPr>
              <w:t>170 (66%)</w:t>
            </w:r>
            <w:r w:rsidRPr="0032163C">
              <w:rPr>
                <w:noProof/>
                <w:snapToGrid w:val="0"/>
                <w:vertAlign w:val="superscript"/>
                <w:lang w:val="fr-BE" w:eastAsia="nl-BE"/>
              </w:rPr>
              <w:t xml:space="preserve"> a</w:t>
            </w:r>
          </w:p>
        </w:tc>
        <w:tc>
          <w:tcPr>
            <w:tcW w:w="1245" w:type="dxa"/>
            <w:tcBorders>
              <w:top w:val="single" w:sz="4" w:space="0" w:color="auto"/>
              <w:left w:val="single" w:sz="4" w:space="0" w:color="auto"/>
              <w:bottom w:val="single" w:sz="4" w:space="0" w:color="auto"/>
              <w:right w:val="single" w:sz="4" w:space="0" w:color="auto"/>
            </w:tcBorders>
            <w:vAlign w:val="center"/>
          </w:tcPr>
          <w:p w14:paraId="76321088" w14:textId="77777777" w:rsidR="0032163C" w:rsidRPr="0032163C" w:rsidRDefault="0032163C" w:rsidP="0032163C">
            <w:pPr>
              <w:jc w:val="center"/>
              <w:rPr>
                <w:iCs/>
                <w:noProof/>
                <w:lang w:val="fr-BE" w:eastAsia="nl-BE"/>
              </w:rPr>
            </w:pPr>
            <w:r w:rsidRPr="0032163C">
              <w:rPr>
                <w:noProof/>
                <w:lang w:val="fr-BE" w:eastAsia="nl-BE"/>
              </w:rPr>
              <w:t>178 (71%)</w:t>
            </w:r>
          </w:p>
        </w:tc>
        <w:tc>
          <w:tcPr>
            <w:tcW w:w="1223" w:type="dxa"/>
            <w:tcBorders>
              <w:top w:val="single" w:sz="4" w:space="0" w:color="auto"/>
              <w:left w:val="single" w:sz="4" w:space="0" w:color="auto"/>
              <w:bottom w:val="single" w:sz="4" w:space="0" w:color="auto"/>
              <w:right w:val="single" w:sz="4" w:space="0" w:color="auto"/>
            </w:tcBorders>
            <w:vAlign w:val="center"/>
          </w:tcPr>
          <w:p w14:paraId="79B1240B" w14:textId="77777777" w:rsidR="0032163C" w:rsidRPr="0032163C" w:rsidRDefault="0032163C" w:rsidP="0032163C">
            <w:pPr>
              <w:jc w:val="center"/>
              <w:rPr>
                <w:iCs/>
                <w:noProof/>
                <w:lang w:val="fr-BE" w:eastAsia="nl-BE"/>
              </w:rPr>
            </w:pPr>
            <w:r w:rsidRPr="0032163C">
              <w:rPr>
                <w:noProof/>
                <w:lang w:val="fr-BE" w:eastAsia="nl-BE"/>
              </w:rPr>
              <w:t>191 (79%)</w:t>
            </w:r>
          </w:p>
        </w:tc>
      </w:tr>
      <w:tr w:rsidR="0032163C" w:rsidRPr="0032163C" w14:paraId="73183820" w14:textId="77777777" w:rsidTr="00360FAC">
        <w:trPr>
          <w:cantSplit/>
          <w:jc w:val="center"/>
        </w:trPr>
        <w:tc>
          <w:tcPr>
            <w:tcW w:w="2836" w:type="dxa"/>
            <w:tcBorders>
              <w:top w:val="single" w:sz="4" w:space="0" w:color="auto"/>
              <w:left w:val="single" w:sz="4" w:space="0" w:color="auto"/>
              <w:bottom w:val="single" w:sz="4" w:space="0" w:color="auto"/>
              <w:right w:val="single" w:sz="4" w:space="0" w:color="auto"/>
            </w:tcBorders>
            <w:vAlign w:val="center"/>
          </w:tcPr>
          <w:p w14:paraId="4B358DF7" w14:textId="77777777" w:rsidR="0032163C" w:rsidRPr="0032163C" w:rsidRDefault="0032163C" w:rsidP="0032163C">
            <w:pPr>
              <w:rPr>
                <w:iCs/>
                <w:noProof/>
                <w:lang w:val="fr-BE" w:eastAsia="nl-BE"/>
              </w:rPr>
            </w:pPr>
            <w:r w:rsidRPr="0032163C">
              <w:rPr>
                <w:iCs/>
                <w:noProof/>
                <w:lang w:val="fr-BE" w:eastAsia="nl-BE"/>
              </w:rPr>
              <w:t>Réponse PASI 90 N (%)</w:t>
            </w:r>
          </w:p>
        </w:tc>
        <w:tc>
          <w:tcPr>
            <w:tcW w:w="1001" w:type="dxa"/>
            <w:tcBorders>
              <w:top w:val="single" w:sz="4" w:space="0" w:color="auto"/>
              <w:left w:val="single" w:sz="4" w:space="0" w:color="auto"/>
              <w:bottom w:val="single" w:sz="4" w:space="0" w:color="auto"/>
              <w:right w:val="single" w:sz="4" w:space="0" w:color="auto"/>
            </w:tcBorders>
            <w:vAlign w:val="center"/>
          </w:tcPr>
          <w:p w14:paraId="60941299" w14:textId="77777777" w:rsidR="0032163C" w:rsidRPr="0032163C" w:rsidRDefault="0032163C" w:rsidP="0032163C">
            <w:pPr>
              <w:jc w:val="center"/>
              <w:rPr>
                <w:noProof/>
                <w:lang w:val="fr-BE" w:eastAsia="nl-BE"/>
              </w:rPr>
            </w:pPr>
            <w:r w:rsidRPr="0032163C">
              <w:rPr>
                <w:noProof/>
                <w:lang w:val="fr-BE" w:eastAsia="nl-BE"/>
              </w:rPr>
              <w:t>5 (2%)</w:t>
            </w:r>
          </w:p>
        </w:tc>
        <w:tc>
          <w:tcPr>
            <w:tcW w:w="1383" w:type="dxa"/>
            <w:tcBorders>
              <w:top w:val="single" w:sz="4" w:space="0" w:color="auto"/>
              <w:left w:val="single" w:sz="4" w:space="0" w:color="auto"/>
              <w:bottom w:val="single" w:sz="4" w:space="0" w:color="auto"/>
              <w:right w:val="single" w:sz="4" w:space="0" w:color="auto"/>
            </w:tcBorders>
            <w:vAlign w:val="center"/>
          </w:tcPr>
          <w:p w14:paraId="2B9A5791" w14:textId="77777777" w:rsidR="0032163C" w:rsidRPr="0032163C" w:rsidRDefault="0032163C" w:rsidP="0032163C">
            <w:pPr>
              <w:jc w:val="center"/>
              <w:rPr>
                <w:noProof/>
                <w:lang w:val="fr-BE" w:eastAsia="nl-BE"/>
              </w:rPr>
            </w:pPr>
            <w:r w:rsidRPr="0032163C">
              <w:rPr>
                <w:noProof/>
                <w:lang w:val="fr-BE" w:eastAsia="nl-BE"/>
              </w:rPr>
              <w:t>106 (42%)</w:t>
            </w:r>
            <w:r w:rsidRPr="0032163C">
              <w:rPr>
                <w:noProof/>
                <w:snapToGrid w:val="0"/>
                <w:vertAlign w:val="superscript"/>
                <w:lang w:val="fr-BE" w:eastAsia="nl-BE"/>
              </w:rPr>
              <w:t xml:space="preserve"> a</w:t>
            </w:r>
          </w:p>
        </w:tc>
        <w:tc>
          <w:tcPr>
            <w:tcW w:w="1384" w:type="dxa"/>
            <w:tcBorders>
              <w:top w:val="single" w:sz="4" w:space="0" w:color="auto"/>
              <w:left w:val="single" w:sz="4" w:space="0" w:color="auto"/>
              <w:bottom w:val="single" w:sz="4" w:space="0" w:color="auto"/>
              <w:right w:val="single" w:sz="4" w:space="0" w:color="auto"/>
            </w:tcBorders>
            <w:vAlign w:val="center"/>
          </w:tcPr>
          <w:p w14:paraId="5B1E234D" w14:textId="77777777" w:rsidR="0032163C" w:rsidRPr="0032163C" w:rsidRDefault="0032163C" w:rsidP="0032163C">
            <w:pPr>
              <w:jc w:val="center"/>
              <w:rPr>
                <w:noProof/>
                <w:lang w:val="fr-BE" w:eastAsia="nl-BE"/>
              </w:rPr>
            </w:pPr>
            <w:r w:rsidRPr="0032163C">
              <w:rPr>
                <w:noProof/>
                <w:lang w:val="fr-BE" w:eastAsia="nl-BE"/>
              </w:rPr>
              <w:t>94 (37%)</w:t>
            </w:r>
            <w:r w:rsidRPr="0032163C">
              <w:rPr>
                <w:noProof/>
                <w:snapToGrid w:val="0"/>
                <w:vertAlign w:val="superscript"/>
                <w:lang w:val="fr-BE" w:eastAsia="nl-BE"/>
              </w:rPr>
              <w:t xml:space="preserve"> a</w:t>
            </w:r>
          </w:p>
        </w:tc>
        <w:tc>
          <w:tcPr>
            <w:tcW w:w="1245" w:type="dxa"/>
            <w:tcBorders>
              <w:top w:val="single" w:sz="4" w:space="0" w:color="auto"/>
              <w:left w:val="single" w:sz="4" w:space="0" w:color="auto"/>
              <w:bottom w:val="single" w:sz="4" w:space="0" w:color="auto"/>
              <w:right w:val="single" w:sz="4" w:space="0" w:color="auto"/>
            </w:tcBorders>
            <w:vAlign w:val="center"/>
          </w:tcPr>
          <w:p w14:paraId="2E3D21B5" w14:textId="77777777" w:rsidR="0032163C" w:rsidRPr="0032163C" w:rsidRDefault="0032163C" w:rsidP="0032163C">
            <w:pPr>
              <w:jc w:val="center"/>
              <w:rPr>
                <w:noProof/>
                <w:lang w:val="fr-BE" w:eastAsia="nl-BE"/>
              </w:rPr>
            </w:pPr>
            <w:r w:rsidRPr="0032163C">
              <w:rPr>
                <w:noProof/>
                <w:lang w:val="fr-BE" w:eastAsia="nl-BE"/>
              </w:rPr>
              <w:t>123 (49%)</w:t>
            </w:r>
          </w:p>
        </w:tc>
        <w:tc>
          <w:tcPr>
            <w:tcW w:w="1223" w:type="dxa"/>
            <w:tcBorders>
              <w:top w:val="single" w:sz="4" w:space="0" w:color="auto"/>
              <w:left w:val="single" w:sz="4" w:space="0" w:color="auto"/>
              <w:bottom w:val="single" w:sz="4" w:space="0" w:color="auto"/>
              <w:right w:val="single" w:sz="4" w:space="0" w:color="auto"/>
            </w:tcBorders>
            <w:vAlign w:val="center"/>
          </w:tcPr>
          <w:p w14:paraId="7A42E355" w14:textId="77777777" w:rsidR="0032163C" w:rsidRPr="0032163C" w:rsidRDefault="0032163C" w:rsidP="0032163C">
            <w:pPr>
              <w:jc w:val="center"/>
              <w:rPr>
                <w:noProof/>
                <w:lang w:val="fr-BE" w:eastAsia="nl-BE"/>
              </w:rPr>
            </w:pPr>
            <w:r w:rsidRPr="0032163C">
              <w:rPr>
                <w:noProof/>
                <w:lang w:val="fr-BE" w:eastAsia="nl-BE"/>
              </w:rPr>
              <w:t>135 (56%)</w:t>
            </w:r>
          </w:p>
        </w:tc>
      </w:tr>
      <w:tr w:rsidR="0032163C" w:rsidRPr="0032163C" w14:paraId="37CC9949" w14:textId="77777777" w:rsidTr="00360FAC">
        <w:trPr>
          <w:cantSplit/>
          <w:jc w:val="center"/>
        </w:trPr>
        <w:tc>
          <w:tcPr>
            <w:tcW w:w="2836" w:type="dxa"/>
            <w:tcBorders>
              <w:top w:val="single" w:sz="4" w:space="0" w:color="auto"/>
              <w:left w:val="single" w:sz="4" w:space="0" w:color="auto"/>
              <w:bottom w:val="single" w:sz="4" w:space="0" w:color="auto"/>
              <w:right w:val="single" w:sz="4" w:space="0" w:color="auto"/>
            </w:tcBorders>
          </w:tcPr>
          <w:p w14:paraId="032E1465" w14:textId="77777777" w:rsidR="0032163C" w:rsidRPr="0032163C" w:rsidRDefault="0032163C" w:rsidP="0032163C">
            <w:pPr>
              <w:widowControl w:val="0"/>
              <w:rPr>
                <w:iCs/>
                <w:noProof/>
                <w:lang w:val="pt-PT" w:eastAsia="nl-BE"/>
              </w:rPr>
            </w:pPr>
            <w:r w:rsidRPr="0032163C">
              <w:rPr>
                <w:iCs/>
                <w:noProof/>
                <w:lang w:val="pt-PT" w:eastAsia="nl-BE"/>
              </w:rPr>
              <w:t>PGA</w:t>
            </w:r>
            <w:r w:rsidRPr="0032163C">
              <w:rPr>
                <w:noProof/>
                <w:vertAlign w:val="superscript"/>
                <w:lang w:val="pt-PT" w:eastAsia="nl-BE"/>
              </w:rPr>
              <w:t>b</w:t>
            </w:r>
            <w:r w:rsidRPr="0032163C">
              <w:rPr>
                <w:iCs/>
                <w:noProof/>
                <w:lang w:val="pt-PT" w:eastAsia="nl-BE"/>
              </w:rPr>
              <w:t xml:space="preserve"> blanchi ou minimal N (%)</w:t>
            </w:r>
          </w:p>
        </w:tc>
        <w:tc>
          <w:tcPr>
            <w:tcW w:w="1001" w:type="dxa"/>
            <w:tcBorders>
              <w:top w:val="single" w:sz="4" w:space="0" w:color="auto"/>
              <w:left w:val="single" w:sz="4" w:space="0" w:color="auto"/>
              <w:bottom w:val="single" w:sz="4" w:space="0" w:color="auto"/>
              <w:right w:val="single" w:sz="4" w:space="0" w:color="auto"/>
            </w:tcBorders>
            <w:vAlign w:val="center"/>
          </w:tcPr>
          <w:p w14:paraId="19D12868" w14:textId="77777777" w:rsidR="0032163C" w:rsidRPr="0032163C" w:rsidRDefault="0032163C" w:rsidP="0032163C">
            <w:pPr>
              <w:jc w:val="center"/>
              <w:rPr>
                <w:iCs/>
                <w:noProof/>
                <w:lang w:val="fr-BE" w:eastAsia="nl-BE"/>
              </w:rPr>
            </w:pPr>
            <w:r w:rsidRPr="0032163C">
              <w:rPr>
                <w:noProof/>
                <w:lang w:val="fr-BE" w:eastAsia="nl-BE"/>
              </w:rPr>
              <w:t>10 (4%)</w:t>
            </w:r>
          </w:p>
        </w:tc>
        <w:tc>
          <w:tcPr>
            <w:tcW w:w="1383" w:type="dxa"/>
            <w:tcBorders>
              <w:top w:val="single" w:sz="4" w:space="0" w:color="auto"/>
              <w:left w:val="single" w:sz="4" w:space="0" w:color="auto"/>
              <w:bottom w:val="single" w:sz="4" w:space="0" w:color="auto"/>
              <w:right w:val="single" w:sz="4" w:space="0" w:color="auto"/>
            </w:tcBorders>
            <w:vAlign w:val="center"/>
          </w:tcPr>
          <w:p w14:paraId="0807DCBA" w14:textId="77777777" w:rsidR="0032163C" w:rsidRPr="0032163C" w:rsidRDefault="0032163C" w:rsidP="0032163C">
            <w:pPr>
              <w:jc w:val="center"/>
              <w:rPr>
                <w:iCs/>
                <w:noProof/>
                <w:lang w:val="fr-BE" w:eastAsia="nl-BE"/>
              </w:rPr>
            </w:pPr>
            <w:r w:rsidRPr="0032163C">
              <w:rPr>
                <w:noProof/>
                <w:lang w:val="fr-BE" w:eastAsia="nl-BE"/>
              </w:rPr>
              <w:t>151 (59%)</w:t>
            </w:r>
            <w:r w:rsidRPr="0032163C">
              <w:rPr>
                <w:noProof/>
                <w:snapToGrid w:val="0"/>
                <w:vertAlign w:val="superscript"/>
                <w:lang w:val="fr-BE" w:eastAsia="nl-BE"/>
              </w:rPr>
              <w:t xml:space="preserve"> a</w:t>
            </w:r>
          </w:p>
        </w:tc>
        <w:tc>
          <w:tcPr>
            <w:tcW w:w="1384" w:type="dxa"/>
            <w:tcBorders>
              <w:top w:val="single" w:sz="4" w:space="0" w:color="auto"/>
              <w:left w:val="single" w:sz="4" w:space="0" w:color="auto"/>
              <w:bottom w:val="single" w:sz="4" w:space="0" w:color="auto"/>
              <w:right w:val="single" w:sz="4" w:space="0" w:color="auto"/>
            </w:tcBorders>
            <w:vAlign w:val="center"/>
          </w:tcPr>
          <w:p w14:paraId="30AB85DE" w14:textId="77777777" w:rsidR="0032163C" w:rsidRPr="0032163C" w:rsidRDefault="0032163C" w:rsidP="0032163C">
            <w:pPr>
              <w:jc w:val="center"/>
              <w:rPr>
                <w:iCs/>
                <w:noProof/>
                <w:lang w:val="fr-BE" w:eastAsia="nl-BE"/>
              </w:rPr>
            </w:pPr>
            <w:r w:rsidRPr="0032163C">
              <w:rPr>
                <w:noProof/>
                <w:lang w:val="fr-BE" w:eastAsia="nl-BE"/>
              </w:rPr>
              <w:t>156 (61%)</w:t>
            </w:r>
            <w:r w:rsidRPr="0032163C">
              <w:rPr>
                <w:noProof/>
                <w:snapToGrid w:val="0"/>
                <w:vertAlign w:val="superscript"/>
                <w:lang w:val="fr-BE" w:eastAsia="nl-BE"/>
              </w:rPr>
              <w:t xml:space="preserve"> a</w:t>
            </w:r>
          </w:p>
        </w:tc>
        <w:tc>
          <w:tcPr>
            <w:tcW w:w="1245" w:type="dxa"/>
            <w:tcBorders>
              <w:top w:val="single" w:sz="4" w:space="0" w:color="auto"/>
              <w:left w:val="single" w:sz="4" w:space="0" w:color="auto"/>
              <w:bottom w:val="single" w:sz="4" w:space="0" w:color="auto"/>
              <w:right w:val="single" w:sz="4" w:space="0" w:color="auto"/>
            </w:tcBorders>
            <w:vAlign w:val="center"/>
          </w:tcPr>
          <w:p w14:paraId="3F3B5543" w14:textId="77777777" w:rsidR="0032163C" w:rsidRPr="0032163C" w:rsidRDefault="0032163C" w:rsidP="0032163C">
            <w:pPr>
              <w:jc w:val="center"/>
              <w:rPr>
                <w:iCs/>
                <w:noProof/>
                <w:lang w:val="fr-BE" w:eastAsia="nl-BE"/>
              </w:rPr>
            </w:pPr>
            <w:r w:rsidRPr="0032163C">
              <w:rPr>
                <w:noProof/>
                <w:lang w:val="fr-BE" w:eastAsia="nl-BE"/>
              </w:rPr>
              <w:t>146 (58%)</w:t>
            </w:r>
          </w:p>
        </w:tc>
        <w:tc>
          <w:tcPr>
            <w:tcW w:w="1223" w:type="dxa"/>
            <w:tcBorders>
              <w:top w:val="single" w:sz="4" w:space="0" w:color="auto"/>
              <w:left w:val="single" w:sz="4" w:space="0" w:color="auto"/>
              <w:bottom w:val="single" w:sz="4" w:space="0" w:color="auto"/>
              <w:right w:val="single" w:sz="4" w:space="0" w:color="auto"/>
            </w:tcBorders>
            <w:vAlign w:val="center"/>
          </w:tcPr>
          <w:p w14:paraId="6242CD58" w14:textId="77777777" w:rsidR="0032163C" w:rsidRPr="0032163C" w:rsidRDefault="0032163C" w:rsidP="0032163C">
            <w:pPr>
              <w:jc w:val="center"/>
              <w:rPr>
                <w:iCs/>
                <w:noProof/>
                <w:lang w:val="fr-BE" w:eastAsia="nl-BE"/>
              </w:rPr>
            </w:pPr>
            <w:r w:rsidRPr="0032163C">
              <w:rPr>
                <w:noProof/>
                <w:lang w:val="fr-BE" w:eastAsia="nl-BE"/>
              </w:rPr>
              <w:t>160 (66%)</w:t>
            </w:r>
          </w:p>
        </w:tc>
      </w:tr>
      <w:tr w:rsidR="0032163C" w:rsidRPr="0032163C" w14:paraId="0EF36E52" w14:textId="77777777" w:rsidTr="00360FAC">
        <w:trPr>
          <w:cantSplit/>
          <w:jc w:val="center"/>
        </w:trPr>
        <w:tc>
          <w:tcPr>
            <w:tcW w:w="2836" w:type="dxa"/>
            <w:tcBorders>
              <w:top w:val="single" w:sz="4" w:space="0" w:color="auto"/>
              <w:left w:val="single" w:sz="4" w:space="0" w:color="auto"/>
              <w:bottom w:val="single" w:sz="4" w:space="0" w:color="auto"/>
              <w:right w:val="single" w:sz="4" w:space="0" w:color="auto"/>
            </w:tcBorders>
            <w:vAlign w:val="center"/>
          </w:tcPr>
          <w:p w14:paraId="3F216A13" w14:textId="77777777" w:rsidR="0032163C" w:rsidRPr="0032163C" w:rsidRDefault="0032163C" w:rsidP="0032163C">
            <w:pPr>
              <w:widowControl w:val="0"/>
              <w:rPr>
                <w:bCs/>
                <w:iCs/>
                <w:noProof/>
                <w:lang w:val="fr-BE" w:eastAsia="nl-BE"/>
              </w:rPr>
            </w:pPr>
            <w:r w:rsidRPr="0032163C">
              <w:rPr>
                <w:iCs/>
                <w:noProof/>
                <w:lang w:val="fr-BE" w:eastAsia="nl-BE"/>
              </w:rPr>
              <w:t>Nombre</w:t>
            </w:r>
            <w:r w:rsidRPr="0032163C">
              <w:rPr>
                <w:bCs/>
                <w:iCs/>
                <w:noProof/>
                <w:lang w:val="fr-BE" w:eastAsia="nl-BE"/>
              </w:rPr>
              <w:t xml:space="preserve"> de patients ≤ 100 kg</w:t>
            </w:r>
          </w:p>
        </w:tc>
        <w:tc>
          <w:tcPr>
            <w:tcW w:w="1001" w:type="dxa"/>
            <w:tcBorders>
              <w:top w:val="single" w:sz="4" w:space="0" w:color="auto"/>
              <w:left w:val="single" w:sz="4" w:space="0" w:color="auto"/>
              <w:bottom w:val="single" w:sz="4" w:space="0" w:color="auto"/>
              <w:right w:val="single" w:sz="4" w:space="0" w:color="auto"/>
            </w:tcBorders>
            <w:vAlign w:val="center"/>
          </w:tcPr>
          <w:p w14:paraId="7FEF2B99" w14:textId="77777777" w:rsidR="0032163C" w:rsidRPr="0032163C" w:rsidRDefault="0032163C" w:rsidP="0032163C">
            <w:pPr>
              <w:jc w:val="center"/>
              <w:rPr>
                <w:iCs/>
                <w:noProof/>
                <w:lang w:val="fr-BE" w:eastAsia="nl-BE"/>
              </w:rPr>
            </w:pPr>
            <w:r w:rsidRPr="0032163C">
              <w:rPr>
                <w:iCs/>
                <w:noProof/>
                <w:lang w:val="fr-BE" w:eastAsia="nl-BE"/>
              </w:rPr>
              <w:t>166</w:t>
            </w:r>
          </w:p>
        </w:tc>
        <w:tc>
          <w:tcPr>
            <w:tcW w:w="1383" w:type="dxa"/>
            <w:tcBorders>
              <w:top w:val="single" w:sz="4" w:space="0" w:color="auto"/>
              <w:left w:val="single" w:sz="4" w:space="0" w:color="auto"/>
              <w:bottom w:val="single" w:sz="4" w:space="0" w:color="auto"/>
              <w:right w:val="single" w:sz="4" w:space="0" w:color="auto"/>
            </w:tcBorders>
            <w:vAlign w:val="center"/>
          </w:tcPr>
          <w:p w14:paraId="15687E7A" w14:textId="77777777" w:rsidR="0032163C" w:rsidRPr="0032163C" w:rsidRDefault="0032163C" w:rsidP="0032163C">
            <w:pPr>
              <w:jc w:val="center"/>
              <w:rPr>
                <w:iCs/>
                <w:noProof/>
                <w:lang w:val="fr-BE" w:eastAsia="nl-BE"/>
              </w:rPr>
            </w:pPr>
            <w:r w:rsidRPr="0032163C">
              <w:rPr>
                <w:iCs/>
                <w:noProof/>
                <w:lang w:val="fr-BE" w:eastAsia="nl-BE"/>
              </w:rPr>
              <w:t>168</w:t>
            </w:r>
          </w:p>
        </w:tc>
        <w:tc>
          <w:tcPr>
            <w:tcW w:w="1384" w:type="dxa"/>
            <w:tcBorders>
              <w:top w:val="single" w:sz="4" w:space="0" w:color="auto"/>
              <w:left w:val="single" w:sz="4" w:space="0" w:color="auto"/>
              <w:bottom w:val="single" w:sz="4" w:space="0" w:color="auto"/>
              <w:right w:val="single" w:sz="4" w:space="0" w:color="auto"/>
            </w:tcBorders>
            <w:vAlign w:val="center"/>
          </w:tcPr>
          <w:p w14:paraId="64C8C564" w14:textId="77777777" w:rsidR="0032163C" w:rsidRPr="0032163C" w:rsidRDefault="0032163C" w:rsidP="0032163C">
            <w:pPr>
              <w:jc w:val="center"/>
              <w:rPr>
                <w:iCs/>
                <w:noProof/>
                <w:lang w:val="fr-BE" w:eastAsia="nl-BE"/>
              </w:rPr>
            </w:pPr>
            <w:r w:rsidRPr="0032163C">
              <w:rPr>
                <w:iCs/>
                <w:noProof/>
                <w:lang w:val="fr-BE" w:eastAsia="nl-BE"/>
              </w:rPr>
              <w:t>164</w:t>
            </w:r>
          </w:p>
        </w:tc>
        <w:tc>
          <w:tcPr>
            <w:tcW w:w="1245" w:type="dxa"/>
            <w:tcBorders>
              <w:top w:val="single" w:sz="4" w:space="0" w:color="auto"/>
              <w:left w:val="single" w:sz="4" w:space="0" w:color="auto"/>
              <w:bottom w:val="single" w:sz="4" w:space="0" w:color="auto"/>
              <w:right w:val="single" w:sz="4" w:space="0" w:color="auto"/>
            </w:tcBorders>
            <w:vAlign w:val="center"/>
          </w:tcPr>
          <w:p w14:paraId="05497A94" w14:textId="77777777" w:rsidR="0032163C" w:rsidRPr="0032163C" w:rsidRDefault="0032163C" w:rsidP="0032163C">
            <w:pPr>
              <w:jc w:val="center"/>
              <w:rPr>
                <w:iCs/>
                <w:noProof/>
                <w:lang w:val="fr-BE" w:eastAsia="nl-BE"/>
              </w:rPr>
            </w:pPr>
            <w:r w:rsidRPr="0032163C">
              <w:rPr>
                <w:iCs/>
                <w:noProof/>
                <w:lang w:val="fr-BE" w:eastAsia="nl-BE"/>
              </w:rPr>
              <w:t>164</w:t>
            </w:r>
          </w:p>
        </w:tc>
        <w:tc>
          <w:tcPr>
            <w:tcW w:w="1223" w:type="dxa"/>
            <w:tcBorders>
              <w:top w:val="single" w:sz="4" w:space="0" w:color="auto"/>
              <w:left w:val="single" w:sz="4" w:space="0" w:color="auto"/>
              <w:bottom w:val="single" w:sz="4" w:space="0" w:color="auto"/>
              <w:right w:val="single" w:sz="4" w:space="0" w:color="auto"/>
            </w:tcBorders>
            <w:vAlign w:val="center"/>
          </w:tcPr>
          <w:p w14:paraId="6EF02CCC" w14:textId="77777777" w:rsidR="0032163C" w:rsidRPr="0032163C" w:rsidRDefault="0032163C" w:rsidP="0032163C">
            <w:pPr>
              <w:jc w:val="center"/>
              <w:rPr>
                <w:iCs/>
                <w:noProof/>
                <w:lang w:val="fr-BE" w:eastAsia="nl-BE"/>
              </w:rPr>
            </w:pPr>
            <w:r w:rsidRPr="0032163C">
              <w:rPr>
                <w:iCs/>
                <w:noProof/>
                <w:lang w:val="fr-BE" w:eastAsia="nl-BE"/>
              </w:rPr>
              <w:t>153</w:t>
            </w:r>
          </w:p>
        </w:tc>
      </w:tr>
      <w:tr w:rsidR="0032163C" w:rsidRPr="0032163C" w14:paraId="01B01BCF" w14:textId="77777777" w:rsidTr="00360FAC">
        <w:trPr>
          <w:cantSplit/>
          <w:jc w:val="center"/>
        </w:trPr>
        <w:tc>
          <w:tcPr>
            <w:tcW w:w="2836" w:type="dxa"/>
            <w:tcBorders>
              <w:top w:val="single" w:sz="4" w:space="0" w:color="auto"/>
              <w:left w:val="single" w:sz="4" w:space="0" w:color="auto"/>
              <w:bottom w:val="single" w:sz="4" w:space="0" w:color="auto"/>
              <w:right w:val="single" w:sz="4" w:space="0" w:color="auto"/>
            </w:tcBorders>
          </w:tcPr>
          <w:p w14:paraId="2BDBFBF5" w14:textId="77777777" w:rsidR="0032163C" w:rsidRPr="0032163C" w:rsidRDefault="0032163C" w:rsidP="0032163C">
            <w:pPr>
              <w:widowControl w:val="0"/>
              <w:ind w:left="284"/>
              <w:rPr>
                <w:bCs/>
                <w:iCs/>
                <w:noProof/>
                <w:lang w:val="fr-BE" w:eastAsia="nl-BE"/>
              </w:rPr>
            </w:pPr>
            <w:r w:rsidRPr="0032163C">
              <w:rPr>
                <w:iCs/>
                <w:noProof/>
                <w:lang w:val="fr-BE" w:eastAsia="nl-BE"/>
              </w:rPr>
              <w:t>Réponse</w:t>
            </w:r>
            <w:r w:rsidRPr="0032163C">
              <w:rPr>
                <w:bCs/>
                <w:iCs/>
                <w:noProof/>
                <w:lang w:val="fr-BE" w:eastAsia="nl-BE"/>
              </w:rPr>
              <w:t xml:space="preserve"> PASI 75 N (%)</w:t>
            </w:r>
          </w:p>
        </w:tc>
        <w:tc>
          <w:tcPr>
            <w:tcW w:w="1001" w:type="dxa"/>
            <w:tcBorders>
              <w:top w:val="single" w:sz="4" w:space="0" w:color="auto"/>
              <w:left w:val="single" w:sz="4" w:space="0" w:color="auto"/>
              <w:bottom w:val="single" w:sz="4" w:space="0" w:color="auto"/>
              <w:right w:val="single" w:sz="4" w:space="0" w:color="auto"/>
            </w:tcBorders>
            <w:vAlign w:val="center"/>
          </w:tcPr>
          <w:p w14:paraId="315DBA60" w14:textId="77777777" w:rsidR="0032163C" w:rsidRPr="0032163C" w:rsidRDefault="0032163C" w:rsidP="0032163C">
            <w:pPr>
              <w:jc w:val="center"/>
              <w:rPr>
                <w:iCs/>
                <w:noProof/>
                <w:lang w:val="fr-BE" w:eastAsia="nl-BE"/>
              </w:rPr>
            </w:pPr>
            <w:r w:rsidRPr="0032163C">
              <w:rPr>
                <w:iCs/>
                <w:noProof/>
                <w:lang w:val="fr-BE" w:eastAsia="nl-BE"/>
              </w:rPr>
              <w:t>6 (4%)</w:t>
            </w:r>
          </w:p>
        </w:tc>
        <w:tc>
          <w:tcPr>
            <w:tcW w:w="1383" w:type="dxa"/>
            <w:tcBorders>
              <w:top w:val="single" w:sz="4" w:space="0" w:color="auto"/>
              <w:left w:val="single" w:sz="4" w:space="0" w:color="auto"/>
              <w:bottom w:val="single" w:sz="4" w:space="0" w:color="auto"/>
              <w:right w:val="single" w:sz="4" w:space="0" w:color="auto"/>
            </w:tcBorders>
            <w:vAlign w:val="center"/>
          </w:tcPr>
          <w:p w14:paraId="73C3BC94" w14:textId="77777777" w:rsidR="0032163C" w:rsidRPr="0032163C" w:rsidRDefault="0032163C" w:rsidP="0032163C">
            <w:pPr>
              <w:jc w:val="center"/>
              <w:rPr>
                <w:iCs/>
                <w:noProof/>
                <w:lang w:val="fr-BE" w:eastAsia="nl-BE"/>
              </w:rPr>
            </w:pPr>
            <w:r w:rsidRPr="0032163C">
              <w:rPr>
                <w:iCs/>
                <w:noProof/>
                <w:lang w:val="fr-BE" w:eastAsia="nl-BE"/>
              </w:rPr>
              <w:t>124 (74%)</w:t>
            </w:r>
          </w:p>
        </w:tc>
        <w:tc>
          <w:tcPr>
            <w:tcW w:w="1384" w:type="dxa"/>
            <w:tcBorders>
              <w:top w:val="single" w:sz="4" w:space="0" w:color="auto"/>
              <w:left w:val="single" w:sz="4" w:space="0" w:color="auto"/>
              <w:bottom w:val="single" w:sz="4" w:space="0" w:color="auto"/>
              <w:right w:val="single" w:sz="4" w:space="0" w:color="auto"/>
            </w:tcBorders>
            <w:vAlign w:val="center"/>
          </w:tcPr>
          <w:p w14:paraId="37267373" w14:textId="77777777" w:rsidR="0032163C" w:rsidRPr="0032163C" w:rsidRDefault="0032163C" w:rsidP="0032163C">
            <w:pPr>
              <w:jc w:val="center"/>
              <w:rPr>
                <w:iCs/>
                <w:noProof/>
                <w:lang w:val="fr-BE" w:eastAsia="nl-BE"/>
              </w:rPr>
            </w:pPr>
            <w:r w:rsidRPr="0032163C">
              <w:rPr>
                <w:iCs/>
                <w:noProof/>
                <w:lang w:val="fr-BE" w:eastAsia="nl-BE"/>
              </w:rPr>
              <w:t>107 (65%)</w:t>
            </w:r>
          </w:p>
        </w:tc>
        <w:tc>
          <w:tcPr>
            <w:tcW w:w="1245" w:type="dxa"/>
            <w:tcBorders>
              <w:top w:val="single" w:sz="4" w:space="0" w:color="auto"/>
              <w:left w:val="single" w:sz="4" w:space="0" w:color="auto"/>
              <w:bottom w:val="single" w:sz="4" w:space="0" w:color="auto"/>
              <w:right w:val="single" w:sz="4" w:space="0" w:color="auto"/>
            </w:tcBorders>
            <w:vAlign w:val="center"/>
          </w:tcPr>
          <w:p w14:paraId="5927DC04" w14:textId="77777777" w:rsidR="0032163C" w:rsidRPr="0032163C" w:rsidRDefault="0032163C" w:rsidP="0032163C">
            <w:pPr>
              <w:jc w:val="center"/>
              <w:rPr>
                <w:iCs/>
                <w:noProof/>
                <w:lang w:val="fr-BE" w:eastAsia="nl-BE"/>
              </w:rPr>
            </w:pPr>
            <w:r w:rsidRPr="0032163C">
              <w:rPr>
                <w:iCs/>
                <w:noProof/>
                <w:lang w:val="fr-BE" w:eastAsia="nl-BE"/>
              </w:rPr>
              <w:t>130 (79%)</w:t>
            </w:r>
          </w:p>
        </w:tc>
        <w:tc>
          <w:tcPr>
            <w:tcW w:w="1223" w:type="dxa"/>
            <w:tcBorders>
              <w:top w:val="single" w:sz="4" w:space="0" w:color="auto"/>
              <w:left w:val="single" w:sz="4" w:space="0" w:color="auto"/>
              <w:bottom w:val="single" w:sz="4" w:space="0" w:color="auto"/>
              <w:right w:val="single" w:sz="4" w:space="0" w:color="auto"/>
            </w:tcBorders>
            <w:vAlign w:val="center"/>
          </w:tcPr>
          <w:p w14:paraId="69306C1A" w14:textId="77777777" w:rsidR="0032163C" w:rsidRPr="0032163C" w:rsidRDefault="0032163C" w:rsidP="0032163C">
            <w:pPr>
              <w:jc w:val="center"/>
              <w:rPr>
                <w:iCs/>
                <w:noProof/>
                <w:lang w:val="fr-BE" w:eastAsia="nl-BE"/>
              </w:rPr>
            </w:pPr>
            <w:r w:rsidRPr="0032163C">
              <w:rPr>
                <w:iCs/>
                <w:noProof/>
                <w:lang w:val="fr-BE" w:eastAsia="nl-BE"/>
              </w:rPr>
              <w:t>124 (81%)</w:t>
            </w:r>
          </w:p>
        </w:tc>
      </w:tr>
      <w:tr w:rsidR="0032163C" w:rsidRPr="0032163C" w14:paraId="46765A57" w14:textId="77777777" w:rsidTr="00360FAC">
        <w:trPr>
          <w:cantSplit/>
          <w:jc w:val="center"/>
        </w:trPr>
        <w:tc>
          <w:tcPr>
            <w:tcW w:w="2836" w:type="dxa"/>
            <w:tcBorders>
              <w:top w:val="single" w:sz="4" w:space="0" w:color="auto"/>
              <w:left w:val="single" w:sz="4" w:space="0" w:color="auto"/>
              <w:bottom w:val="single" w:sz="4" w:space="0" w:color="auto"/>
              <w:right w:val="single" w:sz="4" w:space="0" w:color="auto"/>
            </w:tcBorders>
          </w:tcPr>
          <w:p w14:paraId="5C277910" w14:textId="77777777" w:rsidR="0032163C" w:rsidRPr="0032163C" w:rsidRDefault="0032163C" w:rsidP="0032163C">
            <w:pPr>
              <w:widowControl w:val="0"/>
              <w:rPr>
                <w:bCs/>
                <w:iCs/>
                <w:noProof/>
                <w:lang w:val="fr-BE" w:eastAsia="nl-BE"/>
              </w:rPr>
            </w:pPr>
            <w:r w:rsidRPr="0032163C">
              <w:rPr>
                <w:iCs/>
                <w:noProof/>
                <w:lang w:val="fr-BE" w:eastAsia="nl-BE"/>
              </w:rPr>
              <w:t>Nombre</w:t>
            </w:r>
            <w:r w:rsidRPr="0032163C">
              <w:rPr>
                <w:bCs/>
                <w:iCs/>
                <w:noProof/>
                <w:lang w:val="fr-BE" w:eastAsia="nl-BE"/>
              </w:rPr>
              <w:t xml:space="preserve"> de </w:t>
            </w:r>
            <w:r w:rsidRPr="0032163C">
              <w:rPr>
                <w:iCs/>
                <w:noProof/>
                <w:lang w:val="fr-BE" w:eastAsia="nl-BE"/>
              </w:rPr>
              <w:t>patients</w:t>
            </w:r>
            <w:r w:rsidRPr="0032163C">
              <w:rPr>
                <w:bCs/>
                <w:iCs/>
                <w:noProof/>
                <w:lang w:val="fr-BE" w:eastAsia="nl-BE"/>
              </w:rPr>
              <w:t xml:space="preserve"> &gt; 100 kg</w:t>
            </w:r>
          </w:p>
        </w:tc>
        <w:tc>
          <w:tcPr>
            <w:tcW w:w="1001" w:type="dxa"/>
            <w:tcBorders>
              <w:top w:val="single" w:sz="4" w:space="0" w:color="auto"/>
              <w:left w:val="single" w:sz="4" w:space="0" w:color="auto"/>
              <w:bottom w:val="single" w:sz="4" w:space="0" w:color="auto"/>
              <w:right w:val="single" w:sz="4" w:space="0" w:color="auto"/>
            </w:tcBorders>
            <w:vAlign w:val="center"/>
          </w:tcPr>
          <w:p w14:paraId="715C42BD" w14:textId="77777777" w:rsidR="0032163C" w:rsidRPr="0032163C" w:rsidRDefault="0032163C" w:rsidP="0032163C">
            <w:pPr>
              <w:jc w:val="center"/>
              <w:rPr>
                <w:iCs/>
                <w:noProof/>
                <w:lang w:val="fr-BE" w:eastAsia="nl-BE"/>
              </w:rPr>
            </w:pPr>
            <w:r w:rsidRPr="0032163C">
              <w:rPr>
                <w:iCs/>
                <w:noProof/>
                <w:lang w:val="fr-BE" w:eastAsia="nl-BE"/>
              </w:rPr>
              <w:t>89</w:t>
            </w:r>
          </w:p>
        </w:tc>
        <w:tc>
          <w:tcPr>
            <w:tcW w:w="1383" w:type="dxa"/>
            <w:tcBorders>
              <w:top w:val="single" w:sz="4" w:space="0" w:color="auto"/>
              <w:left w:val="single" w:sz="4" w:space="0" w:color="auto"/>
              <w:bottom w:val="single" w:sz="4" w:space="0" w:color="auto"/>
              <w:right w:val="single" w:sz="4" w:space="0" w:color="auto"/>
            </w:tcBorders>
            <w:vAlign w:val="center"/>
          </w:tcPr>
          <w:p w14:paraId="7B793B07" w14:textId="77777777" w:rsidR="0032163C" w:rsidRPr="0032163C" w:rsidRDefault="0032163C" w:rsidP="0032163C">
            <w:pPr>
              <w:jc w:val="center"/>
              <w:rPr>
                <w:iCs/>
                <w:noProof/>
                <w:lang w:val="fr-BE" w:eastAsia="nl-BE"/>
              </w:rPr>
            </w:pPr>
            <w:r w:rsidRPr="0032163C">
              <w:rPr>
                <w:iCs/>
                <w:noProof/>
                <w:lang w:val="fr-BE" w:eastAsia="nl-BE"/>
              </w:rPr>
              <w:t>87</w:t>
            </w:r>
          </w:p>
        </w:tc>
        <w:tc>
          <w:tcPr>
            <w:tcW w:w="1384" w:type="dxa"/>
            <w:tcBorders>
              <w:top w:val="single" w:sz="4" w:space="0" w:color="auto"/>
              <w:left w:val="single" w:sz="4" w:space="0" w:color="auto"/>
              <w:bottom w:val="single" w:sz="4" w:space="0" w:color="auto"/>
              <w:right w:val="single" w:sz="4" w:space="0" w:color="auto"/>
            </w:tcBorders>
            <w:vAlign w:val="center"/>
          </w:tcPr>
          <w:p w14:paraId="74DA6ACF" w14:textId="77777777" w:rsidR="0032163C" w:rsidRPr="0032163C" w:rsidRDefault="0032163C" w:rsidP="0032163C">
            <w:pPr>
              <w:jc w:val="center"/>
              <w:rPr>
                <w:iCs/>
                <w:noProof/>
                <w:lang w:val="fr-BE" w:eastAsia="nl-BE"/>
              </w:rPr>
            </w:pPr>
            <w:r w:rsidRPr="0032163C">
              <w:rPr>
                <w:iCs/>
                <w:noProof/>
                <w:lang w:val="fr-BE" w:eastAsia="nl-BE"/>
              </w:rPr>
              <w:t>92</w:t>
            </w:r>
          </w:p>
        </w:tc>
        <w:tc>
          <w:tcPr>
            <w:tcW w:w="1245" w:type="dxa"/>
            <w:tcBorders>
              <w:top w:val="single" w:sz="4" w:space="0" w:color="auto"/>
              <w:left w:val="single" w:sz="4" w:space="0" w:color="auto"/>
              <w:bottom w:val="single" w:sz="4" w:space="0" w:color="auto"/>
              <w:right w:val="single" w:sz="4" w:space="0" w:color="auto"/>
            </w:tcBorders>
            <w:vAlign w:val="center"/>
          </w:tcPr>
          <w:p w14:paraId="7A407D5C" w14:textId="77777777" w:rsidR="0032163C" w:rsidRPr="0032163C" w:rsidRDefault="0032163C" w:rsidP="0032163C">
            <w:pPr>
              <w:jc w:val="center"/>
              <w:rPr>
                <w:iCs/>
                <w:noProof/>
                <w:lang w:val="fr-BE" w:eastAsia="nl-BE"/>
              </w:rPr>
            </w:pPr>
            <w:r w:rsidRPr="0032163C">
              <w:rPr>
                <w:iCs/>
                <w:noProof/>
                <w:lang w:val="fr-BE" w:eastAsia="nl-BE"/>
              </w:rPr>
              <w:t>86</w:t>
            </w:r>
          </w:p>
        </w:tc>
        <w:tc>
          <w:tcPr>
            <w:tcW w:w="1223" w:type="dxa"/>
            <w:tcBorders>
              <w:top w:val="single" w:sz="4" w:space="0" w:color="auto"/>
              <w:left w:val="single" w:sz="4" w:space="0" w:color="auto"/>
              <w:bottom w:val="single" w:sz="4" w:space="0" w:color="auto"/>
              <w:right w:val="single" w:sz="4" w:space="0" w:color="auto"/>
            </w:tcBorders>
            <w:vAlign w:val="center"/>
          </w:tcPr>
          <w:p w14:paraId="17161D7F" w14:textId="77777777" w:rsidR="0032163C" w:rsidRPr="0032163C" w:rsidRDefault="0032163C" w:rsidP="0032163C">
            <w:pPr>
              <w:jc w:val="center"/>
              <w:rPr>
                <w:iCs/>
                <w:noProof/>
                <w:lang w:val="fr-BE" w:eastAsia="nl-BE"/>
              </w:rPr>
            </w:pPr>
            <w:r w:rsidRPr="0032163C">
              <w:rPr>
                <w:iCs/>
                <w:noProof/>
                <w:lang w:val="fr-BE" w:eastAsia="nl-BE"/>
              </w:rPr>
              <w:t>90</w:t>
            </w:r>
          </w:p>
        </w:tc>
      </w:tr>
      <w:tr w:rsidR="0032163C" w:rsidRPr="0032163C" w14:paraId="1C122510" w14:textId="77777777" w:rsidTr="00360FAC">
        <w:trPr>
          <w:cantSplit/>
          <w:jc w:val="center"/>
        </w:trPr>
        <w:tc>
          <w:tcPr>
            <w:tcW w:w="2836" w:type="dxa"/>
            <w:tcBorders>
              <w:top w:val="single" w:sz="4" w:space="0" w:color="auto"/>
              <w:left w:val="single" w:sz="4" w:space="0" w:color="auto"/>
              <w:bottom w:val="single" w:sz="4" w:space="0" w:color="auto"/>
              <w:right w:val="single" w:sz="4" w:space="0" w:color="auto"/>
            </w:tcBorders>
          </w:tcPr>
          <w:p w14:paraId="4574A734" w14:textId="77777777" w:rsidR="0032163C" w:rsidRPr="0032163C" w:rsidRDefault="0032163C" w:rsidP="0032163C">
            <w:pPr>
              <w:widowControl w:val="0"/>
              <w:ind w:left="284"/>
              <w:rPr>
                <w:bCs/>
                <w:iCs/>
                <w:noProof/>
                <w:lang w:val="fr-BE" w:eastAsia="nl-BE"/>
              </w:rPr>
            </w:pPr>
            <w:r w:rsidRPr="0032163C">
              <w:rPr>
                <w:iCs/>
                <w:noProof/>
                <w:lang w:val="fr-BE" w:eastAsia="nl-BE"/>
              </w:rPr>
              <w:t>Réponse</w:t>
            </w:r>
            <w:r w:rsidRPr="0032163C">
              <w:rPr>
                <w:bCs/>
                <w:iCs/>
                <w:noProof/>
                <w:lang w:val="fr-BE" w:eastAsia="nl-BE"/>
              </w:rPr>
              <w:t xml:space="preserve"> PASI 75 N (%)</w:t>
            </w:r>
          </w:p>
        </w:tc>
        <w:tc>
          <w:tcPr>
            <w:tcW w:w="1001" w:type="dxa"/>
            <w:tcBorders>
              <w:top w:val="single" w:sz="4" w:space="0" w:color="auto"/>
              <w:left w:val="single" w:sz="4" w:space="0" w:color="auto"/>
              <w:bottom w:val="single" w:sz="4" w:space="0" w:color="auto"/>
              <w:right w:val="single" w:sz="4" w:space="0" w:color="auto"/>
            </w:tcBorders>
            <w:vAlign w:val="center"/>
          </w:tcPr>
          <w:p w14:paraId="273F4970" w14:textId="77777777" w:rsidR="0032163C" w:rsidRPr="0032163C" w:rsidRDefault="0032163C" w:rsidP="0032163C">
            <w:pPr>
              <w:jc w:val="center"/>
              <w:rPr>
                <w:iCs/>
                <w:noProof/>
                <w:lang w:val="fr-BE" w:eastAsia="nl-BE"/>
              </w:rPr>
            </w:pPr>
            <w:r w:rsidRPr="0032163C">
              <w:rPr>
                <w:iCs/>
                <w:noProof/>
                <w:lang w:val="fr-BE" w:eastAsia="nl-BE"/>
              </w:rPr>
              <w:t>2 (2%)</w:t>
            </w:r>
          </w:p>
        </w:tc>
        <w:tc>
          <w:tcPr>
            <w:tcW w:w="1383" w:type="dxa"/>
            <w:tcBorders>
              <w:top w:val="single" w:sz="4" w:space="0" w:color="auto"/>
              <w:left w:val="single" w:sz="4" w:space="0" w:color="auto"/>
              <w:bottom w:val="single" w:sz="4" w:space="0" w:color="auto"/>
              <w:right w:val="single" w:sz="4" w:space="0" w:color="auto"/>
            </w:tcBorders>
            <w:vAlign w:val="center"/>
          </w:tcPr>
          <w:p w14:paraId="41F11578" w14:textId="77777777" w:rsidR="0032163C" w:rsidRPr="0032163C" w:rsidRDefault="0032163C" w:rsidP="0032163C">
            <w:pPr>
              <w:jc w:val="center"/>
              <w:rPr>
                <w:iCs/>
                <w:noProof/>
                <w:lang w:val="fr-BE" w:eastAsia="nl-BE"/>
              </w:rPr>
            </w:pPr>
            <w:r w:rsidRPr="0032163C">
              <w:rPr>
                <w:iCs/>
                <w:noProof/>
                <w:lang w:val="fr-BE" w:eastAsia="nl-BE"/>
              </w:rPr>
              <w:t>47 (54%)</w:t>
            </w:r>
          </w:p>
        </w:tc>
        <w:tc>
          <w:tcPr>
            <w:tcW w:w="1384" w:type="dxa"/>
            <w:tcBorders>
              <w:top w:val="single" w:sz="4" w:space="0" w:color="auto"/>
              <w:left w:val="single" w:sz="4" w:space="0" w:color="auto"/>
              <w:bottom w:val="single" w:sz="4" w:space="0" w:color="auto"/>
              <w:right w:val="single" w:sz="4" w:space="0" w:color="auto"/>
            </w:tcBorders>
            <w:vAlign w:val="center"/>
          </w:tcPr>
          <w:p w14:paraId="58D176E2" w14:textId="77777777" w:rsidR="0032163C" w:rsidRPr="0032163C" w:rsidRDefault="0032163C" w:rsidP="0032163C">
            <w:pPr>
              <w:jc w:val="center"/>
              <w:rPr>
                <w:iCs/>
                <w:noProof/>
                <w:lang w:val="fr-BE" w:eastAsia="nl-BE"/>
              </w:rPr>
            </w:pPr>
            <w:r w:rsidRPr="0032163C">
              <w:rPr>
                <w:iCs/>
                <w:noProof/>
                <w:lang w:val="fr-BE" w:eastAsia="nl-BE"/>
              </w:rPr>
              <w:t>63 (68%)</w:t>
            </w:r>
          </w:p>
        </w:tc>
        <w:tc>
          <w:tcPr>
            <w:tcW w:w="1245" w:type="dxa"/>
            <w:tcBorders>
              <w:top w:val="single" w:sz="4" w:space="0" w:color="auto"/>
              <w:left w:val="single" w:sz="4" w:space="0" w:color="auto"/>
              <w:bottom w:val="single" w:sz="4" w:space="0" w:color="auto"/>
              <w:right w:val="single" w:sz="4" w:space="0" w:color="auto"/>
            </w:tcBorders>
            <w:vAlign w:val="center"/>
          </w:tcPr>
          <w:p w14:paraId="76CA9138" w14:textId="77777777" w:rsidR="0032163C" w:rsidRPr="0032163C" w:rsidRDefault="0032163C" w:rsidP="0032163C">
            <w:pPr>
              <w:jc w:val="center"/>
              <w:rPr>
                <w:iCs/>
                <w:noProof/>
                <w:lang w:val="fr-BE" w:eastAsia="nl-BE"/>
              </w:rPr>
            </w:pPr>
            <w:r w:rsidRPr="0032163C">
              <w:rPr>
                <w:iCs/>
                <w:noProof/>
                <w:lang w:val="fr-BE" w:eastAsia="nl-BE"/>
              </w:rPr>
              <w:t>48 (56%)</w:t>
            </w:r>
          </w:p>
        </w:tc>
        <w:tc>
          <w:tcPr>
            <w:tcW w:w="1223" w:type="dxa"/>
            <w:tcBorders>
              <w:top w:val="single" w:sz="4" w:space="0" w:color="auto"/>
              <w:left w:val="single" w:sz="4" w:space="0" w:color="auto"/>
              <w:bottom w:val="single" w:sz="4" w:space="0" w:color="auto"/>
              <w:right w:val="single" w:sz="4" w:space="0" w:color="auto"/>
            </w:tcBorders>
            <w:vAlign w:val="center"/>
          </w:tcPr>
          <w:p w14:paraId="5431F85F" w14:textId="77777777" w:rsidR="0032163C" w:rsidRPr="0032163C" w:rsidRDefault="0032163C" w:rsidP="0032163C">
            <w:pPr>
              <w:jc w:val="center"/>
              <w:rPr>
                <w:iCs/>
                <w:noProof/>
                <w:lang w:val="fr-BE" w:eastAsia="nl-BE"/>
              </w:rPr>
            </w:pPr>
            <w:r w:rsidRPr="0032163C">
              <w:rPr>
                <w:iCs/>
                <w:noProof/>
                <w:lang w:val="fr-BE" w:eastAsia="nl-BE"/>
              </w:rPr>
              <w:t>67 (74%)</w:t>
            </w:r>
          </w:p>
        </w:tc>
      </w:tr>
      <w:tr w:rsidR="0032163C" w:rsidRPr="0032163C" w14:paraId="05C4D5D9" w14:textId="77777777" w:rsidTr="00360FAC">
        <w:trPr>
          <w:cantSplit/>
          <w:jc w:val="center"/>
        </w:trPr>
        <w:tc>
          <w:tcPr>
            <w:tcW w:w="2836" w:type="dxa"/>
            <w:tcBorders>
              <w:top w:val="single" w:sz="4" w:space="0" w:color="auto"/>
              <w:left w:val="single" w:sz="4" w:space="0" w:color="auto"/>
              <w:bottom w:val="single" w:sz="4" w:space="0" w:color="auto"/>
              <w:right w:val="single" w:sz="4" w:space="0" w:color="auto"/>
            </w:tcBorders>
          </w:tcPr>
          <w:p w14:paraId="7F249466" w14:textId="77777777" w:rsidR="0032163C" w:rsidRPr="0032163C" w:rsidRDefault="0032163C" w:rsidP="0032163C">
            <w:pPr>
              <w:rPr>
                <w:b/>
                <w:bCs/>
                <w:iCs/>
                <w:noProof/>
                <w:lang w:val="fr-BE" w:eastAsia="nl-BE"/>
              </w:rPr>
            </w:pPr>
          </w:p>
        </w:tc>
        <w:tc>
          <w:tcPr>
            <w:tcW w:w="1001" w:type="dxa"/>
            <w:tcBorders>
              <w:top w:val="single" w:sz="4" w:space="0" w:color="auto"/>
              <w:left w:val="single" w:sz="4" w:space="0" w:color="auto"/>
              <w:bottom w:val="single" w:sz="4" w:space="0" w:color="auto"/>
              <w:right w:val="single" w:sz="4" w:space="0" w:color="auto"/>
            </w:tcBorders>
            <w:vAlign w:val="center"/>
          </w:tcPr>
          <w:p w14:paraId="395E1919" w14:textId="77777777" w:rsidR="0032163C" w:rsidRPr="0032163C" w:rsidRDefault="0032163C" w:rsidP="0032163C">
            <w:pPr>
              <w:jc w:val="center"/>
              <w:rPr>
                <w:iCs/>
                <w:noProof/>
                <w:lang w:val="fr-BE" w:eastAsia="nl-BE"/>
              </w:rPr>
            </w:pPr>
          </w:p>
        </w:tc>
        <w:tc>
          <w:tcPr>
            <w:tcW w:w="1383" w:type="dxa"/>
            <w:tcBorders>
              <w:top w:val="single" w:sz="4" w:space="0" w:color="auto"/>
              <w:left w:val="single" w:sz="4" w:space="0" w:color="auto"/>
              <w:bottom w:val="single" w:sz="4" w:space="0" w:color="auto"/>
              <w:right w:val="single" w:sz="4" w:space="0" w:color="auto"/>
            </w:tcBorders>
            <w:vAlign w:val="center"/>
          </w:tcPr>
          <w:p w14:paraId="69F59A4A" w14:textId="77777777" w:rsidR="0032163C" w:rsidRPr="0032163C" w:rsidRDefault="0032163C" w:rsidP="0032163C">
            <w:pPr>
              <w:jc w:val="center"/>
              <w:rPr>
                <w:iCs/>
                <w:noProof/>
                <w:lang w:val="fr-BE" w:eastAsia="nl-BE"/>
              </w:rPr>
            </w:pPr>
          </w:p>
        </w:tc>
        <w:tc>
          <w:tcPr>
            <w:tcW w:w="1384" w:type="dxa"/>
            <w:tcBorders>
              <w:top w:val="single" w:sz="4" w:space="0" w:color="auto"/>
              <w:left w:val="single" w:sz="4" w:space="0" w:color="auto"/>
              <w:bottom w:val="single" w:sz="4" w:space="0" w:color="auto"/>
              <w:right w:val="single" w:sz="4" w:space="0" w:color="auto"/>
            </w:tcBorders>
            <w:vAlign w:val="center"/>
          </w:tcPr>
          <w:p w14:paraId="0E2CEA4B" w14:textId="77777777" w:rsidR="0032163C" w:rsidRPr="0032163C" w:rsidRDefault="0032163C" w:rsidP="0032163C">
            <w:pPr>
              <w:jc w:val="center"/>
              <w:rPr>
                <w:iCs/>
                <w:noProof/>
                <w:lang w:val="fr-BE" w:eastAsia="nl-BE"/>
              </w:rPr>
            </w:pPr>
          </w:p>
        </w:tc>
        <w:tc>
          <w:tcPr>
            <w:tcW w:w="1245" w:type="dxa"/>
            <w:tcBorders>
              <w:top w:val="single" w:sz="4" w:space="0" w:color="auto"/>
              <w:left w:val="single" w:sz="4" w:space="0" w:color="auto"/>
              <w:bottom w:val="single" w:sz="4" w:space="0" w:color="auto"/>
              <w:right w:val="single" w:sz="4" w:space="0" w:color="auto"/>
            </w:tcBorders>
            <w:vAlign w:val="center"/>
          </w:tcPr>
          <w:p w14:paraId="6C24F7D1" w14:textId="77777777" w:rsidR="0032163C" w:rsidRPr="0032163C" w:rsidRDefault="0032163C" w:rsidP="0032163C">
            <w:pPr>
              <w:jc w:val="center"/>
              <w:rPr>
                <w:iCs/>
                <w:noProof/>
                <w:lang w:val="fr-BE" w:eastAsia="nl-BE"/>
              </w:rPr>
            </w:pPr>
          </w:p>
        </w:tc>
        <w:tc>
          <w:tcPr>
            <w:tcW w:w="1223" w:type="dxa"/>
            <w:tcBorders>
              <w:top w:val="single" w:sz="4" w:space="0" w:color="auto"/>
              <w:left w:val="single" w:sz="4" w:space="0" w:color="auto"/>
              <w:bottom w:val="single" w:sz="4" w:space="0" w:color="auto"/>
              <w:right w:val="single" w:sz="4" w:space="0" w:color="auto"/>
            </w:tcBorders>
            <w:vAlign w:val="center"/>
          </w:tcPr>
          <w:p w14:paraId="6143EC15" w14:textId="77777777" w:rsidR="0032163C" w:rsidRPr="0032163C" w:rsidRDefault="0032163C" w:rsidP="0032163C">
            <w:pPr>
              <w:jc w:val="center"/>
              <w:rPr>
                <w:iCs/>
                <w:noProof/>
                <w:lang w:val="fr-BE" w:eastAsia="nl-BE"/>
              </w:rPr>
            </w:pPr>
          </w:p>
        </w:tc>
      </w:tr>
      <w:tr w:rsidR="0032163C" w:rsidRPr="0032163C" w14:paraId="3C6882C1" w14:textId="77777777" w:rsidTr="00360FAC">
        <w:trPr>
          <w:cantSplit/>
          <w:jc w:val="center"/>
        </w:trPr>
        <w:tc>
          <w:tcPr>
            <w:tcW w:w="2836" w:type="dxa"/>
            <w:tcBorders>
              <w:top w:val="single" w:sz="4" w:space="0" w:color="auto"/>
              <w:left w:val="single" w:sz="4" w:space="0" w:color="auto"/>
              <w:bottom w:val="single" w:sz="4" w:space="0" w:color="auto"/>
              <w:right w:val="single" w:sz="4" w:space="0" w:color="auto"/>
            </w:tcBorders>
          </w:tcPr>
          <w:p w14:paraId="6B4C8EBE" w14:textId="77777777" w:rsidR="0032163C" w:rsidRPr="0032163C" w:rsidRDefault="0032163C" w:rsidP="0032163C">
            <w:pPr>
              <w:keepNext/>
              <w:widowControl w:val="0"/>
              <w:rPr>
                <w:b/>
                <w:bCs/>
                <w:iCs/>
                <w:noProof/>
                <w:lang w:val="fr-BE" w:eastAsia="nl-BE"/>
              </w:rPr>
            </w:pPr>
            <w:r w:rsidRPr="0032163C">
              <w:rPr>
                <w:b/>
                <w:bCs/>
                <w:iCs/>
                <w:noProof/>
                <w:lang w:val="fr-BE" w:eastAsia="nl-BE"/>
              </w:rPr>
              <w:t>Etude Psoriasis 2</w:t>
            </w:r>
          </w:p>
        </w:tc>
        <w:tc>
          <w:tcPr>
            <w:tcW w:w="1001" w:type="dxa"/>
            <w:tcBorders>
              <w:top w:val="single" w:sz="4" w:space="0" w:color="auto"/>
              <w:left w:val="single" w:sz="4" w:space="0" w:color="auto"/>
              <w:bottom w:val="single" w:sz="4" w:space="0" w:color="auto"/>
              <w:right w:val="single" w:sz="4" w:space="0" w:color="auto"/>
            </w:tcBorders>
            <w:vAlign w:val="center"/>
          </w:tcPr>
          <w:p w14:paraId="730CEF9A" w14:textId="77777777" w:rsidR="0032163C" w:rsidRPr="0032163C" w:rsidRDefault="0032163C" w:rsidP="0032163C">
            <w:pPr>
              <w:keepNext/>
              <w:jc w:val="center"/>
              <w:rPr>
                <w:iCs/>
                <w:noProof/>
                <w:lang w:val="fr-BE" w:eastAsia="nl-BE"/>
              </w:rPr>
            </w:pPr>
          </w:p>
        </w:tc>
        <w:tc>
          <w:tcPr>
            <w:tcW w:w="1383" w:type="dxa"/>
            <w:tcBorders>
              <w:top w:val="single" w:sz="4" w:space="0" w:color="auto"/>
              <w:left w:val="single" w:sz="4" w:space="0" w:color="auto"/>
              <w:bottom w:val="single" w:sz="4" w:space="0" w:color="auto"/>
              <w:right w:val="single" w:sz="4" w:space="0" w:color="auto"/>
            </w:tcBorders>
            <w:vAlign w:val="center"/>
          </w:tcPr>
          <w:p w14:paraId="5250EC64" w14:textId="77777777" w:rsidR="0032163C" w:rsidRPr="0032163C" w:rsidRDefault="0032163C" w:rsidP="0032163C">
            <w:pPr>
              <w:keepNext/>
              <w:jc w:val="center"/>
              <w:rPr>
                <w:iCs/>
                <w:noProof/>
                <w:lang w:val="fr-BE" w:eastAsia="nl-BE"/>
              </w:rPr>
            </w:pPr>
          </w:p>
        </w:tc>
        <w:tc>
          <w:tcPr>
            <w:tcW w:w="1384" w:type="dxa"/>
            <w:tcBorders>
              <w:top w:val="single" w:sz="4" w:space="0" w:color="auto"/>
              <w:left w:val="single" w:sz="4" w:space="0" w:color="auto"/>
              <w:bottom w:val="single" w:sz="4" w:space="0" w:color="auto"/>
              <w:right w:val="single" w:sz="4" w:space="0" w:color="auto"/>
            </w:tcBorders>
            <w:vAlign w:val="center"/>
          </w:tcPr>
          <w:p w14:paraId="0589A581" w14:textId="77777777" w:rsidR="0032163C" w:rsidRPr="0032163C" w:rsidRDefault="0032163C" w:rsidP="0032163C">
            <w:pPr>
              <w:keepNext/>
              <w:jc w:val="center"/>
              <w:rPr>
                <w:iCs/>
                <w:noProof/>
                <w:lang w:val="fr-BE" w:eastAsia="nl-BE"/>
              </w:rPr>
            </w:pPr>
          </w:p>
        </w:tc>
        <w:tc>
          <w:tcPr>
            <w:tcW w:w="1245" w:type="dxa"/>
            <w:tcBorders>
              <w:top w:val="single" w:sz="4" w:space="0" w:color="auto"/>
              <w:left w:val="single" w:sz="4" w:space="0" w:color="auto"/>
              <w:bottom w:val="single" w:sz="4" w:space="0" w:color="auto"/>
              <w:right w:val="single" w:sz="4" w:space="0" w:color="auto"/>
            </w:tcBorders>
            <w:vAlign w:val="center"/>
          </w:tcPr>
          <w:p w14:paraId="0C9EEBEE" w14:textId="77777777" w:rsidR="0032163C" w:rsidRPr="0032163C" w:rsidRDefault="0032163C" w:rsidP="0032163C">
            <w:pPr>
              <w:keepNext/>
              <w:jc w:val="center"/>
              <w:rPr>
                <w:iCs/>
                <w:noProof/>
                <w:lang w:val="fr-BE" w:eastAsia="nl-BE"/>
              </w:rPr>
            </w:pPr>
          </w:p>
        </w:tc>
        <w:tc>
          <w:tcPr>
            <w:tcW w:w="1223" w:type="dxa"/>
            <w:tcBorders>
              <w:top w:val="single" w:sz="4" w:space="0" w:color="auto"/>
              <w:left w:val="single" w:sz="4" w:space="0" w:color="auto"/>
              <w:bottom w:val="single" w:sz="4" w:space="0" w:color="auto"/>
              <w:right w:val="single" w:sz="4" w:space="0" w:color="auto"/>
            </w:tcBorders>
            <w:vAlign w:val="center"/>
          </w:tcPr>
          <w:p w14:paraId="47CDC76D" w14:textId="77777777" w:rsidR="0032163C" w:rsidRPr="0032163C" w:rsidRDefault="0032163C" w:rsidP="0032163C">
            <w:pPr>
              <w:keepNext/>
              <w:jc w:val="center"/>
              <w:rPr>
                <w:iCs/>
                <w:noProof/>
                <w:lang w:val="fr-BE" w:eastAsia="nl-BE"/>
              </w:rPr>
            </w:pPr>
          </w:p>
        </w:tc>
      </w:tr>
      <w:tr w:rsidR="0032163C" w:rsidRPr="0032163C" w14:paraId="4016C30F" w14:textId="77777777" w:rsidTr="00360FAC">
        <w:trPr>
          <w:cantSplit/>
          <w:jc w:val="center"/>
        </w:trPr>
        <w:tc>
          <w:tcPr>
            <w:tcW w:w="2836" w:type="dxa"/>
            <w:tcBorders>
              <w:top w:val="single" w:sz="4" w:space="0" w:color="auto"/>
              <w:left w:val="single" w:sz="4" w:space="0" w:color="auto"/>
              <w:bottom w:val="single" w:sz="4" w:space="0" w:color="auto"/>
              <w:right w:val="single" w:sz="4" w:space="0" w:color="auto"/>
            </w:tcBorders>
            <w:vAlign w:val="center"/>
          </w:tcPr>
          <w:p w14:paraId="106CFE02" w14:textId="77777777" w:rsidR="0032163C" w:rsidRPr="0032163C" w:rsidRDefault="0032163C" w:rsidP="0032163C">
            <w:pPr>
              <w:widowControl w:val="0"/>
              <w:rPr>
                <w:noProof/>
                <w:snapToGrid w:val="0"/>
                <w:lang w:val="fr-BE" w:eastAsia="nl-BE"/>
              </w:rPr>
            </w:pPr>
            <w:r w:rsidRPr="0032163C">
              <w:rPr>
                <w:noProof/>
                <w:snapToGrid w:val="0"/>
                <w:lang w:val="fr-BE" w:eastAsia="nl-BE"/>
              </w:rPr>
              <w:t>Nombre de patients randomisés</w:t>
            </w:r>
          </w:p>
        </w:tc>
        <w:tc>
          <w:tcPr>
            <w:tcW w:w="1001" w:type="dxa"/>
            <w:tcBorders>
              <w:top w:val="single" w:sz="4" w:space="0" w:color="auto"/>
              <w:left w:val="single" w:sz="4" w:space="0" w:color="auto"/>
              <w:bottom w:val="single" w:sz="4" w:space="0" w:color="auto"/>
              <w:right w:val="single" w:sz="4" w:space="0" w:color="auto"/>
            </w:tcBorders>
            <w:vAlign w:val="center"/>
          </w:tcPr>
          <w:p w14:paraId="405948AD"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410</w:t>
            </w:r>
          </w:p>
        </w:tc>
        <w:tc>
          <w:tcPr>
            <w:tcW w:w="1383" w:type="dxa"/>
            <w:tcBorders>
              <w:top w:val="single" w:sz="4" w:space="0" w:color="auto"/>
              <w:left w:val="single" w:sz="4" w:space="0" w:color="auto"/>
              <w:bottom w:val="single" w:sz="4" w:space="0" w:color="auto"/>
              <w:right w:val="single" w:sz="4" w:space="0" w:color="auto"/>
            </w:tcBorders>
            <w:vAlign w:val="center"/>
          </w:tcPr>
          <w:p w14:paraId="3C45E64C"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409</w:t>
            </w:r>
          </w:p>
        </w:tc>
        <w:tc>
          <w:tcPr>
            <w:tcW w:w="1384" w:type="dxa"/>
            <w:tcBorders>
              <w:top w:val="single" w:sz="4" w:space="0" w:color="auto"/>
              <w:left w:val="single" w:sz="4" w:space="0" w:color="auto"/>
              <w:bottom w:val="single" w:sz="4" w:space="0" w:color="auto"/>
              <w:right w:val="single" w:sz="4" w:space="0" w:color="auto"/>
            </w:tcBorders>
            <w:vAlign w:val="center"/>
          </w:tcPr>
          <w:p w14:paraId="60A0B618"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411</w:t>
            </w:r>
          </w:p>
        </w:tc>
        <w:tc>
          <w:tcPr>
            <w:tcW w:w="1245" w:type="dxa"/>
            <w:tcBorders>
              <w:top w:val="single" w:sz="4" w:space="0" w:color="auto"/>
              <w:left w:val="single" w:sz="4" w:space="0" w:color="auto"/>
              <w:bottom w:val="single" w:sz="4" w:space="0" w:color="auto"/>
              <w:right w:val="single" w:sz="4" w:space="0" w:color="auto"/>
            </w:tcBorders>
            <w:vAlign w:val="center"/>
          </w:tcPr>
          <w:p w14:paraId="1076914F"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397</w:t>
            </w:r>
          </w:p>
        </w:tc>
        <w:tc>
          <w:tcPr>
            <w:tcW w:w="1223" w:type="dxa"/>
            <w:tcBorders>
              <w:top w:val="single" w:sz="4" w:space="0" w:color="auto"/>
              <w:left w:val="single" w:sz="4" w:space="0" w:color="auto"/>
              <w:bottom w:val="single" w:sz="4" w:space="0" w:color="auto"/>
              <w:right w:val="single" w:sz="4" w:space="0" w:color="auto"/>
            </w:tcBorders>
            <w:vAlign w:val="center"/>
          </w:tcPr>
          <w:p w14:paraId="2FB14E54"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400</w:t>
            </w:r>
          </w:p>
        </w:tc>
      </w:tr>
      <w:tr w:rsidR="0032163C" w:rsidRPr="0032163C" w14:paraId="7CD88EFE" w14:textId="77777777" w:rsidTr="00360FAC">
        <w:trPr>
          <w:cantSplit/>
          <w:jc w:val="center"/>
        </w:trPr>
        <w:tc>
          <w:tcPr>
            <w:tcW w:w="2836" w:type="dxa"/>
            <w:tcBorders>
              <w:top w:val="single" w:sz="4" w:space="0" w:color="auto"/>
              <w:left w:val="single" w:sz="4" w:space="0" w:color="auto"/>
              <w:bottom w:val="single" w:sz="4" w:space="0" w:color="auto"/>
              <w:right w:val="single" w:sz="4" w:space="0" w:color="auto"/>
            </w:tcBorders>
            <w:vAlign w:val="center"/>
          </w:tcPr>
          <w:p w14:paraId="4445E86C" w14:textId="77777777" w:rsidR="0032163C" w:rsidRPr="0032163C" w:rsidRDefault="0032163C" w:rsidP="0032163C">
            <w:pPr>
              <w:widowControl w:val="0"/>
              <w:ind w:left="306"/>
              <w:rPr>
                <w:noProof/>
                <w:snapToGrid w:val="0"/>
                <w:lang w:val="fr-BE" w:eastAsia="nl-BE"/>
              </w:rPr>
            </w:pPr>
            <w:r w:rsidRPr="0032163C">
              <w:rPr>
                <w:noProof/>
                <w:snapToGrid w:val="0"/>
                <w:lang w:val="fr-BE" w:eastAsia="nl-BE"/>
              </w:rPr>
              <w:t xml:space="preserve">Réponse PASI 50 N (%) </w:t>
            </w:r>
          </w:p>
        </w:tc>
        <w:tc>
          <w:tcPr>
            <w:tcW w:w="1001" w:type="dxa"/>
            <w:tcBorders>
              <w:top w:val="single" w:sz="4" w:space="0" w:color="auto"/>
              <w:left w:val="single" w:sz="4" w:space="0" w:color="auto"/>
              <w:bottom w:val="single" w:sz="4" w:space="0" w:color="auto"/>
              <w:right w:val="single" w:sz="4" w:space="0" w:color="auto"/>
            </w:tcBorders>
            <w:vAlign w:val="center"/>
          </w:tcPr>
          <w:p w14:paraId="48F24622"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41 (10%)</w:t>
            </w:r>
          </w:p>
        </w:tc>
        <w:tc>
          <w:tcPr>
            <w:tcW w:w="1383" w:type="dxa"/>
            <w:tcBorders>
              <w:top w:val="single" w:sz="4" w:space="0" w:color="auto"/>
              <w:left w:val="single" w:sz="4" w:space="0" w:color="auto"/>
              <w:bottom w:val="single" w:sz="4" w:space="0" w:color="auto"/>
              <w:right w:val="single" w:sz="4" w:space="0" w:color="auto"/>
            </w:tcBorders>
            <w:vAlign w:val="center"/>
          </w:tcPr>
          <w:p w14:paraId="11796A75"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 xml:space="preserve">342 (84%) </w:t>
            </w:r>
            <w:r w:rsidRPr="0032163C">
              <w:rPr>
                <w:noProof/>
                <w:snapToGrid w:val="0"/>
                <w:vertAlign w:val="superscript"/>
                <w:lang w:val="fr-BE" w:eastAsia="nl-BE"/>
              </w:rPr>
              <w:t>a</w:t>
            </w:r>
          </w:p>
        </w:tc>
        <w:tc>
          <w:tcPr>
            <w:tcW w:w="1384" w:type="dxa"/>
            <w:tcBorders>
              <w:top w:val="single" w:sz="4" w:space="0" w:color="auto"/>
              <w:left w:val="single" w:sz="4" w:space="0" w:color="auto"/>
              <w:bottom w:val="single" w:sz="4" w:space="0" w:color="auto"/>
              <w:right w:val="single" w:sz="4" w:space="0" w:color="auto"/>
            </w:tcBorders>
            <w:vAlign w:val="center"/>
          </w:tcPr>
          <w:p w14:paraId="79F5D7C0"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 xml:space="preserve">367 (89%) </w:t>
            </w:r>
            <w:r w:rsidRPr="0032163C">
              <w:rPr>
                <w:noProof/>
                <w:snapToGrid w:val="0"/>
                <w:vertAlign w:val="superscript"/>
                <w:lang w:val="fr-BE" w:eastAsia="nl-BE"/>
              </w:rPr>
              <w:t>a</w:t>
            </w:r>
          </w:p>
        </w:tc>
        <w:tc>
          <w:tcPr>
            <w:tcW w:w="1245" w:type="dxa"/>
            <w:tcBorders>
              <w:top w:val="single" w:sz="4" w:space="0" w:color="auto"/>
              <w:left w:val="single" w:sz="4" w:space="0" w:color="auto"/>
              <w:bottom w:val="single" w:sz="4" w:space="0" w:color="auto"/>
              <w:right w:val="single" w:sz="4" w:space="0" w:color="auto"/>
            </w:tcBorders>
            <w:vAlign w:val="center"/>
          </w:tcPr>
          <w:p w14:paraId="6762EB5E"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369 (93%)</w:t>
            </w:r>
          </w:p>
        </w:tc>
        <w:tc>
          <w:tcPr>
            <w:tcW w:w="1223" w:type="dxa"/>
            <w:tcBorders>
              <w:top w:val="single" w:sz="4" w:space="0" w:color="auto"/>
              <w:left w:val="single" w:sz="4" w:space="0" w:color="auto"/>
              <w:bottom w:val="single" w:sz="4" w:space="0" w:color="auto"/>
              <w:right w:val="single" w:sz="4" w:space="0" w:color="auto"/>
            </w:tcBorders>
            <w:vAlign w:val="center"/>
          </w:tcPr>
          <w:p w14:paraId="58EC507C"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380 (95%)</w:t>
            </w:r>
          </w:p>
        </w:tc>
      </w:tr>
      <w:tr w:rsidR="0032163C" w:rsidRPr="0032163C" w14:paraId="05EB2068" w14:textId="77777777" w:rsidTr="00360FAC">
        <w:trPr>
          <w:cantSplit/>
          <w:jc w:val="center"/>
        </w:trPr>
        <w:tc>
          <w:tcPr>
            <w:tcW w:w="2836" w:type="dxa"/>
            <w:tcBorders>
              <w:top w:val="single" w:sz="4" w:space="0" w:color="auto"/>
              <w:left w:val="single" w:sz="4" w:space="0" w:color="auto"/>
              <w:bottom w:val="single" w:sz="4" w:space="0" w:color="auto"/>
              <w:right w:val="single" w:sz="4" w:space="0" w:color="auto"/>
            </w:tcBorders>
            <w:vAlign w:val="center"/>
          </w:tcPr>
          <w:p w14:paraId="1AF2A056" w14:textId="77777777" w:rsidR="0032163C" w:rsidRPr="0032163C" w:rsidRDefault="0032163C" w:rsidP="0032163C">
            <w:pPr>
              <w:widowControl w:val="0"/>
              <w:ind w:left="306"/>
              <w:rPr>
                <w:noProof/>
                <w:snapToGrid w:val="0"/>
                <w:lang w:val="fr-BE" w:eastAsia="nl-BE"/>
              </w:rPr>
            </w:pPr>
            <w:r w:rsidRPr="0032163C">
              <w:rPr>
                <w:noProof/>
                <w:snapToGrid w:val="0"/>
                <w:lang w:val="fr-BE" w:eastAsia="nl-BE"/>
              </w:rPr>
              <w:t>Réponse PASI 75 N (%)</w:t>
            </w:r>
          </w:p>
        </w:tc>
        <w:tc>
          <w:tcPr>
            <w:tcW w:w="1001" w:type="dxa"/>
            <w:tcBorders>
              <w:top w:val="single" w:sz="4" w:space="0" w:color="auto"/>
              <w:left w:val="single" w:sz="4" w:space="0" w:color="auto"/>
              <w:bottom w:val="single" w:sz="4" w:space="0" w:color="auto"/>
              <w:right w:val="single" w:sz="4" w:space="0" w:color="auto"/>
            </w:tcBorders>
            <w:vAlign w:val="center"/>
          </w:tcPr>
          <w:p w14:paraId="68FDB2AB"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15 (4%)</w:t>
            </w:r>
          </w:p>
        </w:tc>
        <w:tc>
          <w:tcPr>
            <w:tcW w:w="1383" w:type="dxa"/>
            <w:tcBorders>
              <w:top w:val="single" w:sz="4" w:space="0" w:color="auto"/>
              <w:left w:val="single" w:sz="4" w:space="0" w:color="auto"/>
              <w:bottom w:val="single" w:sz="4" w:space="0" w:color="auto"/>
              <w:right w:val="single" w:sz="4" w:space="0" w:color="auto"/>
            </w:tcBorders>
            <w:vAlign w:val="center"/>
          </w:tcPr>
          <w:p w14:paraId="67BC497F"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 xml:space="preserve">273 (67%) </w:t>
            </w:r>
            <w:r w:rsidRPr="0032163C">
              <w:rPr>
                <w:noProof/>
                <w:snapToGrid w:val="0"/>
                <w:vertAlign w:val="superscript"/>
                <w:lang w:val="fr-BE" w:eastAsia="nl-BE"/>
              </w:rPr>
              <w:t>a</w:t>
            </w:r>
          </w:p>
        </w:tc>
        <w:tc>
          <w:tcPr>
            <w:tcW w:w="1384" w:type="dxa"/>
            <w:tcBorders>
              <w:top w:val="single" w:sz="4" w:space="0" w:color="auto"/>
              <w:left w:val="single" w:sz="4" w:space="0" w:color="auto"/>
              <w:bottom w:val="single" w:sz="4" w:space="0" w:color="auto"/>
              <w:right w:val="single" w:sz="4" w:space="0" w:color="auto"/>
            </w:tcBorders>
            <w:vAlign w:val="center"/>
          </w:tcPr>
          <w:p w14:paraId="3D5C853F"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 xml:space="preserve">311 (76%) </w:t>
            </w:r>
            <w:r w:rsidRPr="0032163C">
              <w:rPr>
                <w:noProof/>
                <w:snapToGrid w:val="0"/>
                <w:vertAlign w:val="superscript"/>
                <w:lang w:val="fr-BE" w:eastAsia="nl-BE"/>
              </w:rPr>
              <w:t>a</w:t>
            </w:r>
          </w:p>
        </w:tc>
        <w:tc>
          <w:tcPr>
            <w:tcW w:w="1245" w:type="dxa"/>
            <w:tcBorders>
              <w:top w:val="single" w:sz="4" w:space="0" w:color="auto"/>
              <w:left w:val="single" w:sz="4" w:space="0" w:color="auto"/>
              <w:bottom w:val="single" w:sz="4" w:space="0" w:color="auto"/>
              <w:right w:val="single" w:sz="4" w:space="0" w:color="auto"/>
            </w:tcBorders>
            <w:vAlign w:val="center"/>
          </w:tcPr>
          <w:p w14:paraId="2170A23F"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276 (70%)</w:t>
            </w:r>
          </w:p>
        </w:tc>
        <w:tc>
          <w:tcPr>
            <w:tcW w:w="1223" w:type="dxa"/>
            <w:tcBorders>
              <w:top w:val="single" w:sz="4" w:space="0" w:color="auto"/>
              <w:left w:val="single" w:sz="4" w:space="0" w:color="auto"/>
              <w:bottom w:val="single" w:sz="4" w:space="0" w:color="auto"/>
              <w:right w:val="single" w:sz="4" w:space="0" w:color="auto"/>
            </w:tcBorders>
            <w:vAlign w:val="center"/>
          </w:tcPr>
          <w:p w14:paraId="790D14FD"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314 (79%)</w:t>
            </w:r>
          </w:p>
        </w:tc>
      </w:tr>
      <w:tr w:rsidR="0032163C" w:rsidRPr="0032163C" w14:paraId="74C14BDB" w14:textId="77777777" w:rsidTr="00360FAC">
        <w:trPr>
          <w:cantSplit/>
          <w:jc w:val="center"/>
        </w:trPr>
        <w:tc>
          <w:tcPr>
            <w:tcW w:w="2836" w:type="dxa"/>
            <w:tcBorders>
              <w:top w:val="single" w:sz="4" w:space="0" w:color="auto"/>
              <w:left w:val="single" w:sz="4" w:space="0" w:color="auto"/>
              <w:bottom w:val="single" w:sz="4" w:space="0" w:color="auto"/>
              <w:right w:val="single" w:sz="4" w:space="0" w:color="auto"/>
            </w:tcBorders>
            <w:vAlign w:val="center"/>
          </w:tcPr>
          <w:p w14:paraId="2846D7E0" w14:textId="77777777" w:rsidR="0032163C" w:rsidRPr="0032163C" w:rsidRDefault="0032163C" w:rsidP="0032163C">
            <w:pPr>
              <w:widowControl w:val="0"/>
              <w:ind w:left="306"/>
              <w:rPr>
                <w:noProof/>
                <w:snapToGrid w:val="0"/>
                <w:lang w:val="fr-BE" w:eastAsia="nl-BE"/>
              </w:rPr>
            </w:pPr>
            <w:r w:rsidRPr="0032163C">
              <w:rPr>
                <w:noProof/>
                <w:snapToGrid w:val="0"/>
                <w:lang w:val="fr-BE" w:eastAsia="nl-BE"/>
              </w:rPr>
              <w:t>Réponse PASI 90 N (%)</w:t>
            </w:r>
          </w:p>
        </w:tc>
        <w:tc>
          <w:tcPr>
            <w:tcW w:w="1001" w:type="dxa"/>
            <w:tcBorders>
              <w:top w:val="single" w:sz="4" w:space="0" w:color="auto"/>
              <w:left w:val="single" w:sz="4" w:space="0" w:color="auto"/>
              <w:bottom w:val="single" w:sz="4" w:space="0" w:color="auto"/>
              <w:right w:val="single" w:sz="4" w:space="0" w:color="auto"/>
            </w:tcBorders>
            <w:vAlign w:val="center"/>
          </w:tcPr>
          <w:p w14:paraId="40D478A7"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3 (1%)</w:t>
            </w:r>
          </w:p>
        </w:tc>
        <w:tc>
          <w:tcPr>
            <w:tcW w:w="1383" w:type="dxa"/>
            <w:tcBorders>
              <w:top w:val="single" w:sz="4" w:space="0" w:color="auto"/>
              <w:left w:val="single" w:sz="4" w:space="0" w:color="auto"/>
              <w:bottom w:val="single" w:sz="4" w:space="0" w:color="auto"/>
              <w:right w:val="single" w:sz="4" w:space="0" w:color="auto"/>
            </w:tcBorders>
            <w:vAlign w:val="center"/>
          </w:tcPr>
          <w:p w14:paraId="32257510"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 xml:space="preserve">173 (42%) </w:t>
            </w:r>
            <w:r w:rsidRPr="0032163C">
              <w:rPr>
                <w:noProof/>
                <w:snapToGrid w:val="0"/>
                <w:vertAlign w:val="superscript"/>
                <w:lang w:val="fr-BE" w:eastAsia="nl-BE"/>
              </w:rPr>
              <w:t>a</w:t>
            </w:r>
          </w:p>
        </w:tc>
        <w:tc>
          <w:tcPr>
            <w:tcW w:w="1384" w:type="dxa"/>
            <w:tcBorders>
              <w:top w:val="single" w:sz="4" w:space="0" w:color="auto"/>
              <w:left w:val="single" w:sz="4" w:space="0" w:color="auto"/>
              <w:bottom w:val="single" w:sz="4" w:space="0" w:color="auto"/>
              <w:right w:val="single" w:sz="4" w:space="0" w:color="auto"/>
            </w:tcBorders>
            <w:vAlign w:val="center"/>
          </w:tcPr>
          <w:p w14:paraId="6208AAD8"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 xml:space="preserve">209 (51%) </w:t>
            </w:r>
            <w:r w:rsidRPr="0032163C">
              <w:rPr>
                <w:noProof/>
                <w:snapToGrid w:val="0"/>
                <w:vertAlign w:val="superscript"/>
                <w:lang w:val="fr-BE" w:eastAsia="nl-BE"/>
              </w:rPr>
              <w:t>a</w:t>
            </w:r>
          </w:p>
        </w:tc>
        <w:tc>
          <w:tcPr>
            <w:tcW w:w="1245" w:type="dxa"/>
            <w:tcBorders>
              <w:top w:val="single" w:sz="4" w:space="0" w:color="auto"/>
              <w:left w:val="single" w:sz="4" w:space="0" w:color="auto"/>
              <w:bottom w:val="single" w:sz="4" w:space="0" w:color="auto"/>
              <w:right w:val="single" w:sz="4" w:space="0" w:color="auto"/>
            </w:tcBorders>
            <w:vAlign w:val="center"/>
          </w:tcPr>
          <w:p w14:paraId="018F1DFA"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178 (45%)</w:t>
            </w:r>
          </w:p>
        </w:tc>
        <w:tc>
          <w:tcPr>
            <w:tcW w:w="1223" w:type="dxa"/>
            <w:tcBorders>
              <w:top w:val="single" w:sz="4" w:space="0" w:color="auto"/>
              <w:left w:val="single" w:sz="4" w:space="0" w:color="auto"/>
              <w:bottom w:val="single" w:sz="4" w:space="0" w:color="auto"/>
              <w:right w:val="single" w:sz="4" w:space="0" w:color="auto"/>
            </w:tcBorders>
            <w:vAlign w:val="center"/>
          </w:tcPr>
          <w:p w14:paraId="6A7DBCCF"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217 (54%)</w:t>
            </w:r>
          </w:p>
        </w:tc>
      </w:tr>
      <w:tr w:rsidR="0032163C" w:rsidRPr="0032163C" w14:paraId="6DAFC228" w14:textId="77777777" w:rsidTr="00360FAC">
        <w:trPr>
          <w:cantSplit/>
          <w:jc w:val="center"/>
        </w:trPr>
        <w:tc>
          <w:tcPr>
            <w:tcW w:w="2836" w:type="dxa"/>
            <w:tcBorders>
              <w:top w:val="single" w:sz="4" w:space="0" w:color="auto"/>
              <w:left w:val="single" w:sz="4" w:space="0" w:color="auto"/>
              <w:bottom w:val="single" w:sz="4" w:space="0" w:color="auto"/>
              <w:right w:val="single" w:sz="4" w:space="0" w:color="auto"/>
            </w:tcBorders>
            <w:vAlign w:val="center"/>
          </w:tcPr>
          <w:p w14:paraId="36880320" w14:textId="77777777" w:rsidR="0032163C" w:rsidRPr="0032163C" w:rsidRDefault="0032163C" w:rsidP="0032163C">
            <w:pPr>
              <w:widowControl w:val="0"/>
              <w:rPr>
                <w:noProof/>
                <w:snapToGrid w:val="0"/>
                <w:lang w:val="pt-PT" w:eastAsia="nl-BE"/>
              </w:rPr>
            </w:pPr>
            <w:r w:rsidRPr="0032163C">
              <w:rPr>
                <w:noProof/>
                <w:snapToGrid w:val="0"/>
                <w:lang w:val="pt-PT" w:eastAsia="nl-BE"/>
              </w:rPr>
              <w:t>PGA</w:t>
            </w:r>
            <w:r w:rsidRPr="0032163C">
              <w:rPr>
                <w:noProof/>
                <w:snapToGrid w:val="0"/>
                <w:vertAlign w:val="superscript"/>
                <w:lang w:val="pt-PT" w:eastAsia="nl-BE"/>
              </w:rPr>
              <w:t>b</w:t>
            </w:r>
            <w:r w:rsidRPr="0032163C">
              <w:rPr>
                <w:noProof/>
                <w:snapToGrid w:val="0"/>
                <w:lang w:val="pt-PT" w:eastAsia="nl-BE"/>
              </w:rPr>
              <w:t xml:space="preserve"> blanchi ou minimal N (%)</w:t>
            </w:r>
          </w:p>
        </w:tc>
        <w:tc>
          <w:tcPr>
            <w:tcW w:w="1001" w:type="dxa"/>
            <w:tcBorders>
              <w:top w:val="single" w:sz="4" w:space="0" w:color="auto"/>
              <w:left w:val="single" w:sz="4" w:space="0" w:color="auto"/>
              <w:bottom w:val="single" w:sz="4" w:space="0" w:color="auto"/>
              <w:right w:val="single" w:sz="4" w:space="0" w:color="auto"/>
            </w:tcBorders>
            <w:vAlign w:val="center"/>
          </w:tcPr>
          <w:p w14:paraId="1AECB220"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18 (4%)</w:t>
            </w:r>
          </w:p>
        </w:tc>
        <w:tc>
          <w:tcPr>
            <w:tcW w:w="1383" w:type="dxa"/>
            <w:tcBorders>
              <w:top w:val="single" w:sz="4" w:space="0" w:color="auto"/>
              <w:left w:val="single" w:sz="4" w:space="0" w:color="auto"/>
              <w:bottom w:val="single" w:sz="4" w:space="0" w:color="auto"/>
              <w:right w:val="single" w:sz="4" w:space="0" w:color="auto"/>
            </w:tcBorders>
            <w:vAlign w:val="center"/>
          </w:tcPr>
          <w:p w14:paraId="057A44C1"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 xml:space="preserve">277 (68%) </w:t>
            </w:r>
            <w:r w:rsidRPr="0032163C">
              <w:rPr>
                <w:noProof/>
                <w:snapToGrid w:val="0"/>
                <w:vertAlign w:val="superscript"/>
                <w:lang w:val="fr-BE" w:eastAsia="nl-BE"/>
              </w:rPr>
              <w:t>a</w:t>
            </w:r>
          </w:p>
        </w:tc>
        <w:tc>
          <w:tcPr>
            <w:tcW w:w="1384" w:type="dxa"/>
            <w:tcBorders>
              <w:top w:val="single" w:sz="4" w:space="0" w:color="auto"/>
              <w:left w:val="single" w:sz="4" w:space="0" w:color="auto"/>
              <w:bottom w:val="single" w:sz="4" w:space="0" w:color="auto"/>
              <w:right w:val="single" w:sz="4" w:space="0" w:color="auto"/>
            </w:tcBorders>
            <w:vAlign w:val="center"/>
          </w:tcPr>
          <w:p w14:paraId="3EAC4C65"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 xml:space="preserve">300 (73%) </w:t>
            </w:r>
            <w:r w:rsidRPr="0032163C">
              <w:rPr>
                <w:noProof/>
                <w:snapToGrid w:val="0"/>
                <w:vertAlign w:val="superscript"/>
                <w:lang w:val="fr-BE" w:eastAsia="nl-BE"/>
              </w:rPr>
              <w:t>a</w:t>
            </w:r>
          </w:p>
        </w:tc>
        <w:tc>
          <w:tcPr>
            <w:tcW w:w="1245" w:type="dxa"/>
            <w:tcBorders>
              <w:top w:val="single" w:sz="4" w:space="0" w:color="auto"/>
              <w:left w:val="single" w:sz="4" w:space="0" w:color="auto"/>
              <w:bottom w:val="single" w:sz="4" w:space="0" w:color="auto"/>
              <w:right w:val="single" w:sz="4" w:space="0" w:color="auto"/>
            </w:tcBorders>
            <w:vAlign w:val="center"/>
          </w:tcPr>
          <w:p w14:paraId="72FBA5F1"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241 (61%)</w:t>
            </w:r>
          </w:p>
        </w:tc>
        <w:tc>
          <w:tcPr>
            <w:tcW w:w="1223" w:type="dxa"/>
            <w:tcBorders>
              <w:top w:val="single" w:sz="4" w:space="0" w:color="auto"/>
              <w:left w:val="single" w:sz="4" w:space="0" w:color="auto"/>
              <w:bottom w:val="single" w:sz="4" w:space="0" w:color="auto"/>
              <w:right w:val="single" w:sz="4" w:space="0" w:color="auto"/>
            </w:tcBorders>
            <w:vAlign w:val="center"/>
          </w:tcPr>
          <w:p w14:paraId="3B19F3EE"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279 (70%)</w:t>
            </w:r>
          </w:p>
        </w:tc>
      </w:tr>
      <w:tr w:rsidR="0032163C" w:rsidRPr="0032163C" w14:paraId="3D669EFF" w14:textId="77777777" w:rsidTr="00360FAC">
        <w:trPr>
          <w:cantSplit/>
          <w:jc w:val="center"/>
        </w:trPr>
        <w:tc>
          <w:tcPr>
            <w:tcW w:w="2836" w:type="dxa"/>
            <w:tcBorders>
              <w:top w:val="single" w:sz="4" w:space="0" w:color="auto"/>
              <w:left w:val="single" w:sz="4" w:space="0" w:color="auto"/>
              <w:bottom w:val="single" w:sz="4" w:space="0" w:color="auto"/>
              <w:right w:val="single" w:sz="4" w:space="0" w:color="auto"/>
            </w:tcBorders>
            <w:vAlign w:val="center"/>
          </w:tcPr>
          <w:p w14:paraId="0AB86A6D" w14:textId="77777777" w:rsidR="0032163C" w:rsidRPr="0032163C" w:rsidRDefault="0032163C" w:rsidP="0032163C">
            <w:pPr>
              <w:widowControl w:val="0"/>
              <w:rPr>
                <w:noProof/>
                <w:snapToGrid w:val="0"/>
                <w:lang w:val="fr-BE" w:eastAsia="nl-BE"/>
              </w:rPr>
            </w:pPr>
            <w:r w:rsidRPr="0032163C">
              <w:rPr>
                <w:noProof/>
                <w:snapToGrid w:val="0"/>
                <w:lang w:val="fr-BE" w:eastAsia="nl-BE"/>
              </w:rPr>
              <w:t>Nombre de patients ≤ 100 kg</w:t>
            </w:r>
          </w:p>
        </w:tc>
        <w:tc>
          <w:tcPr>
            <w:tcW w:w="1001" w:type="dxa"/>
            <w:tcBorders>
              <w:top w:val="single" w:sz="4" w:space="0" w:color="auto"/>
              <w:left w:val="single" w:sz="4" w:space="0" w:color="auto"/>
              <w:bottom w:val="single" w:sz="4" w:space="0" w:color="auto"/>
              <w:right w:val="single" w:sz="4" w:space="0" w:color="auto"/>
            </w:tcBorders>
            <w:vAlign w:val="center"/>
          </w:tcPr>
          <w:p w14:paraId="5FD78EAB"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290</w:t>
            </w:r>
          </w:p>
        </w:tc>
        <w:tc>
          <w:tcPr>
            <w:tcW w:w="1383" w:type="dxa"/>
            <w:tcBorders>
              <w:top w:val="single" w:sz="4" w:space="0" w:color="auto"/>
              <w:left w:val="single" w:sz="4" w:space="0" w:color="auto"/>
              <w:bottom w:val="single" w:sz="4" w:space="0" w:color="auto"/>
              <w:right w:val="single" w:sz="4" w:space="0" w:color="auto"/>
            </w:tcBorders>
            <w:vAlign w:val="center"/>
          </w:tcPr>
          <w:p w14:paraId="6B89235D"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297</w:t>
            </w:r>
          </w:p>
        </w:tc>
        <w:tc>
          <w:tcPr>
            <w:tcW w:w="1384" w:type="dxa"/>
            <w:tcBorders>
              <w:top w:val="single" w:sz="4" w:space="0" w:color="auto"/>
              <w:left w:val="single" w:sz="4" w:space="0" w:color="auto"/>
              <w:bottom w:val="single" w:sz="4" w:space="0" w:color="auto"/>
              <w:right w:val="single" w:sz="4" w:space="0" w:color="auto"/>
            </w:tcBorders>
            <w:vAlign w:val="center"/>
          </w:tcPr>
          <w:p w14:paraId="071EA08C"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289</w:t>
            </w:r>
          </w:p>
        </w:tc>
        <w:tc>
          <w:tcPr>
            <w:tcW w:w="1245" w:type="dxa"/>
            <w:tcBorders>
              <w:top w:val="single" w:sz="4" w:space="0" w:color="auto"/>
              <w:left w:val="single" w:sz="4" w:space="0" w:color="auto"/>
              <w:bottom w:val="single" w:sz="4" w:space="0" w:color="auto"/>
              <w:right w:val="single" w:sz="4" w:space="0" w:color="auto"/>
            </w:tcBorders>
            <w:vAlign w:val="center"/>
          </w:tcPr>
          <w:p w14:paraId="3D01D4C8"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287</w:t>
            </w:r>
          </w:p>
        </w:tc>
        <w:tc>
          <w:tcPr>
            <w:tcW w:w="1223" w:type="dxa"/>
            <w:tcBorders>
              <w:top w:val="single" w:sz="4" w:space="0" w:color="auto"/>
              <w:left w:val="single" w:sz="4" w:space="0" w:color="auto"/>
              <w:bottom w:val="single" w:sz="4" w:space="0" w:color="auto"/>
              <w:right w:val="single" w:sz="4" w:space="0" w:color="auto"/>
            </w:tcBorders>
            <w:vAlign w:val="center"/>
          </w:tcPr>
          <w:p w14:paraId="0A4CBFCC"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280</w:t>
            </w:r>
          </w:p>
        </w:tc>
      </w:tr>
      <w:tr w:rsidR="0032163C" w:rsidRPr="0032163C" w14:paraId="5A8BD58D" w14:textId="77777777" w:rsidTr="00360FAC">
        <w:trPr>
          <w:cantSplit/>
          <w:jc w:val="center"/>
        </w:trPr>
        <w:tc>
          <w:tcPr>
            <w:tcW w:w="2836" w:type="dxa"/>
            <w:tcBorders>
              <w:top w:val="single" w:sz="4" w:space="0" w:color="auto"/>
              <w:left w:val="single" w:sz="4" w:space="0" w:color="auto"/>
              <w:bottom w:val="single" w:sz="4" w:space="0" w:color="auto"/>
              <w:right w:val="single" w:sz="4" w:space="0" w:color="auto"/>
            </w:tcBorders>
            <w:vAlign w:val="center"/>
          </w:tcPr>
          <w:p w14:paraId="24EE64B8" w14:textId="77777777" w:rsidR="0032163C" w:rsidRPr="0032163C" w:rsidRDefault="0032163C" w:rsidP="0032163C">
            <w:pPr>
              <w:widowControl w:val="0"/>
              <w:ind w:left="284"/>
              <w:rPr>
                <w:noProof/>
                <w:snapToGrid w:val="0"/>
                <w:lang w:val="fr-BE" w:eastAsia="nl-BE"/>
              </w:rPr>
            </w:pPr>
            <w:r w:rsidRPr="0032163C">
              <w:rPr>
                <w:noProof/>
                <w:snapToGrid w:val="0"/>
                <w:lang w:val="fr-BE" w:eastAsia="nl-BE"/>
              </w:rPr>
              <w:lastRenderedPageBreak/>
              <w:t>Réponse PASI 75 N (%)</w:t>
            </w:r>
          </w:p>
        </w:tc>
        <w:tc>
          <w:tcPr>
            <w:tcW w:w="1001" w:type="dxa"/>
            <w:tcBorders>
              <w:top w:val="single" w:sz="4" w:space="0" w:color="auto"/>
              <w:left w:val="single" w:sz="4" w:space="0" w:color="auto"/>
              <w:bottom w:val="single" w:sz="4" w:space="0" w:color="auto"/>
              <w:right w:val="single" w:sz="4" w:space="0" w:color="auto"/>
            </w:tcBorders>
            <w:vAlign w:val="center"/>
          </w:tcPr>
          <w:p w14:paraId="689AB6A4"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12 (4%)</w:t>
            </w:r>
          </w:p>
        </w:tc>
        <w:tc>
          <w:tcPr>
            <w:tcW w:w="1383" w:type="dxa"/>
            <w:tcBorders>
              <w:top w:val="single" w:sz="4" w:space="0" w:color="auto"/>
              <w:left w:val="single" w:sz="4" w:space="0" w:color="auto"/>
              <w:bottom w:val="single" w:sz="4" w:space="0" w:color="auto"/>
              <w:right w:val="single" w:sz="4" w:space="0" w:color="auto"/>
            </w:tcBorders>
            <w:vAlign w:val="center"/>
          </w:tcPr>
          <w:p w14:paraId="125D9C94"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218 (73%)</w:t>
            </w:r>
          </w:p>
        </w:tc>
        <w:tc>
          <w:tcPr>
            <w:tcW w:w="1384" w:type="dxa"/>
            <w:tcBorders>
              <w:top w:val="single" w:sz="4" w:space="0" w:color="auto"/>
              <w:left w:val="single" w:sz="4" w:space="0" w:color="auto"/>
              <w:bottom w:val="single" w:sz="4" w:space="0" w:color="auto"/>
              <w:right w:val="single" w:sz="4" w:space="0" w:color="auto"/>
            </w:tcBorders>
            <w:vAlign w:val="center"/>
          </w:tcPr>
          <w:p w14:paraId="2C4C9BEE"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225 (78%)</w:t>
            </w:r>
          </w:p>
        </w:tc>
        <w:tc>
          <w:tcPr>
            <w:tcW w:w="1245" w:type="dxa"/>
            <w:tcBorders>
              <w:top w:val="single" w:sz="4" w:space="0" w:color="auto"/>
              <w:left w:val="single" w:sz="4" w:space="0" w:color="auto"/>
              <w:bottom w:val="single" w:sz="4" w:space="0" w:color="auto"/>
              <w:right w:val="single" w:sz="4" w:space="0" w:color="auto"/>
            </w:tcBorders>
            <w:vAlign w:val="center"/>
          </w:tcPr>
          <w:p w14:paraId="1206BBDA"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217 (76%)</w:t>
            </w:r>
          </w:p>
        </w:tc>
        <w:tc>
          <w:tcPr>
            <w:tcW w:w="1223" w:type="dxa"/>
            <w:tcBorders>
              <w:top w:val="single" w:sz="4" w:space="0" w:color="auto"/>
              <w:left w:val="single" w:sz="4" w:space="0" w:color="auto"/>
              <w:bottom w:val="single" w:sz="4" w:space="0" w:color="auto"/>
              <w:right w:val="single" w:sz="4" w:space="0" w:color="auto"/>
            </w:tcBorders>
            <w:vAlign w:val="center"/>
          </w:tcPr>
          <w:p w14:paraId="27614B20"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226 (81%)</w:t>
            </w:r>
          </w:p>
        </w:tc>
      </w:tr>
      <w:tr w:rsidR="0032163C" w:rsidRPr="0032163C" w14:paraId="643B3878" w14:textId="77777777" w:rsidTr="00360FAC">
        <w:trPr>
          <w:cantSplit/>
          <w:jc w:val="center"/>
        </w:trPr>
        <w:tc>
          <w:tcPr>
            <w:tcW w:w="2836" w:type="dxa"/>
            <w:tcBorders>
              <w:top w:val="single" w:sz="4" w:space="0" w:color="auto"/>
              <w:left w:val="single" w:sz="4" w:space="0" w:color="auto"/>
              <w:bottom w:val="single" w:sz="4" w:space="0" w:color="auto"/>
              <w:right w:val="single" w:sz="4" w:space="0" w:color="auto"/>
            </w:tcBorders>
            <w:vAlign w:val="center"/>
          </w:tcPr>
          <w:p w14:paraId="418C74A3" w14:textId="77777777" w:rsidR="0032163C" w:rsidRPr="0032163C" w:rsidRDefault="0032163C" w:rsidP="0032163C">
            <w:pPr>
              <w:widowControl w:val="0"/>
              <w:rPr>
                <w:noProof/>
                <w:snapToGrid w:val="0"/>
                <w:lang w:val="fr-BE" w:eastAsia="nl-BE"/>
              </w:rPr>
            </w:pPr>
            <w:r w:rsidRPr="0032163C">
              <w:rPr>
                <w:noProof/>
                <w:snapToGrid w:val="0"/>
                <w:lang w:val="fr-BE" w:eastAsia="nl-BE"/>
              </w:rPr>
              <w:t>Nombre de patients &gt; 100 kg</w:t>
            </w:r>
          </w:p>
        </w:tc>
        <w:tc>
          <w:tcPr>
            <w:tcW w:w="1001" w:type="dxa"/>
            <w:tcBorders>
              <w:top w:val="single" w:sz="4" w:space="0" w:color="auto"/>
              <w:left w:val="single" w:sz="4" w:space="0" w:color="auto"/>
              <w:bottom w:val="single" w:sz="4" w:space="0" w:color="auto"/>
              <w:right w:val="single" w:sz="4" w:space="0" w:color="auto"/>
            </w:tcBorders>
            <w:vAlign w:val="center"/>
          </w:tcPr>
          <w:p w14:paraId="44637911"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120</w:t>
            </w:r>
          </w:p>
        </w:tc>
        <w:tc>
          <w:tcPr>
            <w:tcW w:w="1383" w:type="dxa"/>
            <w:tcBorders>
              <w:top w:val="single" w:sz="4" w:space="0" w:color="auto"/>
              <w:left w:val="single" w:sz="4" w:space="0" w:color="auto"/>
              <w:bottom w:val="single" w:sz="4" w:space="0" w:color="auto"/>
              <w:right w:val="single" w:sz="4" w:space="0" w:color="auto"/>
            </w:tcBorders>
            <w:vAlign w:val="center"/>
          </w:tcPr>
          <w:p w14:paraId="37285193"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112</w:t>
            </w:r>
          </w:p>
        </w:tc>
        <w:tc>
          <w:tcPr>
            <w:tcW w:w="1384" w:type="dxa"/>
            <w:tcBorders>
              <w:top w:val="single" w:sz="4" w:space="0" w:color="auto"/>
              <w:left w:val="single" w:sz="4" w:space="0" w:color="auto"/>
              <w:bottom w:val="single" w:sz="4" w:space="0" w:color="auto"/>
              <w:right w:val="single" w:sz="4" w:space="0" w:color="auto"/>
            </w:tcBorders>
            <w:vAlign w:val="center"/>
          </w:tcPr>
          <w:p w14:paraId="20CE4A6C"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121</w:t>
            </w:r>
          </w:p>
        </w:tc>
        <w:tc>
          <w:tcPr>
            <w:tcW w:w="1245" w:type="dxa"/>
            <w:tcBorders>
              <w:top w:val="single" w:sz="4" w:space="0" w:color="auto"/>
              <w:left w:val="single" w:sz="4" w:space="0" w:color="auto"/>
              <w:bottom w:val="single" w:sz="4" w:space="0" w:color="auto"/>
              <w:right w:val="single" w:sz="4" w:space="0" w:color="auto"/>
            </w:tcBorders>
            <w:vAlign w:val="center"/>
          </w:tcPr>
          <w:p w14:paraId="2509D8CB"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110</w:t>
            </w:r>
          </w:p>
        </w:tc>
        <w:tc>
          <w:tcPr>
            <w:tcW w:w="1223" w:type="dxa"/>
            <w:tcBorders>
              <w:top w:val="single" w:sz="4" w:space="0" w:color="auto"/>
              <w:left w:val="single" w:sz="4" w:space="0" w:color="auto"/>
              <w:bottom w:val="single" w:sz="4" w:space="0" w:color="auto"/>
              <w:right w:val="single" w:sz="4" w:space="0" w:color="auto"/>
            </w:tcBorders>
            <w:vAlign w:val="center"/>
          </w:tcPr>
          <w:p w14:paraId="05CEA922"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119</w:t>
            </w:r>
          </w:p>
        </w:tc>
      </w:tr>
      <w:tr w:rsidR="0032163C" w:rsidRPr="0032163C" w14:paraId="1D1B8108" w14:textId="77777777" w:rsidTr="00360FAC">
        <w:trPr>
          <w:cantSplit/>
          <w:jc w:val="center"/>
        </w:trPr>
        <w:tc>
          <w:tcPr>
            <w:tcW w:w="2836" w:type="dxa"/>
            <w:tcBorders>
              <w:top w:val="single" w:sz="4" w:space="0" w:color="auto"/>
              <w:left w:val="single" w:sz="4" w:space="0" w:color="auto"/>
              <w:bottom w:val="single" w:sz="4" w:space="0" w:color="auto"/>
              <w:right w:val="single" w:sz="4" w:space="0" w:color="auto"/>
            </w:tcBorders>
            <w:vAlign w:val="center"/>
          </w:tcPr>
          <w:p w14:paraId="4EF2397F" w14:textId="77777777" w:rsidR="0032163C" w:rsidRPr="0032163C" w:rsidRDefault="0032163C" w:rsidP="0032163C">
            <w:pPr>
              <w:widowControl w:val="0"/>
              <w:ind w:left="284"/>
              <w:rPr>
                <w:noProof/>
                <w:snapToGrid w:val="0"/>
                <w:lang w:val="fr-BE" w:eastAsia="nl-BE"/>
              </w:rPr>
            </w:pPr>
            <w:r w:rsidRPr="0032163C">
              <w:rPr>
                <w:noProof/>
                <w:snapToGrid w:val="0"/>
                <w:lang w:val="fr-BE" w:eastAsia="nl-BE"/>
              </w:rPr>
              <w:t>Réponse PASI 75 N (%)</w:t>
            </w:r>
          </w:p>
        </w:tc>
        <w:tc>
          <w:tcPr>
            <w:tcW w:w="1001" w:type="dxa"/>
            <w:tcBorders>
              <w:top w:val="single" w:sz="4" w:space="0" w:color="auto"/>
              <w:left w:val="single" w:sz="4" w:space="0" w:color="auto"/>
              <w:bottom w:val="single" w:sz="4" w:space="0" w:color="auto"/>
              <w:right w:val="single" w:sz="4" w:space="0" w:color="auto"/>
            </w:tcBorders>
            <w:vAlign w:val="center"/>
          </w:tcPr>
          <w:p w14:paraId="3D94982D"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3 (3%)</w:t>
            </w:r>
          </w:p>
        </w:tc>
        <w:tc>
          <w:tcPr>
            <w:tcW w:w="1383" w:type="dxa"/>
            <w:tcBorders>
              <w:top w:val="single" w:sz="4" w:space="0" w:color="auto"/>
              <w:left w:val="single" w:sz="4" w:space="0" w:color="auto"/>
              <w:bottom w:val="single" w:sz="4" w:space="0" w:color="auto"/>
              <w:right w:val="single" w:sz="4" w:space="0" w:color="auto"/>
            </w:tcBorders>
            <w:vAlign w:val="center"/>
          </w:tcPr>
          <w:p w14:paraId="089EC46D"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55 (49%)</w:t>
            </w:r>
          </w:p>
        </w:tc>
        <w:tc>
          <w:tcPr>
            <w:tcW w:w="1384" w:type="dxa"/>
            <w:tcBorders>
              <w:top w:val="single" w:sz="4" w:space="0" w:color="auto"/>
              <w:left w:val="single" w:sz="4" w:space="0" w:color="auto"/>
              <w:bottom w:val="single" w:sz="4" w:space="0" w:color="auto"/>
              <w:right w:val="single" w:sz="4" w:space="0" w:color="auto"/>
            </w:tcBorders>
            <w:vAlign w:val="center"/>
          </w:tcPr>
          <w:p w14:paraId="4DE2476A"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86 (71%)</w:t>
            </w:r>
          </w:p>
        </w:tc>
        <w:tc>
          <w:tcPr>
            <w:tcW w:w="1245" w:type="dxa"/>
            <w:tcBorders>
              <w:top w:val="single" w:sz="4" w:space="0" w:color="auto"/>
              <w:left w:val="single" w:sz="4" w:space="0" w:color="auto"/>
              <w:bottom w:val="single" w:sz="4" w:space="0" w:color="auto"/>
              <w:right w:val="single" w:sz="4" w:space="0" w:color="auto"/>
            </w:tcBorders>
            <w:vAlign w:val="center"/>
          </w:tcPr>
          <w:p w14:paraId="7CDA81B9"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59 (54%)</w:t>
            </w:r>
          </w:p>
        </w:tc>
        <w:tc>
          <w:tcPr>
            <w:tcW w:w="1223" w:type="dxa"/>
            <w:tcBorders>
              <w:top w:val="single" w:sz="4" w:space="0" w:color="auto"/>
              <w:left w:val="single" w:sz="4" w:space="0" w:color="auto"/>
              <w:bottom w:val="single" w:sz="4" w:space="0" w:color="auto"/>
              <w:right w:val="single" w:sz="4" w:space="0" w:color="auto"/>
            </w:tcBorders>
            <w:vAlign w:val="center"/>
          </w:tcPr>
          <w:p w14:paraId="65AF9CB4"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88 (74%)</w:t>
            </w:r>
          </w:p>
        </w:tc>
      </w:tr>
      <w:tr w:rsidR="0032163C" w:rsidRPr="006B3956" w14:paraId="53E5549E" w14:textId="77777777" w:rsidTr="00360FAC">
        <w:trPr>
          <w:cantSplit/>
          <w:jc w:val="center"/>
        </w:trPr>
        <w:tc>
          <w:tcPr>
            <w:tcW w:w="9072" w:type="dxa"/>
            <w:gridSpan w:val="6"/>
            <w:tcBorders>
              <w:top w:val="single" w:sz="4" w:space="0" w:color="auto"/>
              <w:left w:val="nil"/>
              <w:bottom w:val="nil"/>
              <w:right w:val="nil"/>
            </w:tcBorders>
          </w:tcPr>
          <w:p w14:paraId="4331C900" w14:textId="77777777" w:rsidR="0032163C" w:rsidRPr="0032163C" w:rsidRDefault="0032163C" w:rsidP="0032163C">
            <w:pPr>
              <w:ind w:left="284" w:hanging="284"/>
              <w:rPr>
                <w:noProof/>
                <w:sz w:val="18"/>
                <w:szCs w:val="18"/>
                <w:lang w:val="fr-BE" w:eastAsia="nl-BE"/>
              </w:rPr>
            </w:pPr>
            <w:r w:rsidRPr="0032163C">
              <w:rPr>
                <w:noProof/>
                <w:szCs w:val="24"/>
                <w:vertAlign w:val="superscript"/>
                <w:lang w:val="fr-BE" w:eastAsia="nl-BE"/>
              </w:rPr>
              <w:t>a</w:t>
            </w:r>
            <w:r w:rsidRPr="0032163C">
              <w:rPr>
                <w:noProof/>
                <w:szCs w:val="24"/>
                <w:lang w:val="fr-BE" w:eastAsia="nl-BE"/>
              </w:rPr>
              <w:tab/>
            </w:r>
            <w:r w:rsidRPr="0032163C">
              <w:rPr>
                <w:noProof/>
                <w:sz w:val="18"/>
                <w:szCs w:val="18"/>
                <w:lang w:val="fr-BE" w:eastAsia="nl-BE"/>
              </w:rPr>
              <w:t xml:space="preserve">p &lt; 0,001 pour ustekinumab 45 mg ou 90 mg </w:t>
            </w:r>
            <w:r w:rsidRPr="0032163C">
              <w:rPr>
                <w:i/>
                <w:noProof/>
                <w:sz w:val="18"/>
                <w:szCs w:val="18"/>
                <w:lang w:val="fr-BE" w:eastAsia="nl-BE"/>
              </w:rPr>
              <w:t>versus</w:t>
            </w:r>
            <w:r w:rsidRPr="0032163C">
              <w:rPr>
                <w:noProof/>
                <w:sz w:val="18"/>
                <w:szCs w:val="18"/>
                <w:lang w:val="fr-BE" w:eastAsia="nl-BE"/>
              </w:rPr>
              <w:t xml:space="preserve"> placebo (PBO).</w:t>
            </w:r>
          </w:p>
          <w:p w14:paraId="67F8EE92" w14:textId="77777777" w:rsidR="0032163C" w:rsidRPr="0032163C" w:rsidRDefault="0032163C" w:rsidP="0032163C">
            <w:pPr>
              <w:ind w:left="284" w:hanging="284"/>
              <w:rPr>
                <w:noProof/>
                <w:lang w:val="en-US" w:eastAsia="nl-BE"/>
              </w:rPr>
            </w:pPr>
            <w:r w:rsidRPr="0032163C">
              <w:rPr>
                <w:noProof/>
                <w:vertAlign w:val="superscript"/>
                <w:lang w:val="en-US" w:eastAsia="nl-BE"/>
              </w:rPr>
              <w:t>b</w:t>
            </w:r>
            <w:r w:rsidRPr="0032163C">
              <w:rPr>
                <w:noProof/>
                <w:szCs w:val="24"/>
                <w:lang w:val="en-US" w:eastAsia="nl-BE"/>
              </w:rPr>
              <w:tab/>
            </w:r>
            <w:r w:rsidRPr="0032163C">
              <w:rPr>
                <w:noProof/>
                <w:sz w:val="18"/>
                <w:szCs w:val="18"/>
                <w:lang w:val="en-US" w:eastAsia="nl-BE"/>
              </w:rPr>
              <w:t>PGA = Physician Global Assessment</w:t>
            </w:r>
          </w:p>
        </w:tc>
      </w:tr>
    </w:tbl>
    <w:p w14:paraId="1FEC1BB9" w14:textId="77777777" w:rsidR="0032163C" w:rsidRPr="0032163C" w:rsidRDefault="0032163C" w:rsidP="0032163C">
      <w:pPr>
        <w:rPr>
          <w:iCs/>
          <w:noProof/>
          <w:lang w:val="en-US" w:eastAsia="nl-BE"/>
        </w:rPr>
      </w:pPr>
    </w:p>
    <w:p w14:paraId="3FF05861" w14:textId="77777777" w:rsidR="0032163C" w:rsidRPr="0032163C" w:rsidRDefault="0032163C" w:rsidP="0032163C">
      <w:pPr>
        <w:keepNext/>
        <w:rPr>
          <w:b/>
          <w:bCs/>
          <w:iCs/>
          <w:noProof/>
          <w:lang w:val="fr-BE" w:eastAsia="nl-BE"/>
        </w:rPr>
      </w:pPr>
      <w:r w:rsidRPr="0032163C">
        <w:rPr>
          <w:b/>
          <w:bCs/>
          <w:iCs/>
          <w:noProof/>
          <w:lang w:val="fr-BE" w:eastAsia="nl-BE"/>
        </w:rPr>
        <w:t xml:space="preserve">Tableau 3 </w:t>
      </w:r>
      <w:r w:rsidRPr="0032163C">
        <w:rPr>
          <w:b/>
          <w:bCs/>
          <w:iCs/>
          <w:noProof/>
          <w:lang w:val="fr-BE" w:eastAsia="nl-BE"/>
        </w:rPr>
        <w:tab/>
        <w:t>Résumé des réponses cliniques dans l’étude Psoriasis 3 (ACCEPT) à la semaine 12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0"/>
        <w:gridCol w:w="1735"/>
        <w:gridCol w:w="2088"/>
        <w:gridCol w:w="2129"/>
      </w:tblGrid>
      <w:tr w:rsidR="0032163C" w:rsidRPr="0032163C" w14:paraId="18E81BAF" w14:textId="77777777" w:rsidTr="00360FAC">
        <w:trPr>
          <w:cantSplit/>
          <w:jc w:val="center"/>
        </w:trPr>
        <w:tc>
          <w:tcPr>
            <w:tcW w:w="3120" w:type="dxa"/>
            <w:vMerge w:val="restart"/>
          </w:tcPr>
          <w:p w14:paraId="027B68B8" w14:textId="77777777" w:rsidR="0032163C" w:rsidRPr="0032163C" w:rsidRDefault="0032163C" w:rsidP="0032163C">
            <w:pPr>
              <w:keepNext/>
              <w:rPr>
                <w:noProof/>
                <w:lang w:val="fr-BE" w:eastAsia="nl-BE"/>
              </w:rPr>
            </w:pPr>
          </w:p>
        </w:tc>
        <w:tc>
          <w:tcPr>
            <w:tcW w:w="5952" w:type="dxa"/>
            <w:gridSpan w:val="3"/>
          </w:tcPr>
          <w:p w14:paraId="536D0866" w14:textId="77777777" w:rsidR="0032163C" w:rsidRPr="0032163C" w:rsidRDefault="0032163C" w:rsidP="0032163C">
            <w:pPr>
              <w:keepNext/>
              <w:jc w:val="center"/>
              <w:rPr>
                <w:b/>
                <w:noProof/>
                <w:lang w:val="fr-BE" w:eastAsia="nl-BE"/>
              </w:rPr>
            </w:pPr>
            <w:r w:rsidRPr="0032163C">
              <w:rPr>
                <w:b/>
                <w:noProof/>
                <w:lang w:val="fr-BE" w:eastAsia="nl-BE"/>
              </w:rPr>
              <w:t>Etude Psoriasis 3</w:t>
            </w:r>
          </w:p>
        </w:tc>
      </w:tr>
      <w:tr w:rsidR="0032163C" w:rsidRPr="0032163C" w14:paraId="43FC4F2A" w14:textId="77777777" w:rsidTr="00360FAC">
        <w:trPr>
          <w:cantSplit/>
          <w:jc w:val="center"/>
        </w:trPr>
        <w:tc>
          <w:tcPr>
            <w:tcW w:w="3120" w:type="dxa"/>
            <w:vMerge/>
          </w:tcPr>
          <w:p w14:paraId="1B7ABEE6" w14:textId="77777777" w:rsidR="0032163C" w:rsidRPr="0032163C" w:rsidRDefault="0032163C" w:rsidP="0032163C">
            <w:pPr>
              <w:keepNext/>
              <w:rPr>
                <w:noProof/>
                <w:lang w:val="fr-BE" w:eastAsia="nl-BE"/>
              </w:rPr>
            </w:pPr>
          </w:p>
        </w:tc>
        <w:tc>
          <w:tcPr>
            <w:tcW w:w="1735" w:type="dxa"/>
            <w:vMerge w:val="restart"/>
          </w:tcPr>
          <w:p w14:paraId="4EFA4B7B" w14:textId="77777777" w:rsidR="0032163C" w:rsidRPr="0032163C" w:rsidRDefault="0032163C" w:rsidP="0032163C">
            <w:pPr>
              <w:keepNext/>
              <w:jc w:val="center"/>
              <w:rPr>
                <w:noProof/>
                <w:lang w:val="fr-BE" w:eastAsia="nl-BE"/>
              </w:rPr>
            </w:pPr>
            <w:r w:rsidRPr="0032163C">
              <w:rPr>
                <w:noProof/>
                <w:lang w:val="fr-BE" w:eastAsia="nl-BE"/>
              </w:rPr>
              <w:t>Etanercept</w:t>
            </w:r>
          </w:p>
          <w:p w14:paraId="732E83EC" w14:textId="77777777" w:rsidR="0032163C" w:rsidRPr="0032163C" w:rsidRDefault="0032163C" w:rsidP="0032163C">
            <w:pPr>
              <w:keepNext/>
              <w:jc w:val="center"/>
              <w:rPr>
                <w:noProof/>
                <w:lang w:val="fr-BE" w:eastAsia="nl-BE"/>
              </w:rPr>
            </w:pPr>
            <w:r w:rsidRPr="0032163C">
              <w:rPr>
                <w:noProof/>
                <w:lang w:val="fr-BE" w:eastAsia="nl-BE"/>
              </w:rPr>
              <w:t>24 doses</w:t>
            </w:r>
          </w:p>
          <w:p w14:paraId="5A87F78F" w14:textId="77777777" w:rsidR="0032163C" w:rsidRPr="0032163C" w:rsidRDefault="0032163C" w:rsidP="0032163C">
            <w:pPr>
              <w:keepNext/>
              <w:jc w:val="center"/>
              <w:rPr>
                <w:noProof/>
                <w:lang w:val="fr-BE" w:eastAsia="nl-BE"/>
              </w:rPr>
            </w:pPr>
            <w:r w:rsidRPr="0032163C">
              <w:rPr>
                <w:noProof/>
                <w:lang w:val="fr-BE" w:eastAsia="nl-BE"/>
              </w:rPr>
              <w:t>(50 mg deux fois par semaine)</w:t>
            </w:r>
          </w:p>
        </w:tc>
        <w:tc>
          <w:tcPr>
            <w:tcW w:w="4217" w:type="dxa"/>
            <w:gridSpan w:val="2"/>
          </w:tcPr>
          <w:p w14:paraId="2D31087C" w14:textId="77777777" w:rsidR="0032163C" w:rsidRPr="0032163C" w:rsidRDefault="0032163C" w:rsidP="0032163C">
            <w:pPr>
              <w:keepNext/>
              <w:jc w:val="center"/>
              <w:rPr>
                <w:noProof/>
                <w:lang w:val="fr-BE" w:eastAsia="nl-BE"/>
              </w:rPr>
            </w:pPr>
            <w:r w:rsidRPr="0032163C">
              <w:rPr>
                <w:noProof/>
                <w:lang w:val="fr-BE" w:eastAsia="nl-BE"/>
              </w:rPr>
              <w:t>Ustekinumab</w:t>
            </w:r>
          </w:p>
          <w:p w14:paraId="4D1F473A" w14:textId="77777777" w:rsidR="0032163C" w:rsidRPr="0032163C" w:rsidRDefault="0032163C" w:rsidP="0032163C">
            <w:pPr>
              <w:keepNext/>
              <w:jc w:val="center"/>
              <w:rPr>
                <w:noProof/>
                <w:lang w:val="fr-BE" w:eastAsia="nl-BE"/>
              </w:rPr>
            </w:pPr>
            <w:r w:rsidRPr="0032163C">
              <w:rPr>
                <w:noProof/>
                <w:lang w:val="fr-BE" w:eastAsia="nl-BE"/>
              </w:rPr>
              <w:t>2 doses (semaine 0 et semaine 4)</w:t>
            </w:r>
          </w:p>
        </w:tc>
      </w:tr>
      <w:tr w:rsidR="0032163C" w:rsidRPr="0032163C" w14:paraId="36791422" w14:textId="77777777" w:rsidTr="00360FAC">
        <w:trPr>
          <w:cantSplit/>
          <w:jc w:val="center"/>
        </w:trPr>
        <w:tc>
          <w:tcPr>
            <w:tcW w:w="3120" w:type="dxa"/>
            <w:vMerge/>
          </w:tcPr>
          <w:p w14:paraId="4175E8F5" w14:textId="77777777" w:rsidR="0032163C" w:rsidRPr="0032163C" w:rsidRDefault="0032163C" w:rsidP="0032163C">
            <w:pPr>
              <w:keepNext/>
              <w:rPr>
                <w:noProof/>
                <w:lang w:val="fr-BE" w:eastAsia="nl-BE"/>
              </w:rPr>
            </w:pPr>
          </w:p>
        </w:tc>
        <w:tc>
          <w:tcPr>
            <w:tcW w:w="1735" w:type="dxa"/>
            <w:vMerge/>
          </w:tcPr>
          <w:p w14:paraId="6376CBA7" w14:textId="77777777" w:rsidR="0032163C" w:rsidRPr="0032163C" w:rsidRDefault="0032163C" w:rsidP="0032163C">
            <w:pPr>
              <w:keepNext/>
              <w:rPr>
                <w:noProof/>
                <w:lang w:val="fr-BE" w:eastAsia="nl-BE"/>
              </w:rPr>
            </w:pPr>
          </w:p>
        </w:tc>
        <w:tc>
          <w:tcPr>
            <w:tcW w:w="2088" w:type="dxa"/>
            <w:vAlign w:val="center"/>
          </w:tcPr>
          <w:p w14:paraId="5F6FBEE6" w14:textId="77777777" w:rsidR="0032163C" w:rsidRPr="0032163C" w:rsidRDefault="0032163C" w:rsidP="0032163C">
            <w:pPr>
              <w:keepNext/>
              <w:jc w:val="center"/>
              <w:rPr>
                <w:noProof/>
                <w:lang w:val="fr-BE" w:eastAsia="nl-BE"/>
              </w:rPr>
            </w:pPr>
            <w:r w:rsidRPr="0032163C">
              <w:rPr>
                <w:noProof/>
                <w:lang w:val="fr-BE" w:eastAsia="nl-BE"/>
              </w:rPr>
              <w:t>45 mg</w:t>
            </w:r>
          </w:p>
        </w:tc>
        <w:tc>
          <w:tcPr>
            <w:tcW w:w="2129" w:type="dxa"/>
            <w:vAlign w:val="center"/>
          </w:tcPr>
          <w:p w14:paraId="5CFB79B6" w14:textId="77777777" w:rsidR="0032163C" w:rsidRPr="0032163C" w:rsidRDefault="0032163C" w:rsidP="0032163C">
            <w:pPr>
              <w:keepNext/>
              <w:jc w:val="center"/>
              <w:rPr>
                <w:noProof/>
                <w:lang w:val="fr-BE" w:eastAsia="nl-BE"/>
              </w:rPr>
            </w:pPr>
            <w:r w:rsidRPr="0032163C">
              <w:rPr>
                <w:noProof/>
                <w:lang w:val="fr-BE" w:eastAsia="nl-BE"/>
              </w:rPr>
              <w:t>90 mg</w:t>
            </w:r>
          </w:p>
        </w:tc>
      </w:tr>
      <w:tr w:rsidR="0032163C" w:rsidRPr="0032163C" w14:paraId="0DF967DB" w14:textId="77777777" w:rsidTr="00360FAC">
        <w:trPr>
          <w:cantSplit/>
          <w:jc w:val="center"/>
        </w:trPr>
        <w:tc>
          <w:tcPr>
            <w:tcW w:w="3120" w:type="dxa"/>
            <w:vAlign w:val="center"/>
          </w:tcPr>
          <w:p w14:paraId="5E062E19" w14:textId="77777777" w:rsidR="0032163C" w:rsidRPr="0032163C" w:rsidRDefault="0032163C" w:rsidP="0032163C">
            <w:pPr>
              <w:widowControl w:val="0"/>
              <w:rPr>
                <w:noProof/>
                <w:snapToGrid w:val="0"/>
                <w:lang w:val="fr-BE" w:eastAsia="nl-BE"/>
              </w:rPr>
            </w:pPr>
            <w:r w:rsidRPr="0032163C">
              <w:rPr>
                <w:noProof/>
                <w:snapToGrid w:val="0"/>
                <w:lang w:val="fr-BE" w:eastAsia="nl-BE"/>
              </w:rPr>
              <w:t>Nombre de patients randomisés</w:t>
            </w:r>
          </w:p>
        </w:tc>
        <w:tc>
          <w:tcPr>
            <w:tcW w:w="1735" w:type="dxa"/>
            <w:vAlign w:val="center"/>
          </w:tcPr>
          <w:p w14:paraId="2E235571"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347</w:t>
            </w:r>
          </w:p>
        </w:tc>
        <w:tc>
          <w:tcPr>
            <w:tcW w:w="2088" w:type="dxa"/>
            <w:vAlign w:val="center"/>
          </w:tcPr>
          <w:p w14:paraId="1C919A28"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209</w:t>
            </w:r>
          </w:p>
        </w:tc>
        <w:tc>
          <w:tcPr>
            <w:tcW w:w="2129" w:type="dxa"/>
            <w:vAlign w:val="center"/>
          </w:tcPr>
          <w:p w14:paraId="18D3BCA9"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347</w:t>
            </w:r>
          </w:p>
        </w:tc>
      </w:tr>
      <w:tr w:rsidR="0032163C" w:rsidRPr="0032163C" w14:paraId="08749F43" w14:textId="77777777" w:rsidTr="00360FAC">
        <w:trPr>
          <w:cantSplit/>
          <w:jc w:val="center"/>
        </w:trPr>
        <w:tc>
          <w:tcPr>
            <w:tcW w:w="3120" w:type="dxa"/>
            <w:vAlign w:val="center"/>
          </w:tcPr>
          <w:p w14:paraId="3411E279" w14:textId="77777777" w:rsidR="0032163C" w:rsidRPr="0032163C" w:rsidRDefault="0032163C" w:rsidP="0032163C">
            <w:pPr>
              <w:widowControl w:val="0"/>
              <w:rPr>
                <w:noProof/>
                <w:snapToGrid w:val="0"/>
                <w:lang w:val="fr-BE" w:eastAsia="nl-BE"/>
              </w:rPr>
            </w:pPr>
            <w:r w:rsidRPr="0032163C">
              <w:rPr>
                <w:noProof/>
                <w:snapToGrid w:val="0"/>
                <w:lang w:val="fr-BE" w:eastAsia="nl-BE"/>
              </w:rPr>
              <w:t xml:space="preserve">Réponse PASI 50 N (%) </w:t>
            </w:r>
          </w:p>
        </w:tc>
        <w:tc>
          <w:tcPr>
            <w:tcW w:w="1735" w:type="dxa"/>
            <w:vAlign w:val="center"/>
          </w:tcPr>
          <w:p w14:paraId="2D2A125A"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286 (82%)</w:t>
            </w:r>
          </w:p>
        </w:tc>
        <w:tc>
          <w:tcPr>
            <w:tcW w:w="2088" w:type="dxa"/>
            <w:vAlign w:val="center"/>
          </w:tcPr>
          <w:p w14:paraId="420ECABB"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181 (87%)</w:t>
            </w:r>
          </w:p>
        </w:tc>
        <w:tc>
          <w:tcPr>
            <w:tcW w:w="2129" w:type="dxa"/>
            <w:vAlign w:val="center"/>
          </w:tcPr>
          <w:p w14:paraId="4C843F13"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 xml:space="preserve">320 (92%) </w:t>
            </w:r>
            <w:r w:rsidRPr="0032163C">
              <w:rPr>
                <w:noProof/>
                <w:snapToGrid w:val="0"/>
                <w:vertAlign w:val="superscript"/>
                <w:lang w:val="fr-BE" w:eastAsia="nl-BE"/>
              </w:rPr>
              <w:t>a</w:t>
            </w:r>
          </w:p>
        </w:tc>
      </w:tr>
      <w:tr w:rsidR="0032163C" w:rsidRPr="0032163C" w14:paraId="3F214F05" w14:textId="77777777" w:rsidTr="00360FAC">
        <w:trPr>
          <w:cantSplit/>
          <w:jc w:val="center"/>
        </w:trPr>
        <w:tc>
          <w:tcPr>
            <w:tcW w:w="3120" w:type="dxa"/>
            <w:vAlign w:val="center"/>
          </w:tcPr>
          <w:p w14:paraId="7D0E7B44" w14:textId="77777777" w:rsidR="0032163C" w:rsidRPr="0032163C" w:rsidRDefault="0032163C" w:rsidP="0032163C">
            <w:pPr>
              <w:widowControl w:val="0"/>
              <w:rPr>
                <w:noProof/>
                <w:snapToGrid w:val="0"/>
                <w:lang w:val="fr-BE" w:eastAsia="nl-BE"/>
              </w:rPr>
            </w:pPr>
            <w:r w:rsidRPr="0032163C">
              <w:rPr>
                <w:noProof/>
                <w:snapToGrid w:val="0"/>
                <w:lang w:val="fr-BE" w:eastAsia="nl-BE"/>
              </w:rPr>
              <w:t>Réponse PASI 75 N (%)</w:t>
            </w:r>
          </w:p>
        </w:tc>
        <w:tc>
          <w:tcPr>
            <w:tcW w:w="1735" w:type="dxa"/>
            <w:vAlign w:val="center"/>
          </w:tcPr>
          <w:p w14:paraId="2F9BED2B"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197 (57%)</w:t>
            </w:r>
          </w:p>
        </w:tc>
        <w:tc>
          <w:tcPr>
            <w:tcW w:w="2088" w:type="dxa"/>
            <w:vAlign w:val="center"/>
          </w:tcPr>
          <w:p w14:paraId="0BE66211"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 xml:space="preserve">141 (67%) </w:t>
            </w:r>
            <w:r w:rsidRPr="0032163C">
              <w:rPr>
                <w:noProof/>
                <w:snapToGrid w:val="0"/>
                <w:vertAlign w:val="superscript"/>
                <w:lang w:val="fr-BE" w:eastAsia="nl-BE"/>
              </w:rPr>
              <w:t>b</w:t>
            </w:r>
          </w:p>
        </w:tc>
        <w:tc>
          <w:tcPr>
            <w:tcW w:w="2129" w:type="dxa"/>
            <w:vAlign w:val="center"/>
          </w:tcPr>
          <w:p w14:paraId="204CD8AE"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 xml:space="preserve">256 (74%) </w:t>
            </w:r>
            <w:r w:rsidRPr="0032163C">
              <w:rPr>
                <w:noProof/>
                <w:snapToGrid w:val="0"/>
                <w:vertAlign w:val="superscript"/>
                <w:lang w:val="fr-BE" w:eastAsia="nl-BE"/>
              </w:rPr>
              <w:t>a</w:t>
            </w:r>
          </w:p>
        </w:tc>
      </w:tr>
      <w:tr w:rsidR="0032163C" w:rsidRPr="0032163C" w14:paraId="1A27A171" w14:textId="77777777" w:rsidTr="00360FAC">
        <w:trPr>
          <w:cantSplit/>
          <w:jc w:val="center"/>
        </w:trPr>
        <w:tc>
          <w:tcPr>
            <w:tcW w:w="3120" w:type="dxa"/>
            <w:vAlign w:val="center"/>
          </w:tcPr>
          <w:p w14:paraId="7BE15B6A" w14:textId="77777777" w:rsidR="0032163C" w:rsidRPr="0032163C" w:rsidRDefault="0032163C" w:rsidP="0032163C">
            <w:pPr>
              <w:widowControl w:val="0"/>
              <w:rPr>
                <w:noProof/>
                <w:snapToGrid w:val="0"/>
                <w:lang w:val="fr-BE" w:eastAsia="nl-BE"/>
              </w:rPr>
            </w:pPr>
            <w:r w:rsidRPr="0032163C">
              <w:rPr>
                <w:noProof/>
                <w:snapToGrid w:val="0"/>
                <w:lang w:val="fr-BE" w:eastAsia="nl-BE"/>
              </w:rPr>
              <w:t>Réponse PASI 90 N (%)</w:t>
            </w:r>
          </w:p>
        </w:tc>
        <w:tc>
          <w:tcPr>
            <w:tcW w:w="1735" w:type="dxa"/>
            <w:vAlign w:val="center"/>
          </w:tcPr>
          <w:p w14:paraId="0F7CE13B"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80 (23%)</w:t>
            </w:r>
          </w:p>
        </w:tc>
        <w:tc>
          <w:tcPr>
            <w:tcW w:w="2088" w:type="dxa"/>
            <w:vAlign w:val="center"/>
          </w:tcPr>
          <w:p w14:paraId="44D94151"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 xml:space="preserve">76 (36%) </w:t>
            </w:r>
            <w:r w:rsidRPr="0032163C">
              <w:rPr>
                <w:noProof/>
                <w:snapToGrid w:val="0"/>
                <w:vertAlign w:val="superscript"/>
                <w:lang w:val="fr-BE" w:eastAsia="nl-BE"/>
              </w:rPr>
              <w:t>a</w:t>
            </w:r>
          </w:p>
        </w:tc>
        <w:tc>
          <w:tcPr>
            <w:tcW w:w="2129" w:type="dxa"/>
            <w:vAlign w:val="center"/>
          </w:tcPr>
          <w:p w14:paraId="5DAB92B2"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 xml:space="preserve">155 (45%) </w:t>
            </w:r>
            <w:r w:rsidRPr="0032163C">
              <w:rPr>
                <w:noProof/>
                <w:snapToGrid w:val="0"/>
                <w:vertAlign w:val="superscript"/>
                <w:lang w:val="fr-BE" w:eastAsia="nl-BE"/>
              </w:rPr>
              <w:t>a</w:t>
            </w:r>
          </w:p>
        </w:tc>
      </w:tr>
      <w:tr w:rsidR="0032163C" w:rsidRPr="0032163C" w14:paraId="7356F32D" w14:textId="77777777" w:rsidTr="00360FAC">
        <w:trPr>
          <w:cantSplit/>
          <w:jc w:val="center"/>
        </w:trPr>
        <w:tc>
          <w:tcPr>
            <w:tcW w:w="3120" w:type="dxa"/>
            <w:vAlign w:val="center"/>
          </w:tcPr>
          <w:p w14:paraId="7D69194E" w14:textId="77777777" w:rsidR="0032163C" w:rsidRPr="0032163C" w:rsidRDefault="0032163C" w:rsidP="0032163C">
            <w:pPr>
              <w:widowControl w:val="0"/>
              <w:rPr>
                <w:noProof/>
                <w:snapToGrid w:val="0"/>
                <w:lang w:val="pt-PT" w:eastAsia="nl-BE"/>
              </w:rPr>
            </w:pPr>
            <w:r w:rsidRPr="0032163C">
              <w:rPr>
                <w:noProof/>
                <w:snapToGrid w:val="0"/>
                <w:lang w:val="pt-PT" w:eastAsia="nl-BE"/>
              </w:rPr>
              <w:t>PGA blanchi ou minimal N (%)</w:t>
            </w:r>
          </w:p>
        </w:tc>
        <w:tc>
          <w:tcPr>
            <w:tcW w:w="1735" w:type="dxa"/>
            <w:vAlign w:val="center"/>
          </w:tcPr>
          <w:p w14:paraId="43FCBA73"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170 (49%)</w:t>
            </w:r>
          </w:p>
        </w:tc>
        <w:tc>
          <w:tcPr>
            <w:tcW w:w="2088" w:type="dxa"/>
            <w:vAlign w:val="center"/>
          </w:tcPr>
          <w:p w14:paraId="5189A405"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 xml:space="preserve">136 (65%) </w:t>
            </w:r>
            <w:r w:rsidRPr="0032163C">
              <w:rPr>
                <w:noProof/>
                <w:snapToGrid w:val="0"/>
                <w:vertAlign w:val="superscript"/>
                <w:lang w:val="fr-BE" w:eastAsia="nl-BE"/>
              </w:rPr>
              <w:t>a</w:t>
            </w:r>
          </w:p>
        </w:tc>
        <w:tc>
          <w:tcPr>
            <w:tcW w:w="2129" w:type="dxa"/>
            <w:vAlign w:val="center"/>
          </w:tcPr>
          <w:p w14:paraId="28663048"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 xml:space="preserve">245 (71%) </w:t>
            </w:r>
            <w:r w:rsidRPr="0032163C">
              <w:rPr>
                <w:noProof/>
                <w:snapToGrid w:val="0"/>
                <w:vertAlign w:val="superscript"/>
                <w:lang w:val="fr-BE" w:eastAsia="nl-BE"/>
              </w:rPr>
              <w:t>a</w:t>
            </w:r>
          </w:p>
        </w:tc>
      </w:tr>
      <w:tr w:rsidR="0032163C" w:rsidRPr="0032163C" w14:paraId="0F044310" w14:textId="77777777" w:rsidTr="00360FAC">
        <w:trPr>
          <w:cantSplit/>
          <w:jc w:val="center"/>
        </w:trPr>
        <w:tc>
          <w:tcPr>
            <w:tcW w:w="3120" w:type="dxa"/>
            <w:vAlign w:val="center"/>
          </w:tcPr>
          <w:p w14:paraId="69BBE7F3" w14:textId="77777777" w:rsidR="0032163C" w:rsidRPr="0032163C" w:rsidRDefault="0032163C" w:rsidP="0032163C">
            <w:pPr>
              <w:widowControl w:val="0"/>
              <w:rPr>
                <w:noProof/>
                <w:snapToGrid w:val="0"/>
                <w:lang w:val="fr-BE" w:eastAsia="nl-BE"/>
              </w:rPr>
            </w:pPr>
            <w:r w:rsidRPr="0032163C">
              <w:rPr>
                <w:noProof/>
                <w:snapToGrid w:val="0"/>
                <w:lang w:val="fr-BE" w:eastAsia="nl-BE"/>
              </w:rPr>
              <w:t>Nombre de patients ≤ 100 kg</w:t>
            </w:r>
          </w:p>
        </w:tc>
        <w:tc>
          <w:tcPr>
            <w:tcW w:w="1735" w:type="dxa"/>
            <w:vAlign w:val="center"/>
          </w:tcPr>
          <w:p w14:paraId="68BE56FA"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251</w:t>
            </w:r>
          </w:p>
        </w:tc>
        <w:tc>
          <w:tcPr>
            <w:tcW w:w="2088" w:type="dxa"/>
            <w:vAlign w:val="center"/>
          </w:tcPr>
          <w:p w14:paraId="691B9EC4"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151</w:t>
            </w:r>
          </w:p>
        </w:tc>
        <w:tc>
          <w:tcPr>
            <w:tcW w:w="2129" w:type="dxa"/>
            <w:vAlign w:val="center"/>
          </w:tcPr>
          <w:p w14:paraId="63A6BF42"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244</w:t>
            </w:r>
          </w:p>
        </w:tc>
      </w:tr>
      <w:tr w:rsidR="0032163C" w:rsidRPr="0032163C" w14:paraId="69E342BC" w14:textId="77777777" w:rsidTr="00360FAC">
        <w:trPr>
          <w:cantSplit/>
          <w:jc w:val="center"/>
        </w:trPr>
        <w:tc>
          <w:tcPr>
            <w:tcW w:w="3120" w:type="dxa"/>
            <w:vAlign w:val="center"/>
          </w:tcPr>
          <w:p w14:paraId="318D687F" w14:textId="77777777" w:rsidR="0032163C" w:rsidRPr="0032163C" w:rsidRDefault="0032163C" w:rsidP="0032163C">
            <w:pPr>
              <w:ind w:left="567"/>
              <w:rPr>
                <w:noProof/>
                <w:snapToGrid w:val="0"/>
                <w:lang w:val="fr-BE" w:eastAsia="nl-BE"/>
              </w:rPr>
            </w:pPr>
            <w:r w:rsidRPr="0032163C">
              <w:rPr>
                <w:noProof/>
                <w:snapToGrid w:val="0"/>
                <w:lang w:val="fr-BE" w:eastAsia="nl-BE"/>
              </w:rPr>
              <w:t>Réponse PASI 75 N (%)</w:t>
            </w:r>
          </w:p>
        </w:tc>
        <w:tc>
          <w:tcPr>
            <w:tcW w:w="1735" w:type="dxa"/>
            <w:vAlign w:val="center"/>
          </w:tcPr>
          <w:p w14:paraId="18EEA602"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154 (61%)</w:t>
            </w:r>
          </w:p>
        </w:tc>
        <w:tc>
          <w:tcPr>
            <w:tcW w:w="2088" w:type="dxa"/>
            <w:vAlign w:val="center"/>
          </w:tcPr>
          <w:p w14:paraId="16635459"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109 (72%)</w:t>
            </w:r>
          </w:p>
        </w:tc>
        <w:tc>
          <w:tcPr>
            <w:tcW w:w="2129" w:type="dxa"/>
            <w:vAlign w:val="center"/>
          </w:tcPr>
          <w:p w14:paraId="7BA7A7F4"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189 (77%)</w:t>
            </w:r>
          </w:p>
        </w:tc>
      </w:tr>
      <w:tr w:rsidR="0032163C" w:rsidRPr="0032163C" w14:paraId="54DDDEBC" w14:textId="77777777" w:rsidTr="00360FAC">
        <w:trPr>
          <w:cantSplit/>
          <w:jc w:val="center"/>
        </w:trPr>
        <w:tc>
          <w:tcPr>
            <w:tcW w:w="3120" w:type="dxa"/>
            <w:vAlign w:val="center"/>
          </w:tcPr>
          <w:p w14:paraId="4E841351" w14:textId="77777777" w:rsidR="0032163C" w:rsidRPr="0032163C" w:rsidRDefault="0032163C" w:rsidP="0032163C">
            <w:pPr>
              <w:widowControl w:val="0"/>
              <w:rPr>
                <w:noProof/>
                <w:snapToGrid w:val="0"/>
                <w:lang w:val="fr-BE" w:eastAsia="nl-BE"/>
              </w:rPr>
            </w:pPr>
            <w:r w:rsidRPr="0032163C">
              <w:rPr>
                <w:noProof/>
                <w:snapToGrid w:val="0"/>
                <w:lang w:val="fr-BE" w:eastAsia="nl-BE"/>
              </w:rPr>
              <w:t>Nombre de patients &gt; 100 kg</w:t>
            </w:r>
          </w:p>
        </w:tc>
        <w:tc>
          <w:tcPr>
            <w:tcW w:w="1735" w:type="dxa"/>
            <w:vAlign w:val="center"/>
          </w:tcPr>
          <w:p w14:paraId="3BE5EF48"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96</w:t>
            </w:r>
          </w:p>
        </w:tc>
        <w:tc>
          <w:tcPr>
            <w:tcW w:w="2088" w:type="dxa"/>
            <w:vAlign w:val="center"/>
          </w:tcPr>
          <w:p w14:paraId="7F19635C"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58</w:t>
            </w:r>
          </w:p>
        </w:tc>
        <w:tc>
          <w:tcPr>
            <w:tcW w:w="2129" w:type="dxa"/>
            <w:vAlign w:val="center"/>
          </w:tcPr>
          <w:p w14:paraId="0C05C832"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103</w:t>
            </w:r>
          </w:p>
        </w:tc>
      </w:tr>
      <w:tr w:rsidR="0032163C" w:rsidRPr="0032163C" w14:paraId="2734A779" w14:textId="77777777" w:rsidTr="00360FAC">
        <w:trPr>
          <w:cantSplit/>
          <w:jc w:val="center"/>
        </w:trPr>
        <w:tc>
          <w:tcPr>
            <w:tcW w:w="3120" w:type="dxa"/>
            <w:tcBorders>
              <w:bottom w:val="single" w:sz="4" w:space="0" w:color="000000"/>
            </w:tcBorders>
            <w:vAlign w:val="center"/>
          </w:tcPr>
          <w:p w14:paraId="5EB6B174" w14:textId="77777777" w:rsidR="0032163C" w:rsidRPr="0032163C" w:rsidRDefault="0032163C" w:rsidP="0032163C">
            <w:pPr>
              <w:ind w:left="567"/>
              <w:rPr>
                <w:noProof/>
                <w:snapToGrid w:val="0"/>
                <w:lang w:val="fr-BE" w:eastAsia="nl-BE"/>
              </w:rPr>
            </w:pPr>
            <w:r w:rsidRPr="0032163C">
              <w:rPr>
                <w:noProof/>
                <w:snapToGrid w:val="0"/>
                <w:lang w:val="fr-BE" w:eastAsia="nl-BE"/>
              </w:rPr>
              <w:t>Réponse PASI 75 N (%)</w:t>
            </w:r>
          </w:p>
        </w:tc>
        <w:tc>
          <w:tcPr>
            <w:tcW w:w="1735" w:type="dxa"/>
            <w:tcBorders>
              <w:bottom w:val="single" w:sz="4" w:space="0" w:color="000000"/>
            </w:tcBorders>
            <w:vAlign w:val="center"/>
          </w:tcPr>
          <w:p w14:paraId="21C2A335"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43 (45%)</w:t>
            </w:r>
          </w:p>
        </w:tc>
        <w:tc>
          <w:tcPr>
            <w:tcW w:w="2088" w:type="dxa"/>
            <w:tcBorders>
              <w:bottom w:val="single" w:sz="4" w:space="0" w:color="000000"/>
            </w:tcBorders>
            <w:vAlign w:val="center"/>
          </w:tcPr>
          <w:p w14:paraId="42FBE997"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32 (55%)</w:t>
            </w:r>
          </w:p>
        </w:tc>
        <w:tc>
          <w:tcPr>
            <w:tcW w:w="2129" w:type="dxa"/>
            <w:tcBorders>
              <w:bottom w:val="single" w:sz="4" w:space="0" w:color="000000"/>
            </w:tcBorders>
            <w:vAlign w:val="center"/>
          </w:tcPr>
          <w:p w14:paraId="553D2EAE" w14:textId="77777777" w:rsidR="0032163C" w:rsidRPr="0032163C" w:rsidRDefault="0032163C" w:rsidP="0032163C">
            <w:pPr>
              <w:widowControl w:val="0"/>
              <w:jc w:val="center"/>
              <w:rPr>
                <w:noProof/>
                <w:snapToGrid w:val="0"/>
                <w:lang w:val="fr-BE" w:eastAsia="nl-BE"/>
              </w:rPr>
            </w:pPr>
            <w:r w:rsidRPr="0032163C">
              <w:rPr>
                <w:noProof/>
                <w:snapToGrid w:val="0"/>
                <w:lang w:val="fr-BE" w:eastAsia="nl-BE"/>
              </w:rPr>
              <w:t>67 (65%)</w:t>
            </w:r>
          </w:p>
        </w:tc>
      </w:tr>
      <w:tr w:rsidR="0032163C" w:rsidRPr="0032163C" w14:paraId="7BE40ED0" w14:textId="77777777" w:rsidTr="00360FAC">
        <w:trPr>
          <w:cantSplit/>
          <w:jc w:val="center"/>
        </w:trPr>
        <w:tc>
          <w:tcPr>
            <w:tcW w:w="9072" w:type="dxa"/>
            <w:gridSpan w:val="4"/>
            <w:tcBorders>
              <w:left w:val="nil"/>
              <w:bottom w:val="nil"/>
              <w:right w:val="nil"/>
            </w:tcBorders>
          </w:tcPr>
          <w:p w14:paraId="2A0993C4" w14:textId="77777777" w:rsidR="0032163C" w:rsidRPr="0032163C" w:rsidRDefault="0032163C" w:rsidP="0032163C">
            <w:pPr>
              <w:ind w:left="284" w:hanging="284"/>
              <w:rPr>
                <w:noProof/>
                <w:sz w:val="18"/>
                <w:szCs w:val="18"/>
                <w:lang w:val="fr-BE" w:eastAsia="nl-BE"/>
              </w:rPr>
            </w:pPr>
            <w:r w:rsidRPr="0032163C">
              <w:rPr>
                <w:noProof/>
                <w:szCs w:val="24"/>
                <w:vertAlign w:val="superscript"/>
                <w:lang w:val="fr-BE" w:eastAsia="nl-BE"/>
              </w:rPr>
              <w:t>a</w:t>
            </w:r>
            <w:r w:rsidRPr="0032163C">
              <w:rPr>
                <w:noProof/>
                <w:szCs w:val="24"/>
                <w:lang w:val="fr-BE" w:eastAsia="nl-BE"/>
              </w:rPr>
              <w:tab/>
            </w:r>
            <w:r w:rsidRPr="0032163C">
              <w:rPr>
                <w:noProof/>
                <w:sz w:val="18"/>
                <w:szCs w:val="18"/>
                <w:lang w:val="fr-BE" w:eastAsia="nl-BE"/>
              </w:rPr>
              <w:t xml:space="preserve">p &lt; 0,001 pour ustekinumab 45 mg ou 90 mg </w:t>
            </w:r>
            <w:r w:rsidRPr="0032163C">
              <w:rPr>
                <w:i/>
                <w:noProof/>
                <w:sz w:val="18"/>
                <w:szCs w:val="18"/>
                <w:lang w:val="fr-BE" w:eastAsia="nl-BE"/>
              </w:rPr>
              <w:t xml:space="preserve">versus </w:t>
            </w:r>
            <w:r w:rsidRPr="0032163C">
              <w:rPr>
                <w:noProof/>
                <w:sz w:val="18"/>
                <w:szCs w:val="18"/>
                <w:lang w:val="fr-BE" w:eastAsia="nl-BE"/>
              </w:rPr>
              <w:t>étanercept.</w:t>
            </w:r>
          </w:p>
          <w:p w14:paraId="4C7692A1" w14:textId="77777777" w:rsidR="0032163C" w:rsidRPr="0032163C" w:rsidRDefault="0032163C" w:rsidP="0032163C">
            <w:pPr>
              <w:ind w:left="284" w:hanging="284"/>
              <w:rPr>
                <w:noProof/>
                <w:lang w:val="fr-BE" w:eastAsia="nl-BE"/>
              </w:rPr>
            </w:pPr>
            <w:r w:rsidRPr="0032163C">
              <w:rPr>
                <w:noProof/>
                <w:vertAlign w:val="superscript"/>
                <w:lang w:val="fr-BE" w:eastAsia="nl-BE"/>
              </w:rPr>
              <w:t>b</w:t>
            </w:r>
            <w:r w:rsidRPr="0032163C">
              <w:rPr>
                <w:noProof/>
                <w:vertAlign w:val="superscript"/>
                <w:lang w:val="fr-BE" w:eastAsia="nl-BE"/>
              </w:rPr>
              <w:tab/>
            </w:r>
            <w:r w:rsidRPr="0032163C">
              <w:rPr>
                <w:noProof/>
                <w:sz w:val="18"/>
                <w:szCs w:val="18"/>
                <w:lang w:val="fr-BE" w:eastAsia="nl-BE"/>
              </w:rPr>
              <w:t xml:space="preserve">p = 0,012 pour ustekinumab 45 mg </w:t>
            </w:r>
            <w:r w:rsidRPr="0032163C">
              <w:rPr>
                <w:i/>
                <w:noProof/>
                <w:sz w:val="18"/>
                <w:szCs w:val="18"/>
                <w:lang w:val="fr-BE" w:eastAsia="nl-BE"/>
              </w:rPr>
              <w:t>versus</w:t>
            </w:r>
            <w:r w:rsidRPr="0032163C">
              <w:rPr>
                <w:noProof/>
                <w:sz w:val="18"/>
                <w:szCs w:val="18"/>
                <w:lang w:val="fr-BE" w:eastAsia="nl-BE"/>
              </w:rPr>
              <w:t xml:space="preserve"> étanercept</w:t>
            </w:r>
          </w:p>
        </w:tc>
      </w:tr>
    </w:tbl>
    <w:p w14:paraId="77194A14" w14:textId="77777777" w:rsidR="0032163C" w:rsidRPr="0032163C" w:rsidRDefault="0032163C" w:rsidP="0032163C">
      <w:pPr>
        <w:rPr>
          <w:iCs/>
          <w:noProof/>
          <w:lang w:val="fr-BE" w:eastAsia="nl-BE"/>
        </w:rPr>
      </w:pPr>
    </w:p>
    <w:p w14:paraId="203BDFAC" w14:textId="77777777" w:rsidR="0032163C" w:rsidRPr="0032163C" w:rsidRDefault="0032163C" w:rsidP="0032163C">
      <w:pPr>
        <w:suppressAutoHyphens/>
        <w:rPr>
          <w:noProof/>
          <w:lang w:val="fr-BE" w:eastAsia="nl-BE"/>
        </w:rPr>
      </w:pPr>
      <w:r w:rsidRPr="0032163C">
        <w:rPr>
          <w:noProof/>
          <w:lang w:val="fr-BE" w:eastAsia="nl-BE"/>
        </w:rPr>
        <w:t>Dans l’étude Psoriasis 1, le maintien du PASI 75 était significativement supérieur dans le groupe traité en continu comparé au groupe ayant arrêté le traitement actif (p &lt; 0,001). Les résultats étaient similaires quelle que soit la dose d’ustekinumab. A 1 an (Semaine 52), 89% des patients re-randomisés en traitement d’entretien étaient répondeurs PASI 75, comparé à 63% des patients du groupe re-randomisés placebo (arrêt du traitement actif) (p &lt; 0,001). A 18 mois (Semaine 76), 84% des patients re-randomisés en traitement d’entretien étaient répondeurs PASI 75 comparé à 19% des patients du groupe re-randomisés placebo (arrêt du traitement actif). A 3 ans (Semaine 148), 82% des patients re-randomisés en traitement d’entretien étaient répondeurs PASI 75. Après 5 ans (Semaine 244), 80% des patients re-randomisés en traitement d’entretien étaient répondeurs PASI 75.</w:t>
      </w:r>
    </w:p>
    <w:p w14:paraId="34008D72" w14:textId="77777777" w:rsidR="0032163C" w:rsidRPr="0032163C" w:rsidRDefault="0032163C" w:rsidP="0032163C">
      <w:pPr>
        <w:suppressAutoHyphens/>
        <w:rPr>
          <w:noProof/>
          <w:lang w:val="fr-BE" w:eastAsia="nl-BE"/>
        </w:rPr>
      </w:pPr>
    </w:p>
    <w:p w14:paraId="143F1E97" w14:textId="77777777" w:rsidR="0032163C" w:rsidRPr="0032163C" w:rsidRDefault="0032163C" w:rsidP="0032163C">
      <w:pPr>
        <w:suppressAutoHyphens/>
        <w:rPr>
          <w:noProof/>
          <w:lang w:val="fr-BE" w:eastAsia="nl-BE"/>
        </w:rPr>
      </w:pPr>
      <w:r w:rsidRPr="0032163C">
        <w:rPr>
          <w:noProof/>
          <w:lang w:val="fr-BE" w:eastAsia="nl-BE"/>
        </w:rPr>
        <w:t>Chez les patients re-randomisés placebo, et qui reprenaient leur traitement par l’ustekinumab aux doses initialement reçues suite à une perte ≥ 50% de l’amélioration de leur score PASI, 85% ont atteint à nouveau une réponse PASI 75 dans les 12 semaines suivant la reprise du traitement.</w:t>
      </w:r>
    </w:p>
    <w:p w14:paraId="548547F8" w14:textId="77777777" w:rsidR="0032163C" w:rsidRPr="0032163C" w:rsidRDefault="0032163C" w:rsidP="0032163C">
      <w:pPr>
        <w:rPr>
          <w:noProof/>
          <w:lang w:val="fr-BE" w:eastAsia="nl-BE"/>
        </w:rPr>
      </w:pPr>
    </w:p>
    <w:p w14:paraId="1826C904" w14:textId="77777777" w:rsidR="0032163C" w:rsidRPr="0032163C" w:rsidRDefault="0032163C" w:rsidP="0032163C">
      <w:pPr>
        <w:widowControl w:val="0"/>
        <w:rPr>
          <w:noProof/>
          <w:lang w:val="fr-BE" w:eastAsia="nl-BE"/>
        </w:rPr>
      </w:pPr>
      <w:r w:rsidRPr="0032163C">
        <w:rPr>
          <w:noProof/>
          <w:lang w:val="fr-BE" w:eastAsia="nl-BE"/>
        </w:rPr>
        <w:t xml:space="preserve">Dans l’étude Psoriasis 1, à la semaine 2 et à la semaine 12, l’amélioration du DLQI a été significativement supérieure par rapport à l’inclusion dans chaque groupe de traitement ustekinumab </w:t>
      </w:r>
      <w:r w:rsidRPr="0032163C">
        <w:rPr>
          <w:i/>
          <w:noProof/>
          <w:lang w:val="fr-BE" w:eastAsia="nl-BE"/>
        </w:rPr>
        <w:t>versus</w:t>
      </w:r>
      <w:r w:rsidRPr="0032163C">
        <w:rPr>
          <w:noProof/>
          <w:lang w:val="fr-BE" w:eastAsia="nl-BE"/>
        </w:rPr>
        <w:t xml:space="preserve"> placebo. L’amélioration a été maintenue à la semaine 28. Des améliorations significatives comparables ont été observées dans l’étude Psoriasis 2 aux semaines 4 et 12, maintenues jusqu’à la semaine 24. Dans l’étude Psoriasis 1, une amélioration significative du psoriasis unguéal (selon le Nail Psoriasis Severity Index), des composantes physiques et mentales du score SF-36 et de l’Echelle Visuelle Analogique (EVA) Démangeaisons, a été observée dans chaque groupe de traitement par l’ustekinumab comparé au placebo. Dans l’étude Psoriasis 2, le Hospital Anxiety and Depression Scale (HADS) et le Work Limitation Questionnaire (WLQ) étaient également significativement améliorés dans chaque groupe de traitement par l’ustekinumab comparé au placebo.</w:t>
      </w:r>
    </w:p>
    <w:p w14:paraId="22FA62B7" w14:textId="77777777" w:rsidR="0032163C" w:rsidRPr="0032163C" w:rsidRDefault="0032163C" w:rsidP="0032163C">
      <w:pPr>
        <w:widowControl w:val="0"/>
        <w:rPr>
          <w:noProof/>
          <w:lang w:val="fr-BE" w:eastAsia="nl-BE"/>
        </w:rPr>
      </w:pPr>
    </w:p>
    <w:p w14:paraId="7AA9CC29" w14:textId="77777777" w:rsidR="0032163C" w:rsidRPr="0032163C" w:rsidRDefault="0032163C" w:rsidP="0032163C">
      <w:pPr>
        <w:keepNext/>
        <w:widowControl w:val="0"/>
        <w:rPr>
          <w:noProof/>
          <w:u w:val="single"/>
          <w:lang w:val="fr-BE" w:eastAsia="nl-BE"/>
        </w:rPr>
      </w:pPr>
      <w:r w:rsidRPr="0032163C">
        <w:rPr>
          <w:noProof/>
          <w:u w:val="single"/>
          <w:lang w:val="fr-BE" w:eastAsia="nl-BE"/>
        </w:rPr>
        <w:t>Rhumatisme psoriasique (RP) (Adultes)</w:t>
      </w:r>
    </w:p>
    <w:p w14:paraId="5F0A3E3F" w14:textId="77777777" w:rsidR="0032163C" w:rsidRPr="0032163C" w:rsidRDefault="0032163C" w:rsidP="0032163C">
      <w:pPr>
        <w:widowControl w:val="0"/>
        <w:rPr>
          <w:noProof/>
          <w:lang w:val="fr-BE" w:eastAsia="nl-BE"/>
        </w:rPr>
      </w:pPr>
      <w:r w:rsidRPr="0032163C">
        <w:rPr>
          <w:noProof/>
          <w:lang w:val="fr-BE" w:eastAsia="nl-BE"/>
        </w:rPr>
        <w:t>Il a été montré que l’ustekinumab améliore les signes et symptômes, la fonction physique et la qualité de vie et réduit le taux de progression des atteintes articulaires périphériques des adultes atteints de rhumatisme psoriasique actif.</w:t>
      </w:r>
    </w:p>
    <w:p w14:paraId="2702F2BF" w14:textId="77777777" w:rsidR="0032163C" w:rsidRPr="0032163C" w:rsidRDefault="0032163C" w:rsidP="0032163C">
      <w:pPr>
        <w:widowControl w:val="0"/>
        <w:rPr>
          <w:noProof/>
          <w:u w:val="single"/>
          <w:lang w:val="fr-BE" w:eastAsia="nl-BE"/>
        </w:rPr>
      </w:pPr>
    </w:p>
    <w:p w14:paraId="37274687" w14:textId="77777777" w:rsidR="0032163C" w:rsidRPr="0032163C" w:rsidRDefault="0032163C" w:rsidP="0032163C">
      <w:pPr>
        <w:widowControl w:val="0"/>
        <w:rPr>
          <w:noProof/>
          <w:szCs w:val="22"/>
          <w:lang w:val="fr-BE" w:eastAsia="nl-BE"/>
        </w:rPr>
      </w:pPr>
      <w:r w:rsidRPr="0032163C">
        <w:rPr>
          <w:noProof/>
          <w:lang w:val="fr-BE" w:eastAsia="nl-BE"/>
        </w:rPr>
        <w:t xml:space="preserve">La sécurité et l’efficacité de </w:t>
      </w:r>
      <w:r w:rsidRPr="0032163C">
        <w:rPr>
          <w:iCs/>
          <w:noProof/>
          <w:lang w:val="fr-BE" w:eastAsia="nl-BE"/>
        </w:rPr>
        <w:t>l’ustekinumab</w:t>
      </w:r>
      <w:r w:rsidRPr="0032163C">
        <w:rPr>
          <w:noProof/>
          <w:lang w:val="fr-BE" w:eastAsia="nl-BE"/>
        </w:rPr>
        <w:t xml:space="preserve"> ont été évaluées dans deux études cliniques randomisées, en double aveugle </w:t>
      </w:r>
      <w:r w:rsidRPr="0032163C">
        <w:rPr>
          <w:i/>
          <w:noProof/>
          <w:lang w:val="fr-BE" w:eastAsia="nl-BE"/>
        </w:rPr>
        <w:t>versus</w:t>
      </w:r>
      <w:r w:rsidRPr="0032163C">
        <w:rPr>
          <w:noProof/>
          <w:lang w:val="fr-BE" w:eastAsia="nl-BE"/>
        </w:rPr>
        <w:t xml:space="preserve"> placebo, chez 927 patients présentant un rhumatisme psoriasique actif </w:t>
      </w:r>
      <w:r w:rsidRPr="0032163C">
        <w:rPr>
          <w:noProof/>
          <w:lang w:val="fr-BE" w:eastAsia="nl-BE"/>
        </w:rPr>
        <w:lastRenderedPageBreak/>
        <w:t xml:space="preserve">(≥ 5 articulations gonflées et ≥ 5 articulations douloureuses) malgré un traitement par des anti-inflammatoires non-stéroïdiens (AINS) ou par un traitement de fond antirhumatismal (DMARD). Les patients de ces études présentaient un diagnostic de rhumatisme psoriasique depuis au moins 6 mois. Des patients de chaque sous-type de rhumatisme psoriasique ont été recrutés, incluant la polyarthrite sans nodules rhumatoïdes (39%), la spondylite avec arthrite périphérique (28%), l’arthrite périphérique asymétrique (21%), atteinte des interphalangiennes distales (12%) et l’arthrite mutilante (0,5%). Dans les deux études, plus de 70% et 40% des patients présentaient respectivement une enthésite et une dactylite à l’inclusion. Les patients ont été randomisés pour recevoir un traitement par ustekinumab 45 mg, 90 mg, ou le placebo par voie sous-cutanée aux semaines 0 et 4, suivi par une administration toutes les 12 semaines. Approximativement 50% des patients ont poursuivi le traitement par MTX à doses stables </w:t>
      </w:r>
      <w:r w:rsidRPr="0032163C">
        <w:rPr>
          <w:noProof/>
          <w:szCs w:val="22"/>
          <w:lang w:val="fr-BE" w:eastAsia="nl-BE"/>
        </w:rPr>
        <w:t>(≤ 25 mg/semaine).</w:t>
      </w:r>
    </w:p>
    <w:p w14:paraId="78C98B45" w14:textId="77777777" w:rsidR="0032163C" w:rsidRPr="0032163C" w:rsidRDefault="0032163C" w:rsidP="0032163C">
      <w:pPr>
        <w:widowControl w:val="0"/>
        <w:rPr>
          <w:noProof/>
          <w:szCs w:val="22"/>
          <w:lang w:val="fr-BE" w:eastAsia="nl-BE"/>
        </w:rPr>
      </w:pPr>
    </w:p>
    <w:p w14:paraId="66F0DB49" w14:textId="77777777" w:rsidR="0032163C" w:rsidRPr="0032163C" w:rsidRDefault="0032163C" w:rsidP="0032163C">
      <w:pPr>
        <w:widowControl w:val="0"/>
        <w:rPr>
          <w:noProof/>
          <w:szCs w:val="22"/>
          <w:lang w:val="fr-BE" w:eastAsia="nl-BE"/>
        </w:rPr>
      </w:pPr>
      <w:r w:rsidRPr="0032163C">
        <w:rPr>
          <w:noProof/>
          <w:szCs w:val="22"/>
          <w:lang w:val="fr-BE" w:eastAsia="nl-BE"/>
        </w:rPr>
        <w:t>Dans l’Étude R</w:t>
      </w:r>
      <w:r w:rsidRPr="0032163C">
        <w:rPr>
          <w:noProof/>
          <w:lang w:val="fr-BE" w:eastAsia="nl-BE"/>
        </w:rPr>
        <w:t>humatisme Psoriasique</w:t>
      </w:r>
      <w:r w:rsidRPr="0032163C">
        <w:rPr>
          <w:noProof/>
          <w:szCs w:val="22"/>
          <w:lang w:val="fr-BE" w:eastAsia="nl-BE"/>
        </w:rPr>
        <w:t> 1 (PSUMMIT I) et l’Étude R</w:t>
      </w:r>
      <w:r w:rsidRPr="0032163C">
        <w:rPr>
          <w:noProof/>
          <w:lang w:val="fr-BE" w:eastAsia="nl-BE"/>
        </w:rPr>
        <w:t>humatisme Psoriasique</w:t>
      </w:r>
      <w:r w:rsidRPr="0032163C">
        <w:rPr>
          <w:noProof/>
          <w:szCs w:val="22"/>
          <w:lang w:val="fr-BE" w:eastAsia="nl-BE"/>
        </w:rPr>
        <w:t xml:space="preserve"> 2 (PSUMMIT II), respectivement 80% et 86% des patients ont été précédemment traités par des </w:t>
      </w:r>
      <w:r w:rsidRPr="0032163C">
        <w:rPr>
          <w:noProof/>
          <w:lang w:val="fr-BE" w:eastAsia="nl-BE"/>
        </w:rPr>
        <w:t>DMARDs</w:t>
      </w:r>
      <w:r w:rsidRPr="0032163C">
        <w:rPr>
          <w:noProof/>
          <w:szCs w:val="22"/>
          <w:lang w:val="fr-BE" w:eastAsia="nl-BE"/>
        </w:rPr>
        <w:t>. Dans l’Étude 1, un précédent traitement par des médicaments anti-TNF-α n’était pas autorisé. Dans l’Étude 2, la majorité des patients (58%, n = 180) ont été précédemment traités par un ou plusieurs anti-TNF-α ; parmi ces patients, plus de 70% avaient arrêté leur traitement anti-TNF-α pour cause de manque d’efficacité ou d’intolérance à tout moment.</w:t>
      </w:r>
    </w:p>
    <w:p w14:paraId="41197E39" w14:textId="77777777" w:rsidR="0032163C" w:rsidRPr="0032163C" w:rsidRDefault="0032163C" w:rsidP="0032163C">
      <w:pPr>
        <w:widowControl w:val="0"/>
        <w:rPr>
          <w:noProof/>
          <w:szCs w:val="22"/>
          <w:lang w:val="fr-BE" w:eastAsia="nl-BE"/>
        </w:rPr>
      </w:pPr>
    </w:p>
    <w:p w14:paraId="0A0C3078" w14:textId="77777777" w:rsidR="0032163C" w:rsidRPr="0032163C" w:rsidRDefault="0032163C" w:rsidP="0032163C">
      <w:pPr>
        <w:keepNext/>
        <w:widowControl w:val="0"/>
        <w:rPr>
          <w:i/>
          <w:noProof/>
          <w:szCs w:val="22"/>
          <w:lang w:val="fr-BE" w:eastAsia="nl-BE"/>
        </w:rPr>
      </w:pPr>
      <w:r w:rsidRPr="0032163C">
        <w:rPr>
          <w:i/>
          <w:noProof/>
          <w:szCs w:val="22"/>
          <w:lang w:val="fr-BE" w:eastAsia="nl-BE"/>
        </w:rPr>
        <w:t>Signes et symptômes</w:t>
      </w:r>
    </w:p>
    <w:p w14:paraId="10AC2451" w14:textId="77777777" w:rsidR="0032163C" w:rsidRPr="0032163C" w:rsidRDefault="0032163C" w:rsidP="0032163C">
      <w:pPr>
        <w:widowControl w:val="0"/>
        <w:rPr>
          <w:noProof/>
          <w:lang w:val="fr-BE" w:eastAsia="nl-BE"/>
        </w:rPr>
      </w:pPr>
      <w:r w:rsidRPr="0032163C">
        <w:rPr>
          <w:noProof/>
          <w:lang w:val="fr-BE" w:eastAsia="nl-BE"/>
        </w:rPr>
        <w:t>Le traitement par l’ustekinumab a entraîné des améliorations significatives des mesures de l’activité de la maladie comparé au placebo à la semaine 24. Le critère principal était le pourcentage de patients ayant obtenu une réponse ACR 20 (score American College of Rheumatology) à la semaine 24. Les résultats d’efficacité principaux sont montrés dans le Tableau 4 ci-dessous.</w:t>
      </w:r>
    </w:p>
    <w:p w14:paraId="36F9FE29" w14:textId="77777777" w:rsidR="0032163C" w:rsidRPr="0032163C" w:rsidRDefault="0032163C" w:rsidP="0032163C">
      <w:pPr>
        <w:widowControl w:val="0"/>
        <w:rPr>
          <w:noProof/>
          <w:lang w:val="fr-BE" w:eastAsia="nl-BE"/>
        </w:rPr>
      </w:pPr>
    </w:p>
    <w:p w14:paraId="2F98305B" w14:textId="77777777" w:rsidR="0032163C" w:rsidRPr="0032163C" w:rsidRDefault="0032163C" w:rsidP="0032163C">
      <w:pPr>
        <w:keepNext/>
        <w:tabs>
          <w:tab w:val="clear" w:pos="567"/>
          <w:tab w:val="left" w:pos="1276"/>
        </w:tabs>
        <w:rPr>
          <w:b/>
          <w:bCs/>
          <w:iCs/>
          <w:noProof/>
          <w:szCs w:val="22"/>
          <w:lang w:val="fr-BE" w:eastAsia="nl-BE"/>
        </w:rPr>
      </w:pPr>
      <w:r w:rsidRPr="0032163C">
        <w:rPr>
          <w:b/>
          <w:bCs/>
          <w:iCs/>
          <w:noProof/>
          <w:szCs w:val="22"/>
          <w:lang w:val="fr-BE" w:eastAsia="nl-BE"/>
        </w:rPr>
        <w:t>Tableau 4</w:t>
      </w:r>
      <w:r w:rsidRPr="0032163C">
        <w:rPr>
          <w:b/>
          <w:bCs/>
          <w:iCs/>
          <w:noProof/>
          <w:szCs w:val="22"/>
          <w:lang w:val="fr-BE" w:eastAsia="nl-BE"/>
        </w:rPr>
        <w:tab/>
        <w:t>Nombre de patients qui ont obtenu une réponse clinique dans l’Étude Rhumatisme Psoriasique 1 (PSUMMIT I) et 2 (PSUMMIT II) à la semaine 24</w:t>
      </w:r>
    </w:p>
    <w:tbl>
      <w:tblPr>
        <w:tblW w:w="0" w:type="auto"/>
        <w:jc w:val="center"/>
        <w:tblLayout w:type="fixed"/>
        <w:tblLook w:val="0000" w:firstRow="0" w:lastRow="0" w:firstColumn="0" w:lastColumn="0" w:noHBand="0" w:noVBand="0"/>
      </w:tblPr>
      <w:tblGrid>
        <w:gridCol w:w="1863"/>
        <w:gridCol w:w="1201"/>
        <w:gridCol w:w="1202"/>
        <w:gridCol w:w="1203"/>
        <w:gridCol w:w="1202"/>
        <w:gridCol w:w="1202"/>
        <w:gridCol w:w="1202"/>
      </w:tblGrid>
      <w:tr w:rsidR="0032163C" w:rsidRPr="0032163C" w14:paraId="49EA1BB0" w14:textId="77777777" w:rsidTr="00360FAC">
        <w:trPr>
          <w:cantSplit/>
          <w:jc w:val="center"/>
        </w:trPr>
        <w:tc>
          <w:tcPr>
            <w:tcW w:w="1863" w:type="dxa"/>
            <w:tcBorders>
              <w:top w:val="single" w:sz="4" w:space="0" w:color="auto"/>
              <w:left w:val="single" w:sz="4" w:space="0" w:color="auto"/>
              <w:bottom w:val="single" w:sz="4" w:space="0" w:color="auto"/>
              <w:right w:val="single" w:sz="4" w:space="0" w:color="auto"/>
            </w:tcBorders>
            <w:vAlign w:val="center"/>
          </w:tcPr>
          <w:p w14:paraId="7C83D524" w14:textId="77777777" w:rsidR="0032163C" w:rsidRPr="0032163C" w:rsidRDefault="0032163C" w:rsidP="0032163C">
            <w:pPr>
              <w:keepNext/>
              <w:rPr>
                <w:b/>
                <w:noProof/>
                <w:sz w:val="20"/>
                <w:lang w:val="fr-BE" w:eastAsia="nl-BE"/>
              </w:rPr>
            </w:pPr>
          </w:p>
        </w:tc>
        <w:tc>
          <w:tcPr>
            <w:tcW w:w="3606" w:type="dxa"/>
            <w:gridSpan w:val="3"/>
            <w:tcBorders>
              <w:top w:val="single" w:sz="4" w:space="0" w:color="auto"/>
              <w:left w:val="single" w:sz="4" w:space="0" w:color="auto"/>
              <w:bottom w:val="single" w:sz="4" w:space="0" w:color="auto"/>
              <w:right w:val="single" w:sz="4" w:space="0" w:color="auto"/>
            </w:tcBorders>
            <w:vAlign w:val="center"/>
          </w:tcPr>
          <w:p w14:paraId="6894CE38" w14:textId="77777777" w:rsidR="0032163C" w:rsidRPr="0032163C" w:rsidRDefault="0032163C" w:rsidP="0032163C">
            <w:pPr>
              <w:keepNext/>
              <w:jc w:val="center"/>
              <w:rPr>
                <w:b/>
                <w:noProof/>
                <w:sz w:val="20"/>
                <w:lang w:val="fr-BE" w:eastAsia="nl-BE"/>
              </w:rPr>
            </w:pPr>
            <w:r w:rsidRPr="0032163C">
              <w:rPr>
                <w:b/>
                <w:noProof/>
                <w:sz w:val="20"/>
                <w:lang w:val="fr-BE" w:eastAsia="nl-BE"/>
              </w:rPr>
              <w:t>Étude Rhumatisme Psoriasique 1</w:t>
            </w:r>
          </w:p>
        </w:tc>
        <w:tc>
          <w:tcPr>
            <w:tcW w:w="3606" w:type="dxa"/>
            <w:gridSpan w:val="3"/>
            <w:tcBorders>
              <w:top w:val="single" w:sz="4" w:space="0" w:color="auto"/>
              <w:left w:val="single" w:sz="4" w:space="0" w:color="auto"/>
              <w:bottom w:val="single" w:sz="4" w:space="0" w:color="auto"/>
              <w:right w:val="single" w:sz="4" w:space="0" w:color="auto"/>
            </w:tcBorders>
            <w:vAlign w:val="center"/>
          </w:tcPr>
          <w:p w14:paraId="2FB83C32" w14:textId="77777777" w:rsidR="0032163C" w:rsidRPr="0032163C" w:rsidRDefault="0032163C" w:rsidP="0032163C">
            <w:pPr>
              <w:keepNext/>
              <w:jc w:val="center"/>
              <w:rPr>
                <w:b/>
                <w:noProof/>
                <w:sz w:val="20"/>
                <w:lang w:val="fr-BE" w:eastAsia="nl-BE"/>
              </w:rPr>
            </w:pPr>
            <w:r w:rsidRPr="0032163C">
              <w:rPr>
                <w:b/>
                <w:noProof/>
                <w:sz w:val="20"/>
                <w:lang w:val="fr-BE" w:eastAsia="nl-BE"/>
              </w:rPr>
              <w:t>Étude Rhumatisme Psoriasique 2</w:t>
            </w:r>
          </w:p>
        </w:tc>
      </w:tr>
      <w:tr w:rsidR="0032163C" w:rsidRPr="0032163C" w14:paraId="0BBD9D7F" w14:textId="77777777" w:rsidTr="00360FAC">
        <w:trPr>
          <w:cantSplit/>
          <w:jc w:val="center"/>
        </w:trPr>
        <w:tc>
          <w:tcPr>
            <w:tcW w:w="1863" w:type="dxa"/>
            <w:tcBorders>
              <w:top w:val="single" w:sz="4" w:space="0" w:color="auto"/>
              <w:left w:val="single" w:sz="4" w:space="0" w:color="auto"/>
              <w:bottom w:val="single" w:sz="4" w:space="0" w:color="auto"/>
              <w:right w:val="single" w:sz="4" w:space="0" w:color="auto"/>
            </w:tcBorders>
            <w:vAlign w:val="center"/>
          </w:tcPr>
          <w:p w14:paraId="3534FA64" w14:textId="77777777" w:rsidR="0032163C" w:rsidRPr="0032163C" w:rsidRDefault="0032163C" w:rsidP="0032163C">
            <w:pPr>
              <w:keepNext/>
              <w:rPr>
                <w:noProof/>
                <w:sz w:val="20"/>
                <w:lang w:val="fr-BE" w:eastAsia="nl-BE"/>
              </w:rPr>
            </w:pPr>
          </w:p>
        </w:tc>
        <w:tc>
          <w:tcPr>
            <w:tcW w:w="1201" w:type="dxa"/>
            <w:tcBorders>
              <w:top w:val="single" w:sz="4" w:space="0" w:color="auto"/>
              <w:left w:val="single" w:sz="4" w:space="0" w:color="auto"/>
              <w:bottom w:val="single" w:sz="4" w:space="0" w:color="auto"/>
              <w:right w:val="single" w:sz="4" w:space="0" w:color="auto"/>
            </w:tcBorders>
            <w:vAlign w:val="center"/>
          </w:tcPr>
          <w:p w14:paraId="4C76A4CC" w14:textId="77777777" w:rsidR="0032163C" w:rsidRPr="0032163C" w:rsidRDefault="0032163C" w:rsidP="0032163C">
            <w:pPr>
              <w:keepNext/>
              <w:jc w:val="center"/>
              <w:rPr>
                <w:b/>
                <w:noProof/>
                <w:sz w:val="20"/>
                <w:lang w:val="fr-BE" w:eastAsia="nl-BE"/>
              </w:rPr>
            </w:pPr>
            <w:r w:rsidRPr="0032163C">
              <w:rPr>
                <w:b/>
                <w:noProof/>
                <w:sz w:val="20"/>
                <w:lang w:val="fr-BE" w:eastAsia="nl-BE"/>
              </w:rPr>
              <w:t>PBO</w:t>
            </w:r>
          </w:p>
        </w:tc>
        <w:tc>
          <w:tcPr>
            <w:tcW w:w="1202" w:type="dxa"/>
            <w:tcBorders>
              <w:top w:val="single" w:sz="4" w:space="0" w:color="auto"/>
              <w:left w:val="single" w:sz="4" w:space="0" w:color="auto"/>
              <w:bottom w:val="single" w:sz="4" w:space="0" w:color="auto"/>
              <w:right w:val="single" w:sz="4" w:space="0" w:color="auto"/>
            </w:tcBorders>
            <w:vAlign w:val="center"/>
          </w:tcPr>
          <w:p w14:paraId="7E9CF11C" w14:textId="77777777" w:rsidR="0032163C" w:rsidRPr="0032163C" w:rsidRDefault="0032163C" w:rsidP="0032163C">
            <w:pPr>
              <w:keepNext/>
              <w:jc w:val="center"/>
              <w:rPr>
                <w:b/>
                <w:noProof/>
                <w:sz w:val="20"/>
                <w:lang w:val="fr-BE" w:eastAsia="nl-BE"/>
              </w:rPr>
            </w:pPr>
            <w:r w:rsidRPr="0032163C">
              <w:rPr>
                <w:b/>
                <w:noProof/>
                <w:sz w:val="20"/>
                <w:lang w:val="fr-BE" w:eastAsia="nl-BE"/>
              </w:rPr>
              <w:t>45 mg</w:t>
            </w:r>
          </w:p>
        </w:tc>
        <w:tc>
          <w:tcPr>
            <w:tcW w:w="1203" w:type="dxa"/>
            <w:tcBorders>
              <w:top w:val="single" w:sz="4" w:space="0" w:color="auto"/>
              <w:left w:val="single" w:sz="4" w:space="0" w:color="auto"/>
              <w:bottom w:val="single" w:sz="4" w:space="0" w:color="auto"/>
              <w:right w:val="single" w:sz="4" w:space="0" w:color="auto"/>
            </w:tcBorders>
            <w:vAlign w:val="center"/>
          </w:tcPr>
          <w:p w14:paraId="65DAB88E" w14:textId="77777777" w:rsidR="0032163C" w:rsidRPr="0032163C" w:rsidRDefault="0032163C" w:rsidP="0032163C">
            <w:pPr>
              <w:keepNext/>
              <w:jc w:val="center"/>
              <w:rPr>
                <w:b/>
                <w:noProof/>
                <w:sz w:val="20"/>
                <w:lang w:val="fr-BE" w:eastAsia="nl-BE"/>
              </w:rPr>
            </w:pPr>
            <w:r w:rsidRPr="0032163C">
              <w:rPr>
                <w:b/>
                <w:noProof/>
                <w:sz w:val="20"/>
                <w:lang w:val="fr-BE" w:eastAsia="nl-BE"/>
              </w:rPr>
              <w:t>90 mg</w:t>
            </w:r>
          </w:p>
        </w:tc>
        <w:tc>
          <w:tcPr>
            <w:tcW w:w="1202" w:type="dxa"/>
            <w:tcBorders>
              <w:top w:val="single" w:sz="4" w:space="0" w:color="auto"/>
              <w:left w:val="single" w:sz="4" w:space="0" w:color="auto"/>
              <w:bottom w:val="single" w:sz="4" w:space="0" w:color="auto"/>
              <w:right w:val="single" w:sz="4" w:space="0" w:color="auto"/>
            </w:tcBorders>
            <w:vAlign w:val="center"/>
          </w:tcPr>
          <w:p w14:paraId="12E70352" w14:textId="77777777" w:rsidR="0032163C" w:rsidRPr="0032163C" w:rsidRDefault="0032163C" w:rsidP="0032163C">
            <w:pPr>
              <w:keepNext/>
              <w:jc w:val="center"/>
              <w:rPr>
                <w:b/>
                <w:noProof/>
                <w:sz w:val="20"/>
                <w:lang w:val="fr-BE" w:eastAsia="nl-BE"/>
              </w:rPr>
            </w:pPr>
            <w:r w:rsidRPr="0032163C">
              <w:rPr>
                <w:b/>
                <w:noProof/>
                <w:sz w:val="20"/>
                <w:lang w:val="fr-BE" w:eastAsia="nl-BE"/>
              </w:rPr>
              <w:t>PBO</w:t>
            </w:r>
          </w:p>
        </w:tc>
        <w:tc>
          <w:tcPr>
            <w:tcW w:w="1202" w:type="dxa"/>
            <w:tcBorders>
              <w:top w:val="single" w:sz="4" w:space="0" w:color="auto"/>
              <w:left w:val="single" w:sz="4" w:space="0" w:color="auto"/>
              <w:bottom w:val="single" w:sz="4" w:space="0" w:color="auto"/>
              <w:right w:val="single" w:sz="4" w:space="0" w:color="auto"/>
            </w:tcBorders>
            <w:vAlign w:val="center"/>
          </w:tcPr>
          <w:p w14:paraId="43770B33" w14:textId="77777777" w:rsidR="0032163C" w:rsidRPr="0032163C" w:rsidRDefault="0032163C" w:rsidP="0032163C">
            <w:pPr>
              <w:keepNext/>
              <w:jc w:val="center"/>
              <w:rPr>
                <w:b/>
                <w:noProof/>
                <w:sz w:val="20"/>
                <w:lang w:val="fr-BE" w:eastAsia="nl-BE"/>
              </w:rPr>
            </w:pPr>
            <w:r w:rsidRPr="0032163C">
              <w:rPr>
                <w:b/>
                <w:noProof/>
                <w:sz w:val="20"/>
                <w:lang w:val="fr-BE" w:eastAsia="nl-BE"/>
              </w:rPr>
              <w:t>45 mg</w:t>
            </w:r>
          </w:p>
        </w:tc>
        <w:tc>
          <w:tcPr>
            <w:tcW w:w="1202" w:type="dxa"/>
            <w:tcBorders>
              <w:top w:val="single" w:sz="4" w:space="0" w:color="auto"/>
              <w:left w:val="single" w:sz="4" w:space="0" w:color="auto"/>
              <w:bottom w:val="single" w:sz="4" w:space="0" w:color="auto"/>
              <w:right w:val="single" w:sz="4" w:space="0" w:color="auto"/>
            </w:tcBorders>
            <w:vAlign w:val="center"/>
          </w:tcPr>
          <w:p w14:paraId="48F57606" w14:textId="77777777" w:rsidR="0032163C" w:rsidRPr="0032163C" w:rsidRDefault="0032163C" w:rsidP="0032163C">
            <w:pPr>
              <w:keepNext/>
              <w:jc w:val="center"/>
              <w:rPr>
                <w:b/>
                <w:noProof/>
                <w:sz w:val="20"/>
                <w:lang w:val="fr-BE" w:eastAsia="nl-BE"/>
              </w:rPr>
            </w:pPr>
            <w:r w:rsidRPr="0032163C">
              <w:rPr>
                <w:b/>
                <w:noProof/>
                <w:sz w:val="20"/>
                <w:lang w:val="fr-BE" w:eastAsia="nl-BE"/>
              </w:rPr>
              <w:t>90 mg</w:t>
            </w:r>
          </w:p>
        </w:tc>
      </w:tr>
      <w:tr w:rsidR="0032163C" w:rsidRPr="0032163C" w14:paraId="2DD214FC" w14:textId="77777777" w:rsidTr="00360FAC">
        <w:trPr>
          <w:cantSplit/>
          <w:jc w:val="center"/>
        </w:trPr>
        <w:tc>
          <w:tcPr>
            <w:tcW w:w="1863" w:type="dxa"/>
            <w:tcBorders>
              <w:top w:val="single" w:sz="4" w:space="0" w:color="auto"/>
              <w:left w:val="single" w:sz="4" w:space="0" w:color="auto"/>
              <w:bottom w:val="single" w:sz="4" w:space="0" w:color="auto"/>
              <w:right w:val="single" w:sz="4" w:space="0" w:color="auto"/>
            </w:tcBorders>
            <w:vAlign w:val="center"/>
          </w:tcPr>
          <w:p w14:paraId="044FD866" w14:textId="77777777" w:rsidR="0032163C" w:rsidRPr="0032163C" w:rsidRDefault="0032163C" w:rsidP="0032163C">
            <w:pPr>
              <w:rPr>
                <w:b/>
                <w:noProof/>
                <w:sz w:val="20"/>
                <w:lang w:val="fr-BE" w:eastAsia="nl-BE"/>
              </w:rPr>
            </w:pPr>
            <w:r w:rsidRPr="0032163C">
              <w:rPr>
                <w:b/>
                <w:noProof/>
                <w:sz w:val="20"/>
                <w:lang w:val="fr-BE" w:eastAsia="nl-BE"/>
              </w:rPr>
              <w:t>Nombre de patients randomisés</w:t>
            </w:r>
          </w:p>
        </w:tc>
        <w:tc>
          <w:tcPr>
            <w:tcW w:w="1201" w:type="dxa"/>
            <w:tcBorders>
              <w:top w:val="single" w:sz="4" w:space="0" w:color="auto"/>
              <w:left w:val="single" w:sz="4" w:space="0" w:color="auto"/>
              <w:bottom w:val="single" w:sz="4" w:space="0" w:color="auto"/>
              <w:right w:val="single" w:sz="4" w:space="0" w:color="auto"/>
            </w:tcBorders>
            <w:vAlign w:val="center"/>
          </w:tcPr>
          <w:p w14:paraId="062D6A92" w14:textId="77777777" w:rsidR="0032163C" w:rsidRPr="0032163C" w:rsidRDefault="0032163C" w:rsidP="0032163C">
            <w:pPr>
              <w:jc w:val="center"/>
              <w:rPr>
                <w:b/>
                <w:noProof/>
                <w:sz w:val="20"/>
                <w:lang w:val="fr-BE" w:eastAsia="nl-BE"/>
              </w:rPr>
            </w:pPr>
            <w:r w:rsidRPr="0032163C">
              <w:rPr>
                <w:b/>
                <w:noProof/>
                <w:sz w:val="20"/>
                <w:lang w:val="fr-BE" w:eastAsia="nl-BE"/>
              </w:rPr>
              <w:t>206</w:t>
            </w:r>
          </w:p>
        </w:tc>
        <w:tc>
          <w:tcPr>
            <w:tcW w:w="1202" w:type="dxa"/>
            <w:tcBorders>
              <w:top w:val="single" w:sz="4" w:space="0" w:color="auto"/>
              <w:left w:val="single" w:sz="4" w:space="0" w:color="auto"/>
              <w:bottom w:val="single" w:sz="4" w:space="0" w:color="auto"/>
              <w:right w:val="single" w:sz="4" w:space="0" w:color="auto"/>
            </w:tcBorders>
            <w:vAlign w:val="center"/>
          </w:tcPr>
          <w:p w14:paraId="175E0848" w14:textId="77777777" w:rsidR="0032163C" w:rsidRPr="0032163C" w:rsidRDefault="0032163C" w:rsidP="0032163C">
            <w:pPr>
              <w:jc w:val="center"/>
              <w:rPr>
                <w:b/>
                <w:noProof/>
                <w:sz w:val="20"/>
                <w:lang w:val="fr-BE" w:eastAsia="nl-BE"/>
              </w:rPr>
            </w:pPr>
            <w:r w:rsidRPr="0032163C">
              <w:rPr>
                <w:b/>
                <w:noProof/>
                <w:sz w:val="20"/>
                <w:lang w:val="fr-BE" w:eastAsia="nl-BE"/>
              </w:rPr>
              <w:t>205</w:t>
            </w:r>
          </w:p>
        </w:tc>
        <w:tc>
          <w:tcPr>
            <w:tcW w:w="1203" w:type="dxa"/>
            <w:tcBorders>
              <w:top w:val="single" w:sz="4" w:space="0" w:color="auto"/>
              <w:left w:val="single" w:sz="4" w:space="0" w:color="auto"/>
              <w:bottom w:val="single" w:sz="4" w:space="0" w:color="auto"/>
              <w:right w:val="single" w:sz="4" w:space="0" w:color="auto"/>
            </w:tcBorders>
            <w:vAlign w:val="center"/>
          </w:tcPr>
          <w:p w14:paraId="0D707033" w14:textId="77777777" w:rsidR="0032163C" w:rsidRPr="0032163C" w:rsidRDefault="0032163C" w:rsidP="0032163C">
            <w:pPr>
              <w:jc w:val="center"/>
              <w:rPr>
                <w:b/>
                <w:noProof/>
                <w:sz w:val="20"/>
                <w:lang w:val="fr-BE" w:eastAsia="nl-BE"/>
              </w:rPr>
            </w:pPr>
            <w:r w:rsidRPr="0032163C">
              <w:rPr>
                <w:b/>
                <w:noProof/>
                <w:sz w:val="20"/>
                <w:lang w:val="fr-BE" w:eastAsia="nl-BE"/>
              </w:rPr>
              <w:t>204</w:t>
            </w:r>
          </w:p>
        </w:tc>
        <w:tc>
          <w:tcPr>
            <w:tcW w:w="1202" w:type="dxa"/>
            <w:tcBorders>
              <w:top w:val="single" w:sz="4" w:space="0" w:color="auto"/>
              <w:left w:val="single" w:sz="4" w:space="0" w:color="auto"/>
              <w:bottom w:val="single" w:sz="4" w:space="0" w:color="auto"/>
              <w:right w:val="single" w:sz="4" w:space="0" w:color="auto"/>
            </w:tcBorders>
            <w:vAlign w:val="center"/>
          </w:tcPr>
          <w:p w14:paraId="2D8D174A" w14:textId="77777777" w:rsidR="0032163C" w:rsidRPr="0032163C" w:rsidRDefault="0032163C" w:rsidP="0032163C">
            <w:pPr>
              <w:tabs>
                <w:tab w:val="center" w:pos="852"/>
                <w:tab w:val="right" w:pos="1704"/>
              </w:tabs>
              <w:jc w:val="center"/>
              <w:rPr>
                <w:b/>
                <w:noProof/>
                <w:sz w:val="20"/>
                <w:lang w:val="fr-BE" w:eastAsia="nl-BE"/>
              </w:rPr>
            </w:pPr>
            <w:r w:rsidRPr="0032163C">
              <w:rPr>
                <w:b/>
                <w:noProof/>
                <w:sz w:val="20"/>
                <w:lang w:val="fr-BE" w:eastAsia="nl-BE"/>
              </w:rPr>
              <w:t>104</w:t>
            </w:r>
          </w:p>
        </w:tc>
        <w:tc>
          <w:tcPr>
            <w:tcW w:w="1202" w:type="dxa"/>
            <w:tcBorders>
              <w:top w:val="single" w:sz="4" w:space="0" w:color="auto"/>
              <w:left w:val="single" w:sz="4" w:space="0" w:color="auto"/>
              <w:bottom w:val="single" w:sz="4" w:space="0" w:color="auto"/>
              <w:right w:val="single" w:sz="4" w:space="0" w:color="auto"/>
            </w:tcBorders>
            <w:vAlign w:val="center"/>
          </w:tcPr>
          <w:p w14:paraId="18C345A8" w14:textId="77777777" w:rsidR="0032163C" w:rsidRPr="0032163C" w:rsidRDefault="0032163C" w:rsidP="0032163C">
            <w:pPr>
              <w:jc w:val="center"/>
              <w:rPr>
                <w:b/>
                <w:noProof/>
                <w:sz w:val="20"/>
                <w:lang w:val="fr-BE" w:eastAsia="nl-BE"/>
              </w:rPr>
            </w:pPr>
            <w:r w:rsidRPr="0032163C">
              <w:rPr>
                <w:b/>
                <w:noProof/>
                <w:sz w:val="20"/>
                <w:lang w:val="fr-BE" w:eastAsia="nl-BE"/>
              </w:rPr>
              <w:t>103</w:t>
            </w:r>
          </w:p>
        </w:tc>
        <w:tc>
          <w:tcPr>
            <w:tcW w:w="1202" w:type="dxa"/>
            <w:tcBorders>
              <w:top w:val="single" w:sz="4" w:space="0" w:color="auto"/>
              <w:left w:val="single" w:sz="4" w:space="0" w:color="auto"/>
              <w:bottom w:val="single" w:sz="4" w:space="0" w:color="auto"/>
              <w:right w:val="single" w:sz="4" w:space="0" w:color="auto"/>
            </w:tcBorders>
            <w:vAlign w:val="center"/>
          </w:tcPr>
          <w:p w14:paraId="1653F45B" w14:textId="77777777" w:rsidR="0032163C" w:rsidRPr="0032163C" w:rsidRDefault="0032163C" w:rsidP="0032163C">
            <w:pPr>
              <w:jc w:val="center"/>
              <w:rPr>
                <w:b/>
                <w:noProof/>
                <w:sz w:val="20"/>
                <w:lang w:val="fr-BE" w:eastAsia="nl-BE"/>
              </w:rPr>
            </w:pPr>
            <w:r w:rsidRPr="0032163C">
              <w:rPr>
                <w:b/>
                <w:noProof/>
                <w:sz w:val="20"/>
                <w:lang w:val="fr-BE" w:eastAsia="nl-BE"/>
              </w:rPr>
              <w:t>105</w:t>
            </w:r>
          </w:p>
        </w:tc>
      </w:tr>
      <w:tr w:rsidR="0032163C" w:rsidRPr="0032163C" w14:paraId="4AA42866" w14:textId="77777777" w:rsidTr="00360FAC">
        <w:trPr>
          <w:cantSplit/>
          <w:jc w:val="center"/>
        </w:trPr>
        <w:tc>
          <w:tcPr>
            <w:tcW w:w="1863" w:type="dxa"/>
            <w:tcBorders>
              <w:top w:val="single" w:sz="4" w:space="0" w:color="auto"/>
              <w:left w:val="single" w:sz="4" w:space="0" w:color="auto"/>
              <w:bottom w:val="single" w:sz="4" w:space="0" w:color="auto"/>
              <w:right w:val="single" w:sz="4" w:space="0" w:color="auto"/>
            </w:tcBorders>
            <w:vAlign w:val="center"/>
          </w:tcPr>
          <w:p w14:paraId="6F7BDDC9" w14:textId="77777777" w:rsidR="0032163C" w:rsidRPr="0032163C" w:rsidRDefault="0032163C" w:rsidP="0032163C">
            <w:pPr>
              <w:ind w:left="284"/>
              <w:rPr>
                <w:noProof/>
                <w:sz w:val="20"/>
                <w:lang w:val="fr-BE" w:eastAsia="nl-BE"/>
              </w:rPr>
            </w:pPr>
            <w:r w:rsidRPr="0032163C">
              <w:rPr>
                <w:noProof/>
                <w:sz w:val="20"/>
                <w:lang w:val="fr-BE" w:eastAsia="nl-BE"/>
              </w:rPr>
              <w:t>Réponse ACR 20, N (%)</w:t>
            </w:r>
          </w:p>
        </w:tc>
        <w:tc>
          <w:tcPr>
            <w:tcW w:w="1201" w:type="dxa"/>
            <w:tcBorders>
              <w:top w:val="single" w:sz="4" w:space="0" w:color="auto"/>
              <w:left w:val="single" w:sz="4" w:space="0" w:color="auto"/>
              <w:bottom w:val="single" w:sz="4" w:space="0" w:color="auto"/>
              <w:right w:val="single" w:sz="4" w:space="0" w:color="auto"/>
            </w:tcBorders>
            <w:vAlign w:val="center"/>
          </w:tcPr>
          <w:p w14:paraId="7DF86AD7" w14:textId="77777777" w:rsidR="0032163C" w:rsidRPr="0032163C" w:rsidRDefault="0032163C" w:rsidP="0032163C">
            <w:pPr>
              <w:adjustRightInd w:val="0"/>
              <w:jc w:val="center"/>
              <w:rPr>
                <w:noProof/>
                <w:sz w:val="20"/>
                <w:lang w:val="fr-BE" w:eastAsia="nl-BE"/>
              </w:rPr>
            </w:pPr>
            <w:r w:rsidRPr="0032163C">
              <w:rPr>
                <w:noProof/>
                <w:sz w:val="20"/>
                <w:lang w:val="fr-BE" w:eastAsia="nl-BE"/>
              </w:rPr>
              <w:t>47 (23%)</w:t>
            </w:r>
          </w:p>
        </w:tc>
        <w:tc>
          <w:tcPr>
            <w:tcW w:w="1202" w:type="dxa"/>
            <w:tcBorders>
              <w:top w:val="single" w:sz="4" w:space="0" w:color="auto"/>
              <w:left w:val="single" w:sz="4" w:space="0" w:color="auto"/>
              <w:bottom w:val="single" w:sz="4" w:space="0" w:color="auto"/>
              <w:right w:val="single" w:sz="4" w:space="0" w:color="auto"/>
            </w:tcBorders>
            <w:vAlign w:val="center"/>
          </w:tcPr>
          <w:p w14:paraId="3E27C001" w14:textId="77777777" w:rsidR="0032163C" w:rsidRPr="0032163C" w:rsidRDefault="0032163C" w:rsidP="0032163C">
            <w:pPr>
              <w:adjustRightInd w:val="0"/>
              <w:jc w:val="center"/>
              <w:rPr>
                <w:noProof/>
                <w:sz w:val="20"/>
                <w:lang w:val="fr-BE" w:eastAsia="nl-BE"/>
              </w:rPr>
            </w:pPr>
            <w:r w:rsidRPr="0032163C">
              <w:rPr>
                <w:noProof/>
                <w:sz w:val="20"/>
                <w:lang w:val="fr-BE" w:eastAsia="nl-BE"/>
              </w:rPr>
              <w:t>87 (42%)</w:t>
            </w:r>
            <w:r w:rsidRPr="0032163C">
              <w:rPr>
                <w:noProof/>
                <w:sz w:val="20"/>
                <w:vertAlign w:val="superscript"/>
                <w:lang w:val="fr-BE" w:eastAsia="nl-BE"/>
              </w:rPr>
              <w:t>a</w:t>
            </w:r>
          </w:p>
        </w:tc>
        <w:tc>
          <w:tcPr>
            <w:tcW w:w="1203" w:type="dxa"/>
            <w:tcBorders>
              <w:top w:val="single" w:sz="4" w:space="0" w:color="auto"/>
              <w:left w:val="single" w:sz="4" w:space="0" w:color="auto"/>
              <w:bottom w:val="single" w:sz="4" w:space="0" w:color="auto"/>
              <w:right w:val="single" w:sz="4" w:space="0" w:color="auto"/>
            </w:tcBorders>
            <w:vAlign w:val="center"/>
          </w:tcPr>
          <w:p w14:paraId="15FDB09F" w14:textId="77777777" w:rsidR="0032163C" w:rsidRPr="0032163C" w:rsidRDefault="0032163C" w:rsidP="0032163C">
            <w:pPr>
              <w:adjustRightInd w:val="0"/>
              <w:jc w:val="center"/>
              <w:rPr>
                <w:noProof/>
                <w:sz w:val="20"/>
                <w:lang w:val="fr-BE" w:eastAsia="nl-BE"/>
              </w:rPr>
            </w:pPr>
            <w:r w:rsidRPr="0032163C">
              <w:rPr>
                <w:noProof/>
                <w:sz w:val="20"/>
                <w:lang w:val="fr-BE" w:eastAsia="nl-BE"/>
              </w:rPr>
              <w:t>101 (50%)</w:t>
            </w:r>
            <w:r w:rsidRPr="0032163C">
              <w:rPr>
                <w:noProof/>
                <w:sz w:val="20"/>
                <w:vertAlign w:val="superscript"/>
                <w:lang w:val="fr-BE" w:eastAsia="nl-BE"/>
              </w:rPr>
              <w:t>a</w:t>
            </w:r>
          </w:p>
        </w:tc>
        <w:tc>
          <w:tcPr>
            <w:tcW w:w="1202" w:type="dxa"/>
            <w:tcBorders>
              <w:top w:val="single" w:sz="4" w:space="0" w:color="auto"/>
              <w:left w:val="single" w:sz="4" w:space="0" w:color="auto"/>
              <w:bottom w:val="single" w:sz="4" w:space="0" w:color="auto"/>
              <w:right w:val="single" w:sz="4" w:space="0" w:color="auto"/>
            </w:tcBorders>
            <w:vAlign w:val="center"/>
          </w:tcPr>
          <w:p w14:paraId="406D7776" w14:textId="77777777" w:rsidR="0032163C" w:rsidRPr="0032163C" w:rsidRDefault="0032163C" w:rsidP="0032163C">
            <w:pPr>
              <w:adjustRightInd w:val="0"/>
              <w:jc w:val="center"/>
              <w:rPr>
                <w:noProof/>
                <w:sz w:val="20"/>
                <w:lang w:val="fr-BE" w:eastAsia="nl-BE"/>
              </w:rPr>
            </w:pPr>
            <w:r w:rsidRPr="0032163C">
              <w:rPr>
                <w:noProof/>
                <w:sz w:val="20"/>
                <w:lang w:val="fr-BE" w:eastAsia="nl-BE"/>
              </w:rPr>
              <w:t>21 (20%)</w:t>
            </w:r>
          </w:p>
        </w:tc>
        <w:tc>
          <w:tcPr>
            <w:tcW w:w="1202" w:type="dxa"/>
            <w:tcBorders>
              <w:top w:val="single" w:sz="4" w:space="0" w:color="auto"/>
              <w:left w:val="single" w:sz="4" w:space="0" w:color="auto"/>
              <w:bottom w:val="single" w:sz="4" w:space="0" w:color="auto"/>
              <w:right w:val="single" w:sz="4" w:space="0" w:color="auto"/>
            </w:tcBorders>
            <w:vAlign w:val="center"/>
          </w:tcPr>
          <w:p w14:paraId="428CD072" w14:textId="77777777" w:rsidR="0032163C" w:rsidRPr="0032163C" w:rsidRDefault="0032163C" w:rsidP="0032163C">
            <w:pPr>
              <w:adjustRightInd w:val="0"/>
              <w:jc w:val="center"/>
              <w:rPr>
                <w:noProof/>
                <w:sz w:val="20"/>
                <w:lang w:val="fr-BE" w:eastAsia="nl-BE"/>
              </w:rPr>
            </w:pPr>
            <w:r w:rsidRPr="0032163C">
              <w:rPr>
                <w:noProof/>
                <w:sz w:val="20"/>
                <w:lang w:val="fr-BE" w:eastAsia="nl-BE"/>
              </w:rPr>
              <w:t>45 (44%)</w:t>
            </w:r>
            <w:r w:rsidRPr="0032163C">
              <w:rPr>
                <w:noProof/>
                <w:sz w:val="20"/>
                <w:vertAlign w:val="superscript"/>
                <w:lang w:val="fr-BE" w:eastAsia="nl-BE"/>
              </w:rPr>
              <w:t>a</w:t>
            </w:r>
          </w:p>
        </w:tc>
        <w:tc>
          <w:tcPr>
            <w:tcW w:w="1202" w:type="dxa"/>
            <w:tcBorders>
              <w:top w:val="single" w:sz="4" w:space="0" w:color="auto"/>
              <w:left w:val="single" w:sz="4" w:space="0" w:color="auto"/>
              <w:bottom w:val="single" w:sz="4" w:space="0" w:color="auto"/>
              <w:right w:val="single" w:sz="4" w:space="0" w:color="auto"/>
            </w:tcBorders>
            <w:vAlign w:val="center"/>
          </w:tcPr>
          <w:p w14:paraId="2F257271" w14:textId="77777777" w:rsidR="0032163C" w:rsidRPr="0032163C" w:rsidRDefault="0032163C" w:rsidP="0032163C">
            <w:pPr>
              <w:adjustRightInd w:val="0"/>
              <w:jc w:val="center"/>
              <w:rPr>
                <w:noProof/>
                <w:sz w:val="20"/>
                <w:lang w:val="fr-BE" w:eastAsia="nl-BE"/>
              </w:rPr>
            </w:pPr>
            <w:r w:rsidRPr="0032163C">
              <w:rPr>
                <w:noProof/>
                <w:sz w:val="20"/>
                <w:lang w:val="fr-BE" w:eastAsia="nl-BE"/>
              </w:rPr>
              <w:t>46 (44%)</w:t>
            </w:r>
            <w:r w:rsidRPr="0032163C">
              <w:rPr>
                <w:noProof/>
                <w:sz w:val="20"/>
                <w:vertAlign w:val="superscript"/>
                <w:lang w:val="fr-BE" w:eastAsia="nl-BE"/>
              </w:rPr>
              <w:t>a</w:t>
            </w:r>
          </w:p>
        </w:tc>
      </w:tr>
      <w:tr w:rsidR="0032163C" w:rsidRPr="0032163C" w14:paraId="64B859FD" w14:textId="77777777" w:rsidTr="00360FAC">
        <w:trPr>
          <w:cantSplit/>
          <w:jc w:val="center"/>
        </w:trPr>
        <w:tc>
          <w:tcPr>
            <w:tcW w:w="1863" w:type="dxa"/>
            <w:tcBorders>
              <w:top w:val="single" w:sz="4" w:space="0" w:color="auto"/>
              <w:left w:val="single" w:sz="4" w:space="0" w:color="auto"/>
              <w:bottom w:val="single" w:sz="4" w:space="0" w:color="auto"/>
              <w:right w:val="single" w:sz="4" w:space="0" w:color="auto"/>
            </w:tcBorders>
            <w:vAlign w:val="center"/>
          </w:tcPr>
          <w:p w14:paraId="16AEB89C" w14:textId="77777777" w:rsidR="0032163C" w:rsidRPr="0032163C" w:rsidRDefault="0032163C" w:rsidP="0032163C">
            <w:pPr>
              <w:ind w:left="284"/>
              <w:rPr>
                <w:noProof/>
                <w:sz w:val="20"/>
                <w:lang w:val="fr-BE" w:eastAsia="nl-BE"/>
              </w:rPr>
            </w:pPr>
            <w:r w:rsidRPr="0032163C">
              <w:rPr>
                <w:noProof/>
                <w:sz w:val="20"/>
                <w:lang w:val="fr-BE" w:eastAsia="nl-BE"/>
              </w:rPr>
              <w:t>Réponse ACR 50, N (%)</w:t>
            </w:r>
          </w:p>
        </w:tc>
        <w:tc>
          <w:tcPr>
            <w:tcW w:w="1201" w:type="dxa"/>
            <w:tcBorders>
              <w:top w:val="single" w:sz="4" w:space="0" w:color="auto"/>
              <w:left w:val="single" w:sz="4" w:space="0" w:color="auto"/>
              <w:bottom w:val="single" w:sz="4" w:space="0" w:color="auto"/>
              <w:right w:val="single" w:sz="4" w:space="0" w:color="auto"/>
            </w:tcBorders>
            <w:vAlign w:val="center"/>
          </w:tcPr>
          <w:p w14:paraId="47ECED32" w14:textId="77777777" w:rsidR="0032163C" w:rsidRPr="0032163C" w:rsidRDefault="0032163C" w:rsidP="0032163C">
            <w:pPr>
              <w:adjustRightInd w:val="0"/>
              <w:jc w:val="center"/>
              <w:rPr>
                <w:noProof/>
                <w:sz w:val="20"/>
                <w:lang w:val="fr-BE" w:eastAsia="nl-BE"/>
              </w:rPr>
            </w:pPr>
            <w:r w:rsidRPr="0032163C">
              <w:rPr>
                <w:noProof/>
                <w:sz w:val="20"/>
                <w:lang w:val="fr-BE" w:eastAsia="nl-BE"/>
              </w:rPr>
              <w:t>18 (9%)</w:t>
            </w:r>
          </w:p>
        </w:tc>
        <w:tc>
          <w:tcPr>
            <w:tcW w:w="1202" w:type="dxa"/>
            <w:tcBorders>
              <w:top w:val="single" w:sz="4" w:space="0" w:color="auto"/>
              <w:left w:val="single" w:sz="4" w:space="0" w:color="auto"/>
              <w:bottom w:val="single" w:sz="4" w:space="0" w:color="auto"/>
              <w:right w:val="single" w:sz="4" w:space="0" w:color="auto"/>
            </w:tcBorders>
            <w:vAlign w:val="center"/>
          </w:tcPr>
          <w:p w14:paraId="67547DAA" w14:textId="77777777" w:rsidR="0032163C" w:rsidRPr="0032163C" w:rsidRDefault="0032163C" w:rsidP="0032163C">
            <w:pPr>
              <w:adjustRightInd w:val="0"/>
              <w:jc w:val="center"/>
              <w:rPr>
                <w:noProof/>
                <w:sz w:val="20"/>
                <w:lang w:val="fr-BE" w:eastAsia="nl-BE"/>
              </w:rPr>
            </w:pPr>
            <w:r w:rsidRPr="0032163C">
              <w:rPr>
                <w:noProof/>
                <w:sz w:val="20"/>
                <w:lang w:val="fr-BE" w:eastAsia="nl-BE"/>
              </w:rPr>
              <w:t>51 (25%)</w:t>
            </w:r>
            <w:r w:rsidRPr="0032163C">
              <w:rPr>
                <w:noProof/>
                <w:sz w:val="20"/>
                <w:vertAlign w:val="superscript"/>
                <w:lang w:val="fr-BE" w:eastAsia="nl-BE"/>
              </w:rPr>
              <w:t>a</w:t>
            </w:r>
          </w:p>
        </w:tc>
        <w:tc>
          <w:tcPr>
            <w:tcW w:w="1203" w:type="dxa"/>
            <w:tcBorders>
              <w:top w:val="single" w:sz="4" w:space="0" w:color="auto"/>
              <w:left w:val="single" w:sz="4" w:space="0" w:color="auto"/>
              <w:bottom w:val="single" w:sz="4" w:space="0" w:color="auto"/>
              <w:right w:val="single" w:sz="4" w:space="0" w:color="auto"/>
            </w:tcBorders>
            <w:vAlign w:val="center"/>
          </w:tcPr>
          <w:p w14:paraId="2F65CF2E" w14:textId="77777777" w:rsidR="0032163C" w:rsidRPr="0032163C" w:rsidRDefault="0032163C" w:rsidP="0032163C">
            <w:pPr>
              <w:adjustRightInd w:val="0"/>
              <w:jc w:val="center"/>
              <w:rPr>
                <w:noProof/>
                <w:sz w:val="20"/>
                <w:lang w:val="fr-BE" w:eastAsia="nl-BE"/>
              </w:rPr>
            </w:pPr>
            <w:r w:rsidRPr="0032163C">
              <w:rPr>
                <w:noProof/>
                <w:sz w:val="20"/>
                <w:lang w:val="fr-BE" w:eastAsia="nl-BE"/>
              </w:rPr>
              <w:t>57 (28%)</w:t>
            </w:r>
            <w:r w:rsidRPr="0032163C">
              <w:rPr>
                <w:noProof/>
                <w:sz w:val="20"/>
                <w:vertAlign w:val="superscript"/>
                <w:lang w:val="fr-BE" w:eastAsia="nl-BE"/>
              </w:rPr>
              <w:t>a</w:t>
            </w:r>
          </w:p>
        </w:tc>
        <w:tc>
          <w:tcPr>
            <w:tcW w:w="1202" w:type="dxa"/>
            <w:tcBorders>
              <w:top w:val="single" w:sz="4" w:space="0" w:color="auto"/>
              <w:left w:val="single" w:sz="4" w:space="0" w:color="auto"/>
              <w:bottom w:val="single" w:sz="4" w:space="0" w:color="auto"/>
              <w:right w:val="single" w:sz="4" w:space="0" w:color="auto"/>
            </w:tcBorders>
            <w:vAlign w:val="center"/>
          </w:tcPr>
          <w:p w14:paraId="6FC9EB2E" w14:textId="77777777" w:rsidR="0032163C" w:rsidRPr="0032163C" w:rsidRDefault="0032163C" w:rsidP="0032163C">
            <w:pPr>
              <w:adjustRightInd w:val="0"/>
              <w:jc w:val="center"/>
              <w:rPr>
                <w:noProof/>
                <w:sz w:val="20"/>
                <w:lang w:val="fr-BE" w:eastAsia="nl-BE"/>
              </w:rPr>
            </w:pPr>
            <w:r w:rsidRPr="0032163C">
              <w:rPr>
                <w:noProof/>
                <w:sz w:val="20"/>
                <w:lang w:val="fr-BE" w:eastAsia="nl-BE"/>
              </w:rPr>
              <w:t>7 (7%)</w:t>
            </w:r>
          </w:p>
        </w:tc>
        <w:tc>
          <w:tcPr>
            <w:tcW w:w="1202" w:type="dxa"/>
            <w:tcBorders>
              <w:top w:val="single" w:sz="4" w:space="0" w:color="auto"/>
              <w:left w:val="single" w:sz="4" w:space="0" w:color="auto"/>
              <w:bottom w:val="single" w:sz="4" w:space="0" w:color="auto"/>
              <w:right w:val="single" w:sz="4" w:space="0" w:color="auto"/>
            </w:tcBorders>
            <w:vAlign w:val="center"/>
          </w:tcPr>
          <w:p w14:paraId="30502AE3" w14:textId="77777777" w:rsidR="0032163C" w:rsidRPr="0032163C" w:rsidRDefault="0032163C" w:rsidP="0032163C">
            <w:pPr>
              <w:adjustRightInd w:val="0"/>
              <w:jc w:val="center"/>
              <w:rPr>
                <w:noProof/>
                <w:sz w:val="20"/>
                <w:lang w:val="fr-BE" w:eastAsia="nl-BE"/>
              </w:rPr>
            </w:pPr>
            <w:r w:rsidRPr="0032163C">
              <w:rPr>
                <w:noProof/>
                <w:sz w:val="20"/>
                <w:lang w:val="fr-BE" w:eastAsia="nl-BE"/>
              </w:rPr>
              <w:t>18 (17%)</w:t>
            </w:r>
            <w:r w:rsidRPr="0032163C">
              <w:rPr>
                <w:noProof/>
                <w:sz w:val="20"/>
                <w:vertAlign w:val="superscript"/>
                <w:lang w:val="fr-BE" w:eastAsia="nl-BE"/>
              </w:rPr>
              <w:t>b</w:t>
            </w:r>
          </w:p>
        </w:tc>
        <w:tc>
          <w:tcPr>
            <w:tcW w:w="1202" w:type="dxa"/>
            <w:tcBorders>
              <w:top w:val="single" w:sz="4" w:space="0" w:color="auto"/>
              <w:left w:val="single" w:sz="4" w:space="0" w:color="auto"/>
              <w:bottom w:val="single" w:sz="4" w:space="0" w:color="auto"/>
              <w:right w:val="single" w:sz="4" w:space="0" w:color="auto"/>
            </w:tcBorders>
            <w:vAlign w:val="center"/>
          </w:tcPr>
          <w:p w14:paraId="0E8A24F4" w14:textId="77777777" w:rsidR="0032163C" w:rsidRPr="0032163C" w:rsidRDefault="0032163C" w:rsidP="0032163C">
            <w:pPr>
              <w:adjustRightInd w:val="0"/>
              <w:jc w:val="center"/>
              <w:rPr>
                <w:noProof/>
                <w:sz w:val="20"/>
                <w:lang w:val="fr-BE" w:eastAsia="nl-BE"/>
              </w:rPr>
            </w:pPr>
            <w:r w:rsidRPr="0032163C">
              <w:rPr>
                <w:noProof/>
                <w:sz w:val="20"/>
                <w:lang w:val="fr-BE" w:eastAsia="nl-BE"/>
              </w:rPr>
              <w:t>24 (23%)</w:t>
            </w:r>
            <w:r w:rsidRPr="0032163C">
              <w:rPr>
                <w:noProof/>
                <w:sz w:val="20"/>
                <w:vertAlign w:val="superscript"/>
                <w:lang w:val="fr-BE" w:eastAsia="nl-BE"/>
              </w:rPr>
              <w:t>a</w:t>
            </w:r>
          </w:p>
        </w:tc>
      </w:tr>
      <w:tr w:rsidR="0032163C" w:rsidRPr="0032163C" w14:paraId="75D3F04F" w14:textId="77777777" w:rsidTr="00360FAC">
        <w:trPr>
          <w:cantSplit/>
          <w:jc w:val="center"/>
        </w:trPr>
        <w:tc>
          <w:tcPr>
            <w:tcW w:w="1863" w:type="dxa"/>
            <w:tcBorders>
              <w:top w:val="single" w:sz="4" w:space="0" w:color="auto"/>
              <w:left w:val="single" w:sz="4" w:space="0" w:color="auto"/>
              <w:bottom w:val="single" w:sz="4" w:space="0" w:color="auto"/>
              <w:right w:val="single" w:sz="4" w:space="0" w:color="auto"/>
            </w:tcBorders>
            <w:vAlign w:val="center"/>
          </w:tcPr>
          <w:p w14:paraId="0F612557" w14:textId="77777777" w:rsidR="0032163C" w:rsidRPr="0032163C" w:rsidRDefault="0032163C" w:rsidP="0032163C">
            <w:pPr>
              <w:ind w:left="284"/>
              <w:rPr>
                <w:noProof/>
                <w:sz w:val="20"/>
                <w:lang w:val="fr-BE" w:eastAsia="nl-BE"/>
              </w:rPr>
            </w:pPr>
            <w:r w:rsidRPr="0032163C">
              <w:rPr>
                <w:noProof/>
                <w:sz w:val="20"/>
                <w:lang w:val="fr-BE" w:eastAsia="nl-BE"/>
              </w:rPr>
              <w:t>Réponse ACR 70, N (%)</w:t>
            </w:r>
          </w:p>
        </w:tc>
        <w:tc>
          <w:tcPr>
            <w:tcW w:w="1201" w:type="dxa"/>
            <w:tcBorders>
              <w:top w:val="single" w:sz="4" w:space="0" w:color="auto"/>
              <w:left w:val="single" w:sz="4" w:space="0" w:color="auto"/>
              <w:bottom w:val="single" w:sz="4" w:space="0" w:color="auto"/>
              <w:right w:val="single" w:sz="4" w:space="0" w:color="auto"/>
            </w:tcBorders>
            <w:vAlign w:val="center"/>
          </w:tcPr>
          <w:p w14:paraId="1CE239B3" w14:textId="77777777" w:rsidR="0032163C" w:rsidRPr="0032163C" w:rsidRDefault="0032163C" w:rsidP="0032163C">
            <w:pPr>
              <w:adjustRightInd w:val="0"/>
              <w:jc w:val="center"/>
              <w:rPr>
                <w:noProof/>
                <w:sz w:val="20"/>
                <w:lang w:val="fr-BE" w:eastAsia="nl-BE"/>
              </w:rPr>
            </w:pPr>
            <w:r w:rsidRPr="0032163C">
              <w:rPr>
                <w:noProof/>
                <w:sz w:val="20"/>
                <w:lang w:val="fr-BE" w:eastAsia="nl-BE"/>
              </w:rPr>
              <w:t>5 (2%)</w:t>
            </w:r>
          </w:p>
        </w:tc>
        <w:tc>
          <w:tcPr>
            <w:tcW w:w="1202" w:type="dxa"/>
            <w:tcBorders>
              <w:top w:val="single" w:sz="4" w:space="0" w:color="auto"/>
              <w:left w:val="single" w:sz="4" w:space="0" w:color="auto"/>
              <w:bottom w:val="single" w:sz="4" w:space="0" w:color="auto"/>
              <w:right w:val="single" w:sz="4" w:space="0" w:color="auto"/>
            </w:tcBorders>
            <w:vAlign w:val="center"/>
          </w:tcPr>
          <w:p w14:paraId="2DCC3942" w14:textId="77777777" w:rsidR="0032163C" w:rsidRPr="0032163C" w:rsidRDefault="0032163C" w:rsidP="0032163C">
            <w:pPr>
              <w:adjustRightInd w:val="0"/>
              <w:jc w:val="center"/>
              <w:rPr>
                <w:noProof/>
                <w:sz w:val="20"/>
                <w:lang w:val="fr-BE" w:eastAsia="nl-BE"/>
              </w:rPr>
            </w:pPr>
            <w:r w:rsidRPr="0032163C">
              <w:rPr>
                <w:noProof/>
                <w:sz w:val="20"/>
                <w:lang w:val="fr-BE" w:eastAsia="nl-BE"/>
              </w:rPr>
              <w:t>25 (12%)</w:t>
            </w:r>
            <w:r w:rsidRPr="0032163C">
              <w:rPr>
                <w:noProof/>
                <w:sz w:val="20"/>
                <w:vertAlign w:val="superscript"/>
                <w:lang w:val="fr-BE" w:eastAsia="nl-BE"/>
              </w:rPr>
              <w:t>a</w:t>
            </w:r>
          </w:p>
        </w:tc>
        <w:tc>
          <w:tcPr>
            <w:tcW w:w="1203" w:type="dxa"/>
            <w:tcBorders>
              <w:top w:val="single" w:sz="4" w:space="0" w:color="auto"/>
              <w:left w:val="single" w:sz="4" w:space="0" w:color="auto"/>
              <w:bottom w:val="single" w:sz="4" w:space="0" w:color="auto"/>
              <w:right w:val="single" w:sz="4" w:space="0" w:color="auto"/>
            </w:tcBorders>
            <w:vAlign w:val="center"/>
          </w:tcPr>
          <w:p w14:paraId="0EBD596B" w14:textId="77777777" w:rsidR="0032163C" w:rsidRPr="0032163C" w:rsidRDefault="0032163C" w:rsidP="0032163C">
            <w:pPr>
              <w:adjustRightInd w:val="0"/>
              <w:jc w:val="center"/>
              <w:rPr>
                <w:noProof/>
                <w:sz w:val="20"/>
                <w:lang w:val="fr-BE" w:eastAsia="nl-BE"/>
              </w:rPr>
            </w:pPr>
            <w:r w:rsidRPr="0032163C">
              <w:rPr>
                <w:noProof/>
                <w:sz w:val="20"/>
                <w:lang w:val="fr-BE" w:eastAsia="nl-BE"/>
              </w:rPr>
              <w:t>29 (14%)</w:t>
            </w:r>
            <w:r w:rsidRPr="0032163C">
              <w:rPr>
                <w:noProof/>
                <w:sz w:val="20"/>
                <w:vertAlign w:val="superscript"/>
                <w:lang w:val="fr-BE" w:eastAsia="nl-BE"/>
              </w:rPr>
              <w:t>a</w:t>
            </w:r>
          </w:p>
        </w:tc>
        <w:tc>
          <w:tcPr>
            <w:tcW w:w="1202" w:type="dxa"/>
            <w:tcBorders>
              <w:top w:val="single" w:sz="4" w:space="0" w:color="auto"/>
              <w:left w:val="single" w:sz="4" w:space="0" w:color="auto"/>
              <w:bottom w:val="single" w:sz="4" w:space="0" w:color="auto"/>
              <w:right w:val="single" w:sz="4" w:space="0" w:color="auto"/>
            </w:tcBorders>
            <w:vAlign w:val="center"/>
          </w:tcPr>
          <w:p w14:paraId="111C1971" w14:textId="77777777" w:rsidR="0032163C" w:rsidRPr="0032163C" w:rsidRDefault="0032163C" w:rsidP="0032163C">
            <w:pPr>
              <w:adjustRightInd w:val="0"/>
              <w:jc w:val="center"/>
              <w:rPr>
                <w:noProof/>
                <w:sz w:val="20"/>
                <w:lang w:val="fr-BE" w:eastAsia="nl-BE"/>
              </w:rPr>
            </w:pPr>
            <w:r w:rsidRPr="0032163C">
              <w:rPr>
                <w:noProof/>
                <w:sz w:val="20"/>
                <w:lang w:val="fr-BE" w:eastAsia="nl-BE"/>
              </w:rPr>
              <w:t>3 (3%)</w:t>
            </w:r>
          </w:p>
        </w:tc>
        <w:tc>
          <w:tcPr>
            <w:tcW w:w="1202" w:type="dxa"/>
            <w:tcBorders>
              <w:top w:val="single" w:sz="4" w:space="0" w:color="auto"/>
              <w:left w:val="single" w:sz="4" w:space="0" w:color="auto"/>
              <w:bottom w:val="single" w:sz="4" w:space="0" w:color="auto"/>
              <w:right w:val="single" w:sz="4" w:space="0" w:color="auto"/>
            </w:tcBorders>
            <w:vAlign w:val="center"/>
          </w:tcPr>
          <w:p w14:paraId="7E08C709" w14:textId="77777777" w:rsidR="0032163C" w:rsidRPr="0032163C" w:rsidRDefault="0032163C" w:rsidP="0032163C">
            <w:pPr>
              <w:adjustRightInd w:val="0"/>
              <w:jc w:val="center"/>
              <w:rPr>
                <w:noProof/>
                <w:sz w:val="20"/>
                <w:lang w:val="fr-BE" w:eastAsia="nl-BE"/>
              </w:rPr>
            </w:pPr>
            <w:r w:rsidRPr="0032163C">
              <w:rPr>
                <w:noProof/>
                <w:sz w:val="20"/>
                <w:lang w:val="fr-BE" w:eastAsia="nl-BE"/>
              </w:rPr>
              <w:t>7 (7%)</w:t>
            </w:r>
            <w:r w:rsidRPr="0032163C">
              <w:rPr>
                <w:noProof/>
                <w:sz w:val="20"/>
                <w:vertAlign w:val="superscript"/>
                <w:lang w:val="fr-BE" w:eastAsia="nl-BE"/>
              </w:rPr>
              <w:t>c</w:t>
            </w:r>
          </w:p>
        </w:tc>
        <w:tc>
          <w:tcPr>
            <w:tcW w:w="1202" w:type="dxa"/>
            <w:tcBorders>
              <w:top w:val="single" w:sz="4" w:space="0" w:color="auto"/>
              <w:left w:val="single" w:sz="4" w:space="0" w:color="auto"/>
              <w:bottom w:val="single" w:sz="4" w:space="0" w:color="auto"/>
              <w:right w:val="single" w:sz="4" w:space="0" w:color="auto"/>
            </w:tcBorders>
            <w:vAlign w:val="center"/>
          </w:tcPr>
          <w:p w14:paraId="31C88CF2" w14:textId="77777777" w:rsidR="0032163C" w:rsidRPr="0032163C" w:rsidRDefault="0032163C" w:rsidP="0032163C">
            <w:pPr>
              <w:adjustRightInd w:val="0"/>
              <w:jc w:val="center"/>
              <w:rPr>
                <w:noProof/>
                <w:sz w:val="20"/>
                <w:lang w:val="fr-BE" w:eastAsia="nl-BE"/>
              </w:rPr>
            </w:pPr>
            <w:r w:rsidRPr="0032163C">
              <w:rPr>
                <w:noProof/>
                <w:sz w:val="20"/>
                <w:lang w:val="fr-BE" w:eastAsia="nl-BE"/>
              </w:rPr>
              <w:t>9 (9%)</w:t>
            </w:r>
            <w:r w:rsidRPr="0032163C">
              <w:rPr>
                <w:noProof/>
                <w:sz w:val="20"/>
                <w:vertAlign w:val="superscript"/>
                <w:lang w:val="fr-BE" w:eastAsia="nl-BE"/>
              </w:rPr>
              <w:t>c</w:t>
            </w:r>
          </w:p>
        </w:tc>
      </w:tr>
      <w:tr w:rsidR="0032163C" w:rsidRPr="0032163C" w14:paraId="18759448" w14:textId="77777777" w:rsidTr="00360FAC">
        <w:trPr>
          <w:cantSplit/>
          <w:jc w:val="center"/>
        </w:trPr>
        <w:tc>
          <w:tcPr>
            <w:tcW w:w="1863" w:type="dxa"/>
            <w:tcBorders>
              <w:top w:val="single" w:sz="4" w:space="0" w:color="auto"/>
              <w:left w:val="single" w:sz="4" w:space="0" w:color="auto"/>
              <w:bottom w:val="single" w:sz="4" w:space="0" w:color="auto"/>
              <w:right w:val="single" w:sz="4" w:space="0" w:color="auto"/>
            </w:tcBorders>
            <w:vAlign w:val="center"/>
          </w:tcPr>
          <w:p w14:paraId="5EB70314" w14:textId="77777777" w:rsidR="0032163C" w:rsidRPr="0032163C" w:rsidRDefault="0032163C" w:rsidP="0032163C">
            <w:pPr>
              <w:rPr>
                <w:i/>
                <w:noProof/>
                <w:sz w:val="20"/>
                <w:lang w:val="fr-BE" w:eastAsia="nl-BE"/>
              </w:rPr>
            </w:pPr>
            <w:r w:rsidRPr="0032163C">
              <w:rPr>
                <w:i/>
                <w:noProof/>
                <w:sz w:val="20"/>
                <w:lang w:val="fr-BE" w:eastAsia="nl-BE"/>
              </w:rPr>
              <w:t xml:space="preserve">Nombre de patients avec SCA≥ 3% </w:t>
            </w:r>
            <w:r w:rsidRPr="0032163C">
              <w:rPr>
                <w:i/>
                <w:noProof/>
                <w:sz w:val="20"/>
                <w:vertAlign w:val="superscript"/>
                <w:lang w:val="fr-BE" w:eastAsia="nl-BE"/>
              </w:rPr>
              <w:t>d</w:t>
            </w:r>
          </w:p>
        </w:tc>
        <w:tc>
          <w:tcPr>
            <w:tcW w:w="1201" w:type="dxa"/>
            <w:tcBorders>
              <w:top w:val="single" w:sz="4" w:space="0" w:color="auto"/>
              <w:left w:val="single" w:sz="4" w:space="0" w:color="auto"/>
              <w:bottom w:val="single" w:sz="4" w:space="0" w:color="auto"/>
              <w:right w:val="single" w:sz="4" w:space="0" w:color="auto"/>
            </w:tcBorders>
            <w:vAlign w:val="center"/>
          </w:tcPr>
          <w:p w14:paraId="2DFE0430" w14:textId="77777777" w:rsidR="0032163C" w:rsidRPr="0032163C" w:rsidRDefault="0032163C" w:rsidP="0032163C">
            <w:pPr>
              <w:adjustRightInd w:val="0"/>
              <w:jc w:val="center"/>
              <w:rPr>
                <w:noProof/>
                <w:sz w:val="20"/>
                <w:lang w:val="fr-BE" w:eastAsia="nl-BE"/>
              </w:rPr>
            </w:pPr>
            <w:r w:rsidRPr="0032163C">
              <w:rPr>
                <w:noProof/>
                <w:sz w:val="20"/>
                <w:lang w:val="fr-BE" w:eastAsia="nl-BE"/>
              </w:rPr>
              <w:t>146</w:t>
            </w:r>
          </w:p>
        </w:tc>
        <w:tc>
          <w:tcPr>
            <w:tcW w:w="1202" w:type="dxa"/>
            <w:tcBorders>
              <w:top w:val="single" w:sz="4" w:space="0" w:color="auto"/>
              <w:left w:val="single" w:sz="4" w:space="0" w:color="auto"/>
              <w:bottom w:val="single" w:sz="4" w:space="0" w:color="auto"/>
              <w:right w:val="single" w:sz="4" w:space="0" w:color="auto"/>
            </w:tcBorders>
            <w:vAlign w:val="center"/>
          </w:tcPr>
          <w:p w14:paraId="04F36AD3" w14:textId="77777777" w:rsidR="0032163C" w:rsidRPr="0032163C" w:rsidRDefault="0032163C" w:rsidP="0032163C">
            <w:pPr>
              <w:adjustRightInd w:val="0"/>
              <w:jc w:val="center"/>
              <w:rPr>
                <w:noProof/>
                <w:sz w:val="20"/>
                <w:lang w:val="fr-BE" w:eastAsia="nl-BE"/>
              </w:rPr>
            </w:pPr>
            <w:r w:rsidRPr="0032163C">
              <w:rPr>
                <w:noProof/>
                <w:sz w:val="20"/>
                <w:lang w:val="fr-BE" w:eastAsia="nl-BE"/>
              </w:rPr>
              <w:t>145</w:t>
            </w:r>
          </w:p>
        </w:tc>
        <w:tc>
          <w:tcPr>
            <w:tcW w:w="1203" w:type="dxa"/>
            <w:tcBorders>
              <w:top w:val="single" w:sz="4" w:space="0" w:color="auto"/>
              <w:left w:val="single" w:sz="4" w:space="0" w:color="auto"/>
              <w:bottom w:val="single" w:sz="4" w:space="0" w:color="auto"/>
              <w:right w:val="single" w:sz="4" w:space="0" w:color="auto"/>
            </w:tcBorders>
            <w:vAlign w:val="center"/>
          </w:tcPr>
          <w:p w14:paraId="0955DBC6" w14:textId="77777777" w:rsidR="0032163C" w:rsidRPr="0032163C" w:rsidRDefault="0032163C" w:rsidP="0032163C">
            <w:pPr>
              <w:adjustRightInd w:val="0"/>
              <w:jc w:val="center"/>
              <w:rPr>
                <w:noProof/>
                <w:sz w:val="20"/>
                <w:lang w:val="fr-BE" w:eastAsia="nl-BE"/>
              </w:rPr>
            </w:pPr>
            <w:r w:rsidRPr="0032163C">
              <w:rPr>
                <w:noProof/>
                <w:sz w:val="20"/>
                <w:lang w:val="fr-BE" w:eastAsia="nl-BE"/>
              </w:rPr>
              <w:t>149</w:t>
            </w:r>
          </w:p>
        </w:tc>
        <w:tc>
          <w:tcPr>
            <w:tcW w:w="1202" w:type="dxa"/>
            <w:tcBorders>
              <w:top w:val="single" w:sz="4" w:space="0" w:color="auto"/>
              <w:left w:val="single" w:sz="4" w:space="0" w:color="auto"/>
              <w:bottom w:val="single" w:sz="4" w:space="0" w:color="auto"/>
              <w:right w:val="single" w:sz="4" w:space="0" w:color="auto"/>
            </w:tcBorders>
            <w:vAlign w:val="center"/>
          </w:tcPr>
          <w:p w14:paraId="3DDCFA78" w14:textId="77777777" w:rsidR="0032163C" w:rsidRPr="0032163C" w:rsidRDefault="0032163C" w:rsidP="0032163C">
            <w:pPr>
              <w:adjustRightInd w:val="0"/>
              <w:jc w:val="center"/>
              <w:rPr>
                <w:noProof/>
                <w:sz w:val="20"/>
                <w:lang w:val="fr-BE" w:eastAsia="nl-BE"/>
              </w:rPr>
            </w:pPr>
            <w:r w:rsidRPr="0032163C">
              <w:rPr>
                <w:noProof/>
                <w:sz w:val="20"/>
                <w:lang w:val="fr-BE" w:eastAsia="nl-BE"/>
              </w:rPr>
              <w:t>80</w:t>
            </w:r>
          </w:p>
        </w:tc>
        <w:tc>
          <w:tcPr>
            <w:tcW w:w="1202" w:type="dxa"/>
            <w:tcBorders>
              <w:top w:val="single" w:sz="4" w:space="0" w:color="auto"/>
              <w:left w:val="single" w:sz="4" w:space="0" w:color="auto"/>
              <w:bottom w:val="single" w:sz="4" w:space="0" w:color="auto"/>
              <w:right w:val="single" w:sz="4" w:space="0" w:color="auto"/>
            </w:tcBorders>
            <w:vAlign w:val="center"/>
          </w:tcPr>
          <w:p w14:paraId="6181A8A1" w14:textId="77777777" w:rsidR="0032163C" w:rsidRPr="0032163C" w:rsidRDefault="0032163C" w:rsidP="0032163C">
            <w:pPr>
              <w:adjustRightInd w:val="0"/>
              <w:jc w:val="center"/>
              <w:rPr>
                <w:noProof/>
                <w:sz w:val="20"/>
                <w:lang w:val="fr-BE" w:eastAsia="nl-BE"/>
              </w:rPr>
            </w:pPr>
            <w:r w:rsidRPr="0032163C">
              <w:rPr>
                <w:noProof/>
                <w:sz w:val="20"/>
                <w:lang w:val="fr-BE" w:eastAsia="nl-BE"/>
              </w:rPr>
              <w:t>80</w:t>
            </w:r>
          </w:p>
        </w:tc>
        <w:tc>
          <w:tcPr>
            <w:tcW w:w="1202" w:type="dxa"/>
            <w:tcBorders>
              <w:top w:val="single" w:sz="4" w:space="0" w:color="auto"/>
              <w:left w:val="single" w:sz="4" w:space="0" w:color="auto"/>
              <w:bottom w:val="single" w:sz="4" w:space="0" w:color="auto"/>
              <w:right w:val="single" w:sz="4" w:space="0" w:color="auto"/>
            </w:tcBorders>
            <w:vAlign w:val="center"/>
          </w:tcPr>
          <w:p w14:paraId="462F1CED" w14:textId="77777777" w:rsidR="0032163C" w:rsidRPr="0032163C" w:rsidRDefault="0032163C" w:rsidP="0032163C">
            <w:pPr>
              <w:adjustRightInd w:val="0"/>
              <w:jc w:val="center"/>
              <w:rPr>
                <w:noProof/>
                <w:sz w:val="20"/>
                <w:lang w:val="fr-BE" w:eastAsia="nl-BE"/>
              </w:rPr>
            </w:pPr>
            <w:r w:rsidRPr="0032163C">
              <w:rPr>
                <w:noProof/>
                <w:sz w:val="20"/>
                <w:lang w:val="fr-BE" w:eastAsia="nl-BE"/>
              </w:rPr>
              <w:t>81</w:t>
            </w:r>
          </w:p>
        </w:tc>
      </w:tr>
      <w:tr w:rsidR="0032163C" w:rsidRPr="0032163C" w14:paraId="6B43275E" w14:textId="77777777" w:rsidTr="00360FAC">
        <w:trPr>
          <w:cantSplit/>
          <w:jc w:val="center"/>
        </w:trPr>
        <w:tc>
          <w:tcPr>
            <w:tcW w:w="1863" w:type="dxa"/>
            <w:tcBorders>
              <w:top w:val="single" w:sz="4" w:space="0" w:color="auto"/>
              <w:left w:val="single" w:sz="4" w:space="0" w:color="auto"/>
              <w:bottom w:val="single" w:sz="4" w:space="0" w:color="auto"/>
              <w:right w:val="single" w:sz="4" w:space="0" w:color="auto"/>
            </w:tcBorders>
            <w:vAlign w:val="center"/>
          </w:tcPr>
          <w:p w14:paraId="71C63C02" w14:textId="77777777" w:rsidR="0032163C" w:rsidRPr="0032163C" w:rsidRDefault="0032163C" w:rsidP="0032163C">
            <w:pPr>
              <w:ind w:left="284"/>
              <w:rPr>
                <w:noProof/>
                <w:sz w:val="20"/>
                <w:lang w:val="fr-BE" w:eastAsia="nl-BE"/>
              </w:rPr>
            </w:pPr>
            <w:r w:rsidRPr="0032163C">
              <w:rPr>
                <w:noProof/>
                <w:sz w:val="20"/>
                <w:lang w:val="fr-BE" w:eastAsia="nl-BE"/>
              </w:rPr>
              <w:t>Réponse PASI 75, N (%)</w:t>
            </w:r>
          </w:p>
        </w:tc>
        <w:tc>
          <w:tcPr>
            <w:tcW w:w="1201" w:type="dxa"/>
            <w:tcBorders>
              <w:top w:val="single" w:sz="4" w:space="0" w:color="auto"/>
              <w:left w:val="single" w:sz="4" w:space="0" w:color="auto"/>
              <w:bottom w:val="single" w:sz="4" w:space="0" w:color="auto"/>
              <w:right w:val="single" w:sz="4" w:space="0" w:color="auto"/>
            </w:tcBorders>
            <w:vAlign w:val="center"/>
          </w:tcPr>
          <w:p w14:paraId="5CF91F39" w14:textId="77777777" w:rsidR="0032163C" w:rsidRPr="0032163C" w:rsidRDefault="0032163C" w:rsidP="0032163C">
            <w:pPr>
              <w:adjustRightInd w:val="0"/>
              <w:jc w:val="center"/>
              <w:rPr>
                <w:noProof/>
                <w:sz w:val="20"/>
                <w:lang w:val="fr-BE" w:eastAsia="nl-BE"/>
              </w:rPr>
            </w:pPr>
            <w:r w:rsidRPr="0032163C">
              <w:rPr>
                <w:noProof/>
                <w:sz w:val="20"/>
                <w:lang w:val="fr-BE" w:eastAsia="nl-BE"/>
              </w:rPr>
              <w:t>16 (11%)</w:t>
            </w:r>
          </w:p>
        </w:tc>
        <w:tc>
          <w:tcPr>
            <w:tcW w:w="1202" w:type="dxa"/>
            <w:tcBorders>
              <w:top w:val="single" w:sz="4" w:space="0" w:color="auto"/>
              <w:left w:val="single" w:sz="4" w:space="0" w:color="auto"/>
              <w:bottom w:val="single" w:sz="4" w:space="0" w:color="auto"/>
              <w:right w:val="single" w:sz="4" w:space="0" w:color="auto"/>
            </w:tcBorders>
            <w:vAlign w:val="center"/>
          </w:tcPr>
          <w:p w14:paraId="5C2FA958" w14:textId="77777777" w:rsidR="0032163C" w:rsidRPr="0032163C" w:rsidRDefault="0032163C" w:rsidP="0032163C">
            <w:pPr>
              <w:adjustRightInd w:val="0"/>
              <w:jc w:val="center"/>
              <w:rPr>
                <w:noProof/>
                <w:sz w:val="20"/>
                <w:lang w:val="fr-BE" w:eastAsia="nl-BE"/>
              </w:rPr>
            </w:pPr>
            <w:r w:rsidRPr="0032163C">
              <w:rPr>
                <w:noProof/>
                <w:sz w:val="20"/>
                <w:lang w:val="fr-BE" w:eastAsia="nl-BE"/>
              </w:rPr>
              <w:t>83 (57%)</w:t>
            </w:r>
            <w:r w:rsidRPr="0032163C">
              <w:rPr>
                <w:noProof/>
                <w:sz w:val="20"/>
                <w:vertAlign w:val="superscript"/>
                <w:lang w:val="fr-BE" w:eastAsia="nl-BE"/>
              </w:rPr>
              <w:t>a</w:t>
            </w:r>
          </w:p>
        </w:tc>
        <w:tc>
          <w:tcPr>
            <w:tcW w:w="1203" w:type="dxa"/>
            <w:tcBorders>
              <w:top w:val="single" w:sz="4" w:space="0" w:color="auto"/>
              <w:left w:val="single" w:sz="4" w:space="0" w:color="auto"/>
              <w:bottom w:val="single" w:sz="4" w:space="0" w:color="auto"/>
              <w:right w:val="single" w:sz="4" w:space="0" w:color="auto"/>
            </w:tcBorders>
            <w:vAlign w:val="center"/>
          </w:tcPr>
          <w:p w14:paraId="2B80746E" w14:textId="77777777" w:rsidR="0032163C" w:rsidRPr="0032163C" w:rsidRDefault="0032163C" w:rsidP="0032163C">
            <w:pPr>
              <w:adjustRightInd w:val="0"/>
              <w:jc w:val="center"/>
              <w:rPr>
                <w:noProof/>
                <w:sz w:val="20"/>
                <w:lang w:val="fr-BE" w:eastAsia="nl-BE"/>
              </w:rPr>
            </w:pPr>
            <w:r w:rsidRPr="0032163C">
              <w:rPr>
                <w:noProof/>
                <w:sz w:val="20"/>
                <w:lang w:val="fr-BE" w:eastAsia="nl-BE"/>
              </w:rPr>
              <w:t>93 (62%)</w:t>
            </w:r>
            <w:r w:rsidRPr="0032163C">
              <w:rPr>
                <w:noProof/>
                <w:sz w:val="20"/>
                <w:vertAlign w:val="superscript"/>
                <w:lang w:val="fr-BE" w:eastAsia="nl-BE"/>
              </w:rPr>
              <w:t>a</w:t>
            </w:r>
          </w:p>
        </w:tc>
        <w:tc>
          <w:tcPr>
            <w:tcW w:w="1202" w:type="dxa"/>
            <w:tcBorders>
              <w:top w:val="single" w:sz="4" w:space="0" w:color="auto"/>
              <w:left w:val="single" w:sz="4" w:space="0" w:color="auto"/>
              <w:bottom w:val="single" w:sz="4" w:space="0" w:color="auto"/>
              <w:right w:val="single" w:sz="4" w:space="0" w:color="auto"/>
            </w:tcBorders>
            <w:vAlign w:val="center"/>
          </w:tcPr>
          <w:p w14:paraId="79FF632B" w14:textId="77777777" w:rsidR="0032163C" w:rsidRPr="0032163C" w:rsidRDefault="0032163C" w:rsidP="0032163C">
            <w:pPr>
              <w:adjustRightInd w:val="0"/>
              <w:jc w:val="center"/>
              <w:rPr>
                <w:noProof/>
                <w:sz w:val="20"/>
                <w:lang w:val="fr-BE" w:eastAsia="nl-BE"/>
              </w:rPr>
            </w:pPr>
            <w:r w:rsidRPr="0032163C">
              <w:rPr>
                <w:noProof/>
                <w:sz w:val="20"/>
                <w:lang w:val="fr-BE" w:eastAsia="nl-BE"/>
              </w:rPr>
              <w:t>4 (5%)</w:t>
            </w:r>
          </w:p>
        </w:tc>
        <w:tc>
          <w:tcPr>
            <w:tcW w:w="1202" w:type="dxa"/>
            <w:tcBorders>
              <w:top w:val="single" w:sz="4" w:space="0" w:color="auto"/>
              <w:left w:val="single" w:sz="4" w:space="0" w:color="auto"/>
              <w:bottom w:val="single" w:sz="4" w:space="0" w:color="auto"/>
              <w:right w:val="single" w:sz="4" w:space="0" w:color="auto"/>
            </w:tcBorders>
            <w:vAlign w:val="center"/>
          </w:tcPr>
          <w:p w14:paraId="558C6633" w14:textId="77777777" w:rsidR="0032163C" w:rsidRPr="0032163C" w:rsidRDefault="0032163C" w:rsidP="0032163C">
            <w:pPr>
              <w:adjustRightInd w:val="0"/>
              <w:jc w:val="center"/>
              <w:rPr>
                <w:noProof/>
                <w:sz w:val="20"/>
                <w:lang w:val="fr-BE" w:eastAsia="nl-BE"/>
              </w:rPr>
            </w:pPr>
            <w:r w:rsidRPr="0032163C">
              <w:rPr>
                <w:noProof/>
                <w:sz w:val="20"/>
                <w:lang w:val="fr-BE" w:eastAsia="nl-BE"/>
              </w:rPr>
              <w:t>41 (51%)</w:t>
            </w:r>
            <w:r w:rsidRPr="0032163C">
              <w:rPr>
                <w:noProof/>
                <w:sz w:val="20"/>
                <w:vertAlign w:val="superscript"/>
                <w:lang w:val="fr-BE" w:eastAsia="nl-BE"/>
              </w:rPr>
              <w:t>a</w:t>
            </w:r>
          </w:p>
        </w:tc>
        <w:tc>
          <w:tcPr>
            <w:tcW w:w="1202" w:type="dxa"/>
            <w:tcBorders>
              <w:top w:val="single" w:sz="4" w:space="0" w:color="auto"/>
              <w:left w:val="single" w:sz="4" w:space="0" w:color="auto"/>
              <w:bottom w:val="single" w:sz="4" w:space="0" w:color="auto"/>
              <w:right w:val="single" w:sz="4" w:space="0" w:color="auto"/>
            </w:tcBorders>
            <w:vAlign w:val="center"/>
          </w:tcPr>
          <w:p w14:paraId="06399CDB" w14:textId="77777777" w:rsidR="0032163C" w:rsidRPr="0032163C" w:rsidRDefault="0032163C" w:rsidP="0032163C">
            <w:pPr>
              <w:adjustRightInd w:val="0"/>
              <w:jc w:val="center"/>
              <w:rPr>
                <w:noProof/>
                <w:sz w:val="20"/>
                <w:lang w:val="fr-BE" w:eastAsia="nl-BE"/>
              </w:rPr>
            </w:pPr>
            <w:r w:rsidRPr="0032163C">
              <w:rPr>
                <w:noProof/>
                <w:sz w:val="20"/>
                <w:lang w:val="fr-BE" w:eastAsia="nl-BE"/>
              </w:rPr>
              <w:t>45 (56%)</w:t>
            </w:r>
            <w:r w:rsidRPr="0032163C">
              <w:rPr>
                <w:noProof/>
                <w:sz w:val="20"/>
                <w:vertAlign w:val="superscript"/>
                <w:lang w:val="fr-BE" w:eastAsia="nl-BE"/>
              </w:rPr>
              <w:t>a</w:t>
            </w:r>
          </w:p>
        </w:tc>
      </w:tr>
      <w:tr w:rsidR="0032163C" w:rsidRPr="0032163C" w14:paraId="6C122751" w14:textId="77777777" w:rsidTr="00360FAC">
        <w:trPr>
          <w:cantSplit/>
          <w:jc w:val="center"/>
        </w:trPr>
        <w:tc>
          <w:tcPr>
            <w:tcW w:w="1863" w:type="dxa"/>
            <w:tcBorders>
              <w:top w:val="single" w:sz="4" w:space="0" w:color="auto"/>
              <w:left w:val="single" w:sz="4" w:space="0" w:color="auto"/>
              <w:bottom w:val="single" w:sz="4" w:space="0" w:color="auto"/>
              <w:right w:val="single" w:sz="4" w:space="0" w:color="auto"/>
            </w:tcBorders>
            <w:vAlign w:val="center"/>
          </w:tcPr>
          <w:p w14:paraId="0A4A28A1" w14:textId="77777777" w:rsidR="0032163C" w:rsidRPr="0032163C" w:rsidRDefault="0032163C" w:rsidP="0032163C">
            <w:pPr>
              <w:ind w:left="284"/>
              <w:rPr>
                <w:noProof/>
                <w:sz w:val="20"/>
                <w:lang w:val="fr-BE" w:eastAsia="nl-BE"/>
              </w:rPr>
            </w:pPr>
            <w:r w:rsidRPr="0032163C">
              <w:rPr>
                <w:noProof/>
                <w:sz w:val="20"/>
                <w:lang w:val="fr-BE" w:eastAsia="nl-BE"/>
              </w:rPr>
              <w:t>Réponse PASI 90, N (%)</w:t>
            </w:r>
          </w:p>
        </w:tc>
        <w:tc>
          <w:tcPr>
            <w:tcW w:w="1201" w:type="dxa"/>
            <w:tcBorders>
              <w:top w:val="single" w:sz="4" w:space="0" w:color="auto"/>
              <w:left w:val="single" w:sz="4" w:space="0" w:color="auto"/>
              <w:bottom w:val="single" w:sz="4" w:space="0" w:color="auto"/>
              <w:right w:val="single" w:sz="4" w:space="0" w:color="auto"/>
            </w:tcBorders>
            <w:vAlign w:val="bottom"/>
          </w:tcPr>
          <w:p w14:paraId="5A05561E" w14:textId="77777777" w:rsidR="0032163C" w:rsidRPr="0032163C" w:rsidRDefault="0032163C" w:rsidP="0032163C">
            <w:pPr>
              <w:adjustRightInd w:val="0"/>
              <w:jc w:val="center"/>
              <w:rPr>
                <w:noProof/>
                <w:sz w:val="20"/>
                <w:lang w:val="fr-BE" w:eastAsia="nl-BE"/>
              </w:rPr>
            </w:pPr>
            <w:r w:rsidRPr="0032163C">
              <w:rPr>
                <w:noProof/>
                <w:sz w:val="20"/>
                <w:lang w:val="fr-BE" w:eastAsia="nl-BE"/>
              </w:rPr>
              <w:t>4 (3%)</w:t>
            </w:r>
          </w:p>
        </w:tc>
        <w:tc>
          <w:tcPr>
            <w:tcW w:w="1202" w:type="dxa"/>
            <w:tcBorders>
              <w:top w:val="single" w:sz="4" w:space="0" w:color="auto"/>
              <w:left w:val="single" w:sz="4" w:space="0" w:color="auto"/>
              <w:bottom w:val="single" w:sz="4" w:space="0" w:color="auto"/>
              <w:right w:val="single" w:sz="4" w:space="0" w:color="auto"/>
            </w:tcBorders>
            <w:vAlign w:val="bottom"/>
          </w:tcPr>
          <w:p w14:paraId="19C5AE7E" w14:textId="77777777" w:rsidR="0032163C" w:rsidRPr="0032163C" w:rsidRDefault="0032163C" w:rsidP="0032163C">
            <w:pPr>
              <w:adjustRightInd w:val="0"/>
              <w:jc w:val="center"/>
              <w:rPr>
                <w:noProof/>
                <w:sz w:val="20"/>
                <w:lang w:val="fr-BE" w:eastAsia="nl-BE"/>
              </w:rPr>
            </w:pPr>
            <w:r w:rsidRPr="0032163C">
              <w:rPr>
                <w:noProof/>
                <w:sz w:val="20"/>
                <w:lang w:val="fr-BE" w:eastAsia="nl-BE"/>
              </w:rPr>
              <w:t>60 (41%)</w:t>
            </w:r>
            <w:r w:rsidRPr="0032163C">
              <w:rPr>
                <w:noProof/>
                <w:sz w:val="20"/>
                <w:vertAlign w:val="superscript"/>
                <w:lang w:val="fr-BE" w:eastAsia="nl-BE"/>
              </w:rPr>
              <w:t>a</w:t>
            </w:r>
          </w:p>
        </w:tc>
        <w:tc>
          <w:tcPr>
            <w:tcW w:w="1203" w:type="dxa"/>
            <w:tcBorders>
              <w:top w:val="single" w:sz="4" w:space="0" w:color="auto"/>
              <w:left w:val="single" w:sz="4" w:space="0" w:color="auto"/>
              <w:bottom w:val="single" w:sz="4" w:space="0" w:color="auto"/>
              <w:right w:val="single" w:sz="4" w:space="0" w:color="auto"/>
            </w:tcBorders>
            <w:vAlign w:val="bottom"/>
          </w:tcPr>
          <w:p w14:paraId="4FC3D956" w14:textId="77777777" w:rsidR="0032163C" w:rsidRPr="0032163C" w:rsidRDefault="0032163C" w:rsidP="0032163C">
            <w:pPr>
              <w:adjustRightInd w:val="0"/>
              <w:jc w:val="center"/>
              <w:rPr>
                <w:noProof/>
                <w:sz w:val="20"/>
                <w:lang w:val="fr-BE" w:eastAsia="nl-BE"/>
              </w:rPr>
            </w:pPr>
            <w:r w:rsidRPr="0032163C">
              <w:rPr>
                <w:noProof/>
                <w:sz w:val="20"/>
                <w:lang w:val="fr-BE" w:eastAsia="nl-BE"/>
              </w:rPr>
              <w:t>65 (44%)</w:t>
            </w:r>
            <w:r w:rsidRPr="0032163C">
              <w:rPr>
                <w:noProof/>
                <w:sz w:val="20"/>
                <w:vertAlign w:val="superscript"/>
                <w:lang w:val="fr-BE" w:eastAsia="nl-BE"/>
              </w:rPr>
              <w:t>a</w:t>
            </w:r>
          </w:p>
        </w:tc>
        <w:tc>
          <w:tcPr>
            <w:tcW w:w="1202" w:type="dxa"/>
            <w:tcBorders>
              <w:top w:val="single" w:sz="4" w:space="0" w:color="auto"/>
              <w:left w:val="single" w:sz="4" w:space="0" w:color="auto"/>
              <w:bottom w:val="single" w:sz="4" w:space="0" w:color="auto"/>
              <w:right w:val="single" w:sz="4" w:space="0" w:color="auto"/>
            </w:tcBorders>
            <w:vAlign w:val="bottom"/>
          </w:tcPr>
          <w:p w14:paraId="27758F9C" w14:textId="77777777" w:rsidR="0032163C" w:rsidRPr="0032163C" w:rsidRDefault="0032163C" w:rsidP="0032163C">
            <w:pPr>
              <w:adjustRightInd w:val="0"/>
              <w:jc w:val="center"/>
              <w:rPr>
                <w:noProof/>
                <w:sz w:val="20"/>
                <w:lang w:val="fr-BE" w:eastAsia="nl-BE"/>
              </w:rPr>
            </w:pPr>
            <w:r w:rsidRPr="0032163C">
              <w:rPr>
                <w:noProof/>
                <w:sz w:val="20"/>
                <w:lang w:val="fr-BE" w:eastAsia="nl-BE"/>
              </w:rPr>
              <w:t>3 (4%)</w:t>
            </w:r>
          </w:p>
        </w:tc>
        <w:tc>
          <w:tcPr>
            <w:tcW w:w="1202" w:type="dxa"/>
            <w:tcBorders>
              <w:top w:val="single" w:sz="4" w:space="0" w:color="auto"/>
              <w:left w:val="single" w:sz="4" w:space="0" w:color="auto"/>
              <w:bottom w:val="single" w:sz="4" w:space="0" w:color="auto"/>
              <w:right w:val="single" w:sz="4" w:space="0" w:color="auto"/>
            </w:tcBorders>
            <w:vAlign w:val="bottom"/>
          </w:tcPr>
          <w:p w14:paraId="64132591" w14:textId="77777777" w:rsidR="0032163C" w:rsidRPr="0032163C" w:rsidRDefault="0032163C" w:rsidP="0032163C">
            <w:pPr>
              <w:adjustRightInd w:val="0"/>
              <w:jc w:val="center"/>
              <w:rPr>
                <w:noProof/>
                <w:sz w:val="20"/>
                <w:lang w:val="fr-BE" w:eastAsia="nl-BE"/>
              </w:rPr>
            </w:pPr>
            <w:r w:rsidRPr="0032163C">
              <w:rPr>
                <w:noProof/>
                <w:sz w:val="20"/>
                <w:lang w:val="fr-BE" w:eastAsia="nl-BE"/>
              </w:rPr>
              <w:t>24 (30%)</w:t>
            </w:r>
            <w:r w:rsidRPr="0032163C">
              <w:rPr>
                <w:noProof/>
                <w:sz w:val="20"/>
                <w:vertAlign w:val="superscript"/>
                <w:lang w:val="fr-BE" w:eastAsia="nl-BE"/>
              </w:rPr>
              <w:t>a</w:t>
            </w:r>
          </w:p>
        </w:tc>
        <w:tc>
          <w:tcPr>
            <w:tcW w:w="1202" w:type="dxa"/>
            <w:tcBorders>
              <w:top w:val="single" w:sz="4" w:space="0" w:color="auto"/>
              <w:left w:val="single" w:sz="4" w:space="0" w:color="auto"/>
              <w:bottom w:val="single" w:sz="4" w:space="0" w:color="auto"/>
              <w:right w:val="single" w:sz="4" w:space="0" w:color="auto"/>
            </w:tcBorders>
            <w:vAlign w:val="bottom"/>
          </w:tcPr>
          <w:p w14:paraId="4D9519F8" w14:textId="77777777" w:rsidR="0032163C" w:rsidRPr="0032163C" w:rsidRDefault="0032163C" w:rsidP="0032163C">
            <w:pPr>
              <w:adjustRightInd w:val="0"/>
              <w:jc w:val="center"/>
              <w:rPr>
                <w:noProof/>
                <w:sz w:val="20"/>
                <w:lang w:val="fr-BE" w:eastAsia="nl-BE"/>
              </w:rPr>
            </w:pPr>
            <w:r w:rsidRPr="0032163C">
              <w:rPr>
                <w:noProof/>
                <w:sz w:val="20"/>
                <w:lang w:val="fr-BE" w:eastAsia="nl-BE"/>
              </w:rPr>
              <w:t>36 (44%)</w:t>
            </w:r>
            <w:r w:rsidRPr="0032163C">
              <w:rPr>
                <w:noProof/>
                <w:sz w:val="20"/>
                <w:vertAlign w:val="superscript"/>
                <w:lang w:val="fr-BE" w:eastAsia="nl-BE"/>
              </w:rPr>
              <w:t>a</w:t>
            </w:r>
          </w:p>
        </w:tc>
      </w:tr>
      <w:tr w:rsidR="0032163C" w:rsidRPr="0032163C" w14:paraId="0262F43B" w14:textId="77777777" w:rsidTr="00360FAC">
        <w:trPr>
          <w:cantSplit/>
          <w:jc w:val="center"/>
        </w:trPr>
        <w:tc>
          <w:tcPr>
            <w:tcW w:w="1863" w:type="dxa"/>
            <w:tcBorders>
              <w:top w:val="single" w:sz="4" w:space="0" w:color="auto"/>
              <w:left w:val="single" w:sz="4" w:space="0" w:color="auto"/>
              <w:bottom w:val="single" w:sz="4" w:space="0" w:color="auto"/>
              <w:right w:val="single" w:sz="4" w:space="0" w:color="auto"/>
            </w:tcBorders>
            <w:vAlign w:val="center"/>
          </w:tcPr>
          <w:p w14:paraId="0F7B41AB" w14:textId="77777777" w:rsidR="0032163C" w:rsidRPr="0032163C" w:rsidRDefault="0032163C" w:rsidP="0032163C">
            <w:pPr>
              <w:ind w:left="284"/>
              <w:rPr>
                <w:noProof/>
                <w:sz w:val="20"/>
                <w:lang w:val="fr-BE" w:eastAsia="nl-BE"/>
              </w:rPr>
            </w:pPr>
            <w:r w:rsidRPr="0032163C">
              <w:rPr>
                <w:noProof/>
                <w:sz w:val="20"/>
                <w:lang w:val="fr-BE" w:eastAsia="nl-BE"/>
              </w:rPr>
              <w:t>Réponse combinée PASI 75 et ACR 20, N (%)</w:t>
            </w:r>
          </w:p>
        </w:tc>
        <w:tc>
          <w:tcPr>
            <w:tcW w:w="1201" w:type="dxa"/>
            <w:tcBorders>
              <w:top w:val="single" w:sz="4" w:space="0" w:color="auto"/>
              <w:left w:val="single" w:sz="4" w:space="0" w:color="auto"/>
              <w:bottom w:val="single" w:sz="4" w:space="0" w:color="auto"/>
              <w:right w:val="single" w:sz="4" w:space="0" w:color="auto"/>
            </w:tcBorders>
            <w:vAlign w:val="center"/>
          </w:tcPr>
          <w:p w14:paraId="0692FEB0" w14:textId="77777777" w:rsidR="0032163C" w:rsidRPr="0032163C" w:rsidRDefault="0032163C" w:rsidP="0032163C">
            <w:pPr>
              <w:adjustRightInd w:val="0"/>
              <w:jc w:val="center"/>
              <w:rPr>
                <w:noProof/>
                <w:sz w:val="20"/>
                <w:lang w:val="fr-BE" w:eastAsia="nl-BE"/>
              </w:rPr>
            </w:pPr>
            <w:r w:rsidRPr="0032163C">
              <w:rPr>
                <w:noProof/>
                <w:sz w:val="20"/>
                <w:lang w:val="fr-BE" w:eastAsia="nl-BE"/>
              </w:rPr>
              <w:t>8 (5%)</w:t>
            </w:r>
          </w:p>
        </w:tc>
        <w:tc>
          <w:tcPr>
            <w:tcW w:w="1202" w:type="dxa"/>
            <w:tcBorders>
              <w:top w:val="single" w:sz="4" w:space="0" w:color="auto"/>
              <w:left w:val="single" w:sz="4" w:space="0" w:color="auto"/>
              <w:bottom w:val="single" w:sz="4" w:space="0" w:color="auto"/>
              <w:right w:val="single" w:sz="4" w:space="0" w:color="auto"/>
            </w:tcBorders>
            <w:vAlign w:val="center"/>
          </w:tcPr>
          <w:p w14:paraId="504156F1" w14:textId="77777777" w:rsidR="0032163C" w:rsidRPr="0032163C" w:rsidRDefault="0032163C" w:rsidP="0032163C">
            <w:pPr>
              <w:adjustRightInd w:val="0"/>
              <w:jc w:val="center"/>
              <w:rPr>
                <w:noProof/>
                <w:sz w:val="20"/>
                <w:lang w:val="fr-BE" w:eastAsia="nl-BE"/>
              </w:rPr>
            </w:pPr>
            <w:r w:rsidRPr="0032163C">
              <w:rPr>
                <w:noProof/>
                <w:sz w:val="20"/>
                <w:lang w:val="fr-BE" w:eastAsia="nl-BE"/>
              </w:rPr>
              <w:t>40 (28%)</w:t>
            </w:r>
            <w:r w:rsidRPr="0032163C">
              <w:rPr>
                <w:noProof/>
                <w:sz w:val="20"/>
                <w:vertAlign w:val="superscript"/>
                <w:lang w:val="fr-BE" w:eastAsia="nl-BE"/>
              </w:rPr>
              <w:t>a</w:t>
            </w:r>
          </w:p>
        </w:tc>
        <w:tc>
          <w:tcPr>
            <w:tcW w:w="1203" w:type="dxa"/>
            <w:tcBorders>
              <w:top w:val="single" w:sz="4" w:space="0" w:color="auto"/>
              <w:left w:val="single" w:sz="4" w:space="0" w:color="auto"/>
              <w:bottom w:val="single" w:sz="4" w:space="0" w:color="auto"/>
              <w:right w:val="single" w:sz="4" w:space="0" w:color="auto"/>
            </w:tcBorders>
            <w:vAlign w:val="center"/>
          </w:tcPr>
          <w:p w14:paraId="75B12D72" w14:textId="77777777" w:rsidR="0032163C" w:rsidRPr="0032163C" w:rsidRDefault="0032163C" w:rsidP="0032163C">
            <w:pPr>
              <w:adjustRightInd w:val="0"/>
              <w:jc w:val="center"/>
              <w:rPr>
                <w:noProof/>
                <w:sz w:val="20"/>
                <w:lang w:val="fr-BE" w:eastAsia="nl-BE"/>
              </w:rPr>
            </w:pPr>
            <w:r w:rsidRPr="0032163C">
              <w:rPr>
                <w:noProof/>
                <w:sz w:val="20"/>
                <w:lang w:val="fr-BE" w:eastAsia="nl-BE"/>
              </w:rPr>
              <w:t>62 (42%)</w:t>
            </w:r>
            <w:r w:rsidRPr="0032163C">
              <w:rPr>
                <w:noProof/>
                <w:sz w:val="20"/>
                <w:vertAlign w:val="superscript"/>
                <w:lang w:val="fr-BE" w:eastAsia="nl-BE"/>
              </w:rPr>
              <w:t>a</w:t>
            </w:r>
          </w:p>
        </w:tc>
        <w:tc>
          <w:tcPr>
            <w:tcW w:w="1202" w:type="dxa"/>
            <w:tcBorders>
              <w:top w:val="single" w:sz="4" w:space="0" w:color="auto"/>
              <w:left w:val="single" w:sz="4" w:space="0" w:color="auto"/>
              <w:bottom w:val="single" w:sz="4" w:space="0" w:color="auto"/>
              <w:right w:val="single" w:sz="4" w:space="0" w:color="auto"/>
            </w:tcBorders>
            <w:vAlign w:val="center"/>
          </w:tcPr>
          <w:p w14:paraId="29295CB6" w14:textId="77777777" w:rsidR="0032163C" w:rsidRPr="0032163C" w:rsidRDefault="0032163C" w:rsidP="0032163C">
            <w:pPr>
              <w:adjustRightInd w:val="0"/>
              <w:jc w:val="center"/>
              <w:rPr>
                <w:noProof/>
                <w:sz w:val="20"/>
                <w:lang w:val="fr-BE" w:eastAsia="nl-BE"/>
              </w:rPr>
            </w:pPr>
            <w:r w:rsidRPr="0032163C">
              <w:rPr>
                <w:noProof/>
                <w:sz w:val="20"/>
                <w:lang w:val="fr-BE" w:eastAsia="nl-BE"/>
              </w:rPr>
              <w:t>2 (3%)</w:t>
            </w:r>
          </w:p>
        </w:tc>
        <w:tc>
          <w:tcPr>
            <w:tcW w:w="1202" w:type="dxa"/>
            <w:tcBorders>
              <w:top w:val="single" w:sz="4" w:space="0" w:color="auto"/>
              <w:left w:val="single" w:sz="4" w:space="0" w:color="auto"/>
              <w:bottom w:val="single" w:sz="4" w:space="0" w:color="auto"/>
              <w:right w:val="single" w:sz="4" w:space="0" w:color="auto"/>
            </w:tcBorders>
            <w:vAlign w:val="center"/>
          </w:tcPr>
          <w:p w14:paraId="32D673FB" w14:textId="77777777" w:rsidR="0032163C" w:rsidRPr="0032163C" w:rsidRDefault="0032163C" w:rsidP="0032163C">
            <w:pPr>
              <w:adjustRightInd w:val="0"/>
              <w:jc w:val="center"/>
              <w:rPr>
                <w:noProof/>
                <w:sz w:val="20"/>
                <w:lang w:val="fr-BE" w:eastAsia="nl-BE"/>
              </w:rPr>
            </w:pPr>
            <w:r w:rsidRPr="0032163C">
              <w:rPr>
                <w:noProof/>
                <w:sz w:val="20"/>
                <w:lang w:val="fr-BE" w:eastAsia="nl-BE"/>
              </w:rPr>
              <w:t>24 (30%)</w:t>
            </w:r>
            <w:r w:rsidRPr="0032163C">
              <w:rPr>
                <w:noProof/>
                <w:sz w:val="20"/>
                <w:vertAlign w:val="superscript"/>
                <w:lang w:val="fr-BE" w:eastAsia="nl-BE"/>
              </w:rPr>
              <w:t>a</w:t>
            </w:r>
          </w:p>
        </w:tc>
        <w:tc>
          <w:tcPr>
            <w:tcW w:w="1202" w:type="dxa"/>
            <w:tcBorders>
              <w:top w:val="single" w:sz="4" w:space="0" w:color="auto"/>
              <w:left w:val="single" w:sz="4" w:space="0" w:color="auto"/>
              <w:bottom w:val="single" w:sz="4" w:space="0" w:color="auto"/>
              <w:right w:val="single" w:sz="4" w:space="0" w:color="auto"/>
            </w:tcBorders>
            <w:vAlign w:val="center"/>
          </w:tcPr>
          <w:p w14:paraId="682C310F" w14:textId="77777777" w:rsidR="0032163C" w:rsidRPr="0032163C" w:rsidRDefault="0032163C" w:rsidP="0032163C">
            <w:pPr>
              <w:adjustRightInd w:val="0"/>
              <w:jc w:val="center"/>
              <w:rPr>
                <w:noProof/>
                <w:sz w:val="20"/>
                <w:lang w:val="fr-BE" w:eastAsia="nl-BE"/>
              </w:rPr>
            </w:pPr>
            <w:r w:rsidRPr="0032163C">
              <w:rPr>
                <w:noProof/>
                <w:sz w:val="20"/>
                <w:lang w:val="fr-BE" w:eastAsia="nl-BE"/>
              </w:rPr>
              <w:t>31 (38%)</w:t>
            </w:r>
            <w:r w:rsidRPr="0032163C">
              <w:rPr>
                <w:noProof/>
                <w:sz w:val="20"/>
                <w:vertAlign w:val="superscript"/>
                <w:lang w:val="fr-BE" w:eastAsia="nl-BE"/>
              </w:rPr>
              <w:t>a</w:t>
            </w:r>
          </w:p>
        </w:tc>
      </w:tr>
      <w:tr w:rsidR="0032163C" w:rsidRPr="0032163C" w14:paraId="6C673BA2" w14:textId="77777777" w:rsidTr="00360FAC">
        <w:trPr>
          <w:cantSplit/>
          <w:jc w:val="center"/>
        </w:trPr>
        <w:tc>
          <w:tcPr>
            <w:tcW w:w="1863" w:type="dxa"/>
            <w:tcBorders>
              <w:top w:val="single" w:sz="4" w:space="0" w:color="auto"/>
              <w:left w:val="single" w:sz="4" w:space="0" w:color="auto"/>
              <w:bottom w:val="single" w:sz="4" w:space="0" w:color="auto"/>
              <w:right w:val="single" w:sz="4" w:space="0" w:color="auto"/>
            </w:tcBorders>
            <w:vAlign w:val="center"/>
          </w:tcPr>
          <w:p w14:paraId="29401E80" w14:textId="77777777" w:rsidR="0032163C" w:rsidRPr="0032163C" w:rsidRDefault="0032163C" w:rsidP="0032163C">
            <w:pPr>
              <w:rPr>
                <w:i/>
                <w:noProof/>
                <w:sz w:val="20"/>
                <w:lang w:val="fr-BE" w:eastAsia="nl-BE"/>
              </w:rPr>
            </w:pPr>
          </w:p>
        </w:tc>
        <w:tc>
          <w:tcPr>
            <w:tcW w:w="1201" w:type="dxa"/>
            <w:tcBorders>
              <w:top w:val="single" w:sz="4" w:space="0" w:color="auto"/>
              <w:left w:val="single" w:sz="4" w:space="0" w:color="auto"/>
              <w:bottom w:val="single" w:sz="4" w:space="0" w:color="auto"/>
              <w:right w:val="single" w:sz="4" w:space="0" w:color="auto"/>
            </w:tcBorders>
            <w:vAlign w:val="center"/>
          </w:tcPr>
          <w:p w14:paraId="1BDEEEA5" w14:textId="77777777" w:rsidR="0032163C" w:rsidRPr="0032163C" w:rsidRDefault="0032163C" w:rsidP="0032163C">
            <w:pPr>
              <w:adjustRightInd w:val="0"/>
              <w:jc w:val="center"/>
              <w:rPr>
                <w:noProof/>
                <w:sz w:val="20"/>
                <w:lang w:val="fr-BE" w:eastAsia="nl-BE"/>
              </w:rPr>
            </w:pPr>
          </w:p>
        </w:tc>
        <w:tc>
          <w:tcPr>
            <w:tcW w:w="1202" w:type="dxa"/>
            <w:tcBorders>
              <w:top w:val="single" w:sz="4" w:space="0" w:color="auto"/>
              <w:left w:val="single" w:sz="4" w:space="0" w:color="auto"/>
              <w:bottom w:val="single" w:sz="4" w:space="0" w:color="auto"/>
              <w:right w:val="single" w:sz="4" w:space="0" w:color="auto"/>
            </w:tcBorders>
            <w:vAlign w:val="center"/>
          </w:tcPr>
          <w:p w14:paraId="5275E7C3" w14:textId="77777777" w:rsidR="0032163C" w:rsidRPr="0032163C" w:rsidRDefault="0032163C" w:rsidP="0032163C">
            <w:pPr>
              <w:adjustRightInd w:val="0"/>
              <w:jc w:val="center"/>
              <w:rPr>
                <w:noProof/>
                <w:sz w:val="20"/>
                <w:lang w:val="fr-BE" w:eastAsia="nl-BE"/>
              </w:rPr>
            </w:pPr>
          </w:p>
        </w:tc>
        <w:tc>
          <w:tcPr>
            <w:tcW w:w="1203" w:type="dxa"/>
            <w:tcBorders>
              <w:top w:val="single" w:sz="4" w:space="0" w:color="auto"/>
              <w:left w:val="single" w:sz="4" w:space="0" w:color="auto"/>
              <w:bottom w:val="single" w:sz="4" w:space="0" w:color="auto"/>
              <w:right w:val="single" w:sz="4" w:space="0" w:color="auto"/>
            </w:tcBorders>
            <w:vAlign w:val="center"/>
          </w:tcPr>
          <w:p w14:paraId="10490A0C" w14:textId="77777777" w:rsidR="0032163C" w:rsidRPr="0032163C" w:rsidRDefault="0032163C" w:rsidP="0032163C">
            <w:pPr>
              <w:adjustRightInd w:val="0"/>
              <w:jc w:val="center"/>
              <w:rPr>
                <w:noProof/>
                <w:sz w:val="20"/>
                <w:lang w:val="fr-BE" w:eastAsia="nl-BE"/>
              </w:rPr>
            </w:pPr>
          </w:p>
        </w:tc>
        <w:tc>
          <w:tcPr>
            <w:tcW w:w="1202" w:type="dxa"/>
            <w:tcBorders>
              <w:top w:val="single" w:sz="4" w:space="0" w:color="auto"/>
              <w:left w:val="single" w:sz="4" w:space="0" w:color="auto"/>
              <w:bottom w:val="single" w:sz="4" w:space="0" w:color="auto"/>
              <w:right w:val="single" w:sz="4" w:space="0" w:color="auto"/>
            </w:tcBorders>
            <w:vAlign w:val="center"/>
          </w:tcPr>
          <w:p w14:paraId="5D13188B" w14:textId="77777777" w:rsidR="0032163C" w:rsidRPr="0032163C" w:rsidRDefault="0032163C" w:rsidP="0032163C">
            <w:pPr>
              <w:adjustRightInd w:val="0"/>
              <w:jc w:val="center"/>
              <w:rPr>
                <w:noProof/>
                <w:sz w:val="20"/>
                <w:lang w:val="fr-BE" w:eastAsia="nl-BE"/>
              </w:rPr>
            </w:pPr>
          </w:p>
        </w:tc>
        <w:tc>
          <w:tcPr>
            <w:tcW w:w="1202" w:type="dxa"/>
            <w:tcBorders>
              <w:top w:val="single" w:sz="4" w:space="0" w:color="auto"/>
              <w:left w:val="single" w:sz="4" w:space="0" w:color="auto"/>
              <w:bottom w:val="single" w:sz="4" w:space="0" w:color="auto"/>
              <w:right w:val="single" w:sz="4" w:space="0" w:color="auto"/>
            </w:tcBorders>
            <w:vAlign w:val="center"/>
          </w:tcPr>
          <w:p w14:paraId="40A17073" w14:textId="77777777" w:rsidR="0032163C" w:rsidRPr="0032163C" w:rsidRDefault="0032163C" w:rsidP="0032163C">
            <w:pPr>
              <w:adjustRightInd w:val="0"/>
              <w:jc w:val="center"/>
              <w:rPr>
                <w:noProof/>
                <w:sz w:val="20"/>
                <w:lang w:val="fr-BE" w:eastAsia="nl-BE"/>
              </w:rPr>
            </w:pPr>
          </w:p>
        </w:tc>
        <w:tc>
          <w:tcPr>
            <w:tcW w:w="1202" w:type="dxa"/>
            <w:tcBorders>
              <w:top w:val="single" w:sz="4" w:space="0" w:color="auto"/>
              <w:left w:val="single" w:sz="4" w:space="0" w:color="auto"/>
              <w:bottom w:val="single" w:sz="4" w:space="0" w:color="auto"/>
              <w:right w:val="single" w:sz="4" w:space="0" w:color="auto"/>
            </w:tcBorders>
            <w:vAlign w:val="center"/>
          </w:tcPr>
          <w:p w14:paraId="0C63D175" w14:textId="77777777" w:rsidR="0032163C" w:rsidRPr="0032163C" w:rsidRDefault="0032163C" w:rsidP="0032163C">
            <w:pPr>
              <w:adjustRightInd w:val="0"/>
              <w:jc w:val="center"/>
              <w:rPr>
                <w:noProof/>
                <w:sz w:val="20"/>
                <w:lang w:val="fr-BE" w:eastAsia="nl-BE"/>
              </w:rPr>
            </w:pPr>
          </w:p>
        </w:tc>
      </w:tr>
      <w:tr w:rsidR="0032163C" w:rsidRPr="0032163C" w14:paraId="773575F6" w14:textId="77777777" w:rsidTr="00360FAC">
        <w:trPr>
          <w:cantSplit/>
          <w:jc w:val="center"/>
        </w:trPr>
        <w:tc>
          <w:tcPr>
            <w:tcW w:w="1863" w:type="dxa"/>
            <w:tcBorders>
              <w:top w:val="single" w:sz="4" w:space="0" w:color="auto"/>
              <w:left w:val="single" w:sz="4" w:space="0" w:color="auto"/>
              <w:bottom w:val="single" w:sz="4" w:space="0" w:color="auto"/>
              <w:right w:val="single" w:sz="4" w:space="0" w:color="auto"/>
            </w:tcBorders>
            <w:vAlign w:val="center"/>
          </w:tcPr>
          <w:p w14:paraId="4F67B6A7" w14:textId="77777777" w:rsidR="0032163C" w:rsidRPr="0032163C" w:rsidRDefault="0032163C" w:rsidP="0032163C">
            <w:pPr>
              <w:rPr>
                <w:b/>
                <w:noProof/>
                <w:sz w:val="20"/>
                <w:lang w:val="fr-BE" w:eastAsia="nl-BE"/>
              </w:rPr>
            </w:pPr>
            <w:r w:rsidRPr="0032163C">
              <w:rPr>
                <w:b/>
                <w:noProof/>
                <w:sz w:val="20"/>
                <w:lang w:val="fr-BE" w:eastAsia="nl-BE"/>
              </w:rPr>
              <w:t>Nombre de patients ≤ 100 kg</w:t>
            </w:r>
          </w:p>
        </w:tc>
        <w:tc>
          <w:tcPr>
            <w:tcW w:w="1201" w:type="dxa"/>
            <w:tcBorders>
              <w:top w:val="single" w:sz="4" w:space="0" w:color="auto"/>
              <w:left w:val="single" w:sz="4" w:space="0" w:color="auto"/>
              <w:bottom w:val="single" w:sz="4" w:space="0" w:color="auto"/>
              <w:right w:val="single" w:sz="4" w:space="0" w:color="auto"/>
            </w:tcBorders>
            <w:vAlign w:val="center"/>
          </w:tcPr>
          <w:p w14:paraId="58D707CC" w14:textId="77777777" w:rsidR="0032163C" w:rsidRPr="0032163C" w:rsidRDefault="0032163C" w:rsidP="0032163C">
            <w:pPr>
              <w:adjustRightInd w:val="0"/>
              <w:jc w:val="center"/>
              <w:rPr>
                <w:noProof/>
                <w:sz w:val="20"/>
                <w:lang w:val="fr-BE" w:eastAsia="nl-BE"/>
              </w:rPr>
            </w:pPr>
            <w:r w:rsidRPr="0032163C">
              <w:rPr>
                <w:noProof/>
                <w:sz w:val="20"/>
                <w:lang w:val="fr-BE" w:eastAsia="nl-BE"/>
              </w:rPr>
              <w:t>154</w:t>
            </w:r>
          </w:p>
        </w:tc>
        <w:tc>
          <w:tcPr>
            <w:tcW w:w="1202" w:type="dxa"/>
            <w:tcBorders>
              <w:top w:val="single" w:sz="4" w:space="0" w:color="auto"/>
              <w:left w:val="single" w:sz="4" w:space="0" w:color="auto"/>
              <w:bottom w:val="single" w:sz="4" w:space="0" w:color="auto"/>
              <w:right w:val="single" w:sz="4" w:space="0" w:color="auto"/>
            </w:tcBorders>
            <w:vAlign w:val="center"/>
          </w:tcPr>
          <w:p w14:paraId="4C5302DD" w14:textId="77777777" w:rsidR="0032163C" w:rsidRPr="0032163C" w:rsidRDefault="0032163C" w:rsidP="0032163C">
            <w:pPr>
              <w:adjustRightInd w:val="0"/>
              <w:jc w:val="center"/>
              <w:rPr>
                <w:noProof/>
                <w:sz w:val="20"/>
                <w:lang w:val="fr-BE" w:eastAsia="nl-BE"/>
              </w:rPr>
            </w:pPr>
            <w:r w:rsidRPr="0032163C">
              <w:rPr>
                <w:noProof/>
                <w:sz w:val="20"/>
                <w:lang w:val="fr-BE" w:eastAsia="nl-BE"/>
              </w:rPr>
              <w:t>153</w:t>
            </w:r>
          </w:p>
        </w:tc>
        <w:tc>
          <w:tcPr>
            <w:tcW w:w="1203" w:type="dxa"/>
            <w:tcBorders>
              <w:top w:val="single" w:sz="4" w:space="0" w:color="auto"/>
              <w:left w:val="single" w:sz="4" w:space="0" w:color="auto"/>
              <w:bottom w:val="single" w:sz="4" w:space="0" w:color="auto"/>
              <w:right w:val="single" w:sz="4" w:space="0" w:color="auto"/>
            </w:tcBorders>
            <w:vAlign w:val="center"/>
          </w:tcPr>
          <w:p w14:paraId="27A1A563" w14:textId="77777777" w:rsidR="0032163C" w:rsidRPr="0032163C" w:rsidRDefault="0032163C" w:rsidP="0032163C">
            <w:pPr>
              <w:adjustRightInd w:val="0"/>
              <w:jc w:val="center"/>
              <w:rPr>
                <w:noProof/>
                <w:sz w:val="20"/>
                <w:lang w:val="fr-BE" w:eastAsia="nl-BE"/>
              </w:rPr>
            </w:pPr>
            <w:r w:rsidRPr="0032163C">
              <w:rPr>
                <w:noProof/>
                <w:sz w:val="20"/>
                <w:lang w:val="fr-BE" w:eastAsia="nl-BE"/>
              </w:rPr>
              <w:t>154</w:t>
            </w:r>
          </w:p>
        </w:tc>
        <w:tc>
          <w:tcPr>
            <w:tcW w:w="1202" w:type="dxa"/>
            <w:tcBorders>
              <w:top w:val="single" w:sz="4" w:space="0" w:color="auto"/>
              <w:left w:val="single" w:sz="4" w:space="0" w:color="auto"/>
              <w:bottom w:val="single" w:sz="4" w:space="0" w:color="auto"/>
              <w:right w:val="single" w:sz="4" w:space="0" w:color="auto"/>
            </w:tcBorders>
            <w:vAlign w:val="center"/>
          </w:tcPr>
          <w:p w14:paraId="7F529D47" w14:textId="77777777" w:rsidR="0032163C" w:rsidRPr="0032163C" w:rsidRDefault="0032163C" w:rsidP="0032163C">
            <w:pPr>
              <w:adjustRightInd w:val="0"/>
              <w:jc w:val="center"/>
              <w:rPr>
                <w:noProof/>
                <w:sz w:val="20"/>
                <w:lang w:val="fr-BE" w:eastAsia="nl-BE"/>
              </w:rPr>
            </w:pPr>
            <w:r w:rsidRPr="0032163C">
              <w:rPr>
                <w:noProof/>
                <w:sz w:val="20"/>
                <w:lang w:val="fr-BE" w:eastAsia="nl-BE"/>
              </w:rPr>
              <w:t>74</w:t>
            </w:r>
          </w:p>
        </w:tc>
        <w:tc>
          <w:tcPr>
            <w:tcW w:w="1202" w:type="dxa"/>
            <w:tcBorders>
              <w:top w:val="single" w:sz="4" w:space="0" w:color="auto"/>
              <w:left w:val="single" w:sz="4" w:space="0" w:color="auto"/>
              <w:bottom w:val="single" w:sz="4" w:space="0" w:color="auto"/>
              <w:right w:val="single" w:sz="4" w:space="0" w:color="auto"/>
            </w:tcBorders>
            <w:vAlign w:val="center"/>
          </w:tcPr>
          <w:p w14:paraId="1F68B697" w14:textId="77777777" w:rsidR="0032163C" w:rsidRPr="0032163C" w:rsidRDefault="0032163C" w:rsidP="0032163C">
            <w:pPr>
              <w:adjustRightInd w:val="0"/>
              <w:jc w:val="center"/>
              <w:rPr>
                <w:noProof/>
                <w:sz w:val="20"/>
                <w:lang w:val="fr-BE" w:eastAsia="nl-BE"/>
              </w:rPr>
            </w:pPr>
            <w:r w:rsidRPr="0032163C">
              <w:rPr>
                <w:noProof/>
                <w:sz w:val="20"/>
                <w:lang w:val="fr-BE" w:eastAsia="nl-BE"/>
              </w:rPr>
              <w:t>74</w:t>
            </w:r>
          </w:p>
        </w:tc>
        <w:tc>
          <w:tcPr>
            <w:tcW w:w="1202" w:type="dxa"/>
            <w:tcBorders>
              <w:top w:val="single" w:sz="4" w:space="0" w:color="auto"/>
              <w:left w:val="single" w:sz="4" w:space="0" w:color="auto"/>
              <w:bottom w:val="single" w:sz="4" w:space="0" w:color="auto"/>
              <w:right w:val="single" w:sz="4" w:space="0" w:color="auto"/>
            </w:tcBorders>
            <w:vAlign w:val="center"/>
          </w:tcPr>
          <w:p w14:paraId="0F3173D5" w14:textId="77777777" w:rsidR="0032163C" w:rsidRPr="0032163C" w:rsidRDefault="0032163C" w:rsidP="0032163C">
            <w:pPr>
              <w:adjustRightInd w:val="0"/>
              <w:jc w:val="center"/>
              <w:rPr>
                <w:noProof/>
                <w:sz w:val="20"/>
                <w:lang w:val="fr-BE" w:eastAsia="nl-BE"/>
              </w:rPr>
            </w:pPr>
            <w:r w:rsidRPr="0032163C">
              <w:rPr>
                <w:noProof/>
                <w:sz w:val="20"/>
                <w:lang w:val="fr-BE" w:eastAsia="nl-BE"/>
              </w:rPr>
              <w:t>73</w:t>
            </w:r>
          </w:p>
        </w:tc>
      </w:tr>
      <w:tr w:rsidR="0032163C" w:rsidRPr="0032163C" w14:paraId="53CD59D7" w14:textId="77777777" w:rsidTr="00360FAC">
        <w:trPr>
          <w:cantSplit/>
          <w:jc w:val="center"/>
        </w:trPr>
        <w:tc>
          <w:tcPr>
            <w:tcW w:w="1863" w:type="dxa"/>
            <w:tcBorders>
              <w:top w:val="single" w:sz="4" w:space="0" w:color="auto"/>
              <w:left w:val="single" w:sz="4" w:space="0" w:color="auto"/>
              <w:bottom w:val="single" w:sz="4" w:space="0" w:color="auto"/>
              <w:right w:val="single" w:sz="4" w:space="0" w:color="auto"/>
            </w:tcBorders>
            <w:vAlign w:val="center"/>
          </w:tcPr>
          <w:p w14:paraId="58FB586D" w14:textId="77777777" w:rsidR="0032163C" w:rsidRPr="0032163C" w:rsidRDefault="0032163C" w:rsidP="0032163C">
            <w:pPr>
              <w:ind w:left="284"/>
              <w:rPr>
                <w:noProof/>
                <w:sz w:val="20"/>
                <w:lang w:val="fr-BE" w:eastAsia="nl-BE"/>
              </w:rPr>
            </w:pPr>
            <w:r w:rsidRPr="0032163C">
              <w:rPr>
                <w:noProof/>
                <w:sz w:val="20"/>
                <w:lang w:val="fr-BE" w:eastAsia="nl-BE"/>
              </w:rPr>
              <w:t>Réponse ACR 20, N (%)</w:t>
            </w:r>
          </w:p>
        </w:tc>
        <w:tc>
          <w:tcPr>
            <w:tcW w:w="1201" w:type="dxa"/>
            <w:tcBorders>
              <w:top w:val="single" w:sz="4" w:space="0" w:color="auto"/>
              <w:left w:val="single" w:sz="4" w:space="0" w:color="auto"/>
              <w:bottom w:val="single" w:sz="4" w:space="0" w:color="auto"/>
              <w:right w:val="single" w:sz="4" w:space="0" w:color="auto"/>
            </w:tcBorders>
            <w:vAlign w:val="center"/>
          </w:tcPr>
          <w:p w14:paraId="3D7C2364" w14:textId="77777777" w:rsidR="0032163C" w:rsidRPr="0032163C" w:rsidRDefault="0032163C" w:rsidP="0032163C">
            <w:pPr>
              <w:adjustRightInd w:val="0"/>
              <w:jc w:val="center"/>
              <w:rPr>
                <w:noProof/>
                <w:sz w:val="20"/>
                <w:lang w:val="fr-BE" w:eastAsia="nl-BE"/>
              </w:rPr>
            </w:pPr>
            <w:r w:rsidRPr="0032163C">
              <w:rPr>
                <w:noProof/>
                <w:sz w:val="20"/>
                <w:lang w:val="fr-BE" w:eastAsia="nl-BE"/>
              </w:rPr>
              <w:t>39 (25%)</w:t>
            </w:r>
          </w:p>
        </w:tc>
        <w:tc>
          <w:tcPr>
            <w:tcW w:w="1202" w:type="dxa"/>
            <w:tcBorders>
              <w:top w:val="single" w:sz="4" w:space="0" w:color="auto"/>
              <w:left w:val="single" w:sz="4" w:space="0" w:color="auto"/>
              <w:bottom w:val="single" w:sz="4" w:space="0" w:color="auto"/>
              <w:right w:val="single" w:sz="4" w:space="0" w:color="auto"/>
            </w:tcBorders>
            <w:vAlign w:val="center"/>
          </w:tcPr>
          <w:p w14:paraId="5E668C57" w14:textId="77777777" w:rsidR="0032163C" w:rsidRPr="0032163C" w:rsidRDefault="0032163C" w:rsidP="0032163C">
            <w:pPr>
              <w:adjustRightInd w:val="0"/>
              <w:jc w:val="center"/>
              <w:rPr>
                <w:noProof/>
                <w:sz w:val="20"/>
                <w:lang w:val="fr-BE" w:eastAsia="nl-BE"/>
              </w:rPr>
            </w:pPr>
            <w:r w:rsidRPr="0032163C">
              <w:rPr>
                <w:noProof/>
                <w:sz w:val="20"/>
                <w:lang w:val="fr-BE" w:eastAsia="nl-BE"/>
              </w:rPr>
              <w:t>67 (44%)</w:t>
            </w:r>
          </w:p>
        </w:tc>
        <w:tc>
          <w:tcPr>
            <w:tcW w:w="1203" w:type="dxa"/>
            <w:tcBorders>
              <w:top w:val="single" w:sz="4" w:space="0" w:color="auto"/>
              <w:left w:val="single" w:sz="4" w:space="0" w:color="auto"/>
              <w:bottom w:val="single" w:sz="4" w:space="0" w:color="auto"/>
              <w:right w:val="single" w:sz="4" w:space="0" w:color="auto"/>
            </w:tcBorders>
            <w:vAlign w:val="center"/>
          </w:tcPr>
          <w:p w14:paraId="1F22DDB8" w14:textId="77777777" w:rsidR="0032163C" w:rsidRPr="0032163C" w:rsidRDefault="0032163C" w:rsidP="0032163C">
            <w:pPr>
              <w:adjustRightInd w:val="0"/>
              <w:jc w:val="center"/>
              <w:rPr>
                <w:noProof/>
                <w:sz w:val="20"/>
                <w:lang w:val="fr-BE" w:eastAsia="nl-BE"/>
              </w:rPr>
            </w:pPr>
            <w:r w:rsidRPr="0032163C">
              <w:rPr>
                <w:noProof/>
                <w:sz w:val="20"/>
                <w:lang w:val="fr-BE" w:eastAsia="nl-BE"/>
              </w:rPr>
              <w:t>78 (51%)</w:t>
            </w:r>
          </w:p>
        </w:tc>
        <w:tc>
          <w:tcPr>
            <w:tcW w:w="1202" w:type="dxa"/>
            <w:tcBorders>
              <w:top w:val="single" w:sz="4" w:space="0" w:color="auto"/>
              <w:left w:val="single" w:sz="4" w:space="0" w:color="auto"/>
              <w:bottom w:val="single" w:sz="4" w:space="0" w:color="auto"/>
              <w:right w:val="single" w:sz="4" w:space="0" w:color="auto"/>
            </w:tcBorders>
            <w:vAlign w:val="center"/>
          </w:tcPr>
          <w:p w14:paraId="17A095D7" w14:textId="77777777" w:rsidR="0032163C" w:rsidRPr="0032163C" w:rsidRDefault="0032163C" w:rsidP="0032163C">
            <w:pPr>
              <w:adjustRightInd w:val="0"/>
              <w:jc w:val="center"/>
              <w:rPr>
                <w:noProof/>
                <w:sz w:val="20"/>
                <w:lang w:val="fr-BE" w:eastAsia="nl-BE"/>
              </w:rPr>
            </w:pPr>
            <w:r w:rsidRPr="0032163C">
              <w:rPr>
                <w:noProof/>
                <w:sz w:val="20"/>
                <w:lang w:val="fr-BE" w:eastAsia="nl-BE"/>
              </w:rPr>
              <w:t>17 (23%)</w:t>
            </w:r>
          </w:p>
        </w:tc>
        <w:tc>
          <w:tcPr>
            <w:tcW w:w="1202" w:type="dxa"/>
            <w:tcBorders>
              <w:top w:val="single" w:sz="4" w:space="0" w:color="auto"/>
              <w:left w:val="single" w:sz="4" w:space="0" w:color="auto"/>
              <w:bottom w:val="single" w:sz="4" w:space="0" w:color="auto"/>
              <w:right w:val="single" w:sz="4" w:space="0" w:color="auto"/>
            </w:tcBorders>
            <w:vAlign w:val="center"/>
          </w:tcPr>
          <w:p w14:paraId="06A12337" w14:textId="77777777" w:rsidR="0032163C" w:rsidRPr="0032163C" w:rsidRDefault="0032163C" w:rsidP="0032163C">
            <w:pPr>
              <w:adjustRightInd w:val="0"/>
              <w:jc w:val="center"/>
              <w:rPr>
                <w:noProof/>
                <w:sz w:val="20"/>
                <w:lang w:val="fr-BE" w:eastAsia="nl-BE"/>
              </w:rPr>
            </w:pPr>
            <w:r w:rsidRPr="0032163C">
              <w:rPr>
                <w:noProof/>
                <w:sz w:val="20"/>
                <w:lang w:val="fr-BE" w:eastAsia="nl-BE"/>
              </w:rPr>
              <w:t>32 (43%)</w:t>
            </w:r>
          </w:p>
        </w:tc>
        <w:tc>
          <w:tcPr>
            <w:tcW w:w="1202" w:type="dxa"/>
            <w:tcBorders>
              <w:top w:val="single" w:sz="4" w:space="0" w:color="auto"/>
              <w:left w:val="single" w:sz="4" w:space="0" w:color="auto"/>
              <w:bottom w:val="single" w:sz="4" w:space="0" w:color="auto"/>
              <w:right w:val="single" w:sz="4" w:space="0" w:color="auto"/>
            </w:tcBorders>
            <w:vAlign w:val="center"/>
          </w:tcPr>
          <w:p w14:paraId="6ED09ABE" w14:textId="77777777" w:rsidR="0032163C" w:rsidRPr="0032163C" w:rsidRDefault="0032163C" w:rsidP="0032163C">
            <w:pPr>
              <w:adjustRightInd w:val="0"/>
              <w:jc w:val="center"/>
              <w:rPr>
                <w:noProof/>
                <w:sz w:val="20"/>
                <w:lang w:val="fr-BE" w:eastAsia="nl-BE"/>
              </w:rPr>
            </w:pPr>
            <w:r w:rsidRPr="0032163C">
              <w:rPr>
                <w:noProof/>
                <w:sz w:val="20"/>
                <w:lang w:val="fr-BE" w:eastAsia="nl-BE"/>
              </w:rPr>
              <w:t>34 (47%)</w:t>
            </w:r>
          </w:p>
        </w:tc>
      </w:tr>
      <w:tr w:rsidR="0032163C" w:rsidRPr="0032163C" w14:paraId="02AAB74E" w14:textId="77777777" w:rsidTr="00360FAC">
        <w:trPr>
          <w:cantSplit/>
          <w:jc w:val="center"/>
        </w:trPr>
        <w:tc>
          <w:tcPr>
            <w:tcW w:w="1863" w:type="dxa"/>
            <w:tcBorders>
              <w:top w:val="single" w:sz="4" w:space="0" w:color="auto"/>
              <w:left w:val="single" w:sz="4" w:space="0" w:color="auto"/>
              <w:bottom w:val="single" w:sz="4" w:space="0" w:color="auto"/>
              <w:right w:val="single" w:sz="4" w:space="0" w:color="auto"/>
            </w:tcBorders>
            <w:vAlign w:val="center"/>
          </w:tcPr>
          <w:p w14:paraId="07FC7FD3" w14:textId="77777777" w:rsidR="0032163C" w:rsidRPr="0032163C" w:rsidRDefault="0032163C" w:rsidP="0032163C">
            <w:pPr>
              <w:rPr>
                <w:i/>
                <w:noProof/>
                <w:sz w:val="20"/>
                <w:lang w:val="fr-BE" w:eastAsia="nl-BE"/>
              </w:rPr>
            </w:pPr>
            <w:r w:rsidRPr="0032163C">
              <w:rPr>
                <w:i/>
                <w:noProof/>
                <w:sz w:val="20"/>
                <w:lang w:val="fr-BE" w:eastAsia="nl-BE"/>
              </w:rPr>
              <w:t xml:space="preserve">Nombre de patients avec SCA≥ 3% </w:t>
            </w:r>
            <w:r w:rsidRPr="0032163C">
              <w:rPr>
                <w:i/>
                <w:noProof/>
                <w:sz w:val="20"/>
                <w:vertAlign w:val="superscript"/>
                <w:lang w:val="fr-BE" w:eastAsia="nl-BE"/>
              </w:rPr>
              <w:t>d</w:t>
            </w:r>
          </w:p>
        </w:tc>
        <w:tc>
          <w:tcPr>
            <w:tcW w:w="1201" w:type="dxa"/>
            <w:tcBorders>
              <w:top w:val="single" w:sz="4" w:space="0" w:color="auto"/>
              <w:left w:val="single" w:sz="4" w:space="0" w:color="auto"/>
              <w:bottom w:val="single" w:sz="4" w:space="0" w:color="auto"/>
              <w:right w:val="single" w:sz="4" w:space="0" w:color="auto"/>
            </w:tcBorders>
            <w:vAlign w:val="center"/>
          </w:tcPr>
          <w:p w14:paraId="7CC078A5" w14:textId="77777777" w:rsidR="0032163C" w:rsidRPr="0032163C" w:rsidRDefault="0032163C" w:rsidP="0032163C">
            <w:pPr>
              <w:adjustRightInd w:val="0"/>
              <w:jc w:val="center"/>
              <w:rPr>
                <w:noProof/>
                <w:sz w:val="20"/>
                <w:lang w:val="fr-BE" w:eastAsia="nl-BE"/>
              </w:rPr>
            </w:pPr>
            <w:r w:rsidRPr="0032163C">
              <w:rPr>
                <w:noProof/>
                <w:sz w:val="20"/>
                <w:lang w:val="fr-BE" w:eastAsia="nl-BE"/>
              </w:rPr>
              <w:t>105</w:t>
            </w:r>
          </w:p>
        </w:tc>
        <w:tc>
          <w:tcPr>
            <w:tcW w:w="1202" w:type="dxa"/>
            <w:tcBorders>
              <w:top w:val="single" w:sz="4" w:space="0" w:color="auto"/>
              <w:left w:val="single" w:sz="4" w:space="0" w:color="auto"/>
              <w:bottom w:val="single" w:sz="4" w:space="0" w:color="auto"/>
              <w:right w:val="single" w:sz="4" w:space="0" w:color="auto"/>
            </w:tcBorders>
            <w:vAlign w:val="center"/>
          </w:tcPr>
          <w:p w14:paraId="7EE15E94" w14:textId="77777777" w:rsidR="0032163C" w:rsidRPr="0032163C" w:rsidRDefault="0032163C" w:rsidP="0032163C">
            <w:pPr>
              <w:adjustRightInd w:val="0"/>
              <w:jc w:val="center"/>
              <w:rPr>
                <w:noProof/>
                <w:sz w:val="20"/>
                <w:lang w:val="fr-BE" w:eastAsia="nl-BE"/>
              </w:rPr>
            </w:pPr>
            <w:r w:rsidRPr="0032163C">
              <w:rPr>
                <w:noProof/>
                <w:sz w:val="20"/>
                <w:lang w:val="fr-BE" w:eastAsia="nl-BE"/>
              </w:rPr>
              <w:t>105</w:t>
            </w:r>
          </w:p>
        </w:tc>
        <w:tc>
          <w:tcPr>
            <w:tcW w:w="1203" w:type="dxa"/>
            <w:tcBorders>
              <w:top w:val="single" w:sz="4" w:space="0" w:color="auto"/>
              <w:left w:val="single" w:sz="4" w:space="0" w:color="auto"/>
              <w:bottom w:val="single" w:sz="4" w:space="0" w:color="auto"/>
              <w:right w:val="single" w:sz="4" w:space="0" w:color="auto"/>
            </w:tcBorders>
            <w:vAlign w:val="center"/>
          </w:tcPr>
          <w:p w14:paraId="26F651B9" w14:textId="77777777" w:rsidR="0032163C" w:rsidRPr="0032163C" w:rsidRDefault="0032163C" w:rsidP="0032163C">
            <w:pPr>
              <w:adjustRightInd w:val="0"/>
              <w:jc w:val="center"/>
              <w:rPr>
                <w:noProof/>
                <w:sz w:val="20"/>
                <w:lang w:val="fr-BE" w:eastAsia="nl-BE"/>
              </w:rPr>
            </w:pPr>
            <w:r w:rsidRPr="0032163C">
              <w:rPr>
                <w:noProof/>
                <w:sz w:val="20"/>
                <w:lang w:val="fr-BE" w:eastAsia="nl-BE"/>
              </w:rPr>
              <w:t>111</w:t>
            </w:r>
          </w:p>
        </w:tc>
        <w:tc>
          <w:tcPr>
            <w:tcW w:w="1202" w:type="dxa"/>
            <w:tcBorders>
              <w:top w:val="single" w:sz="4" w:space="0" w:color="auto"/>
              <w:left w:val="single" w:sz="4" w:space="0" w:color="auto"/>
              <w:bottom w:val="single" w:sz="4" w:space="0" w:color="auto"/>
              <w:right w:val="single" w:sz="4" w:space="0" w:color="auto"/>
            </w:tcBorders>
            <w:vAlign w:val="center"/>
          </w:tcPr>
          <w:p w14:paraId="52A9E6B8" w14:textId="77777777" w:rsidR="0032163C" w:rsidRPr="0032163C" w:rsidRDefault="0032163C" w:rsidP="0032163C">
            <w:pPr>
              <w:adjustRightInd w:val="0"/>
              <w:jc w:val="center"/>
              <w:rPr>
                <w:noProof/>
                <w:sz w:val="20"/>
                <w:lang w:val="fr-BE" w:eastAsia="nl-BE"/>
              </w:rPr>
            </w:pPr>
            <w:r w:rsidRPr="0032163C">
              <w:rPr>
                <w:noProof/>
                <w:sz w:val="20"/>
                <w:lang w:val="fr-BE" w:eastAsia="nl-BE"/>
              </w:rPr>
              <w:t>54</w:t>
            </w:r>
          </w:p>
        </w:tc>
        <w:tc>
          <w:tcPr>
            <w:tcW w:w="1202" w:type="dxa"/>
            <w:tcBorders>
              <w:top w:val="single" w:sz="4" w:space="0" w:color="auto"/>
              <w:left w:val="single" w:sz="4" w:space="0" w:color="auto"/>
              <w:bottom w:val="single" w:sz="4" w:space="0" w:color="auto"/>
              <w:right w:val="single" w:sz="4" w:space="0" w:color="auto"/>
            </w:tcBorders>
            <w:vAlign w:val="center"/>
          </w:tcPr>
          <w:p w14:paraId="5B0509BE" w14:textId="77777777" w:rsidR="0032163C" w:rsidRPr="0032163C" w:rsidRDefault="0032163C" w:rsidP="0032163C">
            <w:pPr>
              <w:adjustRightInd w:val="0"/>
              <w:jc w:val="center"/>
              <w:rPr>
                <w:noProof/>
                <w:sz w:val="20"/>
                <w:lang w:val="fr-BE" w:eastAsia="nl-BE"/>
              </w:rPr>
            </w:pPr>
            <w:r w:rsidRPr="0032163C">
              <w:rPr>
                <w:noProof/>
                <w:sz w:val="20"/>
                <w:lang w:val="fr-BE" w:eastAsia="nl-BE"/>
              </w:rPr>
              <w:t>58</w:t>
            </w:r>
          </w:p>
        </w:tc>
        <w:tc>
          <w:tcPr>
            <w:tcW w:w="1202" w:type="dxa"/>
            <w:tcBorders>
              <w:top w:val="single" w:sz="4" w:space="0" w:color="auto"/>
              <w:left w:val="single" w:sz="4" w:space="0" w:color="auto"/>
              <w:bottom w:val="single" w:sz="4" w:space="0" w:color="auto"/>
              <w:right w:val="single" w:sz="4" w:space="0" w:color="auto"/>
            </w:tcBorders>
            <w:vAlign w:val="center"/>
          </w:tcPr>
          <w:p w14:paraId="6B53A340" w14:textId="77777777" w:rsidR="0032163C" w:rsidRPr="0032163C" w:rsidRDefault="0032163C" w:rsidP="0032163C">
            <w:pPr>
              <w:adjustRightInd w:val="0"/>
              <w:jc w:val="center"/>
              <w:rPr>
                <w:noProof/>
                <w:sz w:val="20"/>
                <w:lang w:val="fr-BE" w:eastAsia="nl-BE"/>
              </w:rPr>
            </w:pPr>
            <w:r w:rsidRPr="0032163C">
              <w:rPr>
                <w:noProof/>
                <w:sz w:val="20"/>
                <w:lang w:val="fr-BE" w:eastAsia="nl-BE"/>
              </w:rPr>
              <w:t>57</w:t>
            </w:r>
          </w:p>
        </w:tc>
      </w:tr>
      <w:tr w:rsidR="0032163C" w:rsidRPr="0032163C" w14:paraId="692C659F" w14:textId="77777777" w:rsidTr="00360FAC">
        <w:trPr>
          <w:cantSplit/>
          <w:jc w:val="center"/>
        </w:trPr>
        <w:tc>
          <w:tcPr>
            <w:tcW w:w="1863" w:type="dxa"/>
            <w:tcBorders>
              <w:top w:val="single" w:sz="4" w:space="0" w:color="auto"/>
              <w:left w:val="single" w:sz="4" w:space="0" w:color="auto"/>
              <w:bottom w:val="single" w:sz="4" w:space="0" w:color="auto"/>
              <w:right w:val="single" w:sz="4" w:space="0" w:color="auto"/>
            </w:tcBorders>
            <w:vAlign w:val="center"/>
          </w:tcPr>
          <w:p w14:paraId="6A46D1EC" w14:textId="77777777" w:rsidR="0032163C" w:rsidRPr="0032163C" w:rsidRDefault="0032163C" w:rsidP="0032163C">
            <w:pPr>
              <w:ind w:left="284"/>
              <w:rPr>
                <w:noProof/>
                <w:sz w:val="20"/>
                <w:lang w:val="fr-BE" w:eastAsia="nl-BE"/>
              </w:rPr>
            </w:pPr>
            <w:r w:rsidRPr="0032163C">
              <w:rPr>
                <w:noProof/>
                <w:sz w:val="20"/>
                <w:lang w:val="fr-BE" w:eastAsia="nl-BE"/>
              </w:rPr>
              <w:t>Réponse PASI 75, N (%)</w:t>
            </w:r>
          </w:p>
        </w:tc>
        <w:tc>
          <w:tcPr>
            <w:tcW w:w="1201" w:type="dxa"/>
            <w:tcBorders>
              <w:top w:val="single" w:sz="4" w:space="0" w:color="auto"/>
              <w:left w:val="single" w:sz="4" w:space="0" w:color="auto"/>
              <w:bottom w:val="single" w:sz="4" w:space="0" w:color="auto"/>
              <w:right w:val="single" w:sz="4" w:space="0" w:color="auto"/>
            </w:tcBorders>
            <w:vAlign w:val="center"/>
          </w:tcPr>
          <w:p w14:paraId="39F0397B" w14:textId="77777777" w:rsidR="0032163C" w:rsidRPr="0032163C" w:rsidRDefault="0032163C" w:rsidP="0032163C">
            <w:pPr>
              <w:adjustRightInd w:val="0"/>
              <w:jc w:val="center"/>
              <w:rPr>
                <w:noProof/>
                <w:sz w:val="20"/>
                <w:lang w:val="fr-BE" w:eastAsia="nl-BE"/>
              </w:rPr>
            </w:pPr>
            <w:r w:rsidRPr="0032163C">
              <w:rPr>
                <w:noProof/>
                <w:sz w:val="20"/>
                <w:lang w:val="fr-BE" w:eastAsia="nl-BE"/>
              </w:rPr>
              <w:t>14 (13%)</w:t>
            </w:r>
          </w:p>
        </w:tc>
        <w:tc>
          <w:tcPr>
            <w:tcW w:w="1202" w:type="dxa"/>
            <w:tcBorders>
              <w:top w:val="single" w:sz="4" w:space="0" w:color="auto"/>
              <w:left w:val="single" w:sz="4" w:space="0" w:color="auto"/>
              <w:bottom w:val="single" w:sz="4" w:space="0" w:color="auto"/>
              <w:right w:val="single" w:sz="4" w:space="0" w:color="auto"/>
            </w:tcBorders>
            <w:vAlign w:val="center"/>
          </w:tcPr>
          <w:p w14:paraId="4FD9FFFF" w14:textId="77777777" w:rsidR="0032163C" w:rsidRPr="0032163C" w:rsidRDefault="0032163C" w:rsidP="0032163C">
            <w:pPr>
              <w:adjustRightInd w:val="0"/>
              <w:jc w:val="center"/>
              <w:rPr>
                <w:noProof/>
                <w:sz w:val="20"/>
                <w:lang w:val="fr-BE" w:eastAsia="nl-BE"/>
              </w:rPr>
            </w:pPr>
            <w:r w:rsidRPr="0032163C">
              <w:rPr>
                <w:noProof/>
                <w:sz w:val="20"/>
                <w:lang w:val="fr-BE" w:eastAsia="nl-BE"/>
              </w:rPr>
              <w:t>64 (61%)</w:t>
            </w:r>
          </w:p>
        </w:tc>
        <w:tc>
          <w:tcPr>
            <w:tcW w:w="1203" w:type="dxa"/>
            <w:tcBorders>
              <w:top w:val="single" w:sz="4" w:space="0" w:color="auto"/>
              <w:left w:val="single" w:sz="4" w:space="0" w:color="auto"/>
              <w:bottom w:val="single" w:sz="4" w:space="0" w:color="auto"/>
              <w:right w:val="single" w:sz="4" w:space="0" w:color="auto"/>
            </w:tcBorders>
            <w:vAlign w:val="center"/>
          </w:tcPr>
          <w:p w14:paraId="793EAB15" w14:textId="77777777" w:rsidR="0032163C" w:rsidRPr="0032163C" w:rsidRDefault="0032163C" w:rsidP="0032163C">
            <w:pPr>
              <w:adjustRightInd w:val="0"/>
              <w:jc w:val="center"/>
              <w:rPr>
                <w:noProof/>
                <w:sz w:val="20"/>
                <w:lang w:val="fr-BE" w:eastAsia="nl-BE"/>
              </w:rPr>
            </w:pPr>
            <w:r w:rsidRPr="0032163C">
              <w:rPr>
                <w:noProof/>
                <w:sz w:val="20"/>
                <w:lang w:val="fr-BE" w:eastAsia="nl-BE"/>
              </w:rPr>
              <w:t>73 (66%)</w:t>
            </w:r>
          </w:p>
        </w:tc>
        <w:tc>
          <w:tcPr>
            <w:tcW w:w="1202" w:type="dxa"/>
            <w:tcBorders>
              <w:top w:val="single" w:sz="4" w:space="0" w:color="auto"/>
              <w:left w:val="single" w:sz="4" w:space="0" w:color="auto"/>
              <w:bottom w:val="single" w:sz="4" w:space="0" w:color="auto"/>
              <w:right w:val="single" w:sz="4" w:space="0" w:color="auto"/>
            </w:tcBorders>
            <w:vAlign w:val="center"/>
          </w:tcPr>
          <w:p w14:paraId="74362F79" w14:textId="77777777" w:rsidR="0032163C" w:rsidRPr="0032163C" w:rsidRDefault="0032163C" w:rsidP="0032163C">
            <w:pPr>
              <w:adjustRightInd w:val="0"/>
              <w:jc w:val="center"/>
              <w:rPr>
                <w:noProof/>
                <w:sz w:val="20"/>
                <w:lang w:val="fr-BE" w:eastAsia="nl-BE"/>
              </w:rPr>
            </w:pPr>
            <w:r w:rsidRPr="0032163C">
              <w:rPr>
                <w:noProof/>
                <w:sz w:val="20"/>
                <w:lang w:val="fr-BE" w:eastAsia="nl-BE"/>
              </w:rPr>
              <w:t>4 (7%)</w:t>
            </w:r>
          </w:p>
        </w:tc>
        <w:tc>
          <w:tcPr>
            <w:tcW w:w="1202" w:type="dxa"/>
            <w:tcBorders>
              <w:top w:val="single" w:sz="4" w:space="0" w:color="auto"/>
              <w:left w:val="single" w:sz="4" w:space="0" w:color="auto"/>
              <w:bottom w:val="single" w:sz="4" w:space="0" w:color="auto"/>
              <w:right w:val="single" w:sz="4" w:space="0" w:color="auto"/>
            </w:tcBorders>
            <w:vAlign w:val="center"/>
          </w:tcPr>
          <w:p w14:paraId="5DC8360F" w14:textId="77777777" w:rsidR="0032163C" w:rsidRPr="0032163C" w:rsidRDefault="0032163C" w:rsidP="0032163C">
            <w:pPr>
              <w:adjustRightInd w:val="0"/>
              <w:jc w:val="center"/>
              <w:rPr>
                <w:noProof/>
                <w:sz w:val="20"/>
                <w:lang w:val="fr-BE" w:eastAsia="nl-BE"/>
              </w:rPr>
            </w:pPr>
            <w:r w:rsidRPr="0032163C">
              <w:rPr>
                <w:noProof/>
                <w:sz w:val="20"/>
                <w:lang w:val="fr-BE" w:eastAsia="nl-BE"/>
              </w:rPr>
              <w:t>31 (53%)</w:t>
            </w:r>
          </w:p>
        </w:tc>
        <w:tc>
          <w:tcPr>
            <w:tcW w:w="1202" w:type="dxa"/>
            <w:tcBorders>
              <w:top w:val="single" w:sz="4" w:space="0" w:color="auto"/>
              <w:left w:val="single" w:sz="4" w:space="0" w:color="auto"/>
              <w:bottom w:val="single" w:sz="4" w:space="0" w:color="auto"/>
              <w:right w:val="single" w:sz="4" w:space="0" w:color="auto"/>
            </w:tcBorders>
            <w:vAlign w:val="center"/>
          </w:tcPr>
          <w:p w14:paraId="64CEB616" w14:textId="77777777" w:rsidR="0032163C" w:rsidRPr="0032163C" w:rsidRDefault="0032163C" w:rsidP="0032163C">
            <w:pPr>
              <w:adjustRightInd w:val="0"/>
              <w:jc w:val="center"/>
              <w:rPr>
                <w:noProof/>
                <w:sz w:val="20"/>
                <w:lang w:val="fr-BE" w:eastAsia="nl-BE"/>
              </w:rPr>
            </w:pPr>
            <w:r w:rsidRPr="0032163C">
              <w:rPr>
                <w:noProof/>
                <w:sz w:val="20"/>
                <w:lang w:val="fr-BE" w:eastAsia="nl-BE"/>
              </w:rPr>
              <w:t>32 (56%)</w:t>
            </w:r>
          </w:p>
        </w:tc>
      </w:tr>
      <w:tr w:rsidR="0032163C" w:rsidRPr="0032163C" w14:paraId="37D2FC34" w14:textId="77777777" w:rsidTr="00360FAC">
        <w:trPr>
          <w:cantSplit/>
          <w:jc w:val="center"/>
        </w:trPr>
        <w:tc>
          <w:tcPr>
            <w:tcW w:w="1863" w:type="dxa"/>
            <w:tcBorders>
              <w:top w:val="single" w:sz="4" w:space="0" w:color="auto"/>
              <w:left w:val="single" w:sz="4" w:space="0" w:color="auto"/>
              <w:bottom w:val="single" w:sz="4" w:space="0" w:color="auto"/>
              <w:right w:val="single" w:sz="4" w:space="0" w:color="auto"/>
            </w:tcBorders>
            <w:vAlign w:val="center"/>
          </w:tcPr>
          <w:p w14:paraId="674379B9" w14:textId="77777777" w:rsidR="0032163C" w:rsidRPr="0032163C" w:rsidRDefault="0032163C" w:rsidP="0032163C">
            <w:pPr>
              <w:rPr>
                <w:b/>
                <w:noProof/>
                <w:sz w:val="20"/>
                <w:lang w:val="fr-BE" w:eastAsia="nl-BE"/>
              </w:rPr>
            </w:pPr>
            <w:r w:rsidRPr="0032163C">
              <w:rPr>
                <w:b/>
                <w:noProof/>
                <w:sz w:val="20"/>
                <w:lang w:val="fr-BE" w:eastAsia="nl-BE"/>
              </w:rPr>
              <w:t>Nombre de patients &gt; 100 kg</w:t>
            </w:r>
          </w:p>
        </w:tc>
        <w:tc>
          <w:tcPr>
            <w:tcW w:w="1201" w:type="dxa"/>
            <w:tcBorders>
              <w:top w:val="single" w:sz="4" w:space="0" w:color="auto"/>
              <w:left w:val="single" w:sz="4" w:space="0" w:color="auto"/>
              <w:bottom w:val="single" w:sz="4" w:space="0" w:color="auto"/>
              <w:right w:val="single" w:sz="4" w:space="0" w:color="auto"/>
            </w:tcBorders>
            <w:vAlign w:val="center"/>
          </w:tcPr>
          <w:p w14:paraId="22A19CCE" w14:textId="77777777" w:rsidR="0032163C" w:rsidRPr="0032163C" w:rsidRDefault="0032163C" w:rsidP="0032163C">
            <w:pPr>
              <w:adjustRightInd w:val="0"/>
              <w:jc w:val="center"/>
              <w:rPr>
                <w:noProof/>
                <w:sz w:val="20"/>
                <w:lang w:val="fr-BE" w:eastAsia="nl-BE"/>
              </w:rPr>
            </w:pPr>
            <w:r w:rsidRPr="0032163C">
              <w:rPr>
                <w:noProof/>
                <w:sz w:val="20"/>
                <w:lang w:val="fr-BE" w:eastAsia="nl-BE"/>
              </w:rPr>
              <w:t>52</w:t>
            </w:r>
          </w:p>
        </w:tc>
        <w:tc>
          <w:tcPr>
            <w:tcW w:w="1202" w:type="dxa"/>
            <w:tcBorders>
              <w:top w:val="single" w:sz="4" w:space="0" w:color="auto"/>
              <w:left w:val="single" w:sz="4" w:space="0" w:color="auto"/>
              <w:bottom w:val="single" w:sz="4" w:space="0" w:color="auto"/>
              <w:right w:val="single" w:sz="4" w:space="0" w:color="auto"/>
            </w:tcBorders>
            <w:vAlign w:val="center"/>
          </w:tcPr>
          <w:p w14:paraId="2D094236" w14:textId="77777777" w:rsidR="0032163C" w:rsidRPr="0032163C" w:rsidRDefault="0032163C" w:rsidP="0032163C">
            <w:pPr>
              <w:adjustRightInd w:val="0"/>
              <w:jc w:val="center"/>
              <w:rPr>
                <w:noProof/>
                <w:sz w:val="20"/>
                <w:lang w:val="fr-BE" w:eastAsia="nl-BE"/>
              </w:rPr>
            </w:pPr>
            <w:r w:rsidRPr="0032163C">
              <w:rPr>
                <w:noProof/>
                <w:sz w:val="20"/>
                <w:lang w:val="fr-BE" w:eastAsia="nl-BE"/>
              </w:rPr>
              <w:t>52</w:t>
            </w:r>
          </w:p>
        </w:tc>
        <w:tc>
          <w:tcPr>
            <w:tcW w:w="1203" w:type="dxa"/>
            <w:tcBorders>
              <w:top w:val="single" w:sz="4" w:space="0" w:color="auto"/>
              <w:left w:val="single" w:sz="4" w:space="0" w:color="auto"/>
              <w:bottom w:val="single" w:sz="4" w:space="0" w:color="auto"/>
              <w:right w:val="single" w:sz="4" w:space="0" w:color="auto"/>
            </w:tcBorders>
            <w:vAlign w:val="center"/>
          </w:tcPr>
          <w:p w14:paraId="573DCE02" w14:textId="77777777" w:rsidR="0032163C" w:rsidRPr="0032163C" w:rsidRDefault="0032163C" w:rsidP="0032163C">
            <w:pPr>
              <w:adjustRightInd w:val="0"/>
              <w:jc w:val="center"/>
              <w:rPr>
                <w:noProof/>
                <w:sz w:val="20"/>
                <w:lang w:val="fr-BE" w:eastAsia="nl-BE"/>
              </w:rPr>
            </w:pPr>
            <w:r w:rsidRPr="0032163C">
              <w:rPr>
                <w:noProof/>
                <w:sz w:val="20"/>
                <w:lang w:val="fr-BE" w:eastAsia="nl-BE"/>
              </w:rPr>
              <w:t>50</w:t>
            </w:r>
          </w:p>
        </w:tc>
        <w:tc>
          <w:tcPr>
            <w:tcW w:w="1202" w:type="dxa"/>
            <w:tcBorders>
              <w:top w:val="single" w:sz="4" w:space="0" w:color="auto"/>
              <w:left w:val="single" w:sz="4" w:space="0" w:color="auto"/>
              <w:bottom w:val="single" w:sz="4" w:space="0" w:color="auto"/>
              <w:right w:val="single" w:sz="4" w:space="0" w:color="auto"/>
            </w:tcBorders>
            <w:vAlign w:val="center"/>
          </w:tcPr>
          <w:p w14:paraId="79150BFF" w14:textId="77777777" w:rsidR="0032163C" w:rsidRPr="0032163C" w:rsidRDefault="0032163C" w:rsidP="0032163C">
            <w:pPr>
              <w:adjustRightInd w:val="0"/>
              <w:jc w:val="center"/>
              <w:rPr>
                <w:noProof/>
                <w:sz w:val="20"/>
                <w:lang w:val="fr-BE" w:eastAsia="nl-BE"/>
              </w:rPr>
            </w:pPr>
            <w:r w:rsidRPr="0032163C">
              <w:rPr>
                <w:noProof/>
                <w:sz w:val="20"/>
                <w:lang w:val="fr-BE" w:eastAsia="nl-BE"/>
              </w:rPr>
              <w:t>30</w:t>
            </w:r>
          </w:p>
        </w:tc>
        <w:tc>
          <w:tcPr>
            <w:tcW w:w="1202" w:type="dxa"/>
            <w:tcBorders>
              <w:top w:val="single" w:sz="4" w:space="0" w:color="auto"/>
              <w:left w:val="single" w:sz="4" w:space="0" w:color="auto"/>
              <w:bottom w:val="single" w:sz="4" w:space="0" w:color="auto"/>
              <w:right w:val="single" w:sz="4" w:space="0" w:color="auto"/>
            </w:tcBorders>
            <w:vAlign w:val="center"/>
          </w:tcPr>
          <w:p w14:paraId="377A3DB5" w14:textId="77777777" w:rsidR="0032163C" w:rsidRPr="0032163C" w:rsidRDefault="0032163C" w:rsidP="0032163C">
            <w:pPr>
              <w:adjustRightInd w:val="0"/>
              <w:jc w:val="center"/>
              <w:rPr>
                <w:noProof/>
                <w:sz w:val="20"/>
                <w:lang w:val="fr-BE" w:eastAsia="nl-BE"/>
              </w:rPr>
            </w:pPr>
            <w:r w:rsidRPr="0032163C">
              <w:rPr>
                <w:noProof/>
                <w:sz w:val="20"/>
                <w:lang w:val="fr-BE" w:eastAsia="nl-BE"/>
              </w:rPr>
              <w:t>29</w:t>
            </w:r>
          </w:p>
        </w:tc>
        <w:tc>
          <w:tcPr>
            <w:tcW w:w="1202" w:type="dxa"/>
            <w:tcBorders>
              <w:top w:val="single" w:sz="4" w:space="0" w:color="auto"/>
              <w:left w:val="single" w:sz="4" w:space="0" w:color="auto"/>
              <w:bottom w:val="single" w:sz="4" w:space="0" w:color="auto"/>
              <w:right w:val="single" w:sz="4" w:space="0" w:color="auto"/>
            </w:tcBorders>
            <w:vAlign w:val="center"/>
          </w:tcPr>
          <w:p w14:paraId="679E1D32" w14:textId="77777777" w:rsidR="0032163C" w:rsidRPr="0032163C" w:rsidRDefault="0032163C" w:rsidP="0032163C">
            <w:pPr>
              <w:adjustRightInd w:val="0"/>
              <w:jc w:val="center"/>
              <w:rPr>
                <w:noProof/>
                <w:sz w:val="20"/>
                <w:lang w:val="fr-BE" w:eastAsia="nl-BE"/>
              </w:rPr>
            </w:pPr>
            <w:r w:rsidRPr="0032163C">
              <w:rPr>
                <w:noProof/>
                <w:sz w:val="20"/>
                <w:lang w:val="fr-BE" w:eastAsia="nl-BE"/>
              </w:rPr>
              <w:t>31</w:t>
            </w:r>
          </w:p>
        </w:tc>
      </w:tr>
      <w:tr w:rsidR="0032163C" w:rsidRPr="0032163C" w14:paraId="5B95F6AA" w14:textId="77777777" w:rsidTr="00360FAC">
        <w:trPr>
          <w:cantSplit/>
          <w:jc w:val="center"/>
        </w:trPr>
        <w:tc>
          <w:tcPr>
            <w:tcW w:w="1863" w:type="dxa"/>
            <w:tcBorders>
              <w:top w:val="single" w:sz="4" w:space="0" w:color="auto"/>
              <w:left w:val="single" w:sz="4" w:space="0" w:color="auto"/>
              <w:bottom w:val="single" w:sz="4" w:space="0" w:color="auto"/>
              <w:right w:val="single" w:sz="4" w:space="0" w:color="auto"/>
            </w:tcBorders>
            <w:vAlign w:val="center"/>
          </w:tcPr>
          <w:p w14:paraId="34222617" w14:textId="77777777" w:rsidR="0032163C" w:rsidRPr="0032163C" w:rsidRDefault="0032163C" w:rsidP="0032163C">
            <w:pPr>
              <w:ind w:left="284"/>
              <w:rPr>
                <w:noProof/>
                <w:sz w:val="20"/>
                <w:lang w:val="fr-BE" w:eastAsia="nl-BE"/>
              </w:rPr>
            </w:pPr>
            <w:r w:rsidRPr="0032163C">
              <w:rPr>
                <w:noProof/>
                <w:sz w:val="20"/>
                <w:lang w:val="fr-BE" w:eastAsia="nl-BE"/>
              </w:rPr>
              <w:lastRenderedPageBreak/>
              <w:t>Réponse ACR 20, N (%)</w:t>
            </w:r>
          </w:p>
        </w:tc>
        <w:tc>
          <w:tcPr>
            <w:tcW w:w="1201" w:type="dxa"/>
            <w:tcBorders>
              <w:top w:val="single" w:sz="4" w:space="0" w:color="auto"/>
              <w:left w:val="single" w:sz="4" w:space="0" w:color="auto"/>
              <w:bottom w:val="single" w:sz="4" w:space="0" w:color="auto"/>
              <w:right w:val="single" w:sz="4" w:space="0" w:color="auto"/>
            </w:tcBorders>
            <w:vAlign w:val="center"/>
          </w:tcPr>
          <w:p w14:paraId="1D1C19F9" w14:textId="77777777" w:rsidR="0032163C" w:rsidRPr="0032163C" w:rsidRDefault="0032163C" w:rsidP="0032163C">
            <w:pPr>
              <w:adjustRightInd w:val="0"/>
              <w:jc w:val="center"/>
              <w:rPr>
                <w:noProof/>
                <w:sz w:val="20"/>
                <w:lang w:val="fr-BE" w:eastAsia="nl-BE"/>
              </w:rPr>
            </w:pPr>
            <w:r w:rsidRPr="0032163C">
              <w:rPr>
                <w:noProof/>
                <w:sz w:val="20"/>
                <w:lang w:val="fr-BE" w:eastAsia="nl-BE"/>
              </w:rPr>
              <w:t>8 (15%)</w:t>
            </w:r>
          </w:p>
        </w:tc>
        <w:tc>
          <w:tcPr>
            <w:tcW w:w="1202" w:type="dxa"/>
            <w:tcBorders>
              <w:top w:val="single" w:sz="4" w:space="0" w:color="auto"/>
              <w:left w:val="single" w:sz="4" w:space="0" w:color="auto"/>
              <w:bottom w:val="single" w:sz="4" w:space="0" w:color="auto"/>
              <w:right w:val="single" w:sz="4" w:space="0" w:color="auto"/>
            </w:tcBorders>
            <w:vAlign w:val="center"/>
          </w:tcPr>
          <w:p w14:paraId="5A1D2239" w14:textId="77777777" w:rsidR="0032163C" w:rsidRPr="0032163C" w:rsidRDefault="0032163C" w:rsidP="0032163C">
            <w:pPr>
              <w:adjustRightInd w:val="0"/>
              <w:jc w:val="center"/>
              <w:rPr>
                <w:noProof/>
                <w:sz w:val="20"/>
                <w:lang w:val="fr-BE" w:eastAsia="nl-BE"/>
              </w:rPr>
            </w:pPr>
            <w:r w:rsidRPr="0032163C">
              <w:rPr>
                <w:noProof/>
                <w:sz w:val="20"/>
                <w:lang w:val="fr-BE" w:eastAsia="nl-BE"/>
              </w:rPr>
              <w:t>20 (38%)</w:t>
            </w:r>
          </w:p>
        </w:tc>
        <w:tc>
          <w:tcPr>
            <w:tcW w:w="1203" w:type="dxa"/>
            <w:tcBorders>
              <w:top w:val="single" w:sz="4" w:space="0" w:color="auto"/>
              <w:left w:val="single" w:sz="4" w:space="0" w:color="auto"/>
              <w:bottom w:val="single" w:sz="4" w:space="0" w:color="auto"/>
              <w:right w:val="single" w:sz="4" w:space="0" w:color="auto"/>
            </w:tcBorders>
            <w:vAlign w:val="center"/>
          </w:tcPr>
          <w:p w14:paraId="2AB6CA76" w14:textId="77777777" w:rsidR="0032163C" w:rsidRPr="0032163C" w:rsidRDefault="0032163C" w:rsidP="0032163C">
            <w:pPr>
              <w:adjustRightInd w:val="0"/>
              <w:jc w:val="center"/>
              <w:rPr>
                <w:noProof/>
                <w:sz w:val="20"/>
                <w:lang w:val="fr-BE" w:eastAsia="nl-BE"/>
              </w:rPr>
            </w:pPr>
            <w:r w:rsidRPr="0032163C">
              <w:rPr>
                <w:noProof/>
                <w:sz w:val="20"/>
                <w:lang w:val="fr-BE" w:eastAsia="nl-BE"/>
              </w:rPr>
              <w:t>23 (46%)</w:t>
            </w:r>
          </w:p>
        </w:tc>
        <w:tc>
          <w:tcPr>
            <w:tcW w:w="1202" w:type="dxa"/>
            <w:tcBorders>
              <w:top w:val="single" w:sz="4" w:space="0" w:color="auto"/>
              <w:left w:val="single" w:sz="4" w:space="0" w:color="auto"/>
              <w:bottom w:val="single" w:sz="4" w:space="0" w:color="auto"/>
              <w:right w:val="single" w:sz="4" w:space="0" w:color="auto"/>
            </w:tcBorders>
            <w:vAlign w:val="center"/>
          </w:tcPr>
          <w:p w14:paraId="4181DDF8" w14:textId="77777777" w:rsidR="0032163C" w:rsidRPr="0032163C" w:rsidRDefault="0032163C" w:rsidP="0032163C">
            <w:pPr>
              <w:adjustRightInd w:val="0"/>
              <w:jc w:val="center"/>
              <w:rPr>
                <w:noProof/>
                <w:sz w:val="20"/>
                <w:lang w:val="fr-BE" w:eastAsia="nl-BE"/>
              </w:rPr>
            </w:pPr>
            <w:r w:rsidRPr="0032163C">
              <w:rPr>
                <w:noProof/>
                <w:sz w:val="20"/>
                <w:lang w:val="fr-BE" w:eastAsia="nl-BE"/>
              </w:rPr>
              <w:t>4 (13%)</w:t>
            </w:r>
          </w:p>
        </w:tc>
        <w:tc>
          <w:tcPr>
            <w:tcW w:w="1202" w:type="dxa"/>
            <w:tcBorders>
              <w:top w:val="single" w:sz="4" w:space="0" w:color="auto"/>
              <w:left w:val="single" w:sz="4" w:space="0" w:color="auto"/>
              <w:bottom w:val="single" w:sz="4" w:space="0" w:color="auto"/>
              <w:right w:val="single" w:sz="4" w:space="0" w:color="auto"/>
            </w:tcBorders>
            <w:vAlign w:val="center"/>
          </w:tcPr>
          <w:p w14:paraId="2E2D496A" w14:textId="77777777" w:rsidR="0032163C" w:rsidRPr="0032163C" w:rsidRDefault="0032163C" w:rsidP="0032163C">
            <w:pPr>
              <w:adjustRightInd w:val="0"/>
              <w:jc w:val="center"/>
              <w:rPr>
                <w:noProof/>
                <w:sz w:val="20"/>
                <w:lang w:val="fr-BE" w:eastAsia="nl-BE"/>
              </w:rPr>
            </w:pPr>
            <w:r w:rsidRPr="0032163C">
              <w:rPr>
                <w:noProof/>
                <w:sz w:val="20"/>
                <w:lang w:val="fr-BE" w:eastAsia="nl-BE"/>
              </w:rPr>
              <w:t>13 (45%)</w:t>
            </w:r>
          </w:p>
        </w:tc>
        <w:tc>
          <w:tcPr>
            <w:tcW w:w="1202" w:type="dxa"/>
            <w:tcBorders>
              <w:top w:val="single" w:sz="4" w:space="0" w:color="auto"/>
              <w:left w:val="single" w:sz="4" w:space="0" w:color="auto"/>
              <w:bottom w:val="single" w:sz="4" w:space="0" w:color="auto"/>
              <w:right w:val="single" w:sz="4" w:space="0" w:color="auto"/>
            </w:tcBorders>
            <w:vAlign w:val="center"/>
          </w:tcPr>
          <w:p w14:paraId="1A662494" w14:textId="77777777" w:rsidR="0032163C" w:rsidRPr="0032163C" w:rsidRDefault="0032163C" w:rsidP="0032163C">
            <w:pPr>
              <w:adjustRightInd w:val="0"/>
              <w:jc w:val="center"/>
              <w:rPr>
                <w:noProof/>
                <w:sz w:val="20"/>
                <w:lang w:val="fr-BE" w:eastAsia="nl-BE"/>
              </w:rPr>
            </w:pPr>
            <w:r w:rsidRPr="0032163C">
              <w:rPr>
                <w:noProof/>
                <w:sz w:val="20"/>
                <w:lang w:val="fr-BE" w:eastAsia="nl-BE"/>
              </w:rPr>
              <w:t>12 (39%)</w:t>
            </w:r>
          </w:p>
        </w:tc>
      </w:tr>
      <w:tr w:rsidR="0032163C" w:rsidRPr="0032163C" w14:paraId="21B95E94" w14:textId="77777777" w:rsidTr="00360FAC">
        <w:trPr>
          <w:cantSplit/>
          <w:jc w:val="center"/>
        </w:trPr>
        <w:tc>
          <w:tcPr>
            <w:tcW w:w="1863" w:type="dxa"/>
            <w:tcBorders>
              <w:top w:val="single" w:sz="4" w:space="0" w:color="auto"/>
              <w:left w:val="single" w:sz="4" w:space="0" w:color="auto"/>
              <w:bottom w:val="single" w:sz="4" w:space="0" w:color="auto"/>
              <w:right w:val="single" w:sz="4" w:space="0" w:color="auto"/>
            </w:tcBorders>
            <w:vAlign w:val="center"/>
          </w:tcPr>
          <w:p w14:paraId="2324BABD" w14:textId="77777777" w:rsidR="0032163C" w:rsidRPr="0032163C" w:rsidRDefault="0032163C" w:rsidP="0032163C">
            <w:pPr>
              <w:rPr>
                <w:i/>
                <w:noProof/>
                <w:sz w:val="20"/>
                <w:lang w:val="fr-BE" w:eastAsia="nl-BE"/>
              </w:rPr>
            </w:pPr>
            <w:r w:rsidRPr="0032163C">
              <w:rPr>
                <w:i/>
                <w:noProof/>
                <w:sz w:val="20"/>
                <w:lang w:val="fr-BE" w:eastAsia="nl-BE"/>
              </w:rPr>
              <w:t xml:space="preserve">Nombre de patients avec SCA≥ 3% </w:t>
            </w:r>
            <w:r w:rsidRPr="0032163C">
              <w:rPr>
                <w:i/>
                <w:noProof/>
                <w:sz w:val="20"/>
                <w:vertAlign w:val="superscript"/>
                <w:lang w:val="fr-BE" w:eastAsia="nl-BE"/>
              </w:rPr>
              <w:t>d</w:t>
            </w:r>
          </w:p>
        </w:tc>
        <w:tc>
          <w:tcPr>
            <w:tcW w:w="1201" w:type="dxa"/>
            <w:tcBorders>
              <w:top w:val="single" w:sz="4" w:space="0" w:color="auto"/>
              <w:left w:val="single" w:sz="4" w:space="0" w:color="auto"/>
              <w:bottom w:val="single" w:sz="4" w:space="0" w:color="auto"/>
              <w:right w:val="single" w:sz="4" w:space="0" w:color="auto"/>
            </w:tcBorders>
            <w:vAlign w:val="center"/>
          </w:tcPr>
          <w:p w14:paraId="531CBC7A" w14:textId="77777777" w:rsidR="0032163C" w:rsidRPr="0032163C" w:rsidRDefault="0032163C" w:rsidP="0032163C">
            <w:pPr>
              <w:adjustRightInd w:val="0"/>
              <w:jc w:val="center"/>
              <w:rPr>
                <w:noProof/>
                <w:sz w:val="20"/>
                <w:lang w:val="fr-BE" w:eastAsia="nl-BE"/>
              </w:rPr>
            </w:pPr>
            <w:r w:rsidRPr="0032163C">
              <w:rPr>
                <w:noProof/>
                <w:sz w:val="20"/>
                <w:lang w:val="fr-BE" w:eastAsia="nl-BE"/>
              </w:rPr>
              <w:t>41</w:t>
            </w:r>
          </w:p>
        </w:tc>
        <w:tc>
          <w:tcPr>
            <w:tcW w:w="1202" w:type="dxa"/>
            <w:tcBorders>
              <w:top w:val="single" w:sz="4" w:space="0" w:color="auto"/>
              <w:left w:val="single" w:sz="4" w:space="0" w:color="auto"/>
              <w:bottom w:val="single" w:sz="4" w:space="0" w:color="auto"/>
              <w:right w:val="single" w:sz="4" w:space="0" w:color="auto"/>
            </w:tcBorders>
            <w:vAlign w:val="center"/>
          </w:tcPr>
          <w:p w14:paraId="107769AB" w14:textId="77777777" w:rsidR="0032163C" w:rsidRPr="0032163C" w:rsidRDefault="0032163C" w:rsidP="0032163C">
            <w:pPr>
              <w:adjustRightInd w:val="0"/>
              <w:jc w:val="center"/>
              <w:rPr>
                <w:noProof/>
                <w:sz w:val="20"/>
                <w:lang w:val="fr-BE" w:eastAsia="nl-BE"/>
              </w:rPr>
            </w:pPr>
            <w:r w:rsidRPr="0032163C">
              <w:rPr>
                <w:noProof/>
                <w:sz w:val="20"/>
                <w:lang w:val="fr-BE" w:eastAsia="nl-BE"/>
              </w:rPr>
              <w:t>40</w:t>
            </w:r>
          </w:p>
        </w:tc>
        <w:tc>
          <w:tcPr>
            <w:tcW w:w="1203" w:type="dxa"/>
            <w:tcBorders>
              <w:top w:val="single" w:sz="4" w:space="0" w:color="auto"/>
              <w:left w:val="single" w:sz="4" w:space="0" w:color="auto"/>
              <w:bottom w:val="single" w:sz="4" w:space="0" w:color="auto"/>
              <w:right w:val="single" w:sz="4" w:space="0" w:color="auto"/>
            </w:tcBorders>
            <w:vAlign w:val="center"/>
          </w:tcPr>
          <w:p w14:paraId="501D7453" w14:textId="77777777" w:rsidR="0032163C" w:rsidRPr="0032163C" w:rsidRDefault="0032163C" w:rsidP="0032163C">
            <w:pPr>
              <w:adjustRightInd w:val="0"/>
              <w:jc w:val="center"/>
              <w:rPr>
                <w:noProof/>
                <w:sz w:val="20"/>
                <w:lang w:val="fr-BE" w:eastAsia="nl-BE"/>
              </w:rPr>
            </w:pPr>
            <w:r w:rsidRPr="0032163C">
              <w:rPr>
                <w:noProof/>
                <w:sz w:val="20"/>
                <w:lang w:val="fr-BE" w:eastAsia="nl-BE"/>
              </w:rPr>
              <w:t>38</w:t>
            </w:r>
          </w:p>
        </w:tc>
        <w:tc>
          <w:tcPr>
            <w:tcW w:w="1202" w:type="dxa"/>
            <w:tcBorders>
              <w:top w:val="single" w:sz="4" w:space="0" w:color="auto"/>
              <w:left w:val="single" w:sz="4" w:space="0" w:color="auto"/>
              <w:bottom w:val="single" w:sz="4" w:space="0" w:color="auto"/>
              <w:right w:val="single" w:sz="4" w:space="0" w:color="auto"/>
            </w:tcBorders>
            <w:vAlign w:val="center"/>
          </w:tcPr>
          <w:p w14:paraId="15047EA1" w14:textId="77777777" w:rsidR="0032163C" w:rsidRPr="0032163C" w:rsidRDefault="0032163C" w:rsidP="0032163C">
            <w:pPr>
              <w:adjustRightInd w:val="0"/>
              <w:jc w:val="center"/>
              <w:rPr>
                <w:noProof/>
                <w:sz w:val="20"/>
                <w:lang w:val="fr-BE" w:eastAsia="nl-BE"/>
              </w:rPr>
            </w:pPr>
            <w:r w:rsidRPr="0032163C">
              <w:rPr>
                <w:noProof/>
                <w:sz w:val="20"/>
                <w:lang w:val="fr-BE" w:eastAsia="nl-BE"/>
              </w:rPr>
              <w:t>26</w:t>
            </w:r>
          </w:p>
        </w:tc>
        <w:tc>
          <w:tcPr>
            <w:tcW w:w="1202" w:type="dxa"/>
            <w:tcBorders>
              <w:top w:val="single" w:sz="4" w:space="0" w:color="auto"/>
              <w:left w:val="single" w:sz="4" w:space="0" w:color="auto"/>
              <w:bottom w:val="single" w:sz="4" w:space="0" w:color="auto"/>
              <w:right w:val="single" w:sz="4" w:space="0" w:color="auto"/>
            </w:tcBorders>
            <w:vAlign w:val="center"/>
          </w:tcPr>
          <w:p w14:paraId="687A9E3C" w14:textId="77777777" w:rsidR="0032163C" w:rsidRPr="0032163C" w:rsidRDefault="0032163C" w:rsidP="0032163C">
            <w:pPr>
              <w:adjustRightInd w:val="0"/>
              <w:jc w:val="center"/>
              <w:rPr>
                <w:noProof/>
                <w:sz w:val="20"/>
                <w:lang w:val="fr-BE" w:eastAsia="nl-BE"/>
              </w:rPr>
            </w:pPr>
            <w:r w:rsidRPr="0032163C">
              <w:rPr>
                <w:noProof/>
                <w:sz w:val="20"/>
                <w:lang w:val="fr-BE" w:eastAsia="nl-BE"/>
              </w:rPr>
              <w:t>22</w:t>
            </w:r>
          </w:p>
        </w:tc>
        <w:tc>
          <w:tcPr>
            <w:tcW w:w="1202" w:type="dxa"/>
            <w:tcBorders>
              <w:top w:val="single" w:sz="4" w:space="0" w:color="auto"/>
              <w:left w:val="single" w:sz="4" w:space="0" w:color="auto"/>
              <w:bottom w:val="single" w:sz="4" w:space="0" w:color="auto"/>
              <w:right w:val="single" w:sz="4" w:space="0" w:color="auto"/>
            </w:tcBorders>
            <w:vAlign w:val="center"/>
          </w:tcPr>
          <w:p w14:paraId="43154308" w14:textId="77777777" w:rsidR="0032163C" w:rsidRPr="0032163C" w:rsidRDefault="0032163C" w:rsidP="0032163C">
            <w:pPr>
              <w:adjustRightInd w:val="0"/>
              <w:jc w:val="center"/>
              <w:rPr>
                <w:noProof/>
                <w:sz w:val="20"/>
                <w:lang w:val="fr-BE" w:eastAsia="nl-BE"/>
              </w:rPr>
            </w:pPr>
            <w:r w:rsidRPr="0032163C">
              <w:rPr>
                <w:noProof/>
                <w:sz w:val="20"/>
                <w:lang w:val="fr-BE" w:eastAsia="nl-BE"/>
              </w:rPr>
              <w:t>24</w:t>
            </w:r>
          </w:p>
        </w:tc>
      </w:tr>
      <w:tr w:rsidR="0032163C" w:rsidRPr="0032163C" w14:paraId="4D28CE7F" w14:textId="77777777" w:rsidTr="00360FAC">
        <w:trPr>
          <w:cantSplit/>
          <w:jc w:val="center"/>
        </w:trPr>
        <w:tc>
          <w:tcPr>
            <w:tcW w:w="1863" w:type="dxa"/>
            <w:tcBorders>
              <w:top w:val="single" w:sz="4" w:space="0" w:color="auto"/>
              <w:left w:val="single" w:sz="4" w:space="0" w:color="auto"/>
              <w:bottom w:val="single" w:sz="4" w:space="0" w:color="auto"/>
              <w:right w:val="single" w:sz="4" w:space="0" w:color="auto"/>
            </w:tcBorders>
            <w:vAlign w:val="center"/>
          </w:tcPr>
          <w:p w14:paraId="5F6E10FB" w14:textId="77777777" w:rsidR="0032163C" w:rsidRPr="0032163C" w:rsidRDefault="0032163C" w:rsidP="0032163C">
            <w:pPr>
              <w:ind w:left="284"/>
              <w:rPr>
                <w:noProof/>
                <w:sz w:val="20"/>
                <w:lang w:val="fr-BE" w:eastAsia="nl-BE"/>
              </w:rPr>
            </w:pPr>
            <w:r w:rsidRPr="0032163C">
              <w:rPr>
                <w:noProof/>
                <w:sz w:val="20"/>
                <w:lang w:val="fr-BE" w:eastAsia="nl-BE"/>
              </w:rPr>
              <w:t>Réponse PASI 75, N (%)</w:t>
            </w:r>
          </w:p>
        </w:tc>
        <w:tc>
          <w:tcPr>
            <w:tcW w:w="1201" w:type="dxa"/>
            <w:tcBorders>
              <w:top w:val="single" w:sz="4" w:space="0" w:color="auto"/>
              <w:left w:val="single" w:sz="4" w:space="0" w:color="auto"/>
              <w:bottom w:val="single" w:sz="4" w:space="0" w:color="auto"/>
              <w:right w:val="single" w:sz="4" w:space="0" w:color="auto"/>
            </w:tcBorders>
            <w:vAlign w:val="center"/>
          </w:tcPr>
          <w:p w14:paraId="1C8E5663" w14:textId="77777777" w:rsidR="0032163C" w:rsidRPr="0032163C" w:rsidRDefault="0032163C" w:rsidP="0032163C">
            <w:pPr>
              <w:adjustRightInd w:val="0"/>
              <w:jc w:val="center"/>
              <w:rPr>
                <w:noProof/>
                <w:sz w:val="20"/>
                <w:lang w:val="fr-BE" w:eastAsia="nl-BE"/>
              </w:rPr>
            </w:pPr>
            <w:r w:rsidRPr="0032163C">
              <w:rPr>
                <w:noProof/>
                <w:sz w:val="20"/>
                <w:lang w:val="fr-BE" w:eastAsia="nl-BE"/>
              </w:rPr>
              <w:t>2 (5%)</w:t>
            </w:r>
          </w:p>
        </w:tc>
        <w:tc>
          <w:tcPr>
            <w:tcW w:w="1202" w:type="dxa"/>
            <w:tcBorders>
              <w:top w:val="single" w:sz="4" w:space="0" w:color="auto"/>
              <w:left w:val="single" w:sz="4" w:space="0" w:color="auto"/>
              <w:bottom w:val="single" w:sz="4" w:space="0" w:color="auto"/>
              <w:right w:val="single" w:sz="4" w:space="0" w:color="auto"/>
            </w:tcBorders>
            <w:vAlign w:val="center"/>
          </w:tcPr>
          <w:p w14:paraId="1B94C858" w14:textId="77777777" w:rsidR="0032163C" w:rsidRPr="0032163C" w:rsidRDefault="0032163C" w:rsidP="0032163C">
            <w:pPr>
              <w:adjustRightInd w:val="0"/>
              <w:jc w:val="center"/>
              <w:rPr>
                <w:noProof/>
                <w:sz w:val="20"/>
                <w:lang w:val="fr-BE" w:eastAsia="nl-BE"/>
              </w:rPr>
            </w:pPr>
            <w:r w:rsidRPr="0032163C">
              <w:rPr>
                <w:noProof/>
                <w:sz w:val="20"/>
                <w:lang w:val="fr-BE" w:eastAsia="nl-BE"/>
              </w:rPr>
              <w:t>19 (48%)</w:t>
            </w:r>
          </w:p>
        </w:tc>
        <w:tc>
          <w:tcPr>
            <w:tcW w:w="1203" w:type="dxa"/>
            <w:tcBorders>
              <w:top w:val="single" w:sz="4" w:space="0" w:color="auto"/>
              <w:left w:val="single" w:sz="4" w:space="0" w:color="auto"/>
              <w:bottom w:val="single" w:sz="4" w:space="0" w:color="auto"/>
              <w:right w:val="single" w:sz="4" w:space="0" w:color="auto"/>
            </w:tcBorders>
            <w:vAlign w:val="center"/>
          </w:tcPr>
          <w:p w14:paraId="35D68A2C" w14:textId="77777777" w:rsidR="0032163C" w:rsidRPr="0032163C" w:rsidRDefault="0032163C" w:rsidP="0032163C">
            <w:pPr>
              <w:adjustRightInd w:val="0"/>
              <w:jc w:val="center"/>
              <w:rPr>
                <w:noProof/>
                <w:sz w:val="20"/>
                <w:lang w:val="fr-BE" w:eastAsia="nl-BE"/>
              </w:rPr>
            </w:pPr>
            <w:r w:rsidRPr="0032163C">
              <w:rPr>
                <w:noProof/>
                <w:sz w:val="20"/>
                <w:lang w:val="fr-BE" w:eastAsia="nl-BE"/>
              </w:rPr>
              <w:t>20 (53%)</w:t>
            </w:r>
          </w:p>
        </w:tc>
        <w:tc>
          <w:tcPr>
            <w:tcW w:w="1202" w:type="dxa"/>
            <w:tcBorders>
              <w:top w:val="single" w:sz="4" w:space="0" w:color="auto"/>
              <w:left w:val="single" w:sz="4" w:space="0" w:color="auto"/>
              <w:bottom w:val="single" w:sz="4" w:space="0" w:color="auto"/>
              <w:right w:val="single" w:sz="4" w:space="0" w:color="auto"/>
            </w:tcBorders>
            <w:vAlign w:val="center"/>
          </w:tcPr>
          <w:p w14:paraId="027F884A" w14:textId="77777777" w:rsidR="0032163C" w:rsidRPr="0032163C" w:rsidRDefault="0032163C" w:rsidP="0032163C">
            <w:pPr>
              <w:adjustRightInd w:val="0"/>
              <w:jc w:val="center"/>
              <w:rPr>
                <w:noProof/>
                <w:sz w:val="20"/>
                <w:lang w:val="fr-BE" w:eastAsia="nl-BE"/>
              </w:rPr>
            </w:pPr>
            <w:r w:rsidRPr="0032163C">
              <w:rPr>
                <w:noProof/>
                <w:sz w:val="20"/>
                <w:lang w:val="fr-BE" w:eastAsia="nl-BE"/>
              </w:rPr>
              <w:t>0</w:t>
            </w:r>
          </w:p>
        </w:tc>
        <w:tc>
          <w:tcPr>
            <w:tcW w:w="1202" w:type="dxa"/>
            <w:tcBorders>
              <w:top w:val="single" w:sz="4" w:space="0" w:color="auto"/>
              <w:left w:val="single" w:sz="4" w:space="0" w:color="auto"/>
              <w:bottom w:val="single" w:sz="4" w:space="0" w:color="auto"/>
              <w:right w:val="single" w:sz="4" w:space="0" w:color="auto"/>
            </w:tcBorders>
            <w:vAlign w:val="center"/>
          </w:tcPr>
          <w:p w14:paraId="719C2B3D" w14:textId="77777777" w:rsidR="0032163C" w:rsidRPr="0032163C" w:rsidRDefault="0032163C" w:rsidP="0032163C">
            <w:pPr>
              <w:adjustRightInd w:val="0"/>
              <w:jc w:val="center"/>
              <w:rPr>
                <w:noProof/>
                <w:sz w:val="20"/>
                <w:lang w:val="fr-BE" w:eastAsia="nl-BE"/>
              </w:rPr>
            </w:pPr>
            <w:r w:rsidRPr="0032163C">
              <w:rPr>
                <w:noProof/>
                <w:sz w:val="20"/>
                <w:lang w:val="fr-BE" w:eastAsia="nl-BE"/>
              </w:rPr>
              <w:t>10 (45%)</w:t>
            </w:r>
          </w:p>
        </w:tc>
        <w:tc>
          <w:tcPr>
            <w:tcW w:w="1202" w:type="dxa"/>
            <w:tcBorders>
              <w:top w:val="single" w:sz="4" w:space="0" w:color="auto"/>
              <w:left w:val="single" w:sz="4" w:space="0" w:color="auto"/>
              <w:bottom w:val="single" w:sz="4" w:space="0" w:color="auto"/>
              <w:right w:val="single" w:sz="4" w:space="0" w:color="auto"/>
            </w:tcBorders>
            <w:vAlign w:val="center"/>
          </w:tcPr>
          <w:p w14:paraId="0F33B163" w14:textId="77777777" w:rsidR="0032163C" w:rsidRPr="0032163C" w:rsidRDefault="0032163C" w:rsidP="0032163C">
            <w:pPr>
              <w:adjustRightInd w:val="0"/>
              <w:jc w:val="center"/>
              <w:rPr>
                <w:noProof/>
                <w:sz w:val="20"/>
                <w:lang w:val="fr-BE" w:eastAsia="nl-BE"/>
              </w:rPr>
            </w:pPr>
            <w:r w:rsidRPr="0032163C">
              <w:rPr>
                <w:noProof/>
                <w:sz w:val="20"/>
                <w:lang w:val="fr-BE" w:eastAsia="nl-BE"/>
              </w:rPr>
              <w:t>13 (54%)</w:t>
            </w:r>
          </w:p>
        </w:tc>
      </w:tr>
      <w:tr w:rsidR="0032163C" w:rsidRPr="0032163C" w14:paraId="411BC39C" w14:textId="77777777" w:rsidTr="00360FAC">
        <w:trPr>
          <w:cantSplit/>
          <w:jc w:val="center"/>
        </w:trPr>
        <w:tc>
          <w:tcPr>
            <w:tcW w:w="9075" w:type="dxa"/>
            <w:gridSpan w:val="7"/>
            <w:tcBorders>
              <w:top w:val="single" w:sz="4" w:space="0" w:color="auto"/>
              <w:left w:val="nil"/>
              <w:bottom w:val="nil"/>
              <w:right w:val="nil"/>
            </w:tcBorders>
            <w:vAlign w:val="center"/>
          </w:tcPr>
          <w:p w14:paraId="3186CC6F" w14:textId="77777777" w:rsidR="0032163C" w:rsidRPr="0032163C" w:rsidRDefault="0032163C" w:rsidP="0032163C">
            <w:pPr>
              <w:widowControl w:val="0"/>
              <w:ind w:left="284" w:hanging="284"/>
              <w:rPr>
                <w:noProof/>
                <w:sz w:val="20"/>
                <w:lang w:val="fr-BE" w:eastAsia="nl-BE"/>
              </w:rPr>
            </w:pPr>
            <w:r w:rsidRPr="0032163C">
              <w:rPr>
                <w:noProof/>
                <w:sz w:val="20"/>
                <w:vertAlign w:val="superscript"/>
                <w:lang w:val="fr-BE" w:eastAsia="nl-BE"/>
              </w:rPr>
              <w:t>a</w:t>
            </w:r>
            <w:r w:rsidRPr="0032163C">
              <w:rPr>
                <w:noProof/>
                <w:sz w:val="20"/>
                <w:vertAlign w:val="superscript"/>
                <w:lang w:val="fr-BE" w:eastAsia="nl-BE"/>
              </w:rPr>
              <w:tab/>
            </w:r>
            <w:r w:rsidRPr="0032163C">
              <w:rPr>
                <w:noProof/>
                <w:sz w:val="20"/>
                <w:lang w:val="fr-BE" w:eastAsia="nl-BE"/>
              </w:rPr>
              <w:t>p &lt; 0,001</w:t>
            </w:r>
          </w:p>
          <w:p w14:paraId="1B5D8030" w14:textId="77777777" w:rsidR="0032163C" w:rsidRPr="0032163C" w:rsidRDefault="0032163C" w:rsidP="0032163C">
            <w:pPr>
              <w:widowControl w:val="0"/>
              <w:ind w:left="284" w:hanging="284"/>
              <w:rPr>
                <w:noProof/>
                <w:sz w:val="20"/>
                <w:lang w:val="fr-BE" w:eastAsia="nl-BE"/>
              </w:rPr>
            </w:pPr>
            <w:r w:rsidRPr="0032163C">
              <w:rPr>
                <w:noProof/>
                <w:sz w:val="20"/>
                <w:vertAlign w:val="superscript"/>
                <w:lang w:val="fr-BE" w:eastAsia="nl-BE"/>
              </w:rPr>
              <w:t>b</w:t>
            </w:r>
            <w:r w:rsidRPr="0032163C">
              <w:rPr>
                <w:noProof/>
                <w:sz w:val="20"/>
                <w:vertAlign w:val="superscript"/>
                <w:lang w:val="fr-BE" w:eastAsia="nl-BE"/>
              </w:rPr>
              <w:tab/>
            </w:r>
            <w:r w:rsidRPr="0032163C">
              <w:rPr>
                <w:noProof/>
                <w:sz w:val="20"/>
                <w:lang w:val="fr-BE" w:eastAsia="nl-BE"/>
              </w:rPr>
              <w:t>p &lt; 0,05</w:t>
            </w:r>
          </w:p>
          <w:p w14:paraId="6D0B7E50" w14:textId="77777777" w:rsidR="0032163C" w:rsidRPr="0032163C" w:rsidRDefault="0032163C" w:rsidP="0032163C">
            <w:pPr>
              <w:widowControl w:val="0"/>
              <w:ind w:left="284" w:hanging="284"/>
              <w:rPr>
                <w:noProof/>
                <w:sz w:val="20"/>
                <w:lang w:val="fr-BE" w:eastAsia="nl-BE"/>
              </w:rPr>
            </w:pPr>
            <w:r w:rsidRPr="0032163C">
              <w:rPr>
                <w:noProof/>
                <w:sz w:val="20"/>
                <w:vertAlign w:val="superscript"/>
                <w:lang w:val="fr-BE" w:eastAsia="nl-BE"/>
              </w:rPr>
              <w:t>c</w:t>
            </w:r>
            <w:r w:rsidRPr="0032163C">
              <w:rPr>
                <w:noProof/>
                <w:sz w:val="20"/>
                <w:vertAlign w:val="superscript"/>
                <w:lang w:val="fr-BE" w:eastAsia="nl-BE"/>
              </w:rPr>
              <w:tab/>
            </w:r>
            <w:r w:rsidRPr="0032163C">
              <w:rPr>
                <w:noProof/>
                <w:sz w:val="20"/>
                <w:lang w:val="fr-BE" w:eastAsia="nl-BE"/>
              </w:rPr>
              <w:t>p = NS</w:t>
            </w:r>
          </w:p>
          <w:p w14:paraId="6CF9AAD6" w14:textId="77777777" w:rsidR="0032163C" w:rsidRPr="0032163C" w:rsidRDefault="0032163C" w:rsidP="0032163C">
            <w:pPr>
              <w:widowControl w:val="0"/>
              <w:ind w:left="284" w:hanging="284"/>
              <w:rPr>
                <w:noProof/>
                <w:color w:val="000000"/>
                <w:sz w:val="20"/>
                <w:lang w:val="fr-BE" w:eastAsia="nl-BE"/>
              </w:rPr>
            </w:pPr>
            <w:r w:rsidRPr="0032163C">
              <w:rPr>
                <w:noProof/>
                <w:sz w:val="20"/>
                <w:vertAlign w:val="superscript"/>
                <w:lang w:val="fr-BE" w:eastAsia="nl-BE"/>
              </w:rPr>
              <w:t>d</w:t>
            </w:r>
            <w:r w:rsidRPr="0032163C">
              <w:rPr>
                <w:noProof/>
                <w:sz w:val="20"/>
                <w:vertAlign w:val="superscript"/>
                <w:lang w:val="fr-BE" w:eastAsia="nl-BE"/>
              </w:rPr>
              <w:tab/>
            </w:r>
            <w:r w:rsidRPr="0032163C">
              <w:rPr>
                <w:noProof/>
                <w:sz w:val="20"/>
                <w:lang w:val="fr-BE" w:eastAsia="nl-BE"/>
              </w:rPr>
              <w:t>Nombre de patients avec une surface corporelle atteinte (SCA) par le psoriasis ≥ 3% à l’inclusion</w:t>
            </w:r>
          </w:p>
        </w:tc>
      </w:tr>
    </w:tbl>
    <w:p w14:paraId="612C18DA" w14:textId="77777777" w:rsidR="0032163C" w:rsidRPr="0032163C" w:rsidRDefault="0032163C" w:rsidP="0032163C">
      <w:pPr>
        <w:widowControl w:val="0"/>
        <w:rPr>
          <w:noProof/>
          <w:lang w:val="fr-BE" w:eastAsia="nl-BE"/>
        </w:rPr>
      </w:pPr>
    </w:p>
    <w:p w14:paraId="73C25396" w14:textId="77777777" w:rsidR="0032163C" w:rsidRPr="0032163C" w:rsidRDefault="0032163C" w:rsidP="0032163C">
      <w:pPr>
        <w:widowControl w:val="0"/>
        <w:rPr>
          <w:noProof/>
          <w:szCs w:val="22"/>
          <w:lang w:val="fr-BE" w:eastAsia="nl-BE"/>
        </w:rPr>
      </w:pPr>
      <w:r w:rsidRPr="0032163C">
        <w:rPr>
          <w:noProof/>
          <w:lang w:val="fr-BE" w:eastAsia="nl-BE"/>
        </w:rPr>
        <w:t>Les réponses ACR 20, 50 et 70 ont continué de s’améliorer ou se sont maintenues jusqu’aux semaines 52 (</w:t>
      </w:r>
      <w:r w:rsidRPr="0032163C">
        <w:rPr>
          <w:noProof/>
          <w:szCs w:val="22"/>
          <w:lang w:val="fr-BE" w:eastAsia="nl-BE"/>
        </w:rPr>
        <w:t>Études R</w:t>
      </w:r>
      <w:r w:rsidRPr="0032163C">
        <w:rPr>
          <w:noProof/>
          <w:lang w:val="fr-BE" w:eastAsia="nl-BE"/>
        </w:rPr>
        <w:t>humatisme Psoriasique 1 et</w:t>
      </w:r>
      <w:r w:rsidRPr="0032163C">
        <w:rPr>
          <w:noProof/>
          <w:szCs w:val="22"/>
          <w:lang w:val="fr-BE" w:eastAsia="nl-BE"/>
        </w:rPr>
        <w:t xml:space="preserve"> 2) </w:t>
      </w:r>
      <w:r w:rsidRPr="0032163C">
        <w:rPr>
          <w:noProof/>
          <w:lang w:val="fr-BE" w:eastAsia="nl-BE"/>
        </w:rPr>
        <w:t>et 100 (</w:t>
      </w:r>
      <w:r w:rsidRPr="0032163C">
        <w:rPr>
          <w:noProof/>
          <w:szCs w:val="22"/>
          <w:lang w:val="fr-BE" w:eastAsia="nl-BE"/>
        </w:rPr>
        <w:t>Étude R</w:t>
      </w:r>
      <w:r w:rsidRPr="0032163C">
        <w:rPr>
          <w:noProof/>
          <w:lang w:val="fr-BE" w:eastAsia="nl-BE"/>
        </w:rPr>
        <w:t>humatisme Psoriasique</w:t>
      </w:r>
      <w:r w:rsidRPr="0032163C">
        <w:rPr>
          <w:noProof/>
          <w:szCs w:val="22"/>
          <w:lang w:val="fr-BE" w:eastAsia="nl-BE"/>
        </w:rPr>
        <w:t> 1). Dans l’Étude R</w:t>
      </w:r>
      <w:r w:rsidRPr="0032163C">
        <w:rPr>
          <w:noProof/>
          <w:lang w:val="fr-BE" w:eastAsia="nl-BE"/>
        </w:rPr>
        <w:t>humatisme Psoriasique</w:t>
      </w:r>
      <w:r w:rsidRPr="0032163C">
        <w:rPr>
          <w:noProof/>
          <w:szCs w:val="22"/>
          <w:lang w:val="fr-BE" w:eastAsia="nl-BE"/>
        </w:rPr>
        <w:t> 1, les réponses ACR 20 à la semaine 100 ont été obtenues chez 57% et 64% des patients, traités respectivement par 45 mg et 90 mg. Dans l’Étude R</w:t>
      </w:r>
      <w:r w:rsidRPr="0032163C">
        <w:rPr>
          <w:noProof/>
          <w:lang w:val="fr-BE" w:eastAsia="nl-BE"/>
        </w:rPr>
        <w:t>humatisme Psoriasique</w:t>
      </w:r>
      <w:r w:rsidRPr="0032163C">
        <w:rPr>
          <w:noProof/>
          <w:szCs w:val="22"/>
          <w:lang w:val="fr-BE" w:eastAsia="nl-BE"/>
        </w:rPr>
        <w:t> 2, les réponses ACR 20 à la semaine 52 ont été obtenues chez 47% et 48% des patients traités respectivement par 45 mg et 90 mg.</w:t>
      </w:r>
    </w:p>
    <w:p w14:paraId="010D8D05" w14:textId="77777777" w:rsidR="0032163C" w:rsidRPr="0032163C" w:rsidRDefault="0032163C" w:rsidP="0032163C">
      <w:pPr>
        <w:widowControl w:val="0"/>
        <w:rPr>
          <w:noProof/>
          <w:lang w:val="fr-BE" w:eastAsia="nl-BE"/>
        </w:rPr>
      </w:pPr>
    </w:p>
    <w:p w14:paraId="7FE79F1A" w14:textId="77777777" w:rsidR="0032163C" w:rsidRPr="0032163C" w:rsidRDefault="0032163C" w:rsidP="0032163C">
      <w:pPr>
        <w:widowControl w:val="0"/>
        <w:rPr>
          <w:noProof/>
          <w:lang w:val="fr-BE" w:eastAsia="nl-BE"/>
        </w:rPr>
      </w:pPr>
      <w:r w:rsidRPr="0032163C">
        <w:rPr>
          <w:noProof/>
          <w:lang w:val="fr-BE" w:eastAsia="nl-BE"/>
        </w:rPr>
        <w:t>La proportion de patients obtenant une modification du critère de réponse du rhumatisme psoriasique</w:t>
      </w:r>
      <w:r w:rsidRPr="0032163C">
        <w:rPr>
          <w:noProof/>
          <w:szCs w:val="22"/>
          <w:lang w:val="fr-BE" w:eastAsia="nl-BE"/>
        </w:rPr>
        <w:t> </w:t>
      </w:r>
      <w:r w:rsidRPr="0032163C">
        <w:rPr>
          <w:noProof/>
          <w:lang w:val="fr-BE" w:eastAsia="nl-BE"/>
        </w:rPr>
        <w:t>(PsARC) était aussi significativement meilleure dans les groupes ustekinumab comparé au groupe placebo à la semaine 24. Les réponses PsARC se sont maintenues jusqu’aux semaines 52 et 100. Une plus grande proportion de patients traités par l’ustekinumab, qui avaient une spondylite avec arthrite périphérique en tant que forme principale, ont démontré une amélioration de 50 et 70% des scores BASDAI (Bath Ankylosing Spondylitis Disease Activity Index) comparé au placebo à la semaine 24.</w:t>
      </w:r>
    </w:p>
    <w:p w14:paraId="73CFA1AD" w14:textId="77777777" w:rsidR="0032163C" w:rsidRPr="0032163C" w:rsidRDefault="0032163C" w:rsidP="0032163C">
      <w:pPr>
        <w:widowControl w:val="0"/>
        <w:rPr>
          <w:noProof/>
          <w:lang w:val="fr-BE" w:eastAsia="nl-BE"/>
        </w:rPr>
      </w:pPr>
    </w:p>
    <w:p w14:paraId="7F7A718A" w14:textId="77777777" w:rsidR="0032163C" w:rsidRPr="0032163C" w:rsidRDefault="0032163C" w:rsidP="0032163C">
      <w:pPr>
        <w:widowControl w:val="0"/>
        <w:rPr>
          <w:noProof/>
          <w:lang w:val="fr-BE" w:eastAsia="nl-BE"/>
        </w:rPr>
      </w:pPr>
      <w:r w:rsidRPr="0032163C">
        <w:rPr>
          <w:noProof/>
          <w:lang w:val="fr-BE" w:eastAsia="nl-BE"/>
        </w:rPr>
        <w:t>Les réponses observées dans les groupes traités par l’ustekinumab étaient similaires chez les patients recevant et ne recevant pas de MTX de façon concomitante et se sont maintenues jusqu’aux semaines 52 et 100. Les patients précédemment traités par anti-TNF-α ayant reçu l’ustekinumab, ont obtenu une meilleure réponse à la semaine 24 que les patients recevant le placebo (réponse ACR 20 à la semaine 24 pour 45 mg et 90 mg respectivement de 37% et 34%, comparé au placebo 15% ; p &lt; 0,05) et les réponses se sont maintenues jusqu’à la semaine 52.</w:t>
      </w:r>
    </w:p>
    <w:p w14:paraId="1762B98A" w14:textId="77777777" w:rsidR="0032163C" w:rsidRPr="0032163C" w:rsidRDefault="0032163C" w:rsidP="0032163C">
      <w:pPr>
        <w:widowControl w:val="0"/>
        <w:rPr>
          <w:noProof/>
          <w:lang w:val="fr-BE" w:eastAsia="nl-BE"/>
        </w:rPr>
      </w:pPr>
    </w:p>
    <w:p w14:paraId="4174A718" w14:textId="77777777" w:rsidR="0032163C" w:rsidRPr="0032163C" w:rsidRDefault="0032163C" w:rsidP="0032163C">
      <w:pPr>
        <w:widowControl w:val="0"/>
        <w:rPr>
          <w:noProof/>
          <w:lang w:val="fr-BE" w:eastAsia="nl-BE"/>
        </w:rPr>
      </w:pPr>
      <w:r w:rsidRPr="0032163C">
        <w:rPr>
          <w:noProof/>
          <w:lang w:val="fr-BE" w:eastAsia="nl-BE"/>
        </w:rPr>
        <w:t>Pour les patients présentant une enthésite et/ou une dactylite à l’inclusion, une amélioration significative du score d’enthésites et de dactylites a été observée dans les groupes ustekinumab comparé au groupe placebo à la semaine 24 dans l’Étude</w:t>
      </w:r>
      <w:r w:rsidRPr="0032163C">
        <w:rPr>
          <w:noProof/>
          <w:szCs w:val="22"/>
          <w:lang w:val="fr-BE" w:eastAsia="nl-BE"/>
        </w:rPr>
        <w:t xml:space="preserve"> R</w:t>
      </w:r>
      <w:r w:rsidRPr="0032163C">
        <w:rPr>
          <w:noProof/>
          <w:lang w:val="fr-BE" w:eastAsia="nl-BE"/>
        </w:rPr>
        <w:t>humatisme Psoriasique 1. Dans l’Étude</w:t>
      </w:r>
      <w:r w:rsidRPr="0032163C">
        <w:rPr>
          <w:noProof/>
          <w:szCs w:val="22"/>
          <w:lang w:val="fr-BE" w:eastAsia="nl-BE"/>
        </w:rPr>
        <w:t xml:space="preserve"> R</w:t>
      </w:r>
      <w:r w:rsidRPr="0032163C">
        <w:rPr>
          <w:noProof/>
          <w:lang w:val="fr-BE" w:eastAsia="nl-BE"/>
        </w:rPr>
        <w:t>humatisme Psoriasique 2, une amélioration significative du score d’enthésites et une amélioration numérique (non statistiquement significative) du score de dactylites ont été observées dans le groupe de traitement par ustekinumab 90 mg comparé au groupe placebo à la semaine 24. Les améliorations du score d’enthésites et du score de dactylites se sont maintenues jusqu’aux semaines 52 et 100.</w:t>
      </w:r>
    </w:p>
    <w:p w14:paraId="333B13E5" w14:textId="77777777" w:rsidR="0032163C" w:rsidRPr="0032163C" w:rsidRDefault="0032163C" w:rsidP="0032163C">
      <w:pPr>
        <w:widowControl w:val="0"/>
        <w:rPr>
          <w:noProof/>
          <w:lang w:val="fr-BE" w:eastAsia="nl-BE"/>
        </w:rPr>
      </w:pPr>
    </w:p>
    <w:p w14:paraId="7C76F94D" w14:textId="77777777" w:rsidR="0032163C" w:rsidRPr="0032163C" w:rsidRDefault="0032163C" w:rsidP="0032163C">
      <w:pPr>
        <w:keepNext/>
        <w:widowControl w:val="0"/>
        <w:rPr>
          <w:i/>
          <w:noProof/>
          <w:lang w:val="fr-BE" w:eastAsia="nl-BE"/>
        </w:rPr>
      </w:pPr>
      <w:r w:rsidRPr="0032163C">
        <w:rPr>
          <w:i/>
          <w:noProof/>
          <w:lang w:val="fr-BE" w:eastAsia="nl-BE"/>
        </w:rPr>
        <w:t>Réponse radiographique</w:t>
      </w:r>
    </w:p>
    <w:p w14:paraId="7B46F941" w14:textId="77777777" w:rsidR="0032163C" w:rsidRPr="0032163C" w:rsidRDefault="0032163C" w:rsidP="0032163C">
      <w:pPr>
        <w:widowControl w:val="0"/>
        <w:rPr>
          <w:noProof/>
          <w:lang w:val="fr-BE" w:eastAsia="nl-BE"/>
        </w:rPr>
      </w:pPr>
      <w:r w:rsidRPr="0032163C">
        <w:rPr>
          <w:noProof/>
          <w:lang w:val="fr-BE" w:eastAsia="nl-BE"/>
        </w:rPr>
        <w:t>Les atteintes structurales au niveau des mains et des pieds étaient mesurées par la variation du score total de van der Heijde-Sharp (vdH-S score) modifié pour le rhumatisme psoriasique par l’addition des articulations interphalangiennes distales de la main, par rapport aux valeurs initiales. Une analyse intégrée pré-spécifiée combinant les données de 927 patients dans les Etudes Rhumatisme psoriasique 1 et 2 a été réalisée. L’ustekinumab a démontré une diminution statistiquement significative du taux de progression des atteintes structurales comparé au placebo à la semaine 24, mesurée par la variation du score vdH-S total modifié (score moyen ± ET de 0,97 ± 3,85 dans le groupe placebo comparé à 0,40 ± 2,11 et 0,39 ± 2,40 dans les groupes ustekinumab 45 mg (p &lt; 0,05) et 90 mg (p &lt; 0,001) respectivement). Ce résultat repose sur l’Etude Rhumatisme Psoriasique 1. L’effet est considéré démontré, indépendamment de l’utilisation concomitante de méthotrexate et s’est maintenu jusqu’aux semaines 52 (analyse intégrée) et 100 (Etude Rhumatisme Psoriasique 1).</w:t>
      </w:r>
    </w:p>
    <w:p w14:paraId="6CD51D3C" w14:textId="77777777" w:rsidR="0032163C" w:rsidRPr="0032163C" w:rsidRDefault="0032163C" w:rsidP="0032163C">
      <w:pPr>
        <w:widowControl w:val="0"/>
        <w:rPr>
          <w:noProof/>
          <w:lang w:val="fr-BE" w:eastAsia="nl-BE"/>
        </w:rPr>
      </w:pPr>
    </w:p>
    <w:p w14:paraId="46CF72EB" w14:textId="77777777" w:rsidR="0032163C" w:rsidRPr="0032163C" w:rsidRDefault="0032163C" w:rsidP="0032163C">
      <w:pPr>
        <w:keepNext/>
        <w:widowControl w:val="0"/>
        <w:rPr>
          <w:i/>
          <w:noProof/>
          <w:lang w:val="fr-BE" w:eastAsia="nl-BE"/>
        </w:rPr>
      </w:pPr>
      <w:r w:rsidRPr="0032163C">
        <w:rPr>
          <w:i/>
          <w:noProof/>
          <w:lang w:val="fr-BE" w:eastAsia="nl-BE"/>
        </w:rPr>
        <w:t>Fonction physique et qualité de vie</w:t>
      </w:r>
    </w:p>
    <w:p w14:paraId="1F787F69" w14:textId="77777777" w:rsidR="0032163C" w:rsidRPr="0032163C" w:rsidRDefault="0032163C" w:rsidP="0032163C">
      <w:pPr>
        <w:widowControl w:val="0"/>
        <w:rPr>
          <w:noProof/>
          <w:lang w:val="fr-BE" w:eastAsia="nl-BE"/>
        </w:rPr>
      </w:pPr>
      <w:r w:rsidRPr="0032163C">
        <w:rPr>
          <w:noProof/>
          <w:lang w:val="fr-BE" w:eastAsia="nl-BE"/>
        </w:rPr>
        <w:t>Les patients traités par l’ustekinumab ont montré une amélioration significative de la fonction physique évaluée par l’indice HAQ-DI (</w:t>
      </w:r>
      <w:r w:rsidRPr="0032163C">
        <w:rPr>
          <w:noProof/>
          <w:szCs w:val="22"/>
          <w:lang w:val="fr-BE" w:eastAsia="nl-BE"/>
        </w:rPr>
        <w:t>Disability Index of the Health Assessment Questionnaire) à la semaine 24.</w:t>
      </w:r>
      <w:r w:rsidRPr="0032163C">
        <w:rPr>
          <w:noProof/>
          <w:lang w:val="fr-BE" w:eastAsia="nl-BE"/>
        </w:rPr>
        <w:t xml:space="preserve"> La proportion de patients obtenant une amélioration cliniquement significative ≥ 0,3 du </w:t>
      </w:r>
      <w:r w:rsidRPr="0032163C">
        <w:rPr>
          <w:noProof/>
          <w:lang w:val="fr-BE" w:eastAsia="nl-BE"/>
        </w:rPr>
        <w:lastRenderedPageBreak/>
        <w:t>score HAQ-DI par rapport à l’inclusion était également significativement meilleure dans les groupes ustekinumab en comparaison au placebo. L’amélioration du score HAQ-DI par rapport à l’inclusion s’est maintenue jusqu’aux semaines 52 et 100.</w:t>
      </w:r>
    </w:p>
    <w:p w14:paraId="6CBC910B" w14:textId="77777777" w:rsidR="0032163C" w:rsidRPr="0032163C" w:rsidRDefault="0032163C" w:rsidP="0032163C">
      <w:pPr>
        <w:widowControl w:val="0"/>
        <w:rPr>
          <w:noProof/>
          <w:lang w:val="fr-BE" w:eastAsia="nl-BE"/>
        </w:rPr>
      </w:pPr>
    </w:p>
    <w:p w14:paraId="19155227" w14:textId="77777777" w:rsidR="0032163C" w:rsidRPr="0032163C" w:rsidRDefault="0032163C" w:rsidP="0032163C">
      <w:pPr>
        <w:widowControl w:val="0"/>
        <w:rPr>
          <w:noProof/>
          <w:lang w:val="fr-BE" w:eastAsia="nl-BE"/>
        </w:rPr>
      </w:pPr>
      <w:r w:rsidRPr="0032163C">
        <w:rPr>
          <w:noProof/>
          <w:lang w:val="fr-BE" w:eastAsia="nl-BE"/>
        </w:rPr>
        <w:t>Une amélioration significative des scores DLQI a été constatée dans les groupes ustekinumab comparé au placebo à la semaine 24 et s’est maintenue jusqu’aux semaines 52 et 100. Dans l’Étude Rhumatisme Psoriasique 2, une amélioration significative des scores FACIT-F (Functional Assessment of Chronic Illness Therapy - Fatigue) a été constatée dans les groupes ustekinumab comparé au placebo à la semaine 24. La proportion de patients obtenant une amélioration cliniquement significative de la fatigue (4 points au score FACIT-F) était également significativement plus importante dans les groupes ustekinumab comparé au placebo. Les améliorations des scores FACIT se sont maintenues jusqu’à la semaine 52.</w:t>
      </w:r>
    </w:p>
    <w:p w14:paraId="61FD5F15" w14:textId="77777777" w:rsidR="0032163C" w:rsidRPr="0032163C" w:rsidRDefault="0032163C" w:rsidP="0032163C">
      <w:pPr>
        <w:widowControl w:val="0"/>
        <w:rPr>
          <w:noProof/>
          <w:lang w:val="fr-BE" w:eastAsia="nl-BE"/>
        </w:rPr>
      </w:pPr>
    </w:p>
    <w:p w14:paraId="50359C51" w14:textId="77777777" w:rsidR="0032163C" w:rsidRPr="0032163C" w:rsidRDefault="0032163C" w:rsidP="0032163C">
      <w:pPr>
        <w:keepNext/>
        <w:widowControl w:val="0"/>
        <w:rPr>
          <w:noProof/>
          <w:u w:val="single"/>
          <w:lang w:val="fr-BE" w:eastAsia="nl-BE"/>
        </w:rPr>
      </w:pPr>
      <w:r w:rsidRPr="0032163C">
        <w:rPr>
          <w:noProof/>
          <w:u w:val="single"/>
          <w:lang w:val="fr-BE" w:eastAsia="nl-BE"/>
        </w:rPr>
        <w:t>Population pédiatrique</w:t>
      </w:r>
    </w:p>
    <w:p w14:paraId="33BABAA6" w14:textId="77777777" w:rsidR="0032163C" w:rsidRPr="002D19C9" w:rsidRDefault="0032163C" w:rsidP="002D19C9">
      <w:pPr>
        <w:rPr>
          <w:noProof/>
          <w:lang w:val="fr-BE" w:eastAsia="nl-BE"/>
        </w:rPr>
      </w:pPr>
      <w:r w:rsidRPr="0032163C">
        <w:rPr>
          <w:noProof/>
          <w:lang w:val="fr-BE" w:eastAsia="nl-BE"/>
        </w:rPr>
        <w:t xml:space="preserve">L’Agence européenne des médicaments a différé l’obligation de soumettre les résultats d’études réalisées avec l’ustekinumab dans un ou plusieurs sous-groupes de la population pédiatrique atteinte d’arthrite juvénile idiopathique. </w:t>
      </w:r>
      <w:r w:rsidRPr="002D19C9">
        <w:rPr>
          <w:noProof/>
          <w:lang w:val="fr-BE" w:eastAsia="nl-BE"/>
        </w:rPr>
        <w:t>Le stylo prérempli n’a pas été étudié chez la population pédiatrique présentant un psoriasis et son utilisation n’est pas recommandée chez les patients pédiatriques.</w:t>
      </w:r>
    </w:p>
    <w:p w14:paraId="1D974960" w14:textId="77777777" w:rsidR="0032163C" w:rsidRPr="0032163C" w:rsidRDefault="0032163C" w:rsidP="0032163C">
      <w:pPr>
        <w:rPr>
          <w:noProof/>
          <w:lang w:val="fr-BE" w:eastAsia="nl-BE"/>
        </w:rPr>
      </w:pPr>
    </w:p>
    <w:p w14:paraId="4FE69DE6" w14:textId="77777777" w:rsidR="0032163C" w:rsidRPr="0032163C" w:rsidRDefault="0032163C" w:rsidP="0032163C">
      <w:pPr>
        <w:keepNext/>
        <w:rPr>
          <w:noProof/>
          <w:szCs w:val="22"/>
          <w:u w:val="single"/>
          <w:lang w:val="fr-BE" w:eastAsia="nl-BE"/>
        </w:rPr>
      </w:pPr>
      <w:r w:rsidRPr="0032163C">
        <w:rPr>
          <w:noProof/>
          <w:szCs w:val="22"/>
          <w:u w:val="single"/>
          <w:lang w:val="fr-BE" w:eastAsia="nl-BE"/>
        </w:rPr>
        <w:t>Maladie de Crohn</w:t>
      </w:r>
    </w:p>
    <w:p w14:paraId="5D4458F8" w14:textId="77777777" w:rsidR="0032163C" w:rsidRPr="0032163C" w:rsidRDefault="0032163C" w:rsidP="0032163C">
      <w:pPr>
        <w:rPr>
          <w:noProof/>
          <w:lang w:val="fr-BE" w:eastAsia="nl-BE"/>
        </w:rPr>
      </w:pPr>
      <w:r w:rsidRPr="0032163C">
        <w:rPr>
          <w:noProof/>
          <w:lang w:val="fr-BE" w:eastAsia="nl-BE"/>
        </w:rPr>
        <w:t>La sécurité et l’efficacité de l’ustekinumab ont été évaluées dans trois études multicentriques randomisées, en double aveugle, contrôlées versus placebo chez des patients adultes atteints d’une maladie de Crohn active modérée à sévère (score CDAI [Crohn’s Disease Activity Index] ≥</w:t>
      </w:r>
      <w:r w:rsidRPr="0032163C">
        <w:rPr>
          <w:noProof/>
          <w:szCs w:val="22"/>
          <w:lang w:val="fr-BE" w:eastAsia="nl-BE"/>
        </w:rPr>
        <w:t> </w:t>
      </w:r>
      <w:r w:rsidRPr="0032163C">
        <w:rPr>
          <w:noProof/>
          <w:lang w:val="fr-BE" w:eastAsia="nl-BE"/>
        </w:rPr>
        <w:t>220 et ≤</w:t>
      </w:r>
      <w:r w:rsidRPr="0032163C">
        <w:rPr>
          <w:noProof/>
          <w:szCs w:val="22"/>
          <w:lang w:val="fr-BE" w:eastAsia="nl-BE"/>
        </w:rPr>
        <w:t> </w:t>
      </w:r>
      <w:r w:rsidRPr="0032163C">
        <w:rPr>
          <w:noProof/>
          <w:lang w:val="fr-BE" w:eastAsia="nl-BE"/>
        </w:rPr>
        <w:t>450). Le programme de développement clinique consistait en deux études d’induction intraveineuse de 8 semaines (UNITI-1 et UNITI-2) suivies d’une étude d’entretien randomisée, sous-cutanée de 44</w:t>
      </w:r>
      <w:r w:rsidRPr="0032163C">
        <w:rPr>
          <w:noProof/>
          <w:szCs w:val="22"/>
          <w:lang w:val="fr-BE" w:eastAsia="nl-BE"/>
        </w:rPr>
        <w:t xml:space="preserve"> semaines </w:t>
      </w:r>
      <w:r w:rsidRPr="0032163C">
        <w:rPr>
          <w:noProof/>
          <w:lang w:val="fr-BE" w:eastAsia="nl-BE"/>
        </w:rPr>
        <w:t>(IM-UNITI), ce qui représente 52 semaines de traitement.</w:t>
      </w:r>
    </w:p>
    <w:p w14:paraId="221608D3" w14:textId="77777777" w:rsidR="0032163C" w:rsidRPr="0032163C" w:rsidRDefault="0032163C" w:rsidP="0032163C">
      <w:pPr>
        <w:rPr>
          <w:iCs/>
          <w:noProof/>
          <w:lang w:val="fr-BE" w:eastAsia="nl-BE"/>
        </w:rPr>
      </w:pPr>
    </w:p>
    <w:p w14:paraId="425D3B41" w14:textId="77777777" w:rsidR="0032163C" w:rsidRPr="0032163C" w:rsidRDefault="0032163C" w:rsidP="0032163C">
      <w:pPr>
        <w:rPr>
          <w:noProof/>
          <w:szCs w:val="24"/>
          <w:lang w:val="fr-BE" w:eastAsia="nl-BE"/>
        </w:rPr>
      </w:pPr>
      <w:r w:rsidRPr="0032163C">
        <w:rPr>
          <w:noProof/>
          <w:lang w:val="fr-BE" w:eastAsia="nl-BE"/>
        </w:rPr>
        <w:t>Les études d’induction incluaient 1 409 (UNITI-1, n</w:t>
      </w:r>
      <w:r w:rsidRPr="0032163C">
        <w:rPr>
          <w:noProof/>
          <w:szCs w:val="22"/>
          <w:lang w:val="fr-BE" w:eastAsia="nl-BE"/>
        </w:rPr>
        <w:t> </w:t>
      </w:r>
      <w:r w:rsidRPr="0032163C">
        <w:rPr>
          <w:noProof/>
          <w:lang w:val="fr-BE" w:eastAsia="nl-BE"/>
        </w:rPr>
        <w:t>=</w:t>
      </w:r>
      <w:r w:rsidRPr="0032163C">
        <w:rPr>
          <w:noProof/>
          <w:szCs w:val="22"/>
          <w:lang w:val="fr-BE" w:eastAsia="nl-BE"/>
        </w:rPr>
        <w:t> </w:t>
      </w:r>
      <w:r w:rsidRPr="0032163C">
        <w:rPr>
          <w:noProof/>
          <w:lang w:val="fr-BE" w:eastAsia="nl-BE"/>
        </w:rPr>
        <w:t>769 ; UNITI-2, n</w:t>
      </w:r>
      <w:r w:rsidRPr="0032163C">
        <w:rPr>
          <w:noProof/>
          <w:szCs w:val="22"/>
          <w:lang w:val="fr-BE" w:eastAsia="nl-BE"/>
        </w:rPr>
        <w:t> </w:t>
      </w:r>
      <w:r w:rsidRPr="0032163C">
        <w:rPr>
          <w:noProof/>
          <w:lang w:val="fr-BE" w:eastAsia="nl-BE"/>
        </w:rPr>
        <w:t>=</w:t>
      </w:r>
      <w:r w:rsidRPr="0032163C">
        <w:rPr>
          <w:noProof/>
          <w:szCs w:val="22"/>
          <w:lang w:val="fr-BE" w:eastAsia="nl-BE"/>
        </w:rPr>
        <w:t> </w:t>
      </w:r>
      <w:r w:rsidRPr="0032163C">
        <w:rPr>
          <w:noProof/>
          <w:lang w:val="fr-BE" w:eastAsia="nl-BE"/>
        </w:rPr>
        <w:t>640) patients. Le critère primaire d’évaluation des deux études d’induction était la proportion de sujets présentant une réponse clinique (définie comme une réduction du score CDAI ≥</w:t>
      </w:r>
      <w:r w:rsidRPr="0032163C">
        <w:rPr>
          <w:noProof/>
          <w:szCs w:val="22"/>
          <w:lang w:val="fr-BE" w:eastAsia="nl-BE"/>
        </w:rPr>
        <w:t> </w:t>
      </w:r>
      <w:r w:rsidRPr="0032163C">
        <w:rPr>
          <w:noProof/>
          <w:lang w:val="fr-BE" w:eastAsia="nl-BE"/>
        </w:rPr>
        <w:t>100</w:t>
      </w:r>
      <w:r w:rsidRPr="0032163C">
        <w:rPr>
          <w:noProof/>
          <w:szCs w:val="22"/>
          <w:lang w:val="fr-BE" w:eastAsia="nl-BE"/>
        </w:rPr>
        <w:t> </w:t>
      </w:r>
      <w:r w:rsidRPr="0032163C">
        <w:rPr>
          <w:noProof/>
          <w:lang w:val="fr-BE" w:eastAsia="nl-BE"/>
        </w:rPr>
        <w:t>points) à la semaine 6</w:t>
      </w:r>
      <w:r w:rsidRPr="0032163C">
        <w:rPr>
          <w:noProof/>
          <w:szCs w:val="24"/>
          <w:lang w:val="fr-BE" w:eastAsia="nl-BE"/>
        </w:rPr>
        <w:t xml:space="preserve">. </w:t>
      </w:r>
      <w:r w:rsidRPr="0032163C">
        <w:rPr>
          <w:noProof/>
          <w:lang w:val="fr-BE" w:eastAsia="nl-BE"/>
        </w:rPr>
        <w:t>Les données d’efficacité ont été recueillies et analysées jusqu’à la semaine 8 pour les deux études. L’administration concomitante de corticoïdes oraux, d’immu</w:t>
      </w:r>
      <w:r w:rsidRPr="0032163C">
        <w:rPr>
          <w:noProof/>
          <w:szCs w:val="22"/>
          <w:lang w:val="fr-BE" w:eastAsia="nl-BE"/>
        </w:rPr>
        <w:t xml:space="preserve">nomodulateurs, d’aminosalicylates et d’antibiotiques était autorisée et 75% des patients ont continué à recevoir au moins un de ces médicaments. Dans les deux études, les patients étaient randomisés pour recevoir une administration intraveineuse unique de la dose recommandée en fonction du poids d’environ </w:t>
      </w:r>
      <w:r w:rsidRPr="0032163C">
        <w:rPr>
          <w:noProof/>
          <w:szCs w:val="24"/>
          <w:lang w:val="fr-BE" w:eastAsia="nl-BE"/>
        </w:rPr>
        <w:t>6</w:t>
      </w:r>
      <w:r w:rsidRPr="0032163C">
        <w:rPr>
          <w:noProof/>
          <w:szCs w:val="22"/>
          <w:lang w:val="fr-BE" w:eastAsia="nl-BE"/>
        </w:rPr>
        <w:t> mg</w:t>
      </w:r>
      <w:r w:rsidRPr="0032163C">
        <w:rPr>
          <w:noProof/>
          <w:szCs w:val="24"/>
          <w:lang w:val="fr-BE" w:eastAsia="nl-BE"/>
        </w:rPr>
        <w:t>/kg (voir rubrique 4.2 du RCP de l’ustekinumab 130 mg solution à diluer pour perfusion), d’une dose fixe de 130</w:t>
      </w:r>
      <w:r w:rsidRPr="0032163C">
        <w:rPr>
          <w:noProof/>
          <w:szCs w:val="22"/>
          <w:lang w:val="fr-BE" w:eastAsia="nl-BE"/>
        </w:rPr>
        <w:t> mg</w:t>
      </w:r>
      <w:r w:rsidRPr="0032163C">
        <w:rPr>
          <w:noProof/>
          <w:szCs w:val="24"/>
          <w:lang w:val="fr-BE" w:eastAsia="nl-BE"/>
        </w:rPr>
        <w:t xml:space="preserve"> d’ustekinumab ou d’un placebo à la semaine 0.</w:t>
      </w:r>
    </w:p>
    <w:p w14:paraId="0DB6F3B9" w14:textId="77777777" w:rsidR="0032163C" w:rsidRPr="0032163C" w:rsidRDefault="0032163C" w:rsidP="0032163C">
      <w:pPr>
        <w:autoSpaceDE w:val="0"/>
        <w:autoSpaceDN w:val="0"/>
        <w:adjustRightInd w:val="0"/>
        <w:rPr>
          <w:noProof/>
          <w:lang w:val="fr-BE" w:eastAsia="nl-BE"/>
        </w:rPr>
      </w:pPr>
    </w:p>
    <w:p w14:paraId="3EB0C225" w14:textId="77777777" w:rsidR="0032163C" w:rsidRPr="0032163C" w:rsidRDefault="0032163C" w:rsidP="0032163C">
      <w:pPr>
        <w:rPr>
          <w:noProof/>
          <w:lang w:val="fr-BE" w:eastAsia="nl-BE"/>
        </w:rPr>
      </w:pPr>
      <w:r w:rsidRPr="0032163C">
        <w:rPr>
          <w:noProof/>
          <w:lang w:val="fr-BE" w:eastAsia="nl-BE"/>
        </w:rPr>
        <w:t>Les patients de l’étude UNITI-1 étaient en échec ou intolérants à un précédent traitement anti-TNFα. Environ 48% des patients avaient présenté un échec lors d’1 précédent traitement anti-TNF</w:t>
      </w:r>
      <w:r w:rsidRPr="0032163C">
        <w:rPr>
          <w:noProof/>
          <w:lang w:val="fr-BE"/>
        </w:rPr>
        <w:t>α</w:t>
      </w:r>
      <w:r w:rsidRPr="0032163C">
        <w:rPr>
          <w:noProof/>
          <w:lang w:val="fr-BE" w:eastAsia="nl-BE"/>
        </w:rPr>
        <w:t xml:space="preserve"> et 52% avaient échoué à 2 ou 3 précédents traitements anti-TNFα. Dans cette étude, 29,1% des patients avaient présenté une réponse initiale insuffisante (non-répondeurs primaires), 69,4% avaient répondu mais étaient en échappement après une réponse initiale (non-répondeurs secondaires) et 36,4% étaient intolérants aux anti-TNF</w:t>
      </w:r>
      <w:r w:rsidRPr="0032163C">
        <w:rPr>
          <w:noProof/>
          <w:szCs w:val="22"/>
          <w:lang w:val="fr-BE" w:eastAsia="nl-BE"/>
        </w:rPr>
        <w:t>α</w:t>
      </w:r>
      <w:r w:rsidRPr="0032163C">
        <w:rPr>
          <w:noProof/>
          <w:lang w:val="fr-BE" w:eastAsia="nl-BE"/>
        </w:rPr>
        <w:t>.</w:t>
      </w:r>
    </w:p>
    <w:p w14:paraId="1E14D94A" w14:textId="77777777" w:rsidR="0032163C" w:rsidRPr="0032163C" w:rsidRDefault="0032163C" w:rsidP="0032163C">
      <w:pPr>
        <w:autoSpaceDE w:val="0"/>
        <w:autoSpaceDN w:val="0"/>
        <w:adjustRightInd w:val="0"/>
        <w:rPr>
          <w:noProof/>
          <w:szCs w:val="24"/>
          <w:lang w:val="fr-BE" w:eastAsia="nl-BE"/>
        </w:rPr>
      </w:pPr>
    </w:p>
    <w:p w14:paraId="20E0A92D" w14:textId="77777777" w:rsidR="0032163C" w:rsidRPr="0032163C" w:rsidRDefault="0032163C" w:rsidP="0032163C">
      <w:pPr>
        <w:rPr>
          <w:noProof/>
          <w:lang w:val="fr-BE" w:eastAsia="nl-BE"/>
        </w:rPr>
      </w:pPr>
      <w:r w:rsidRPr="0032163C">
        <w:rPr>
          <w:noProof/>
          <w:lang w:val="fr-BE" w:eastAsia="nl-BE"/>
        </w:rPr>
        <w:t>Les patients de l’étude UNITI-2 étaient en échec à au moins un traitement conventionnel, incluant les corticoïdes ou immunomodulateurs, et étaient naïfs d’anti-TNFα (68,6%) ou avaient précédemment reçu un traitement anti-TNFα sans échec (31,4%).</w:t>
      </w:r>
    </w:p>
    <w:p w14:paraId="65C6ED26" w14:textId="77777777" w:rsidR="0032163C" w:rsidRPr="0032163C" w:rsidRDefault="0032163C" w:rsidP="0032163C">
      <w:pPr>
        <w:autoSpaceDE w:val="0"/>
        <w:autoSpaceDN w:val="0"/>
        <w:adjustRightInd w:val="0"/>
        <w:rPr>
          <w:noProof/>
          <w:lang w:val="fr-BE" w:eastAsia="nl-BE"/>
        </w:rPr>
      </w:pPr>
    </w:p>
    <w:p w14:paraId="1B84C7CA" w14:textId="77777777" w:rsidR="0032163C" w:rsidRPr="0032163C" w:rsidRDefault="0032163C" w:rsidP="0032163C">
      <w:pPr>
        <w:autoSpaceDE w:val="0"/>
        <w:autoSpaceDN w:val="0"/>
        <w:adjustRightInd w:val="0"/>
        <w:rPr>
          <w:noProof/>
          <w:szCs w:val="24"/>
          <w:lang w:val="fr-BE" w:eastAsia="nl-BE"/>
        </w:rPr>
      </w:pPr>
      <w:r w:rsidRPr="0032163C">
        <w:rPr>
          <w:noProof/>
          <w:lang w:val="fr-BE" w:eastAsia="nl-BE"/>
        </w:rPr>
        <w:t>Dans UNITI-1 et UNITI-2, une proportion significativement supérieure de patients présentait une réponse et une rémission cliniques dans le groupe traité par ustekinumab comparativement au placebo</w:t>
      </w:r>
      <w:r w:rsidRPr="0032163C">
        <w:rPr>
          <w:noProof/>
          <w:szCs w:val="24"/>
          <w:lang w:val="fr-BE" w:eastAsia="nl-BE"/>
        </w:rPr>
        <w:t xml:space="preserve"> (Table</w:t>
      </w:r>
      <w:r w:rsidRPr="0032163C">
        <w:rPr>
          <w:noProof/>
          <w:szCs w:val="22"/>
          <w:lang w:val="fr-BE" w:eastAsia="nl-BE"/>
        </w:rPr>
        <w:t>au 5</w:t>
      </w:r>
      <w:r w:rsidRPr="0032163C">
        <w:rPr>
          <w:noProof/>
          <w:szCs w:val="24"/>
          <w:lang w:val="fr-BE" w:eastAsia="nl-BE"/>
        </w:rPr>
        <w:t>).</w:t>
      </w:r>
      <w:r w:rsidRPr="0032163C">
        <w:rPr>
          <w:noProof/>
          <w:lang w:val="fr-BE" w:eastAsia="nl-BE"/>
        </w:rPr>
        <w:t xml:space="preserve"> Chez les patients traités par ustekinumab</w:t>
      </w:r>
      <w:r w:rsidRPr="0032163C">
        <w:rPr>
          <w:noProof/>
          <w:szCs w:val="24"/>
          <w:lang w:val="fr-BE" w:eastAsia="nl-BE"/>
        </w:rPr>
        <w:t>, l</w:t>
      </w:r>
      <w:r w:rsidRPr="0032163C">
        <w:rPr>
          <w:noProof/>
          <w:lang w:val="fr-BE" w:eastAsia="nl-BE"/>
        </w:rPr>
        <w:t xml:space="preserve">a réponse et la rémission cliniques étaient significatives dès la semaine 3 </w:t>
      </w:r>
      <w:r w:rsidRPr="0032163C">
        <w:rPr>
          <w:noProof/>
          <w:szCs w:val="24"/>
          <w:lang w:val="fr-BE" w:eastAsia="nl-BE"/>
        </w:rPr>
        <w:t>et ont continué à s’améliorer jusqu’à la semaine 8. Dans ces études d’induction, l’efficacité était plus élevée et plus durable dans le groupe recevant une dose déterminée en fonction du poids comparativement au groupe de dose 130</w:t>
      </w:r>
      <w:r w:rsidRPr="0032163C">
        <w:rPr>
          <w:noProof/>
          <w:szCs w:val="22"/>
          <w:lang w:val="fr-BE" w:eastAsia="nl-BE"/>
        </w:rPr>
        <w:t> mg</w:t>
      </w:r>
      <w:r w:rsidRPr="0032163C">
        <w:rPr>
          <w:noProof/>
          <w:szCs w:val="24"/>
          <w:lang w:val="fr-BE" w:eastAsia="nl-BE"/>
        </w:rPr>
        <w:t>. Un dosage par palier est donc recommandé pour l’induction intraveineuse.</w:t>
      </w:r>
    </w:p>
    <w:p w14:paraId="4FF142F5" w14:textId="77777777" w:rsidR="0032163C" w:rsidRPr="0032163C" w:rsidRDefault="0032163C" w:rsidP="0032163C">
      <w:pPr>
        <w:autoSpaceDE w:val="0"/>
        <w:autoSpaceDN w:val="0"/>
        <w:adjustRightInd w:val="0"/>
        <w:rPr>
          <w:noProof/>
          <w:szCs w:val="24"/>
          <w:lang w:val="fr-BE" w:eastAsia="nl-BE"/>
        </w:rPr>
      </w:pPr>
    </w:p>
    <w:p w14:paraId="75A2A225" w14:textId="77777777" w:rsidR="0032163C" w:rsidRPr="0032163C" w:rsidRDefault="0032163C" w:rsidP="0032163C">
      <w:pPr>
        <w:keepNext/>
        <w:rPr>
          <w:b/>
          <w:bCs/>
          <w:noProof/>
          <w:lang w:val="fr-BE" w:eastAsia="nl-BE"/>
        </w:rPr>
      </w:pPr>
      <w:r w:rsidRPr="0032163C">
        <w:rPr>
          <w:b/>
          <w:bCs/>
          <w:noProof/>
          <w:lang w:val="fr-BE" w:eastAsia="nl-BE"/>
        </w:rPr>
        <w:lastRenderedPageBreak/>
        <w:t>Tableau 5 :</w:t>
      </w:r>
      <w:r w:rsidRPr="0032163C">
        <w:rPr>
          <w:b/>
          <w:bCs/>
          <w:noProof/>
          <w:lang w:val="fr-BE" w:eastAsia="nl-BE"/>
        </w:rPr>
        <w:tab/>
        <w:t>Induction de la réponse et de la rémission cliniques dans les études UNITI-1 et UNITI 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5"/>
        <w:gridCol w:w="1168"/>
        <w:gridCol w:w="1615"/>
        <w:gridCol w:w="1220"/>
        <w:gridCol w:w="1564"/>
      </w:tblGrid>
      <w:tr w:rsidR="0032163C" w:rsidRPr="0032163C" w14:paraId="12937EA3" w14:textId="77777777" w:rsidTr="00360FAC">
        <w:trPr>
          <w:cantSplit/>
          <w:jc w:val="center"/>
        </w:trPr>
        <w:tc>
          <w:tcPr>
            <w:tcW w:w="3505" w:type="dxa"/>
          </w:tcPr>
          <w:p w14:paraId="7B3349EB" w14:textId="77777777" w:rsidR="0032163C" w:rsidRPr="0032163C" w:rsidRDefault="0032163C" w:rsidP="0032163C">
            <w:pPr>
              <w:keepNext/>
              <w:tabs>
                <w:tab w:val="clear" w:pos="567"/>
              </w:tabs>
              <w:autoSpaceDE w:val="0"/>
              <w:autoSpaceDN w:val="0"/>
              <w:adjustRightInd w:val="0"/>
              <w:rPr>
                <w:noProof/>
                <w:szCs w:val="22"/>
                <w:lang w:val="fr-BE" w:eastAsia="nl-BE"/>
              </w:rPr>
            </w:pPr>
          </w:p>
        </w:tc>
        <w:tc>
          <w:tcPr>
            <w:tcW w:w="2783" w:type="dxa"/>
            <w:gridSpan w:val="2"/>
          </w:tcPr>
          <w:p w14:paraId="79A7AC89" w14:textId="77777777" w:rsidR="0032163C" w:rsidRPr="0032163C" w:rsidRDefault="0032163C" w:rsidP="0032163C">
            <w:pPr>
              <w:keepNext/>
              <w:tabs>
                <w:tab w:val="clear" w:pos="567"/>
              </w:tabs>
              <w:autoSpaceDE w:val="0"/>
              <w:autoSpaceDN w:val="0"/>
              <w:adjustRightInd w:val="0"/>
              <w:jc w:val="center"/>
              <w:rPr>
                <w:b/>
                <w:bCs/>
                <w:noProof/>
                <w:szCs w:val="22"/>
                <w:lang w:val="fr-BE" w:eastAsia="nl-BE"/>
              </w:rPr>
            </w:pPr>
            <w:r w:rsidRPr="0032163C">
              <w:rPr>
                <w:b/>
                <w:bCs/>
                <w:noProof/>
                <w:szCs w:val="22"/>
                <w:lang w:val="fr-BE" w:eastAsia="nl-BE"/>
              </w:rPr>
              <w:t>UNITI-1</w:t>
            </w:r>
            <w:r w:rsidRPr="0032163C">
              <w:rPr>
                <w:i/>
                <w:noProof/>
                <w:lang w:val="fr-BE" w:eastAsia="nl-BE"/>
              </w:rPr>
              <w:t>*</w:t>
            </w:r>
          </w:p>
        </w:tc>
        <w:tc>
          <w:tcPr>
            <w:tcW w:w="2784" w:type="dxa"/>
            <w:gridSpan w:val="2"/>
          </w:tcPr>
          <w:p w14:paraId="309300D3" w14:textId="77777777" w:rsidR="0032163C" w:rsidRPr="0032163C" w:rsidRDefault="0032163C" w:rsidP="0032163C">
            <w:pPr>
              <w:keepNext/>
              <w:tabs>
                <w:tab w:val="clear" w:pos="567"/>
              </w:tabs>
              <w:autoSpaceDE w:val="0"/>
              <w:autoSpaceDN w:val="0"/>
              <w:adjustRightInd w:val="0"/>
              <w:jc w:val="center"/>
              <w:rPr>
                <w:b/>
                <w:bCs/>
                <w:noProof/>
                <w:szCs w:val="22"/>
                <w:lang w:val="fr-BE" w:eastAsia="nl-BE"/>
              </w:rPr>
            </w:pPr>
            <w:r w:rsidRPr="0032163C">
              <w:rPr>
                <w:b/>
                <w:bCs/>
                <w:noProof/>
                <w:szCs w:val="22"/>
                <w:lang w:val="fr-BE" w:eastAsia="nl-BE"/>
              </w:rPr>
              <w:t>UNITI-2</w:t>
            </w:r>
            <w:r w:rsidRPr="0032163C">
              <w:rPr>
                <w:i/>
                <w:noProof/>
                <w:lang w:val="fr-BE" w:eastAsia="nl-BE"/>
              </w:rPr>
              <w:t>**</w:t>
            </w:r>
          </w:p>
        </w:tc>
      </w:tr>
      <w:tr w:rsidR="0032163C" w:rsidRPr="0032163C" w14:paraId="1B37A389" w14:textId="77777777" w:rsidTr="00360FAC">
        <w:trPr>
          <w:cantSplit/>
          <w:jc w:val="center"/>
        </w:trPr>
        <w:tc>
          <w:tcPr>
            <w:tcW w:w="3505" w:type="dxa"/>
          </w:tcPr>
          <w:p w14:paraId="3F6E00D7" w14:textId="77777777" w:rsidR="0032163C" w:rsidRPr="0032163C" w:rsidRDefault="0032163C" w:rsidP="0032163C">
            <w:pPr>
              <w:keepNext/>
              <w:tabs>
                <w:tab w:val="clear" w:pos="567"/>
              </w:tabs>
              <w:autoSpaceDE w:val="0"/>
              <w:autoSpaceDN w:val="0"/>
              <w:adjustRightInd w:val="0"/>
              <w:rPr>
                <w:noProof/>
                <w:szCs w:val="22"/>
                <w:lang w:val="fr-BE" w:eastAsia="nl-BE"/>
              </w:rPr>
            </w:pPr>
          </w:p>
        </w:tc>
        <w:tc>
          <w:tcPr>
            <w:tcW w:w="1168" w:type="dxa"/>
            <w:tcMar>
              <w:left w:w="0" w:type="dxa"/>
              <w:right w:w="0" w:type="dxa"/>
            </w:tcMar>
          </w:tcPr>
          <w:p w14:paraId="7A2318D6" w14:textId="77777777" w:rsidR="0032163C" w:rsidRPr="0032163C" w:rsidRDefault="0032163C" w:rsidP="0032163C">
            <w:pPr>
              <w:keepNext/>
              <w:autoSpaceDE w:val="0"/>
              <w:autoSpaceDN w:val="0"/>
              <w:adjustRightInd w:val="0"/>
              <w:jc w:val="center"/>
              <w:rPr>
                <w:b/>
                <w:bCs/>
                <w:noProof/>
                <w:szCs w:val="22"/>
                <w:lang w:val="fr-BE" w:eastAsia="nl-BE"/>
              </w:rPr>
            </w:pPr>
            <w:r w:rsidRPr="0032163C">
              <w:rPr>
                <w:b/>
                <w:bCs/>
                <w:noProof/>
                <w:szCs w:val="22"/>
                <w:lang w:val="fr-BE" w:eastAsia="nl-BE"/>
              </w:rPr>
              <w:t>Placebo</w:t>
            </w:r>
          </w:p>
          <w:p w14:paraId="2F7CB6B0" w14:textId="77777777" w:rsidR="0032163C" w:rsidRPr="0032163C" w:rsidRDefault="0032163C" w:rsidP="0032163C">
            <w:pPr>
              <w:keepNext/>
              <w:tabs>
                <w:tab w:val="clear" w:pos="567"/>
              </w:tabs>
              <w:autoSpaceDE w:val="0"/>
              <w:autoSpaceDN w:val="0"/>
              <w:adjustRightInd w:val="0"/>
              <w:jc w:val="center"/>
              <w:rPr>
                <w:noProof/>
                <w:szCs w:val="22"/>
                <w:lang w:val="fr-BE" w:eastAsia="nl-BE"/>
              </w:rPr>
            </w:pPr>
            <w:r w:rsidRPr="0032163C">
              <w:rPr>
                <w:b/>
                <w:bCs/>
                <w:noProof/>
                <w:szCs w:val="22"/>
                <w:lang w:val="fr-BE" w:eastAsia="nl-BE"/>
              </w:rPr>
              <w:t>N = 247</w:t>
            </w:r>
          </w:p>
        </w:tc>
        <w:tc>
          <w:tcPr>
            <w:tcW w:w="1615" w:type="dxa"/>
            <w:tcMar>
              <w:left w:w="0" w:type="dxa"/>
              <w:right w:w="0" w:type="dxa"/>
            </w:tcMar>
          </w:tcPr>
          <w:p w14:paraId="5E795BF9" w14:textId="77777777" w:rsidR="0032163C" w:rsidRPr="0032163C" w:rsidRDefault="0032163C" w:rsidP="0032163C">
            <w:pPr>
              <w:keepNext/>
              <w:autoSpaceDE w:val="0"/>
              <w:autoSpaceDN w:val="0"/>
              <w:adjustRightInd w:val="0"/>
              <w:jc w:val="center"/>
              <w:rPr>
                <w:b/>
                <w:bCs/>
                <w:noProof/>
                <w:szCs w:val="22"/>
                <w:lang w:val="fr-BE" w:eastAsia="nl-BE"/>
              </w:rPr>
            </w:pPr>
            <w:r w:rsidRPr="0032163C">
              <w:rPr>
                <w:b/>
                <w:bCs/>
                <w:noProof/>
                <w:szCs w:val="22"/>
                <w:lang w:val="fr-BE" w:eastAsia="nl-BE"/>
              </w:rPr>
              <w:t>Dose recommandée d’ustekinumab</w:t>
            </w:r>
          </w:p>
          <w:p w14:paraId="70CA37B8" w14:textId="77777777" w:rsidR="0032163C" w:rsidRPr="0032163C" w:rsidRDefault="0032163C" w:rsidP="0032163C">
            <w:pPr>
              <w:keepNext/>
              <w:tabs>
                <w:tab w:val="clear" w:pos="567"/>
              </w:tabs>
              <w:autoSpaceDE w:val="0"/>
              <w:autoSpaceDN w:val="0"/>
              <w:adjustRightInd w:val="0"/>
              <w:jc w:val="center"/>
              <w:rPr>
                <w:b/>
                <w:bCs/>
                <w:noProof/>
                <w:szCs w:val="22"/>
                <w:lang w:val="fr-BE" w:eastAsia="nl-BE"/>
              </w:rPr>
            </w:pPr>
            <w:r w:rsidRPr="0032163C">
              <w:rPr>
                <w:b/>
                <w:bCs/>
                <w:noProof/>
                <w:szCs w:val="22"/>
                <w:lang w:val="fr-BE" w:eastAsia="nl-BE"/>
              </w:rPr>
              <w:t>N = 249</w:t>
            </w:r>
          </w:p>
        </w:tc>
        <w:tc>
          <w:tcPr>
            <w:tcW w:w="1220" w:type="dxa"/>
            <w:tcMar>
              <w:left w:w="0" w:type="dxa"/>
              <w:right w:w="0" w:type="dxa"/>
            </w:tcMar>
          </w:tcPr>
          <w:p w14:paraId="18C88D00" w14:textId="77777777" w:rsidR="0032163C" w:rsidRPr="0032163C" w:rsidRDefault="0032163C" w:rsidP="0032163C">
            <w:pPr>
              <w:keepNext/>
              <w:autoSpaceDE w:val="0"/>
              <w:autoSpaceDN w:val="0"/>
              <w:adjustRightInd w:val="0"/>
              <w:jc w:val="center"/>
              <w:rPr>
                <w:b/>
                <w:bCs/>
                <w:noProof/>
                <w:szCs w:val="22"/>
                <w:lang w:val="fr-BE" w:eastAsia="nl-BE"/>
              </w:rPr>
            </w:pPr>
            <w:r w:rsidRPr="0032163C">
              <w:rPr>
                <w:b/>
                <w:bCs/>
                <w:noProof/>
                <w:szCs w:val="22"/>
                <w:lang w:val="fr-BE" w:eastAsia="nl-BE"/>
              </w:rPr>
              <w:t>Placebo</w:t>
            </w:r>
          </w:p>
          <w:p w14:paraId="60D5F5EA" w14:textId="77777777" w:rsidR="0032163C" w:rsidRPr="0032163C" w:rsidRDefault="0032163C" w:rsidP="0032163C">
            <w:pPr>
              <w:keepNext/>
              <w:tabs>
                <w:tab w:val="clear" w:pos="567"/>
              </w:tabs>
              <w:autoSpaceDE w:val="0"/>
              <w:autoSpaceDN w:val="0"/>
              <w:adjustRightInd w:val="0"/>
              <w:jc w:val="center"/>
              <w:rPr>
                <w:noProof/>
                <w:szCs w:val="22"/>
                <w:lang w:val="fr-BE" w:eastAsia="nl-BE"/>
              </w:rPr>
            </w:pPr>
            <w:r w:rsidRPr="0032163C">
              <w:rPr>
                <w:b/>
                <w:bCs/>
                <w:noProof/>
                <w:szCs w:val="22"/>
                <w:lang w:val="fr-BE" w:eastAsia="nl-BE"/>
              </w:rPr>
              <w:t>N = 209</w:t>
            </w:r>
          </w:p>
        </w:tc>
        <w:tc>
          <w:tcPr>
            <w:tcW w:w="1564" w:type="dxa"/>
            <w:tcMar>
              <w:left w:w="0" w:type="dxa"/>
              <w:right w:w="0" w:type="dxa"/>
            </w:tcMar>
          </w:tcPr>
          <w:p w14:paraId="0B4805B3" w14:textId="77777777" w:rsidR="0032163C" w:rsidRPr="0032163C" w:rsidRDefault="0032163C" w:rsidP="0032163C">
            <w:pPr>
              <w:keepNext/>
              <w:autoSpaceDE w:val="0"/>
              <w:autoSpaceDN w:val="0"/>
              <w:adjustRightInd w:val="0"/>
              <w:jc w:val="center"/>
              <w:rPr>
                <w:b/>
                <w:bCs/>
                <w:noProof/>
                <w:szCs w:val="22"/>
                <w:lang w:val="fr-BE" w:eastAsia="nl-BE"/>
              </w:rPr>
            </w:pPr>
            <w:r w:rsidRPr="0032163C">
              <w:rPr>
                <w:b/>
                <w:bCs/>
                <w:noProof/>
                <w:szCs w:val="22"/>
                <w:lang w:val="fr-BE" w:eastAsia="nl-BE"/>
              </w:rPr>
              <w:t>Dose recommandée d’ustekinumab</w:t>
            </w:r>
          </w:p>
          <w:p w14:paraId="650F68E2" w14:textId="77777777" w:rsidR="0032163C" w:rsidRPr="0032163C" w:rsidRDefault="0032163C" w:rsidP="0032163C">
            <w:pPr>
              <w:keepNext/>
              <w:tabs>
                <w:tab w:val="clear" w:pos="567"/>
              </w:tabs>
              <w:autoSpaceDE w:val="0"/>
              <w:autoSpaceDN w:val="0"/>
              <w:adjustRightInd w:val="0"/>
              <w:jc w:val="center"/>
              <w:rPr>
                <w:noProof/>
                <w:szCs w:val="22"/>
                <w:lang w:val="fr-BE" w:eastAsia="nl-BE"/>
              </w:rPr>
            </w:pPr>
            <w:r w:rsidRPr="0032163C">
              <w:rPr>
                <w:b/>
                <w:bCs/>
                <w:noProof/>
                <w:szCs w:val="22"/>
                <w:lang w:val="fr-BE" w:eastAsia="nl-BE"/>
              </w:rPr>
              <w:t>N = 209</w:t>
            </w:r>
          </w:p>
        </w:tc>
      </w:tr>
      <w:tr w:rsidR="0032163C" w:rsidRPr="0032163C" w14:paraId="3E2E4A0A" w14:textId="77777777" w:rsidTr="00360FAC">
        <w:trPr>
          <w:cantSplit/>
          <w:jc w:val="center"/>
        </w:trPr>
        <w:tc>
          <w:tcPr>
            <w:tcW w:w="3505" w:type="dxa"/>
          </w:tcPr>
          <w:p w14:paraId="408974CB" w14:textId="77777777" w:rsidR="0032163C" w:rsidRPr="0032163C" w:rsidRDefault="0032163C" w:rsidP="0032163C">
            <w:pPr>
              <w:tabs>
                <w:tab w:val="clear" w:pos="567"/>
              </w:tabs>
              <w:autoSpaceDE w:val="0"/>
              <w:autoSpaceDN w:val="0"/>
              <w:adjustRightInd w:val="0"/>
              <w:rPr>
                <w:noProof/>
                <w:szCs w:val="22"/>
                <w:lang w:val="fr-BE" w:eastAsia="nl-BE"/>
              </w:rPr>
            </w:pPr>
            <w:r w:rsidRPr="0032163C">
              <w:rPr>
                <w:noProof/>
                <w:szCs w:val="22"/>
                <w:lang w:val="fr-BE" w:eastAsia="nl-BE"/>
              </w:rPr>
              <w:t xml:space="preserve">Rémission clinique, </w:t>
            </w:r>
            <w:r w:rsidRPr="0032163C">
              <w:rPr>
                <w:noProof/>
                <w:lang w:val="fr-BE" w:eastAsia="nl-BE"/>
              </w:rPr>
              <w:t>semaine </w:t>
            </w:r>
            <w:r w:rsidRPr="0032163C">
              <w:rPr>
                <w:noProof/>
                <w:szCs w:val="22"/>
                <w:lang w:val="fr-BE" w:eastAsia="nl-BE"/>
              </w:rPr>
              <w:t>8</w:t>
            </w:r>
          </w:p>
        </w:tc>
        <w:tc>
          <w:tcPr>
            <w:tcW w:w="1168" w:type="dxa"/>
            <w:tcMar>
              <w:left w:w="0" w:type="dxa"/>
              <w:right w:w="0" w:type="dxa"/>
            </w:tcMar>
          </w:tcPr>
          <w:p w14:paraId="74526829" w14:textId="77777777" w:rsidR="0032163C" w:rsidRPr="0032163C" w:rsidRDefault="0032163C" w:rsidP="0032163C">
            <w:pPr>
              <w:tabs>
                <w:tab w:val="clear" w:pos="567"/>
              </w:tabs>
              <w:autoSpaceDE w:val="0"/>
              <w:autoSpaceDN w:val="0"/>
              <w:adjustRightInd w:val="0"/>
              <w:jc w:val="center"/>
              <w:rPr>
                <w:noProof/>
                <w:szCs w:val="22"/>
                <w:lang w:val="fr-BE" w:eastAsia="nl-BE"/>
              </w:rPr>
            </w:pPr>
            <w:r w:rsidRPr="0032163C">
              <w:rPr>
                <w:noProof/>
                <w:szCs w:val="22"/>
                <w:lang w:val="fr-BE" w:eastAsia="nl-BE"/>
              </w:rPr>
              <w:t>18 (7,3%)</w:t>
            </w:r>
          </w:p>
        </w:tc>
        <w:tc>
          <w:tcPr>
            <w:tcW w:w="1615" w:type="dxa"/>
            <w:tcMar>
              <w:left w:w="0" w:type="dxa"/>
              <w:right w:w="0" w:type="dxa"/>
            </w:tcMar>
          </w:tcPr>
          <w:p w14:paraId="1872D3A0" w14:textId="77777777" w:rsidR="0032163C" w:rsidRPr="0032163C" w:rsidRDefault="0032163C" w:rsidP="0032163C">
            <w:pPr>
              <w:tabs>
                <w:tab w:val="clear" w:pos="567"/>
              </w:tabs>
              <w:autoSpaceDE w:val="0"/>
              <w:autoSpaceDN w:val="0"/>
              <w:adjustRightInd w:val="0"/>
              <w:jc w:val="center"/>
              <w:rPr>
                <w:noProof/>
                <w:szCs w:val="22"/>
                <w:lang w:val="fr-BE" w:eastAsia="nl-BE"/>
              </w:rPr>
            </w:pPr>
            <w:r w:rsidRPr="0032163C">
              <w:rPr>
                <w:noProof/>
                <w:szCs w:val="22"/>
                <w:lang w:val="fr-BE" w:eastAsia="nl-BE"/>
              </w:rPr>
              <w:t>52 (20,9%)</w:t>
            </w:r>
            <w:r w:rsidRPr="0032163C">
              <w:rPr>
                <w:noProof/>
                <w:szCs w:val="22"/>
                <w:vertAlign w:val="superscript"/>
                <w:lang w:val="fr-BE" w:eastAsia="nl-BE"/>
              </w:rPr>
              <w:t>a</w:t>
            </w:r>
          </w:p>
        </w:tc>
        <w:tc>
          <w:tcPr>
            <w:tcW w:w="1220" w:type="dxa"/>
            <w:tcMar>
              <w:left w:w="0" w:type="dxa"/>
              <w:right w:w="0" w:type="dxa"/>
            </w:tcMar>
          </w:tcPr>
          <w:p w14:paraId="082D55CE" w14:textId="77777777" w:rsidR="0032163C" w:rsidRPr="0032163C" w:rsidRDefault="0032163C" w:rsidP="0032163C">
            <w:pPr>
              <w:tabs>
                <w:tab w:val="clear" w:pos="567"/>
              </w:tabs>
              <w:autoSpaceDE w:val="0"/>
              <w:autoSpaceDN w:val="0"/>
              <w:adjustRightInd w:val="0"/>
              <w:jc w:val="center"/>
              <w:rPr>
                <w:noProof/>
                <w:szCs w:val="22"/>
                <w:lang w:val="fr-BE" w:eastAsia="nl-BE"/>
              </w:rPr>
            </w:pPr>
            <w:r w:rsidRPr="0032163C">
              <w:rPr>
                <w:noProof/>
                <w:szCs w:val="22"/>
                <w:lang w:val="fr-BE" w:eastAsia="nl-BE"/>
              </w:rPr>
              <w:t>41 (19,6%)</w:t>
            </w:r>
          </w:p>
        </w:tc>
        <w:tc>
          <w:tcPr>
            <w:tcW w:w="1564" w:type="dxa"/>
            <w:tcMar>
              <w:left w:w="0" w:type="dxa"/>
              <w:right w:w="0" w:type="dxa"/>
            </w:tcMar>
          </w:tcPr>
          <w:p w14:paraId="4E41678C" w14:textId="77777777" w:rsidR="0032163C" w:rsidRPr="0032163C" w:rsidRDefault="0032163C" w:rsidP="0032163C">
            <w:pPr>
              <w:tabs>
                <w:tab w:val="clear" w:pos="567"/>
              </w:tabs>
              <w:autoSpaceDE w:val="0"/>
              <w:autoSpaceDN w:val="0"/>
              <w:adjustRightInd w:val="0"/>
              <w:jc w:val="center"/>
              <w:rPr>
                <w:noProof/>
                <w:szCs w:val="22"/>
                <w:lang w:val="fr-BE" w:eastAsia="nl-BE"/>
              </w:rPr>
            </w:pPr>
            <w:r w:rsidRPr="0032163C">
              <w:rPr>
                <w:noProof/>
                <w:szCs w:val="22"/>
                <w:lang w:val="fr-BE" w:eastAsia="nl-BE"/>
              </w:rPr>
              <w:t>84 (40,2%)</w:t>
            </w:r>
            <w:r w:rsidRPr="0032163C">
              <w:rPr>
                <w:noProof/>
                <w:szCs w:val="22"/>
                <w:vertAlign w:val="superscript"/>
                <w:lang w:val="fr-BE" w:eastAsia="nl-BE"/>
              </w:rPr>
              <w:t>a</w:t>
            </w:r>
          </w:p>
        </w:tc>
      </w:tr>
      <w:tr w:rsidR="0032163C" w:rsidRPr="0032163C" w14:paraId="6747460A" w14:textId="77777777" w:rsidTr="00360FAC">
        <w:trPr>
          <w:cantSplit/>
          <w:jc w:val="center"/>
        </w:trPr>
        <w:tc>
          <w:tcPr>
            <w:tcW w:w="3505" w:type="dxa"/>
          </w:tcPr>
          <w:p w14:paraId="10DB35DB" w14:textId="77777777" w:rsidR="0032163C" w:rsidRPr="0032163C" w:rsidRDefault="0032163C" w:rsidP="0032163C">
            <w:pPr>
              <w:tabs>
                <w:tab w:val="clear" w:pos="567"/>
              </w:tabs>
              <w:autoSpaceDE w:val="0"/>
              <w:autoSpaceDN w:val="0"/>
              <w:adjustRightInd w:val="0"/>
              <w:rPr>
                <w:noProof/>
                <w:szCs w:val="22"/>
                <w:lang w:val="fr-BE" w:eastAsia="nl-BE"/>
              </w:rPr>
            </w:pPr>
            <w:r w:rsidRPr="0032163C">
              <w:rPr>
                <w:noProof/>
                <w:szCs w:val="22"/>
                <w:lang w:val="fr-BE" w:eastAsia="nl-BE"/>
              </w:rPr>
              <w:t xml:space="preserve">Réponse clinique (100 points), </w:t>
            </w:r>
            <w:r w:rsidRPr="0032163C">
              <w:rPr>
                <w:noProof/>
                <w:lang w:val="fr-BE" w:eastAsia="nl-BE"/>
              </w:rPr>
              <w:t>semaine </w:t>
            </w:r>
            <w:r w:rsidRPr="0032163C">
              <w:rPr>
                <w:noProof/>
                <w:szCs w:val="22"/>
                <w:lang w:val="fr-BE" w:eastAsia="nl-BE"/>
              </w:rPr>
              <w:t>6</w:t>
            </w:r>
          </w:p>
        </w:tc>
        <w:tc>
          <w:tcPr>
            <w:tcW w:w="1168" w:type="dxa"/>
            <w:tcMar>
              <w:left w:w="0" w:type="dxa"/>
              <w:right w:w="0" w:type="dxa"/>
            </w:tcMar>
          </w:tcPr>
          <w:p w14:paraId="44ADCC54" w14:textId="77777777" w:rsidR="0032163C" w:rsidRPr="0032163C" w:rsidRDefault="0032163C" w:rsidP="0032163C">
            <w:pPr>
              <w:tabs>
                <w:tab w:val="clear" w:pos="567"/>
              </w:tabs>
              <w:autoSpaceDE w:val="0"/>
              <w:autoSpaceDN w:val="0"/>
              <w:adjustRightInd w:val="0"/>
              <w:jc w:val="center"/>
              <w:rPr>
                <w:noProof/>
                <w:szCs w:val="22"/>
                <w:lang w:val="fr-BE" w:eastAsia="nl-BE"/>
              </w:rPr>
            </w:pPr>
            <w:r w:rsidRPr="0032163C">
              <w:rPr>
                <w:noProof/>
                <w:szCs w:val="22"/>
                <w:lang w:val="fr-BE" w:eastAsia="nl-BE"/>
              </w:rPr>
              <w:t xml:space="preserve">53 (21,5%) </w:t>
            </w:r>
          </w:p>
        </w:tc>
        <w:tc>
          <w:tcPr>
            <w:tcW w:w="1615" w:type="dxa"/>
            <w:tcMar>
              <w:left w:w="0" w:type="dxa"/>
              <w:right w:w="0" w:type="dxa"/>
            </w:tcMar>
          </w:tcPr>
          <w:p w14:paraId="5A848E14" w14:textId="77777777" w:rsidR="0032163C" w:rsidRPr="0032163C" w:rsidRDefault="0032163C" w:rsidP="0032163C">
            <w:pPr>
              <w:tabs>
                <w:tab w:val="clear" w:pos="567"/>
              </w:tabs>
              <w:autoSpaceDE w:val="0"/>
              <w:autoSpaceDN w:val="0"/>
              <w:adjustRightInd w:val="0"/>
              <w:jc w:val="center"/>
              <w:rPr>
                <w:noProof/>
                <w:szCs w:val="22"/>
                <w:lang w:val="fr-BE" w:eastAsia="nl-BE"/>
              </w:rPr>
            </w:pPr>
            <w:r w:rsidRPr="0032163C">
              <w:rPr>
                <w:noProof/>
                <w:szCs w:val="22"/>
                <w:lang w:val="fr-BE" w:eastAsia="nl-BE"/>
              </w:rPr>
              <w:t>84 (33,7%)</w:t>
            </w:r>
            <w:r w:rsidRPr="0032163C">
              <w:rPr>
                <w:noProof/>
                <w:szCs w:val="22"/>
                <w:vertAlign w:val="superscript"/>
                <w:lang w:val="fr-BE" w:eastAsia="nl-BE"/>
              </w:rPr>
              <w:t>b</w:t>
            </w:r>
          </w:p>
        </w:tc>
        <w:tc>
          <w:tcPr>
            <w:tcW w:w="1220" w:type="dxa"/>
            <w:tcMar>
              <w:left w:w="0" w:type="dxa"/>
              <w:right w:w="0" w:type="dxa"/>
            </w:tcMar>
          </w:tcPr>
          <w:p w14:paraId="2A4B6DC2" w14:textId="77777777" w:rsidR="0032163C" w:rsidRPr="0032163C" w:rsidRDefault="0032163C" w:rsidP="0032163C">
            <w:pPr>
              <w:tabs>
                <w:tab w:val="clear" w:pos="567"/>
              </w:tabs>
              <w:autoSpaceDE w:val="0"/>
              <w:autoSpaceDN w:val="0"/>
              <w:adjustRightInd w:val="0"/>
              <w:jc w:val="center"/>
              <w:rPr>
                <w:noProof/>
                <w:szCs w:val="22"/>
                <w:lang w:val="fr-BE" w:eastAsia="nl-BE"/>
              </w:rPr>
            </w:pPr>
            <w:r w:rsidRPr="0032163C">
              <w:rPr>
                <w:noProof/>
                <w:szCs w:val="22"/>
                <w:lang w:val="fr-BE" w:eastAsia="nl-BE"/>
              </w:rPr>
              <w:t xml:space="preserve">60 (28,7%) </w:t>
            </w:r>
          </w:p>
        </w:tc>
        <w:tc>
          <w:tcPr>
            <w:tcW w:w="1564" w:type="dxa"/>
            <w:tcMar>
              <w:left w:w="0" w:type="dxa"/>
              <w:right w:w="0" w:type="dxa"/>
            </w:tcMar>
          </w:tcPr>
          <w:p w14:paraId="2ABE72CF" w14:textId="77777777" w:rsidR="0032163C" w:rsidRPr="0032163C" w:rsidRDefault="0032163C" w:rsidP="0032163C">
            <w:pPr>
              <w:tabs>
                <w:tab w:val="clear" w:pos="567"/>
              </w:tabs>
              <w:autoSpaceDE w:val="0"/>
              <w:autoSpaceDN w:val="0"/>
              <w:adjustRightInd w:val="0"/>
              <w:jc w:val="center"/>
              <w:rPr>
                <w:noProof/>
                <w:szCs w:val="22"/>
                <w:lang w:val="fr-BE" w:eastAsia="nl-BE"/>
              </w:rPr>
            </w:pPr>
            <w:r w:rsidRPr="0032163C">
              <w:rPr>
                <w:noProof/>
                <w:szCs w:val="22"/>
                <w:lang w:val="fr-BE" w:eastAsia="nl-BE"/>
              </w:rPr>
              <w:t>116 (55,5%)</w:t>
            </w:r>
            <w:r w:rsidRPr="0032163C">
              <w:rPr>
                <w:noProof/>
                <w:szCs w:val="22"/>
                <w:vertAlign w:val="superscript"/>
                <w:lang w:val="fr-BE" w:eastAsia="nl-BE"/>
              </w:rPr>
              <w:t>a</w:t>
            </w:r>
          </w:p>
        </w:tc>
      </w:tr>
      <w:tr w:rsidR="0032163C" w:rsidRPr="0032163C" w14:paraId="5F87BC57" w14:textId="77777777" w:rsidTr="00360FAC">
        <w:trPr>
          <w:cantSplit/>
          <w:jc w:val="center"/>
        </w:trPr>
        <w:tc>
          <w:tcPr>
            <w:tcW w:w="3505" w:type="dxa"/>
          </w:tcPr>
          <w:p w14:paraId="3456DB7B" w14:textId="77777777" w:rsidR="0032163C" w:rsidRPr="0032163C" w:rsidRDefault="0032163C" w:rsidP="0032163C">
            <w:pPr>
              <w:tabs>
                <w:tab w:val="clear" w:pos="567"/>
              </w:tabs>
              <w:autoSpaceDE w:val="0"/>
              <w:autoSpaceDN w:val="0"/>
              <w:adjustRightInd w:val="0"/>
              <w:rPr>
                <w:noProof/>
                <w:szCs w:val="22"/>
                <w:lang w:val="fr-BE" w:eastAsia="nl-BE"/>
              </w:rPr>
            </w:pPr>
            <w:r w:rsidRPr="0032163C">
              <w:rPr>
                <w:noProof/>
                <w:szCs w:val="22"/>
                <w:lang w:val="fr-BE" w:eastAsia="nl-BE"/>
              </w:rPr>
              <w:t xml:space="preserve">Réponse clinique (100 points), </w:t>
            </w:r>
            <w:r w:rsidRPr="0032163C">
              <w:rPr>
                <w:noProof/>
                <w:lang w:val="fr-BE" w:eastAsia="nl-BE"/>
              </w:rPr>
              <w:t>semaine </w:t>
            </w:r>
            <w:r w:rsidRPr="0032163C">
              <w:rPr>
                <w:noProof/>
                <w:szCs w:val="22"/>
                <w:lang w:val="fr-BE" w:eastAsia="nl-BE"/>
              </w:rPr>
              <w:t>8</w:t>
            </w:r>
          </w:p>
        </w:tc>
        <w:tc>
          <w:tcPr>
            <w:tcW w:w="1168" w:type="dxa"/>
            <w:tcMar>
              <w:left w:w="0" w:type="dxa"/>
              <w:right w:w="0" w:type="dxa"/>
            </w:tcMar>
          </w:tcPr>
          <w:p w14:paraId="032EBC1A" w14:textId="77777777" w:rsidR="0032163C" w:rsidRPr="0032163C" w:rsidRDefault="0032163C" w:rsidP="0032163C">
            <w:pPr>
              <w:tabs>
                <w:tab w:val="clear" w:pos="567"/>
              </w:tabs>
              <w:autoSpaceDE w:val="0"/>
              <w:autoSpaceDN w:val="0"/>
              <w:adjustRightInd w:val="0"/>
              <w:jc w:val="center"/>
              <w:rPr>
                <w:noProof/>
                <w:szCs w:val="22"/>
                <w:lang w:val="fr-BE" w:eastAsia="nl-BE"/>
              </w:rPr>
            </w:pPr>
            <w:r w:rsidRPr="0032163C">
              <w:rPr>
                <w:noProof/>
                <w:szCs w:val="22"/>
                <w:lang w:val="fr-BE" w:eastAsia="nl-BE"/>
              </w:rPr>
              <w:t>50 (20,2%)</w:t>
            </w:r>
          </w:p>
        </w:tc>
        <w:tc>
          <w:tcPr>
            <w:tcW w:w="1615" w:type="dxa"/>
            <w:tcMar>
              <w:left w:w="0" w:type="dxa"/>
              <w:right w:w="0" w:type="dxa"/>
            </w:tcMar>
          </w:tcPr>
          <w:p w14:paraId="32F2F0B0" w14:textId="77777777" w:rsidR="0032163C" w:rsidRPr="0032163C" w:rsidRDefault="0032163C" w:rsidP="0032163C">
            <w:pPr>
              <w:tabs>
                <w:tab w:val="clear" w:pos="567"/>
              </w:tabs>
              <w:autoSpaceDE w:val="0"/>
              <w:autoSpaceDN w:val="0"/>
              <w:adjustRightInd w:val="0"/>
              <w:jc w:val="center"/>
              <w:rPr>
                <w:noProof/>
                <w:szCs w:val="22"/>
                <w:lang w:val="fr-BE" w:eastAsia="nl-BE"/>
              </w:rPr>
            </w:pPr>
            <w:r w:rsidRPr="0032163C">
              <w:rPr>
                <w:noProof/>
                <w:szCs w:val="22"/>
                <w:lang w:val="fr-BE" w:eastAsia="nl-BE"/>
              </w:rPr>
              <w:t>94 (37,8%)</w:t>
            </w:r>
            <w:r w:rsidRPr="0032163C">
              <w:rPr>
                <w:noProof/>
                <w:szCs w:val="22"/>
                <w:vertAlign w:val="superscript"/>
                <w:lang w:val="fr-BE" w:eastAsia="nl-BE"/>
              </w:rPr>
              <w:t>a</w:t>
            </w:r>
          </w:p>
        </w:tc>
        <w:tc>
          <w:tcPr>
            <w:tcW w:w="1220" w:type="dxa"/>
            <w:tcMar>
              <w:left w:w="0" w:type="dxa"/>
              <w:right w:w="0" w:type="dxa"/>
            </w:tcMar>
          </w:tcPr>
          <w:p w14:paraId="2D084F1B" w14:textId="77777777" w:rsidR="0032163C" w:rsidRPr="0032163C" w:rsidRDefault="0032163C" w:rsidP="0032163C">
            <w:pPr>
              <w:tabs>
                <w:tab w:val="clear" w:pos="567"/>
              </w:tabs>
              <w:autoSpaceDE w:val="0"/>
              <w:autoSpaceDN w:val="0"/>
              <w:adjustRightInd w:val="0"/>
              <w:jc w:val="center"/>
              <w:rPr>
                <w:noProof/>
                <w:szCs w:val="22"/>
                <w:lang w:val="fr-BE" w:eastAsia="nl-BE"/>
              </w:rPr>
            </w:pPr>
            <w:r w:rsidRPr="0032163C">
              <w:rPr>
                <w:noProof/>
                <w:szCs w:val="22"/>
                <w:lang w:val="fr-BE" w:eastAsia="nl-BE"/>
              </w:rPr>
              <w:t>67 (32,1%)</w:t>
            </w:r>
          </w:p>
        </w:tc>
        <w:tc>
          <w:tcPr>
            <w:tcW w:w="1564" w:type="dxa"/>
            <w:tcMar>
              <w:left w:w="0" w:type="dxa"/>
              <w:right w:w="0" w:type="dxa"/>
            </w:tcMar>
          </w:tcPr>
          <w:p w14:paraId="32CF8E02" w14:textId="77777777" w:rsidR="0032163C" w:rsidRPr="0032163C" w:rsidRDefault="0032163C" w:rsidP="0032163C">
            <w:pPr>
              <w:tabs>
                <w:tab w:val="clear" w:pos="567"/>
              </w:tabs>
              <w:autoSpaceDE w:val="0"/>
              <w:autoSpaceDN w:val="0"/>
              <w:adjustRightInd w:val="0"/>
              <w:jc w:val="center"/>
              <w:rPr>
                <w:noProof/>
                <w:szCs w:val="22"/>
                <w:lang w:val="fr-BE" w:eastAsia="nl-BE"/>
              </w:rPr>
            </w:pPr>
            <w:r w:rsidRPr="0032163C">
              <w:rPr>
                <w:noProof/>
                <w:szCs w:val="22"/>
                <w:lang w:val="fr-BE" w:eastAsia="nl-BE"/>
              </w:rPr>
              <w:t>121 (57,9%)</w:t>
            </w:r>
            <w:r w:rsidRPr="0032163C">
              <w:rPr>
                <w:noProof/>
                <w:szCs w:val="22"/>
                <w:vertAlign w:val="superscript"/>
                <w:lang w:val="fr-BE" w:eastAsia="nl-BE"/>
              </w:rPr>
              <w:t>a</w:t>
            </w:r>
          </w:p>
        </w:tc>
      </w:tr>
      <w:tr w:rsidR="0032163C" w:rsidRPr="0032163C" w14:paraId="61FF6216" w14:textId="77777777" w:rsidTr="00360FAC">
        <w:trPr>
          <w:cantSplit/>
          <w:jc w:val="center"/>
        </w:trPr>
        <w:tc>
          <w:tcPr>
            <w:tcW w:w="3505" w:type="dxa"/>
          </w:tcPr>
          <w:p w14:paraId="755138BC" w14:textId="77777777" w:rsidR="0032163C" w:rsidRPr="0032163C" w:rsidRDefault="0032163C" w:rsidP="0032163C">
            <w:pPr>
              <w:tabs>
                <w:tab w:val="clear" w:pos="567"/>
              </w:tabs>
              <w:autoSpaceDE w:val="0"/>
              <w:autoSpaceDN w:val="0"/>
              <w:adjustRightInd w:val="0"/>
              <w:rPr>
                <w:noProof/>
                <w:szCs w:val="22"/>
                <w:lang w:val="fr-BE" w:eastAsia="nl-BE"/>
              </w:rPr>
            </w:pPr>
            <w:r w:rsidRPr="0032163C">
              <w:rPr>
                <w:noProof/>
                <w:szCs w:val="22"/>
                <w:lang w:val="fr-BE" w:eastAsia="nl-BE"/>
              </w:rPr>
              <w:t xml:space="preserve">Réponse 70 points, </w:t>
            </w:r>
            <w:r w:rsidRPr="0032163C">
              <w:rPr>
                <w:noProof/>
                <w:lang w:val="fr-BE" w:eastAsia="nl-BE"/>
              </w:rPr>
              <w:t>semaine </w:t>
            </w:r>
            <w:r w:rsidRPr="0032163C">
              <w:rPr>
                <w:noProof/>
                <w:szCs w:val="22"/>
                <w:lang w:val="fr-BE" w:eastAsia="nl-BE"/>
              </w:rPr>
              <w:t>3</w:t>
            </w:r>
          </w:p>
        </w:tc>
        <w:tc>
          <w:tcPr>
            <w:tcW w:w="1168" w:type="dxa"/>
            <w:tcMar>
              <w:left w:w="0" w:type="dxa"/>
              <w:right w:w="0" w:type="dxa"/>
            </w:tcMar>
          </w:tcPr>
          <w:p w14:paraId="47FA6A0D" w14:textId="77777777" w:rsidR="0032163C" w:rsidRPr="0032163C" w:rsidRDefault="0032163C" w:rsidP="0032163C">
            <w:pPr>
              <w:tabs>
                <w:tab w:val="clear" w:pos="567"/>
              </w:tabs>
              <w:autoSpaceDE w:val="0"/>
              <w:autoSpaceDN w:val="0"/>
              <w:adjustRightInd w:val="0"/>
              <w:jc w:val="center"/>
              <w:rPr>
                <w:noProof/>
                <w:szCs w:val="22"/>
                <w:lang w:val="fr-BE" w:eastAsia="nl-BE"/>
              </w:rPr>
            </w:pPr>
            <w:r w:rsidRPr="0032163C">
              <w:rPr>
                <w:noProof/>
                <w:szCs w:val="22"/>
                <w:lang w:val="fr-BE" w:eastAsia="nl-BE"/>
              </w:rPr>
              <w:t>67 (27,1%)</w:t>
            </w:r>
          </w:p>
        </w:tc>
        <w:tc>
          <w:tcPr>
            <w:tcW w:w="1615" w:type="dxa"/>
            <w:tcMar>
              <w:left w:w="0" w:type="dxa"/>
              <w:right w:w="0" w:type="dxa"/>
            </w:tcMar>
          </w:tcPr>
          <w:p w14:paraId="6CC341F9" w14:textId="77777777" w:rsidR="0032163C" w:rsidRPr="0032163C" w:rsidRDefault="0032163C" w:rsidP="0032163C">
            <w:pPr>
              <w:tabs>
                <w:tab w:val="clear" w:pos="567"/>
              </w:tabs>
              <w:autoSpaceDE w:val="0"/>
              <w:autoSpaceDN w:val="0"/>
              <w:adjustRightInd w:val="0"/>
              <w:jc w:val="center"/>
              <w:rPr>
                <w:noProof/>
                <w:szCs w:val="22"/>
                <w:lang w:val="fr-BE" w:eastAsia="nl-BE"/>
              </w:rPr>
            </w:pPr>
            <w:r w:rsidRPr="0032163C">
              <w:rPr>
                <w:noProof/>
                <w:szCs w:val="22"/>
                <w:lang w:val="fr-BE" w:eastAsia="nl-BE"/>
              </w:rPr>
              <w:t>101 (40,6%)</w:t>
            </w:r>
            <w:r w:rsidRPr="0032163C">
              <w:rPr>
                <w:noProof/>
                <w:szCs w:val="22"/>
                <w:vertAlign w:val="superscript"/>
                <w:lang w:val="fr-BE" w:eastAsia="nl-BE"/>
              </w:rPr>
              <w:t>b</w:t>
            </w:r>
          </w:p>
        </w:tc>
        <w:tc>
          <w:tcPr>
            <w:tcW w:w="1220" w:type="dxa"/>
            <w:tcMar>
              <w:left w:w="0" w:type="dxa"/>
              <w:right w:w="0" w:type="dxa"/>
            </w:tcMar>
          </w:tcPr>
          <w:p w14:paraId="19C6D1B7" w14:textId="77777777" w:rsidR="0032163C" w:rsidRPr="0032163C" w:rsidRDefault="0032163C" w:rsidP="0032163C">
            <w:pPr>
              <w:tabs>
                <w:tab w:val="clear" w:pos="567"/>
              </w:tabs>
              <w:autoSpaceDE w:val="0"/>
              <w:autoSpaceDN w:val="0"/>
              <w:adjustRightInd w:val="0"/>
              <w:jc w:val="center"/>
              <w:rPr>
                <w:noProof/>
                <w:szCs w:val="22"/>
                <w:lang w:val="fr-BE" w:eastAsia="nl-BE"/>
              </w:rPr>
            </w:pPr>
            <w:r w:rsidRPr="0032163C">
              <w:rPr>
                <w:noProof/>
                <w:szCs w:val="22"/>
                <w:lang w:val="fr-BE" w:eastAsia="nl-BE"/>
              </w:rPr>
              <w:t>66 (31,6%)</w:t>
            </w:r>
          </w:p>
        </w:tc>
        <w:tc>
          <w:tcPr>
            <w:tcW w:w="1564" w:type="dxa"/>
            <w:tcMar>
              <w:left w:w="0" w:type="dxa"/>
              <w:right w:w="0" w:type="dxa"/>
            </w:tcMar>
          </w:tcPr>
          <w:p w14:paraId="7B680E74" w14:textId="77777777" w:rsidR="0032163C" w:rsidRPr="0032163C" w:rsidRDefault="0032163C" w:rsidP="0032163C">
            <w:pPr>
              <w:tabs>
                <w:tab w:val="clear" w:pos="567"/>
              </w:tabs>
              <w:autoSpaceDE w:val="0"/>
              <w:autoSpaceDN w:val="0"/>
              <w:adjustRightInd w:val="0"/>
              <w:jc w:val="center"/>
              <w:rPr>
                <w:noProof/>
                <w:szCs w:val="22"/>
                <w:lang w:val="fr-BE" w:eastAsia="nl-BE"/>
              </w:rPr>
            </w:pPr>
            <w:r w:rsidRPr="0032163C">
              <w:rPr>
                <w:noProof/>
                <w:szCs w:val="22"/>
                <w:lang w:val="fr-BE" w:eastAsia="nl-BE"/>
              </w:rPr>
              <w:t>106 (50,7%)</w:t>
            </w:r>
            <w:r w:rsidRPr="0032163C">
              <w:rPr>
                <w:noProof/>
                <w:szCs w:val="22"/>
                <w:vertAlign w:val="superscript"/>
                <w:lang w:val="fr-BE" w:eastAsia="nl-BE"/>
              </w:rPr>
              <w:t>a</w:t>
            </w:r>
          </w:p>
        </w:tc>
      </w:tr>
      <w:tr w:rsidR="0032163C" w:rsidRPr="0032163C" w14:paraId="29454AAC" w14:textId="77777777" w:rsidTr="00360FAC">
        <w:trPr>
          <w:cantSplit/>
          <w:jc w:val="center"/>
        </w:trPr>
        <w:tc>
          <w:tcPr>
            <w:tcW w:w="3505" w:type="dxa"/>
            <w:tcBorders>
              <w:bottom w:val="single" w:sz="4" w:space="0" w:color="auto"/>
            </w:tcBorders>
          </w:tcPr>
          <w:p w14:paraId="1D62E034" w14:textId="77777777" w:rsidR="0032163C" w:rsidRPr="0032163C" w:rsidRDefault="0032163C" w:rsidP="0032163C">
            <w:pPr>
              <w:tabs>
                <w:tab w:val="clear" w:pos="567"/>
              </w:tabs>
              <w:autoSpaceDE w:val="0"/>
              <w:autoSpaceDN w:val="0"/>
              <w:adjustRightInd w:val="0"/>
              <w:rPr>
                <w:noProof/>
                <w:szCs w:val="22"/>
                <w:lang w:val="fr-BE" w:eastAsia="nl-BE"/>
              </w:rPr>
            </w:pPr>
            <w:r w:rsidRPr="0032163C">
              <w:rPr>
                <w:noProof/>
                <w:szCs w:val="22"/>
                <w:lang w:val="fr-BE" w:eastAsia="nl-BE"/>
              </w:rPr>
              <w:t xml:space="preserve">Réponse 70 points, </w:t>
            </w:r>
            <w:r w:rsidRPr="0032163C">
              <w:rPr>
                <w:noProof/>
                <w:lang w:val="fr-BE" w:eastAsia="nl-BE"/>
              </w:rPr>
              <w:t>semaine 6</w:t>
            </w:r>
          </w:p>
        </w:tc>
        <w:tc>
          <w:tcPr>
            <w:tcW w:w="1168" w:type="dxa"/>
            <w:tcBorders>
              <w:bottom w:val="single" w:sz="4" w:space="0" w:color="auto"/>
            </w:tcBorders>
            <w:tcMar>
              <w:left w:w="0" w:type="dxa"/>
              <w:right w:w="0" w:type="dxa"/>
            </w:tcMar>
          </w:tcPr>
          <w:p w14:paraId="753FE82E" w14:textId="77777777" w:rsidR="0032163C" w:rsidRPr="0032163C" w:rsidRDefault="0032163C" w:rsidP="0032163C">
            <w:pPr>
              <w:tabs>
                <w:tab w:val="clear" w:pos="567"/>
              </w:tabs>
              <w:autoSpaceDE w:val="0"/>
              <w:autoSpaceDN w:val="0"/>
              <w:adjustRightInd w:val="0"/>
              <w:jc w:val="center"/>
              <w:rPr>
                <w:noProof/>
                <w:szCs w:val="22"/>
                <w:lang w:val="fr-BE" w:eastAsia="nl-BE"/>
              </w:rPr>
            </w:pPr>
            <w:r w:rsidRPr="0032163C">
              <w:rPr>
                <w:noProof/>
                <w:szCs w:val="22"/>
                <w:lang w:val="fr-BE" w:eastAsia="nl-BE"/>
              </w:rPr>
              <w:t xml:space="preserve">75 (30,4%) </w:t>
            </w:r>
          </w:p>
        </w:tc>
        <w:tc>
          <w:tcPr>
            <w:tcW w:w="1615" w:type="dxa"/>
            <w:tcBorders>
              <w:bottom w:val="single" w:sz="4" w:space="0" w:color="auto"/>
            </w:tcBorders>
            <w:tcMar>
              <w:left w:w="0" w:type="dxa"/>
              <w:right w:w="0" w:type="dxa"/>
            </w:tcMar>
          </w:tcPr>
          <w:p w14:paraId="2FBB1CE1" w14:textId="77777777" w:rsidR="0032163C" w:rsidRPr="0032163C" w:rsidRDefault="0032163C" w:rsidP="0032163C">
            <w:pPr>
              <w:tabs>
                <w:tab w:val="clear" w:pos="567"/>
              </w:tabs>
              <w:autoSpaceDE w:val="0"/>
              <w:autoSpaceDN w:val="0"/>
              <w:adjustRightInd w:val="0"/>
              <w:jc w:val="center"/>
              <w:rPr>
                <w:noProof/>
                <w:szCs w:val="22"/>
                <w:lang w:val="fr-BE" w:eastAsia="nl-BE"/>
              </w:rPr>
            </w:pPr>
            <w:r w:rsidRPr="0032163C">
              <w:rPr>
                <w:noProof/>
                <w:szCs w:val="22"/>
                <w:lang w:val="fr-BE" w:eastAsia="nl-BE"/>
              </w:rPr>
              <w:t>109 (43,8%)</w:t>
            </w:r>
            <w:r w:rsidRPr="0032163C">
              <w:rPr>
                <w:noProof/>
                <w:szCs w:val="22"/>
                <w:vertAlign w:val="superscript"/>
                <w:lang w:val="fr-BE" w:eastAsia="nl-BE"/>
              </w:rPr>
              <w:t>b</w:t>
            </w:r>
          </w:p>
        </w:tc>
        <w:tc>
          <w:tcPr>
            <w:tcW w:w="1220" w:type="dxa"/>
            <w:tcBorders>
              <w:bottom w:val="single" w:sz="4" w:space="0" w:color="auto"/>
            </w:tcBorders>
            <w:tcMar>
              <w:left w:w="0" w:type="dxa"/>
              <w:right w:w="0" w:type="dxa"/>
            </w:tcMar>
          </w:tcPr>
          <w:p w14:paraId="384FBA6E" w14:textId="77777777" w:rsidR="0032163C" w:rsidRPr="0032163C" w:rsidRDefault="0032163C" w:rsidP="0032163C">
            <w:pPr>
              <w:tabs>
                <w:tab w:val="clear" w:pos="567"/>
              </w:tabs>
              <w:autoSpaceDE w:val="0"/>
              <w:autoSpaceDN w:val="0"/>
              <w:adjustRightInd w:val="0"/>
              <w:jc w:val="center"/>
              <w:rPr>
                <w:noProof/>
                <w:szCs w:val="22"/>
                <w:lang w:val="fr-BE" w:eastAsia="nl-BE"/>
              </w:rPr>
            </w:pPr>
            <w:r w:rsidRPr="0032163C">
              <w:rPr>
                <w:noProof/>
                <w:szCs w:val="22"/>
                <w:lang w:val="fr-BE" w:eastAsia="nl-BE"/>
              </w:rPr>
              <w:t xml:space="preserve">81 (38,8%) </w:t>
            </w:r>
          </w:p>
        </w:tc>
        <w:tc>
          <w:tcPr>
            <w:tcW w:w="1564" w:type="dxa"/>
            <w:tcBorders>
              <w:bottom w:val="single" w:sz="4" w:space="0" w:color="auto"/>
            </w:tcBorders>
            <w:tcMar>
              <w:left w:w="0" w:type="dxa"/>
              <w:right w:w="0" w:type="dxa"/>
            </w:tcMar>
          </w:tcPr>
          <w:p w14:paraId="65AFEDDE" w14:textId="77777777" w:rsidR="0032163C" w:rsidRPr="0032163C" w:rsidRDefault="0032163C" w:rsidP="0032163C">
            <w:pPr>
              <w:tabs>
                <w:tab w:val="clear" w:pos="567"/>
              </w:tabs>
              <w:autoSpaceDE w:val="0"/>
              <w:autoSpaceDN w:val="0"/>
              <w:adjustRightInd w:val="0"/>
              <w:jc w:val="center"/>
              <w:rPr>
                <w:noProof/>
                <w:szCs w:val="22"/>
                <w:lang w:val="fr-BE" w:eastAsia="nl-BE"/>
              </w:rPr>
            </w:pPr>
            <w:r w:rsidRPr="0032163C">
              <w:rPr>
                <w:noProof/>
                <w:szCs w:val="22"/>
                <w:lang w:val="fr-BE" w:eastAsia="nl-BE"/>
              </w:rPr>
              <w:t>135 (64,6%)</w:t>
            </w:r>
            <w:r w:rsidRPr="0032163C">
              <w:rPr>
                <w:noProof/>
                <w:szCs w:val="22"/>
                <w:vertAlign w:val="superscript"/>
                <w:lang w:val="fr-BE" w:eastAsia="nl-BE"/>
              </w:rPr>
              <w:t>a</w:t>
            </w:r>
          </w:p>
        </w:tc>
      </w:tr>
      <w:tr w:rsidR="0032163C" w:rsidRPr="0032163C" w14:paraId="6BEA39F9" w14:textId="77777777" w:rsidTr="00360FAC">
        <w:trPr>
          <w:cantSplit/>
          <w:jc w:val="center"/>
        </w:trPr>
        <w:tc>
          <w:tcPr>
            <w:tcW w:w="9072" w:type="dxa"/>
            <w:gridSpan w:val="5"/>
            <w:tcBorders>
              <w:left w:val="nil"/>
              <w:bottom w:val="nil"/>
              <w:right w:val="nil"/>
            </w:tcBorders>
            <w:tcMar>
              <w:left w:w="108" w:type="dxa"/>
              <w:right w:w="108" w:type="dxa"/>
            </w:tcMar>
          </w:tcPr>
          <w:p w14:paraId="624E66F9" w14:textId="77777777" w:rsidR="0032163C" w:rsidRPr="0032163C" w:rsidRDefault="0032163C" w:rsidP="0032163C">
            <w:pPr>
              <w:tabs>
                <w:tab w:val="clear" w:pos="567"/>
              </w:tabs>
              <w:autoSpaceDE w:val="0"/>
              <w:autoSpaceDN w:val="0"/>
              <w:adjustRightInd w:val="0"/>
              <w:rPr>
                <w:noProof/>
                <w:sz w:val="18"/>
                <w:szCs w:val="18"/>
                <w:lang w:val="fr-BE" w:eastAsia="nl-BE"/>
              </w:rPr>
            </w:pPr>
            <w:r w:rsidRPr="0032163C">
              <w:rPr>
                <w:noProof/>
                <w:sz w:val="18"/>
                <w:szCs w:val="18"/>
                <w:lang w:val="fr-BE" w:eastAsia="nl-BE"/>
              </w:rPr>
              <w:t>La rémission clinique est définie comme un score CDAI &lt; 150 ; La réponse clinique est définie comme une réduction du score CDAI d’au moins 100 points ou un état de rémission clinique</w:t>
            </w:r>
          </w:p>
          <w:p w14:paraId="74D14B06" w14:textId="77777777" w:rsidR="0032163C" w:rsidRPr="0032163C" w:rsidRDefault="0032163C" w:rsidP="0032163C">
            <w:pPr>
              <w:tabs>
                <w:tab w:val="clear" w:pos="567"/>
              </w:tabs>
              <w:autoSpaceDE w:val="0"/>
              <w:autoSpaceDN w:val="0"/>
              <w:adjustRightInd w:val="0"/>
              <w:rPr>
                <w:noProof/>
                <w:sz w:val="18"/>
                <w:szCs w:val="18"/>
                <w:lang w:val="fr-BE" w:eastAsia="nl-BE"/>
              </w:rPr>
            </w:pPr>
            <w:r w:rsidRPr="0032163C">
              <w:rPr>
                <w:noProof/>
                <w:sz w:val="18"/>
                <w:szCs w:val="18"/>
                <w:lang w:val="fr-BE" w:eastAsia="nl-BE"/>
              </w:rPr>
              <w:t>La réponse 70 points est définie comme une réduction du score CDAI d’au moins 70 points</w:t>
            </w:r>
          </w:p>
          <w:p w14:paraId="1C382CF4" w14:textId="77777777" w:rsidR="0032163C" w:rsidRPr="0032163C" w:rsidRDefault="0032163C" w:rsidP="0032163C">
            <w:pPr>
              <w:tabs>
                <w:tab w:val="clear" w:pos="567"/>
                <w:tab w:val="left" w:pos="257"/>
              </w:tabs>
              <w:autoSpaceDE w:val="0"/>
              <w:autoSpaceDN w:val="0"/>
              <w:adjustRightInd w:val="0"/>
              <w:ind w:left="284" w:hanging="284"/>
              <w:rPr>
                <w:noProof/>
                <w:sz w:val="18"/>
                <w:szCs w:val="18"/>
                <w:lang w:val="fr-BE" w:eastAsia="nl-BE"/>
              </w:rPr>
            </w:pPr>
            <w:r w:rsidRPr="0032163C">
              <w:rPr>
                <w:noProof/>
                <w:sz w:val="18"/>
                <w:szCs w:val="18"/>
                <w:lang w:val="fr-BE" w:eastAsia="nl-BE"/>
              </w:rPr>
              <w:t>*</w:t>
            </w:r>
            <w:r w:rsidRPr="0032163C">
              <w:rPr>
                <w:noProof/>
                <w:sz w:val="18"/>
                <w:szCs w:val="18"/>
                <w:lang w:val="fr-BE" w:eastAsia="nl-BE"/>
              </w:rPr>
              <w:tab/>
              <w:t>Échec des anti-TNFα</w:t>
            </w:r>
          </w:p>
          <w:p w14:paraId="32214536" w14:textId="77777777" w:rsidR="0032163C" w:rsidRPr="0032163C" w:rsidRDefault="0032163C" w:rsidP="0032163C">
            <w:pPr>
              <w:tabs>
                <w:tab w:val="clear" w:pos="567"/>
                <w:tab w:val="left" w:pos="253"/>
              </w:tabs>
              <w:autoSpaceDE w:val="0"/>
              <w:autoSpaceDN w:val="0"/>
              <w:adjustRightInd w:val="0"/>
              <w:ind w:left="284" w:hanging="284"/>
              <w:rPr>
                <w:noProof/>
                <w:sz w:val="18"/>
                <w:szCs w:val="18"/>
                <w:lang w:val="fr-BE" w:eastAsia="nl-BE"/>
              </w:rPr>
            </w:pPr>
            <w:r w:rsidRPr="0032163C">
              <w:rPr>
                <w:noProof/>
                <w:sz w:val="18"/>
                <w:szCs w:val="18"/>
                <w:lang w:val="fr-BE" w:eastAsia="nl-BE"/>
              </w:rPr>
              <w:t>**</w:t>
            </w:r>
            <w:r w:rsidRPr="0032163C">
              <w:rPr>
                <w:noProof/>
                <w:sz w:val="18"/>
                <w:szCs w:val="18"/>
                <w:lang w:val="fr-BE" w:eastAsia="nl-BE"/>
              </w:rPr>
              <w:tab/>
              <w:t>Échec des traitements conventionnels</w:t>
            </w:r>
          </w:p>
          <w:p w14:paraId="416907C7" w14:textId="77777777" w:rsidR="0032163C" w:rsidRPr="0032163C" w:rsidRDefault="0032163C" w:rsidP="0032163C">
            <w:pPr>
              <w:tabs>
                <w:tab w:val="clear" w:pos="567"/>
                <w:tab w:val="left" w:pos="253"/>
              </w:tabs>
              <w:autoSpaceDE w:val="0"/>
              <w:autoSpaceDN w:val="0"/>
              <w:adjustRightInd w:val="0"/>
              <w:ind w:left="284" w:hanging="284"/>
              <w:rPr>
                <w:noProof/>
                <w:sz w:val="18"/>
                <w:szCs w:val="18"/>
                <w:lang w:val="fr-BE" w:eastAsia="nl-BE"/>
              </w:rPr>
            </w:pPr>
            <w:r w:rsidRPr="0032163C">
              <w:rPr>
                <w:noProof/>
                <w:szCs w:val="18"/>
                <w:vertAlign w:val="superscript"/>
                <w:lang w:val="fr-BE" w:eastAsia="nl-BE"/>
              </w:rPr>
              <w:t>a</w:t>
            </w:r>
            <w:r w:rsidRPr="0032163C">
              <w:rPr>
                <w:noProof/>
                <w:szCs w:val="18"/>
                <w:vertAlign w:val="superscript"/>
                <w:lang w:val="fr-BE" w:eastAsia="nl-BE"/>
              </w:rPr>
              <w:tab/>
            </w:r>
            <w:r w:rsidRPr="0032163C">
              <w:rPr>
                <w:noProof/>
                <w:sz w:val="18"/>
                <w:szCs w:val="18"/>
                <w:lang w:val="fr-BE" w:eastAsia="nl-BE"/>
              </w:rPr>
              <w:t>p &lt; 0,001</w:t>
            </w:r>
          </w:p>
          <w:p w14:paraId="755C2AFE" w14:textId="77777777" w:rsidR="0032163C" w:rsidRPr="0032163C" w:rsidRDefault="0032163C" w:rsidP="0032163C">
            <w:pPr>
              <w:tabs>
                <w:tab w:val="clear" w:pos="567"/>
                <w:tab w:val="left" w:pos="288"/>
              </w:tabs>
              <w:ind w:left="284" w:hanging="284"/>
              <w:rPr>
                <w:noProof/>
                <w:sz w:val="20"/>
                <w:lang w:val="fr-BE" w:eastAsia="nl-BE"/>
              </w:rPr>
            </w:pPr>
            <w:r w:rsidRPr="0032163C">
              <w:rPr>
                <w:noProof/>
                <w:szCs w:val="18"/>
                <w:vertAlign w:val="superscript"/>
                <w:lang w:val="fr-BE" w:eastAsia="nl-BE"/>
              </w:rPr>
              <w:t>b</w:t>
            </w:r>
            <w:r w:rsidRPr="0032163C">
              <w:rPr>
                <w:noProof/>
                <w:szCs w:val="18"/>
                <w:vertAlign w:val="superscript"/>
                <w:lang w:val="fr-BE" w:eastAsia="nl-BE"/>
              </w:rPr>
              <w:tab/>
            </w:r>
            <w:r w:rsidRPr="0032163C">
              <w:rPr>
                <w:noProof/>
                <w:sz w:val="18"/>
                <w:szCs w:val="18"/>
                <w:lang w:val="fr-BE" w:eastAsia="nl-BE"/>
              </w:rPr>
              <w:t>p &lt; 0,01</w:t>
            </w:r>
          </w:p>
        </w:tc>
      </w:tr>
    </w:tbl>
    <w:p w14:paraId="13BEEE49" w14:textId="77777777" w:rsidR="0032163C" w:rsidRPr="0032163C" w:rsidRDefault="0032163C" w:rsidP="0032163C">
      <w:pPr>
        <w:rPr>
          <w:noProof/>
          <w:lang w:val="fr-BE" w:eastAsia="nl-BE"/>
        </w:rPr>
      </w:pPr>
    </w:p>
    <w:p w14:paraId="1EC81E7E" w14:textId="77777777" w:rsidR="0032163C" w:rsidRPr="0032163C" w:rsidRDefault="0032163C" w:rsidP="0032163C">
      <w:pPr>
        <w:tabs>
          <w:tab w:val="clear" w:pos="567"/>
        </w:tabs>
        <w:autoSpaceDE w:val="0"/>
        <w:autoSpaceDN w:val="0"/>
        <w:adjustRightInd w:val="0"/>
        <w:rPr>
          <w:noProof/>
          <w:szCs w:val="24"/>
          <w:lang w:val="fr-BE" w:eastAsia="nl-BE"/>
        </w:rPr>
      </w:pPr>
      <w:r w:rsidRPr="0032163C">
        <w:rPr>
          <w:noProof/>
          <w:lang w:val="fr-BE" w:eastAsia="nl-BE"/>
        </w:rPr>
        <w:t>L’étude d’entretien (IM-UNITI) a évalué 388</w:t>
      </w:r>
      <w:r w:rsidRPr="0032163C">
        <w:rPr>
          <w:noProof/>
          <w:szCs w:val="22"/>
          <w:lang w:val="fr-BE" w:eastAsia="nl-BE"/>
        </w:rPr>
        <w:t> </w:t>
      </w:r>
      <w:r w:rsidRPr="0032163C">
        <w:rPr>
          <w:noProof/>
          <w:lang w:val="fr-BE" w:eastAsia="nl-BE"/>
        </w:rPr>
        <w:t>patients ayant obtenu une réponse clinique de 100</w:t>
      </w:r>
      <w:r w:rsidRPr="0032163C">
        <w:rPr>
          <w:noProof/>
          <w:szCs w:val="22"/>
          <w:lang w:val="fr-BE" w:eastAsia="nl-BE"/>
        </w:rPr>
        <w:t> </w:t>
      </w:r>
      <w:r w:rsidRPr="0032163C">
        <w:rPr>
          <w:noProof/>
          <w:lang w:val="fr-BE" w:eastAsia="nl-BE"/>
        </w:rPr>
        <w:t>points à la semaine 8 après un traitement d’induction par ustekinumab dans les études </w:t>
      </w:r>
      <w:r w:rsidRPr="0032163C">
        <w:rPr>
          <w:noProof/>
          <w:szCs w:val="24"/>
          <w:lang w:val="fr-BE" w:eastAsia="nl-BE"/>
        </w:rPr>
        <w:t>UNITI-1 et UNITI-2. Les patients étaient randomisés pour recevoir un traitement d’entretien sous-cutané par 90</w:t>
      </w:r>
      <w:r w:rsidRPr="0032163C">
        <w:rPr>
          <w:noProof/>
          <w:szCs w:val="22"/>
          <w:lang w:val="fr-BE" w:eastAsia="nl-BE"/>
        </w:rPr>
        <w:t> mg</w:t>
      </w:r>
      <w:r w:rsidRPr="0032163C">
        <w:rPr>
          <w:noProof/>
          <w:szCs w:val="24"/>
          <w:lang w:val="fr-BE" w:eastAsia="nl-BE"/>
        </w:rPr>
        <w:t xml:space="preserve"> d’ustekinumab toutes les 8 semaines, ou 90</w:t>
      </w:r>
      <w:r w:rsidRPr="0032163C">
        <w:rPr>
          <w:noProof/>
          <w:szCs w:val="22"/>
          <w:lang w:val="fr-BE" w:eastAsia="nl-BE"/>
        </w:rPr>
        <w:t> mg</w:t>
      </w:r>
      <w:r w:rsidRPr="0032163C">
        <w:rPr>
          <w:noProof/>
          <w:szCs w:val="24"/>
          <w:lang w:val="fr-BE" w:eastAsia="nl-BE"/>
        </w:rPr>
        <w:t xml:space="preserve"> d’ustekinumab toutes les 12 semaines ou un placebo pendant 44 semaines (pour la posologie recommandée pour le traitement d’entretien, voir rubrique 4.2).</w:t>
      </w:r>
    </w:p>
    <w:p w14:paraId="7E46958C" w14:textId="77777777" w:rsidR="0032163C" w:rsidRPr="0032163C" w:rsidRDefault="0032163C" w:rsidP="0032163C">
      <w:pPr>
        <w:tabs>
          <w:tab w:val="clear" w:pos="567"/>
        </w:tabs>
        <w:autoSpaceDE w:val="0"/>
        <w:autoSpaceDN w:val="0"/>
        <w:adjustRightInd w:val="0"/>
        <w:rPr>
          <w:noProof/>
          <w:szCs w:val="24"/>
          <w:lang w:val="fr-BE" w:eastAsia="nl-BE"/>
        </w:rPr>
      </w:pPr>
    </w:p>
    <w:p w14:paraId="74E40A87" w14:textId="77777777" w:rsidR="0032163C" w:rsidRPr="0032163C" w:rsidRDefault="0032163C" w:rsidP="0032163C">
      <w:pPr>
        <w:rPr>
          <w:noProof/>
          <w:lang w:val="fr-BE" w:eastAsia="nl-BE"/>
        </w:rPr>
      </w:pPr>
      <w:r w:rsidRPr="0032163C">
        <w:rPr>
          <w:noProof/>
          <w:lang w:val="fr-BE" w:eastAsia="nl-BE"/>
        </w:rPr>
        <w:t>Une proportion significativement supérieure de patients a maintenu une rémission et une réponse cliniques dans les groupes traités par ustekinumab comparativement au groupe placebo à la semaine 44 (voir Table</w:t>
      </w:r>
      <w:r w:rsidRPr="0032163C">
        <w:rPr>
          <w:noProof/>
          <w:szCs w:val="22"/>
          <w:lang w:val="fr-BE" w:eastAsia="nl-BE"/>
        </w:rPr>
        <w:t>au 6</w:t>
      </w:r>
      <w:r w:rsidRPr="0032163C">
        <w:rPr>
          <w:noProof/>
          <w:lang w:val="fr-BE" w:eastAsia="nl-BE"/>
        </w:rPr>
        <w:t>).</w:t>
      </w:r>
    </w:p>
    <w:p w14:paraId="6B74C1D2" w14:textId="77777777" w:rsidR="0032163C" w:rsidRPr="0032163C" w:rsidRDefault="0032163C" w:rsidP="0032163C">
      <w:pPr>
        <w:rPr>
          <w:noProof/>
          <w:lang w:val="fr-BE" w:eastAsia="nl-BE"/>
        </w:rPr>
      </w:pPr>
    </w:p>
    <w:p w14:paraId="793C7AF7" w14:textId="77777777" w:rsidR="0032163C" w:rsidRPr="0032163C" w:rsidRDefault="0032163C" w:rsidP="0032163C">
      <w:pPr>
        <w:keepNext/>
        <w:rPr>
          <w:b/>
          <w:bCs/>
          <w:noProof/>
          <w:lang w:val="fr-BE" w:eastAsia="nl-BE"/>
        </w:rPr>
      </w:pPr>
      <w:r w:rsidRPr="0032163C">
        <w:rPr>
          <w:b/>
          <w:bCs/>
          <w:noProof/>
          <w:lang w:val="fr-BE" w:eastAsia="nl-BE"/>
        </w:rPr>
        <w:t>Tableau 6 :</w:t>
      </w:r>
      <w:r w:rsidRPr="0032163C">
        <w:rPr>
          <w:b/>
          <w:bCs/>
          <w:noProof/>
          <w:lang w:val="fr-BE" w:eastAsia="nl-BE"/>
        </w:rPr>
        <w:tab/>
        <w:t>Maintien de la réponse et de la rémission cliniques dans l’étude IM-UNITI (semaine 44 ; 52</w:t>
      </w:r>
      <w:r w:rsidRPr="0032163C">
        <w:rPr>
          <w:b/>
          <w:bCs/>
          <w:noProof/>
          <w:szCs w:val="22"/>
          <w:lang w:val="fr-BE" w:eastAsia="nl-BE"/>
        </w:rPr>
        <w:t> </w:t>
      </w:r>
      <w:r w:rsidRPr="0032163C">
        <w:rPr>
          <w:b/>
          <w:bCs/>
          <w:noProof/>
          <w:lang w:val="fr-BE" w:eastAsia="nl-BE"/>
        </w:rPr>
        <w:t>semaines après l’initiation avec la dose d’induction)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45"/>
        <w:gridCol w:w="1364"/>
        <w:gridCol w:w="1728"/>
        <w:gridCol w:w="1635"/>
      </w:tblGrid>
      <w:tr w:rsidR="0032163C" w:rsidRPr="0032163C" w14:paraId="1D7CFD80" w14:textId="77777777" w:rsidTr="00360FAC">
        <w:trPr>
          <w:cantSplit/>
          <w:jc w:val="center"/>
        </w:trPr>
        <w:tc>
          <w:tcPr>
            <w:tcW w:w="4345" w:type="dxa"/>
            <w:tcBorders>
              <w:top w:val="single" w:sz="4" w:space="0" w:color="auto"/>
              <w:left w:val="single" w:sz="4" w:space="0" w:color="auto"/>
              <w:bottom w:val="single" w:sz="4" w:space="0" w:color="auto"/>
              <w:right w:val="single" w:sz="8" w:space="0" w:color="auto"/>
            </w:tcBorders>
          </w:tcPr>
          <w:p w14:paraId="2046424E" w14:textId="77777777" w:rsidR="0032163C" w:rsidRPr="0032163C" w:rsidRDefault="0032163C" w:rsidP="0032163C">
            <w:pPr>
              <w:keepNext/>
              <w:jc w:val="center"/>
              <w:rPr>
                <w:b/>
                <w:noProof/>
                <w:szCs w:val="22"/>
                <w:lang w:val="fr-BE" w:eastAsia="nl-BE"/>
              </w:rPr>
            </w:pPr>
          </w:p>
        </w:tc>
        <w:tc>
          <w:tcPr>
            <w:tcW w:w="1364" w:type="dxa"/>
            <w:tcBorders>
              <w:top w:val="single" w:sz="4" w:space="0" w:color="auto"/>
              <w:left w:val="nil"/>
              <w:bottom w:val="single" w:sz="4" w:space="0" w:color="auto"/>
              <w:right w:val="single" w:sz="8" w:space="0" w:color="auto"/>
            </w:tcBorders>
          </w:tcPr>
          <w:p w14:paraId="426A6574" w14:textId="77777777" w:rsidR="0032163C" w:rsidRPr="0032163C" w:rsidRDefault="0032163C" w:rsidP="0032163C">
            <w:pPr>
              <w:keepNext/>
              <w:jc w:val="center"/>
              <w:rPr>
                <w:b/>
                <w:noProof/>
                <w:szCs w:val="22"/>
                <w:lang w:val="fr-BE" w:eastAsia="nl-BE"/>
              </w:rPr>
            </w:pPr>
            <w:r w:rsidRPr="0032163C">
              <w:rPr>
                <w:b/>
                <w:noProof/>
                <w:szCs w:val="22"/>
                <w:lang w:val="fr-BE" w:eastAsia="nl-BE"/>
              </w:rPr>
              <w:t>Placebo*</w:t>
            </w:r>
          </w:p>
          <w:p w14:paraId="06C2F90C" w14:textId="77777777" w:rsidR="0032163C" w:rsidRPr="0032163C" w:rsidRDefault="0032163C" w:rsidP="0032163C">
            <w:pPr>
              <w:keepNext/>
              <w:jc w:val="center"/>
              <w:rPr>
                <w:b/>
                <w:noProof/>
                <w:szCs w:val="22"/>
                <w:lang w:val="fr-BE" w:eastAsia="nl-BE"/>
              </w:rPr>
            </w:pPr>
            <w:r w:rsidRPr="0032163C">
              <w:rPr>
                <w:b/>
                <w:noProof/>
                <w:szCs w:val="22"/>
                <w:lang w:val="fr-BE" w:eastAsia="nl-BE"/>
              </w:rPr>
              <w:t>N</w:t>
            </w:r>
            <w:r w:rsidRPr="0032163C">
              <w:rPr>
                <w:noProof/>
                <w:szCs w:val="22"/>
                <w:lang w:val="fr-BE" w:eastAsia="nl-BE"/>
              </w:rPr>
              <w:t> </w:t>
            </w:r>
            <w:r w:rsidRPr="0032163C">
              <w:rPr>
                <w:b/>
                <w:noProof/>
                <w:szCs w:val="22"/>
                <w:lang w:val="fr-BE" w:eastAsia="nl-BE"/>
              </w:rPr>
              <w:t>=</w:t>
            </w:r>
            <w:r w:rsidRPr="0032163C">
              <w:rPr>
                <w:noProof/>
                <w:szCs w:val="22"/>
                <w:lang w:val="fr-BE" w:eastAsia="nl-BE"/>
              </w:rPr>
              <w:t> </w:t>
            </w:r>
            <w:r w:rsidRPr="0032163C">
              <w:rPr>
                <w:b/>
                <w:noProof/>
                <w:szCs w:val="22"/>
                <w:lang w:val="fr-BE" w:eastAsia="nl-BE"/>
              </w:rPr>
              <w:t>131</w:t>
            </w:r>
            <w:r w:rsidRPr="0032163C">
              <w:rPr>
                <w:b/>
                <w:noProof/>
                <w:szCs w:val="22"/>
                <w:vertAlign w:val="superscript"/>
                <w:lang w:val="fr-BE" w:eastAsia="nl-BE"/>
              </w:rPr>
              <w:t>†</w:t>
            </w:r>
          </w:p>
        </w:tc>
        <w:tc>
          <w:tcPr>
            <w:tcW w:w="1728" w:type="dxa"/>
            <w:tcBorders>
              <w:top w:val="single" w:sz="4" w:space="0" w:color="auto"/>
              <w:left w:val="nil"/>
              <w:bottom w:val="single" w:sz="4" w:space="0" w:color="auto"/>
              <w:right w:val="single" w:sz="8" w:space="0" w:color="auto"/>
            </w:tcBorders>
          </w:tcPr>
          <w:p w14:paraId="00D8F60A" w14:textId="77777777" w:rsidR="0032163C" w:rsidRPr="0032163C" w:rsidRDefault="0032163C" w:rsidP="0032163C">
            <w:pPr>
              <w:keepNext/>
              <w:jc w:val="center"/>
              <w:rPr>
                <w:b/>
                <w:noProof/>
                <w:szCs w:val="22"/>
                <w:lang w:val="fr-BE" w:eastAsia="nl-BE"/>
              </w:rPr>
            </w:pPr>
            <w:r w:rsidRPr="0032163C">
              <w:rPr>
                <w:b/>
                <w:noProof/>
                <w:szCs w:val="22"/>
                <w:lang w:val="fr-BE" w:eastAsia="nl-BE"/>
              </w:rPr>
              <w:t>90</w:t>
            </w:r>
            <w:r w:rsidRPr="0032163C">
              <w:rPr>
                <w:noProof/>
                <w:szCs w:val="22"/>
                <w:lang w:val="fr-BE" w:eastAsia="nl-BE"/>
              </w:rPr>
              <w:t> mg</w:t>
            </w:r>
            <w:r w:rsidRPr="0032163C">
              <w:rPr>
                <w:b/>
                <w:noProof/>
                <w:szCs w:val="22"/>
                <w:lang w:val="fr-BE" w:eastAsia="nl-BE"/>
              </w:rPr>
              <w:t xml:space="preserve"> d’ustekinumab toutes les 8</w:t>
            </w:r>
            <w:r w:rsidRPr="0032163C">
              <w:rPr>
                <w:noProof/>
                <w:szCs w:val="22"/>
                <w:lang w:val="fr-BE" w:eastAsia="nl-BE"/>
              </w:rPr>
              <w:t> </w:t>
            </w:r>
            <w:r w:rsidRPr="0032163C">
              <w:rPr>
                <w:b/>
                <w:noProof/>
                <w:szCs w:val="22"/>
                <w:lang w:val="fr-BE" w:eastAsia="nl-BE"/>
              </w:rPr>
              <w:t>semaines</w:t>
            </w:r>
          </w:p>
          <w:p w14:paraId="1E638559" w14:textId="77777777" w:rsidR="0032163C" w:rsidRPr="0032163C" w:rsidRDefault="0032163C" w:rsidP="0032163C">
            <w:pPr>
              <w:keepNext/>
              <w:jc w:val="center"/>
              <w:rPr>
                <w:b/>
                <w:noProof/>
                <w:szCs w:val="22"/>
                <w:lang w:val="fr-BE" w:eastAsia="nl-BE"/>
              </w:rPr>
            </w:pPr>
            <w:r w:rsidRPr="0032163C">
              <w:rPr>
                <w:b/>
                <w:noProof/>
                <w:szCs w:val="22"/>
                <w:lang w:val="fr-BE" w:eastAsia="nl-BE"/>
              </w:rPr>
              <w:t>N</w:t>
            </w:r>
            <w:r w:rsidRPr="0032163C">
              <w:rPr>
                <w:noProof/>
                <w:szCs w:val="22"/>
                <w:lang w:val="fr-BE" w:eastAsia="nl-BE"/>
              </w:rPr>
              <w:t> </w:t>
            </w:r>
            <w:r w:rsidRPr="0032163C">
              <w:rPr>
                <w:b/>
                <w:noProof/>
                <w:szCs w:val="22"/>
                <w:lang w:val="fr-BE" w:eastAsia="nl-BE"/>
              </w:rPr>
              <w:t>=</w:t>
            </w:r>
            <w:r w:rsidRPr="0032163C">
              <w:rPr>
                <w:noProof/>
                <w:szCs w:val="22"/>
                <w:lang w:val="fr-BE" w:eastAsia="nl-BE"/>
              </w:rPr>
              <w:t> </w:t>
            </w:r>
            <w:r w:rsidRPr="0032163C">
              <w:rPr>
                <w:b/>
                <w:noProof/>
                <w:szCs w:val="22"/>
                <w:lang w:val="fr-BE" w:eastAsia="nl-BE"/>
              </w:rPr>
              <w:t>128</w:t>
            </w:r>
            <w:r w:rsidRPr="0032163C">
              <w:rPr>
                <w:b/>
                <w:noProof/>
                <w:szCs w:val="22"/>
                <w:vertAlign w:val="superscript"/>
                <w:lang w:val="fr-BE" w:eastAsia="nl-BE"/>
              </w:rPr>
              <w:t>†</w:t>
            </w:r>
          </w:p>
        </w:tc>
        <w:tc>
          <w:tcPr>
            <w:tcW w:w="1635" w:type="dxa"/>
            <w:tcBorders>
              <w:top w:val="single" w:sz="4" w:space="0" w:color="auto"/>
              <w:left w:val="nil"/>
              <w:bottom w:val="single" w:sz="4" w:space="0" w:color="auto"/>
              <w:right w:val="single" w:sz="4" w:space="0" w:color="auto"/>
            </w:tcBorders>
          </w:tcPr>
          <w:p w14:paraId="6AFF6526" w14:textId="77777777" w:rsidR="0032163C" w:rsidRPr="0032163C" w:rsidRDefault="0032163C" w:rsidP="0032163C">
            <w:pPr>
              <w:keepNext/>
              <w:jc w:val="center"/>
              <w:rPr>
                <w:b/>
                <w:noProof/>
                <w:szCs w:val="22"/>
                <w:lang w:val="fr-BE" w:eastAsia="nl-BE"/>
              </w:rPr>
            </w:pPr>
            <w:r w:rsidRPr="0032163C">
              <w:rPr>
                <w:b/>
                <w:noProof/>
                <w:szCs w:val="22"/>
                <w:lang w:val="fr-BE" w:eastAsia="nl-BE"/>
              </w:rPr>
              <w:t>90</w:t>
            </w:r>
            <w:r w:rsidRPr="0032163C">
              <w:rPr>
                <w:noProof/>
                <w:szCs w:val="22"/>
                <w:lang w:val="fr-BE" w:eastAsia="nl-BE"/>
              </w:rPr>
              <w:t> mg</w:t>
            </w:r>
            <w:r w:rsidRPr="0032163C">
              <w:rPr>
                <w:b/>
                <w:noProof/>
                <w:szCs w:val="22"/>
                <w:lang w:val="fr-BE" w:eastAsia="nl-BE"/>
              </w:rPr>
              <w:t xml:space="preserve"> d’ustekinumab toutes les 12</w:t>
            </w:r>
            <w:r w:rsidRPr="0032163C">
              <w:rPr>
                <w:noProof/>
                <w:szCs w:val="22"/>
                <w:lang w:val="fr-BE" w:eastAsia="nl-BE"/>
              </w:rPr>
              <w:t> </w:t>
            </w:r>
            <w:r w:rsidRPr="0032163C">
              <w:rPr>
                <w:b/>
                <w:noProof/>
                <w:szCs w:val="22"/>
                <w:lang w:val="fr-BE" w:eastAsia="nl-BE"/>
              </w:rPr>
              <w:t>semaines</w:t>
            </w:r>
          </w:p>
          <w:p w14:paraId="62D84286" w14:textId="77777777" w:rsidR="0032163C" w:rsidRPr="0032163C" w:rsidRDefault="0032163C" w:rsidP="0032163C">
            <w:pPr>
              <w:keepNext/>
              <w:jc w:val="center"/>
              <w:rPr>
                <w:b/>
                <w:noProof/>
                <w:szCs w:val="22"/>
                <w:lang w:val="fr-BE" w:eastAsia="nl-BE"/>
              </w:rPr>
            </w:pPr>
            <w:r w:rsidRPr="0032163C">
              <w:rPr>
                <w:b/>
                <w:noProof/>
                <w:szCs w:val="22"/>
                <w:lang w:val="fr-BE" w:eastAsia="nl-BE"/>
              </w:rPr>
              <w:t>N</w:t>
            </w:r>
            <w:r w:rsidRPr="0032163C">
              <w:rPr>
                <w:noProof/>
                <w:szCs w:val="22"/>
                <w:lang w:val="fr-BE" w:eastAsia="nl-BE"/>
              </w:rPr>
              <w:t> </w:t>
            </w:r>
            <w:r w:rsidRPr="0032163C">
              <w:rPr>
                <w:b/>
                <w:noProof/>
                <w:szCs w:val="22"/>
                <w:lang w:val="fr-BE" w:eastAsia="nl-BE"/>
              </w:rPr>
              <w:t>=</w:t>
            </w:r>
            <w:r w:rsidRPr="0032163C">
              <w:rPr>
                <w:noProof/>
                <w:szCs w:val="22"/>
                <w:lang w:val="fr-BE" w:eastAsia="nl-BE"/>
              </w:rPr>
              <w:t> </w:t>
            </w:r>
            <w:r w:rsidRPr="0032163C">
              <w:rPr>
                <w:b/>
                <w:noProof/>
                <w:szCs w:val="22"/>
                <w:lang w:val="fr-BE" w:eastAsia="nl-BE"/>
              </w:rPr>
              <w:t>129</w:t>
            </w:r>
            <w:r w:rsidRPr="0032163C">
              <w:rPr>
                <w:b/>
                <w:noProof/>
                <w:szCs w:val="22"/>
                <w:vertAlign w:val="superscript"/>
                <w:lang w:val="fr-BE" w:eastAsia="nl-BE"/>
              </w:rPr>
              <w:t>†</w:t>
            </w:r>
          </w:p>
        </w:tc>
      </w:tr>
      <w:tr w:rsidR="0032163C" w:rsidRPr="0032163C" w14:paraId="64001203" w14:textId="77777777" w:rsidTr="00360FAC">
        <w:trPr>
          <w:cantSplit/>
          <w:jc w:val="center"/>
        </w:trPr>
        <w:tc>
          <w:tcPr>
            <w:tcW w:w="4345" w:type="dxa"/>
            <w:tcBorders>
              <w:top w:val="single" w:sz="4" w:space="0" w:color="auto"/>
              <w:left w:val="single" w:sz="4" w:space="0" w:color="auto"/>
              <w:bottom w:val="single" w:sz="4" w:space="0" w:color="auto"/>
              <w:right w:val="single" w:sz="8" w:space="0" w:color="auto"/>
            </w:tcBorders>
          </w:tcPr>
          <w:p w14:paraId="5F15E3C7" w14:textId="77777777" w:rsidR="0032163C" w:rsidRPr="0032163C" w:rsidRDefault="0032163C" w:rsidP="0032163C">
            <w:pPr>
              <w:rPr>
                <w:rFonts w:eastAsia="Calibri"/>
                <w:noProof/>
                <w:lang w:val="fr-BE" w:eastAsia="nl-BE"/>
              </w:rPr>
            </w:pPr>
            <w:r w:rsidRPr="0032163C">
              <w:rPr>
                <w:noProof/>
                <w:lang w:val="fr-BE" w:eastAsia="nl-BE"/>
              </w:rPr>
              <w:t>Rémission clinique</w:t>
            </w:r>
          </w:p>
        </w:tc>
        <w:tc>
          <w:tcPr>
            <w:tcW w:w="1364" w:type="dxa"/>
            <w:tcBorders>
              <w:top w:val="single" w:sz="4" w:space="0" w:color="auto"/>
              <w:left w:val="nil"/>
              <w:bottom w:val="single" w:sz="4" w:space="0" w:color="auto"/>
              <w:right w:val="single" w:sz="8" w:space="0" w:color="auto"/>
            </w:tcBorders>
            <w:vAlign w:val="center"/>
          </w:tcPr>
          <w:p w14:paraId="65D01FAF" w14:textId="77777777" w:rsidR="0032163C" w:rsidRPr="0032163C" w:rsidRDefault="0032163C" w:rsidP="0032163C">
            <w:pPr>
              <w:jc w:val="center"/>
              <w:rPr>
                <w:noProof/>
                <w:szCs w:val="22"/>
                <w:lang w:val="fr-BE" w:eastAsia="nl-BE"/>
              </w:rPr>
            </w:pPr>
            <w:r w:rsidRPr="0032163C">
              <w:rPr>
                <w:noProof/>
                <w:szCs w:val="22"/>
                <w:lang w:val="fr-BE" w:eastAsia="nl-BE"/>
              </w:rPr>
              <w:t>36%</w:t>
            </w:r>
          </w:p>
        </w:tc>
        <w:tc>
          <w:tcPr>
            <w:tcW w:w="1728" w:type="dxa"/>
            <w:tcBorders>
              <w:top w:val="single" w:sz="4" w:space="0" w:color="auto"/>
              <w:left w:val="nil"/>
              <w:bottom w:val="single" w:sz="4" w:space="0" w:color="auto"/>
              <w:right w:val="single" w:sz="8" w:space="0" w:color="auto"/>
            </w:tcBorders>
            <w:vAlign w:val="center"/>
          </w:tcPr>
          <w:p w14:paraId="7C5C66F8" w14:textId="77777777" w:rsidR="0032163C" w:rsidRPr="0032163C" w:rsidRDefault="0032163C" w:rsidP="0032163C">
            <w:pPr>
              <w:jc w:val="center"/>
              <w:rPr>
                <w:noProof/>
                <w:szCs w:val="22"/>
                <w:lang w:val="fr-BE" w:eastAsia="nl-BE"/>
              </w:rPr>
            </w:pPr>
            <w:r w:rsidRPr="0032163C">
              <w:rPr>
                <w:noProof/>
                <w:szCs w:val="22"/>
                <w:lang w:val="fr-BE" w:eastAsia="nl-BE"/>
              </w:rPr>
              <w:t>53%</w:t>
            </w:r>
            <w:r w:rsidRPr="0032163C">
              <w:rPr>
                <w:noProof/>
                <w:szCs w:val="22"/>
                <w:vertAlign w:val="superscript"/>
                <w:lang w:val="fr-BE" w:eastAsia="nl-BE"/>
              </w:rPr>
              <w:t>a</w:t>
            </w:r>
          </w:p>
        </w:tc>
        <w:tc>
          <w:tcPr>
            <w:tcW w:w="1635" w:type="dxa"/>
            <w:tcBorders>
              <w:top w:val="single" w:sz="4" w:space="0" w:color="auto"/>
              <w:left w:val="nil"/>
              <w:bottom w:val="single" w:sz="4" w:space="0" w:color="auto"/>
              <w:right w:val="single" w:sz="4" w:space="0" w:color="auto"/>
            </w:tcBorders>
            <w:vAlign w:val="center"/>
          </w:tcPr>
          <w:p w14:paraId="7FE73598" w14:textId="77777777" w:rsidR="0032163C" w:rsidRPr="0032163C" w:rsidRDefault="0032163C" w:rsidP="0032163C">
            <w:pPr>
              <w:jc w:val="center"/>
              <w:rPr>
                <w:noProof/>
                <w:szCs w:val="22"/>
                <w:lang w:val="fr-BE" w:eastAsia="nl-BE"/>
              </w:rPr>
            </w:pPr>
            <w:r w:rsidRPr="0032163C">
              <w:rPr>
                <w:noProof/>
                <w:szCs w:val="22"/>
                <w:lang w:val="fr-BE" w:eastAsia="nl-BE"/>
              </w:rPr>
              <w:t>49%</w:t>
            </w:r>
            <w:r w:rsidRPr="0032163C">
              <w:rPr>
                <w:noProof/>
                <w:szCs w:val="22"/>
                <w:vertAlign w:val="superscript"/>
                <w:lang w:val="fr-BE" w:eastAsia="nl-BE"/>
              </w:rPr>
              <w:t>b</w:t>
            </w:r>
          </w:p>
        </w:tc>
      </w:tr>
      <w:tr w:rsidR="0032163C" w:rsidRPr="0032163C" w14:paraId="334A302A" w14:textId="77777777" w:rsidTr="00360FAC">
        <w:trPr>
          <w:cantSplit/>
          <w:jc w:val="center"/>
        </w:trPr>
        <w:tc>
          <w:tcPr>
            <w:tcW w:w="4345" w:type="dxa"/>
            <w:tcBorders>
              <w:top w:val="single" w:sz="4" w:space="0" w:color="auto"/>
              <w:left w:val="single" w:sz="4" w:space="0" w:color="auto"/>
              <w:bottom w:val="single" w:sz="4" w:space="0" w:color="auto"/>
              <w:right w:val="single" w:sz="4" w:space="0" w:color="auto"/>
            </w:tcBorders>
          </w:tcPr>
          <w:p w14:paraId="71BFD86D" w14:textId="77777777" w:rsidR="0032163C" w:rsidRPr="0032163C" w:rsidRDefault="0032163C" w:rsidP="0032163C">
            <w:pPr>
              <w:rPr>
                <w:rFonts w:eastAsia="Calibri"/>
                <w:noProof/>
                <w:lang w:val="fr-BE" w:eastAsia="nl-BE"/>
              </w:rPr>
            </w:pPr>
            <w:r w:rsidRPr="0032163C">
              <w:rPr>
                <w:noProof/>
                <w:lang w:val="fr-BE" w:eastAsia="nl-BE"/>
              </w:rPr>
              <w:t>Réponse clinique</w:t>
            </w:r>
          </w:p>
        </w:tc>
        <w:tc>
          <w:tcPr>
            <w:tcW w:w="1364" w:type="dxa"/>
            <w:tcBorders>
              <w:top w:val="single" w:sz="4" w:space="0" w:color="auto"/>
              <w:left w:val="single" w:sz="4" w:space="0" w:color="auto"/>
              <w:bottom w:val="single" w:sz="4" w:space="0" w:color="auto"/>
              <w:right w:val="single" w:sz="4" w:space="0" w:color="auto"/>
            </w:tcBorders>
            <w:vAlign w:val="center"/>
          </w:tcPr>
          <w:p w14:paraId="67DEB78B" w14:textId="77777777" w:rsidR="0032163C" w:rsidRPr="0032163C" w:rsidRDefault="0032163C" w:rsidP="0032163C">
            <w:pPr>
              <w:jc w:val="center"/>
              <w:rPr>
                <w:noProof/>
                <w:szCs w:val="22"/>
                <w:lang w:val="fr-BE" w:eastAsia="nl-BE"/>
              </w:rPr>
            </w:pPr>
            <w:r w:rsidRPr="0032163C">
              <w:rPr>
                <w:noProof/>
                <w:szCs w:val="22"/>
                <w:lang w:val="fr-BE" w:eastAsia="nl-BE"/>
              </w:rPr>
              <w:t>44%</w:t>
            </w:r>
          </w:p>
        </w:tc>
        <w:tc>
          <w:tcPr>
            <w:tcW w:w="1728" w:type="dxa"/>
            <w:tcBorders>
              <w:top w:val="single" w:sz="4" w:space="0" w:color="auto"/>
              <w:left w:val="single" w:sz="4" w:space="0" w:color="auto"/>
              <w:bottom w:val="single" w:sz="4" w:space="0" w:color="auto"/>
              <w:right w:val="single" w:sz="4" w:space="0" w:color="auto"/>
            </w:tcBorders>
            <w:vAlign w:val="center"/>
          </w:tcPr>
          <w:p w14:paraId="663449B4" w14:textId="77777777" w:rsidR="0032163C" w:rsidRPr="0032163C" w:rsidRDefault="0032163C" w:rsidP="0032163C">
            <w:pPr>
              <w:jc w:val="center"/>
              <w:rPr>
                <w:noProof/>
                <w:szCs w:val="22"/>
                <w:lang w:val="fr-BE" w:eastAsia="nl-BE"/>
              </w:rPr>
            </w:pPr>
            <w:r w:rsidRPr="0032163C">
              <w:rPr>
                <w:noProof/>
                <w:szCs w:val="22"/>
                <w:lang w:val="fr-BE" w:eastAsia="nl-BE"/>
              </w:rPr>
              <w:t>59%</w:t>
            </w:r>
            <w:r w:rsidRPr="0032163C">
              <w:rPr>
                <w:noProof/>
                <w:szCs w:val="22"/>
                <w:vertAlign w:val="superscript"/>
                <w:lang w:val="fr-BE" w:eastAsia="nl-BE"/>
              </w:rPr>
              <w:t>b</w:t>
            </w:r>
          </w:p>
        </w:tc>
        <w:tc>
          <w:tcPr>
            <w:tcW w:w="1635" w:type="dxa"/>
            <w:tcBorders>
              <w:top w:val="single" w:sz="4" w:space="0" w:color="auto"/>
              <w:left w:val="single" w:sz="4" w:space="0" w:color="auto"/>
              <w:bottom w:val="single" w:sz="4" w:space="0" w:color="auto"/>
              <w:right w:val="single" w:sz="4" w:space="0" w:color="auto"/>
            </w:tcBorders>
            <w:vAlign w:val="center"/>
          </w:tcPr>
          <w:p w14:paraId="7EFC620B" w14:textId="77777777" w:rsidR="0032163C" w:rsidRPr="0032163C" w:rsidRDefault="0032163C" w:rsidP="0032163C">
            <w:pPr>
              <w:jc w:val="center"/>
              <w:rPr>
                <w:noProof/>
                <w:szCs w:val="22"/>
                <w:lang w:val="fr-BE" w:eastAsia="nl-BE"/>
              </w:rPr>
            </w:pPr>
            <w:r w:rsidRPr="0032163C">
              <w:rPr>
                <w:noProof/>
                <w:szCs w:val="22"/>
                <w:lang w:val="fr-BE" w:eastAsia="nl-BE"/>
              </w:rPr>
              <w:t>58%</w:t>
            </w:r>
            <w:r w:rsidRPr="0032163C">
              <w:rPr>
                <w:noProof/>
                <w:szCs w:val="22"/>
                <w:vertAlign w:val="superscript"/>
                <w:lang w:val="fr-BE" w:eastAsia="nl-BE"/>
              </w:rPr>
              <w:t>b</w:t>
            </w:r>
          </w:p>
        </w:tc>
      </w:tr>
      <w:tr w:rsidR="0032163C" w:rsidRPr="0032163C" w14:paraId="770DC19B" w14:textId="77777777" w:rsidTr="00360FAC">
        <w:trPr>
          <w:cantSplit/>
          <w:jc w:val="center"/>
        </w:trPr>
        <w:tc>
          <w:tcPr>
            <w:tcW w:w="4345" w:type="dxa"/>
            <w:tcBorders>
              <w:top w:val="single" w:sz="4" w:space="0" w:color="auto"/>
              <w:left w:val="single" w:sz="4" w:space="0" w:color="auto"/>
              <w:bottom w:val="single" w:sz="4" w:space="0" w:color="auto"/>
              <w:right w:val="single" w:sz="4" w:space="0" w:color="auto"/>
            </w:tcBorders>
          </w:tcPr>
          <w:p w14:paraId="402691F3" w14:textId="77777777" w:rsidR="0032163C" w:rsidRPr="0032163C" w:rsidRDefault="0032163C" w:rsidP="0032163C">
            <w:pPr>
              <w:rPr>
                <w:rFonts w:eastAsia="Calibri"/>
                <w:noProof/>
                <w:lang w:val="fr-BE" w:eastAsia="nl-BE"/>
              </w:rPr>
            </w:pPr>
            <w:r w:rsidRPr="0032163C">
              <w:rPr>
                <w:noProof/>
                <w:lang w:val="fr-BE" w:eastAsia="nl-BE"/>
              </w:rPr>
              <w:t>Rémission clinique sans corticoïdes</w:t>
            </w:r>
          </w:p>
        </w:tc>
        <w:tc>
          <w:tcPr>
            <w:tcW w:w="1364" w:type="dxa"/>
            <w:tcBorders>
              <w:top w:val="single" w:sz="4" w:space="0" w:color="auto"/>
              <w:left w:val="single" w:sz="4" w:space="0" w:color="auto"/>
              <w:bottom w:val="single" w:sz="4" w:space="0" w:color="auto"/>
              <w:right w:val="single" w:sz="4" w:space="0" w:color="auto"/>
            </w:tcBorders>
            <w:vAlign w:val="center"/>
          </w:tcPr>
          <w:p w14:paraId="22B9F730" w14:textId="77777777" w:rsidR="0032163C" w:rsidRPr="0032163C" w:rsidRDefault="0032163C" w:rsidP="0032163C">
            <w:pPr>
              <w:jc w:val="center"/>
              <w:rPr>
                <w:noProof/>
                <w:szCs w:val="22"/>
                <w:lang w:val="fr-BE" w:eastAsia="nl-BE"/>
              </w:rPr>
            </w:pPr>
            <w:r w:rsidRPr="0032163C">
              <w:rPr>
                <w:noProof/>
                <w:szCs w:val="22"/>
                <w:lang w:val="fr-BE" w:eastAsia="nl-BE"/>
              </w:rPr>
              <w:t>30%</w:t>
            </w:r>
          </w:p>
        </w:tc>
        <w:tc>
          <w:tcPr>
            <w:tcW w:w="1728" w:type="dxa"/>
            <w:tcBorders>
              <w:top w:val="single" w:sz="4" w:space="0" w:color="auto"/>
              <w:left w:val="single" w:sz="4" w:space="0" w:color="auto"/>
              <w:bottom w:val="single" w:sz="4" w:space="0" w:color="auto"/>
              <w:right w:val="single" w:sz="4" w:space="0" w:color="auto"/>
            </w:tcBorders>
            <w:vAlign w:val="center"/>
          </w:tcPr>
          <w:p w14:paraId="534CB318" w14:textId="77777777" w:rsidR="0032163C" w:rsidRPr="0032163C" w:rsidRDefault="0032163C" w:rsidP="0032163C">
            <w:pPr>
              <w:jc w:val="center"/>
              <w:rPr>
                <w:noProof/>
                <w:szCs w:val="22"/>
                <w:lang w:val="fr-BE" w:eastAsia="nl-BE"/>
              </w:rPr>
            </w:pPr>
            <w:r w:rsidRPr="0032163C">
              <w:rPr>
                <w:noProof/>
                <w:szCs w:val="22"/>
                <w:lang w:val="fr-BE" w:eastAsia="nl-BE"/>
              </w:rPr>
              <w:t>47%</w:t>
            </w:r>
            <w:r w:rsidRPr="0032163C">
              <w:rPr>
                <w:noProof/>
                <w:szCs w:val="22"/>
                <w:vertAlign w:val="superscript"/>
                <w:lang w:val="fr-BE" w:eastAsia="nl-BE"/>
              </w:rPr>
              <w:t>a</w:t>
            </w:r>
          </w:p>
        </w:tc>
        <w:tc>
          <w:tcPr>
            <w:tcW w:w="1635" w:type="dxa"/>
            <w:tcBorders>
              <w:top w:val="single" w:sz="4" w:space="0" w:color="auto"/>
              <w:left w:val="single" w:sz="4" w:space="0" w:color="auto"/>
              <w:bottom w:val="single" w:sz="4" w:space="0" w:color="auto"/>
              <w:right w:val="single" w:sz="4" w:space="0" w:color="auto"/>
            </w:tcBorders>
            <w:vAlign w:val="center"/>
          </w:tcPr>
          <w:p w14:paraId="407F8493" w14:textId="77777777" w:rsidR="0032163C" w:rsidRPr="0032163C" w:rsidRDefault="0032163C" w:rsidP="0032163C">
            <w:pPr>
              <w:jc w:val="center"/>
              <w:rPr>
                <w:noProof/>
                <w:szCs w:val="22"/>
                <w:lang w:val="fr-BE" w:eastAsia="nl-BE"/>
              </w:rPr>
            </w:pPr>
            <w:r w:rsidRPr="0032163C">
              <w:rPr>
                <w:noProof/>
                <w:szCs w:val="22"/>
                <w:lang w:val="fr-BE" w:eastAsia="nl-BE"/>
              </w:rPr>
              <w:t>43%</w:t>
            </w:r>
            <w:r w:rsidRPr="0032163C">
              <w:rPr>
                <w:noProof/>
                <w:szCs w:val="22"/>
                <w:vertAlign w:val="superscript"/>
                <w:lang w:val="fr-BE" w:eastAsia="nl-BE"/>
              </w:rPr>
              <w:t>c</w:t>
            </w:r>
          </w:p>
        </w:tc>
      </w:tr>
      <w:tr w:rsidR="0032163C" w:rsidRPr="0032163C" w14:paraId="53452DA8" w14:textId="77777777" w:rsidTr="00360FAC">
        <w:trPr>
          <w:cantSplit/>
          <w:jc w:val="center"/>
        </w:trPr>
        <w:tc>
          <w:tcPr>
            <w:tcW w:w="4345" w:type="dxa"/>
            <w:tcBorders>
              <w:top w:val="single" w:sz="4" w:space="0" w:color="auto"/>
              <w:left w:val="single" w:sz="4" w:space="0" w:color="auto"/>
              <w:bottom w:val="single" w:sz="4" w:space="0" w:color="auto"/>
              <w:right w:val="single" w:sz="4" w:space="0" w:color="auto"/>
            </w:tcBorders>
          </w:tcPr>
          <w:p w14:paraId="65C95F14" w14:textId="77777777" w:rsidR="0032163C" w:rsidRPr="0032163C" w:rsidRDefault="0032163C" w:rsidP="0032163C">
            <w:pPr>
              <w:rPr>
                <w:strike/>
                <w:noProof/>
                <w:lang w:val="fr-BE" w:eastAsia="nl-BE"/>
              </w:rPr>
            </w:pPr>
            <w:r w:rsidRPr="0032163C">
              <w:rPr>
                <w:noProof/>
                <w:lang w:val="fr-BE" w:eastAsia="nl-BE"/>
              </w:rPr>
              <w:t>Rémission clinique chez les patients :</w:t>
            </w:r>
          </w:p>
        </w:tc>
        <w:tc>
          <w:tcPr>
            <w:tcW w:w="1364" w:type="dxa"/>
            <w:tcBorders>
              <w:top w:val="single" w:sz="4" w:space="0" w:color="auto"/>
              <w:left w:val="single" w:sz="4" w:space="0" w:color="auto"/>
              <w:bottom w:val="single" w:sz="4" w:space="0" w:color="auto"/>
              <w:right w:val="single" w:sz="4" w:space="0" w:color="auto"/>
            </w:tcBorders>
            <w:vAlign w:val="center"/>
          </w:tcPr>
          <w:p w14:paraId="79516132" w14:textId="77777777" w:rsidR="0032163C" w:rsidRPr="0032163C" w:rsidRDefault="0032163C" w:rsidP="0032163C">
            <w:pPr>
              <w:jc w:val="center"/>
              <w:rPr>
                <w:noProof/>
                <w:szCs w:val="22"/>
                <w:lang w:val="fr-BE" w:eastAsia="nl-BE"/>
              </w:rPr>
            </w:pPr>
          </w:p>
        </w:tc>
        <w:tc>
          <w:tcPr>
            <w:tcW w:w="1728" w:type="dxa"/>
            <w:tcBorders>
              <w:top w:val="single" w:sz="4" w:space="0" w:color="auto"/>
              <w:left w:val="single" w:sz="4" w:space="0" w:color="auto"/>
              <w:bottom w:val="single" w:sz="4" w:space="0" w:color="auto"/>
              <w:right w:val="single" w:sz="4" w:space="0" w:color="auto"/>
            </w:tcBorders>
            <w:vAlign w:val="center"/>
          </w:tcPr>
          <w:p w14:paraId="420AC0B0" w14:textId="77777777" w:rsidR="0032163C" w:rsidRPr="0032163C" w:rsidRDefault="0032163C" w:rsidP="0032163C">
            <w:pPr>
              <w:jc w:val="center"/>
              <w:rPr>
                <w:noProof/>
                <w:szCs w:val="22"/>
                <w:lang w:val="fr-BE" w:eastAsia="nl-BE"/>
              </w:rPr>
            </w:pPr>
          </w:p>
        </w:tc>
        <w:tc>
          <w:tcPr>
            <w:tcW w:w="1635" w:type="dxa"/>
            <w:tcBorders>
              <w:top w:val="single" w:sz="4" w:space="0" w:color="auto"/>
              <w:left w:val="single" w:sz="4" w:space="0" w:color="auto"/>
              <w:bottom w:val="single" w:sz="4" w:space="0" w:color="auto"/>
              <w:right w:val="single" w:sz="4" w:space="0" w:color="auto"/>
            </w:tcBorders>
            <w:vAlign w:val="center"/>
          </w:tcPr>
          <w:p w14:paraId="318EEDCA" w14:textId="77777777" w:rsidR="0032163C" w:rsidRPr="0032163C" w:rsidRDefault="0032163C" w:rsidP="0032163C">
            <w:pPr>
              <w:jc w:val="center"/>
              <w:rPr>
                <w:noProof/>
                <w:szCs w:val="22"/>
                <w:lang w:val="fr-BE" w:eastAsia="nl-BE"/>
              </w:rPr>
            </w:pPr>
          </w:p>
        </w:tc>
      </w:tr>
      <w:tr w:rsidR="0032163C" w:rsidRPr="0032163C" w14:paraId="192603F8" w14:textId="77777777" w:rsidTr="00360FAC">
        <w:trPr>
          <w:cantSplit/>
          <w:jc w:val="center"/>
        </w:trPr>
        <w:tc>
          <w:tcPr>
            <w:tcW w:w="4345" w:type="dxa"/>
            <w:tcBorders>
              <w:top w:val="single" w:sz="4" w:space="0" w:color="auto"/>
              <w:left w:val="single" w:sz="4" w:space="0" w:color="auto"/>
              <w:bottom w:val="single" w:sz="4" w:space="0" w:color="auto"/>
              <w:right w:val="single" w:sz="4" w:space="0" w:color="auto"/>
            </w:tcBorders>
          </w:tcPr>
          <w:p w14:paraId="1FF5669E" w14:textId="77777777" w:rsidR="0032163C" w:rsidRPr="0032163C" w:rsidRDefault="0032163C" w:rsidP="0032163C">
            <w:pPr>
              <w:tabs>
                <w:tab w:val="clear" w:pos="567"/>
              </w:tabs>
              <w:autoSpaceDE w:val="0"/>
              <w:autoSpaceDN w:val="0"/>
              <w:ind w:left="567"/>
              <w:rPr>
                <w:rFonts w:eastAsia="Calibri"/>
                <w:b/>
                <w:bCs/>
                <w:noProof/>
                <w:lang w:val="fr-BE" w:eastAsia="nl-BE"/>
              </w:rPr>
            </w:pPr>
            <w:r w:rsidRPr="0032163C">
              <w:rPr>
                <w:noProof/>
                <w:szCs w:val="22"/>
                <w:lang w:val="fr-BE" w:eastAsia="nl-BE"/>
              </w:rPr>
              <w:t>en rémission au début du traitement d’entretien</w:t>
            </w:r>
          </w:p>
        </w:tc>
        <w:tc>
          <w:tcPr>
            <w:tcW w:w="1364" w:type="dxa"/>
            <w:tcBorders>
              <w:top w:val="single" w:sz="4" w:space="0" w:color="auto"/>
              <w:left w:val="single" w:sz="4" w:space="0" w:color="auto"/>
              <w:bottom w:val="single" w:sz="4" w:space="0" w:color="auto"/>
              <w:right w:val="single" w:sz="4" w:space="0" w:color="auto"/>
            </w:tcBorders>
            <w:vAlign w:val="center"/>
          </w:tcPr>
          <w:p w14:paraId="246E740C" w14:textId="77777777" w:rsidR="0032163C" w:rsidRPr="0032163C" w:rsidRDefault="0032163C" w:rsidP="0032163C">
            <w:pPr>
              <w:jc w:val="center"/>
              <w:rPr>
                <w:noProof/>
                <w:szCs w:val="22"/>
                <w:lang w:val="fr-BE" w:eastAsia="nl-BE"/>
              </w:rPr>
            </w:pPr>
            <w:r w:rsidRPr="0032163C">
              <w:rPr>
                <w:noProof/>
                <w:szCs w:val="22"/>
                <w:lang w:val="fr-BE" w:eastAsia="nl-BE"/>
              </w:rPr>
              <w:t>46% (36/79)</w:t>
            </w:r>
          </w:p>
        </w:tc>
        <w:tc>
          <w:tcPr>
            <w:tcW w:w="1728" w:type="dxa"/>
            <w:tcBorders>
              <w:top w:val="single" w:sz="4" w:space="0" w:color="auto"/>
              <w:left w:val="single" w:sz="4" w:space="0" w:color="auto"/>
              <w:bottom w:val="single" w:sz="4" w:space="0" w:color="auto"/>
              <w:right w:val="single" w:sz="4" w:space="0" w:color="auto"/>
            </w:tcBorders>
            <w:vAlign w:val="center"/>
          </w:tcPr>
          <w:p w14:paraId="3C66B020" w14:textId="77777777" w:rsidR="0032163C" w:rsidRPr="0032163C" w:rsidRDefault="0032163C" w:rsidP="0032163C">
            <w:pPr>
              <w:jc w:val="center"/>
              <w:rPr>
                <w:noProof/>
                <w:szCs w:val="22"/>
                <w:lang w:val="fr-BE" w:eastAsia="nl-BE"/>
              </w:rPr>
            </w:pPr>
            <w:r w:rsidRPr="0032163C">
              <w:rPr>
                <w:noProof/>
                <w:szCs w:val="22"/>
                <w:lang w:val="fr-BE" w:eastAsia="nl-BE"/>
              </w:rPr>
              <w:t>67% (52/78)</w:t>
            </w:r>
            <w:r w:rsidRPr="0032163C">
              <w:rPr>
                <w:noProof/>
                <w:szCs w:val="22"/>
                <w:vertAlign w:val="superscript"/>
                <w:lang w:val="fr-BE" w:eastAsia="nl-BE"/>
              </w:rPr>
              <w:t>a</w:t>
            </w:r>
          </w:p>
        </w:tc>
        <w:tc>
          <w:tcPr>
            <w:tcW w:w="1635" w:type="dxa"/>
            <w:tcBorders>
              <w:top w:val="single" w:sz="4" w:space="0" w:color="auto"/>
              <w:left w:val="single" w:sz="4" w:space="0" w:color="auto"/>
              <w:bottom w:val="single" w:sz="4" w:space="0" w:color="auto"/>
              <w:right w:val="single" w:sz="4" w:space="0" w:color="auto"/>
            </w:tcBorders>
            <w:vAlign w:val="center"/>
          </w:tcPr>
          <w:p w14:paraId="4A7F8534" w14:textId="77777777" w:rsidR="0032163C" w:rsidRPr="0032163C" w:rsidRDefault="0032163C" w:rsidP="0032163C">
            <w:pPr>
              <w:jc w:val="center"/>
              <w:rPr>
                <w:noProof/>
                <w:szCs w:val="22"/>
                <w:lang w:val="fr-BE" w:eastAsia="nl-BE"/>
              </w:rPr>
            </w:pPr>
            <w:r w:rsidRPr="0032163C">
              <w:rPr>
                <w:noProof/>
                <w:szCs w:val="22"/>
                <w:lang w:val="fr-BE" w:eastAsia="nl-BE"/>
              </w:rPr>
              <w:t>56% (44/78)</w:t>
            </w:r>
          </w:p>
        </w:tc>
      </w:tr>
      <w:tr w:rsidR="0032163C" w:rsidRPr="0032163C" w14:paraId="41FB2F17" w14:textId="77777777" w:rsidTr="00360FAC">
        <w:trPr>
          <w:cantSplit/>
          <w:jc w:val="center"/>
        </w:trPr>
        <w:tc>
          <w:tcPr>
            <w:tcW w:w="4345" w:type="dxa"/>
            <w:tcBorders>
              <w:top w:val="single" w:sz="4" w:space="0" w:color="auto"/>
              <w:left w:val="single" w:sz="4" w:space="0" w:color="auto"/>
              <w:bottom w:val="single" w:sz="4" w:space="0" w:color="auto"/>
              <w:right w:val="single" w:sz="4" w:space="0" w:color="auto"/>
            </w:tcBorders>
          </w:tcPr>
          <w:p w14:paraId="62730008" w14:textId="77777777" w:rsidR="0032163C" w:rsidRPr="0032163C" w:rsidRDefault="0032163C" w:rsidP="0032163C">
            <w:pPr>
              <w:tabs>
                <w:tab w:val="clear" w:pos="567"/>
              </w:tabs>
              <w:autoSpaceDE w:val="0"/>
              <w:autoSpaceDN w:val="0"/>
              <w:ind w:left="567"/>
              <w:rPr>
                <w:rFonts w:eastAsia="Calibri"/>
                <w:noProof/>
                <w:szCs w:val="22"/>
                <w:lang w:val="fr-BE" w:eastAsia="nl-BE"/>
              </w:rPr>
            </w:pPr>
            <w:r w:rsidRPr="0032163C">
              <w:rPr>
                <w:noProof/>
                <w:szCs w:val="22"/>
                <w:lang w:val="fr-BE" w:eastAsia="nl-BE"/>
              </w:rPr>
              <w:t>issus de l’étude CRD3002</w:t>
            </w:r>
            <w:r w:rsidRPr="0032163C">
              <w:rPr>
                <w:noProof/>
                <w:vertAlign w:val="superscript"/>
                <w:lang w:val="fr-BE" w:eastAsia="nl-BE"/>
              </w:rPr>
              <w:t>‡</w:t>
            </w:r>
          </w:p>
        </w:tc>
        <w:tc>
          <w:tcPr>
            <w:tcW w:w="1364" w:type="dxa"/>
            <w:tcBorders>
              <w:top w:val="single" w:sz="4" w:space="0" w:color="auto"/>
              <w:left w:val="single" w:sz="4" w:space="0" w:color="auto"/>
              <w:bottom w:val="single" w:sz="4" w:space="0" w:color="auto"/>
              <w:right w:val="single" w:sz="4" w:space="0" w:color="auto"/>
            </w:tcBorders>
            <w:vAlign w:val="center"/>
          </w:tcPr>
          <w:p w14:paraId="70D522EC" w14:textId="77777777" w:rsidR="0032163C" w:rsidRPr="0032163C" w:rsidRDefault="0032163C" w:rsidP="0032163C">
            <w:pPr>
              <w:jc w:val="center"/>
              <w:rPr>
                <w:noProof/>
                <w:szCs w:val="22"/>
                <w:lang w:val="fr-BE" w:eastAsia="nl-BE"/>
              </w:rPr>
            </w:pPr>
            <w:r w:rsidRPr="0032163C">
              <w:rPr>
                <w:noProof/>
                <w:szCs w:val="22"/>
                <w:lang w:val="fr-BE" w:eastAsia="nl-BE"/>
              </w:rPr>
              <w:t>44% (31/70)</w:t>
            </w:r>
          </w:p>
        </w:tc>
        <w:tc>
          <w:tcPr>
            <w:tcW w:w="1728" w:type="dxa"/>
            <w:tcBorders>
              <w:top w:val="single" w:sz="4" w:space="0" w:color="auto"/>
              <w:left w:val="single" w:sz="4" w:space="0" w:color="auto"/>
              <w:bottom w:val="single" w:sz="4" w:space="0" w:color="auto"/>
              <w:right w:val="single" w:sz="4" w:space="0" w:color="auto"/>
            </w:tcBorders>
            <w:vAlign w:val="center"/>
          </w:tcPr>
          <w:p w14:paraId="3BA9A6C7" w14:textId="77777777" w:rsidR="0032163C" w:rsidRPr="0032163C" w:rsidRDefault="0032163C" w:rsidP="0032163C">
            <w:pPr>
              <w:jc w:val="center"/>
              <w:rPr>
                <w:noProof/>
                <w:szCs w:val="22"/>
                <w:lang w:val="fr-BE" w:eastAsia="nl-BE"/>
              </w:rPr>
            </w:pPr>
            <w:r w:rsidRPr="0032163C">
              <w:rPr>
                <w:noProof/>
                <w:szCs w:val="22"/>
                <w:lang w:val="fr-BE" w:eastAsia="nl-BE"/>
              </w:rPr>
              <w:t>63% (45/72)</w:t>
            </w:r>
            <w:r w:rsidRPr="0032163C">
              <w:rPr>
                <w:noProof/>
                <w:szCs w:val="22"/>
                <w:vertAlign w:val="superscript"/>
                <w:lang w:val="fr-BE" w:eastAsia="nl-BE"/>
              </w:rPr>
              <w:t>c</w:t>
            </w:r>
          </w:p>
        </w:tc>
        <w:tc>
          <w:tcPr>
            <w:tcW w:w="1635" w:type="dxa"/>
            <w:tcBorders>
              <w:top w:val="single" w:sz="4" w:space="0" w:color="auto"/>
              <w:left w:val="single" w:sz="4" w:space="0" w:color="auto"/>
              <w:bottom w:val="single" w:sz="4" w:space="0" w:color="auto"/>
              <w:right w:val="single" w:sz="4" w:space="0" w:color="auto"/>
            </w:tcBorders>
            <w:vAlign w:val="center"/>
          </w:tcPr>
          <w:p w14:paraId="7670019F" w14:textId="77777777" w:rsidR="0032163C" w:rsidRPr="0032163C" w:rsidRDefault="0032163C" w:rsidP="0032163C">
            <w:pPr>
              <w:jc w:val="center"/>
              <w:rPr>
                <w:noProof/>
                <w:szCs w:val="22"/>
                <w:lang w:val="fr-BE" w:eastAsia="nl-BE"/>
              </w:rPr>
            </w:pPr>
            <w:r w:rsidRPr="0032163C">
              <w:rPr>
                <w:noProof/>
                <w:szCs w:val="22"/>
                <w:lang w:val="fr-BE" w:eastAsia="nl-BE"/>
              </w:rPr>
              <w:t>57% (41/72)</w:t>
            </w:r>
          </w:p>
        </w:tc>
      </w:tr>
      <w:tr w:rsidR="0032163C" w:rsidRPr="0032163C" w14:paraId="6504D3BF" w14:textId="77777777" w:rsidTr="00360FAC">
        <w:trPr>
          <w:cantSplit/>
          <w:jc w:val="center"/>
        </w:trPr>
        <w:tc>
          <w:tcPr>
            <w:tcW w:w="4345" w:type="dxa"/>
            <w:tcBorders>
              <w:top w:val="single" w:sz="4" w:space="0" w:color="auto"/>
              <w:left w:val="single" w:sz="4" w:space="0" w:color="auto"/>
              <w:bottom w:val="single" w:sz="4" w:space="0" w:color="auto"/>
              <w:right w:val="single" w:sz="4" w:space="0" w:color="auto"/>
            </w:tcBorders>
          </w:tcPr>
          <w:p w14:paraId="5C4A68C9" w14:textId="77777777" w:rsidR="0032163C" w:rsidRPr="0032163C" w:rsidRDefault="0032163C" w:rsidP="0032163C">
            <w:pPr>
              <w:tabs>
                <w:tab w:val="clear" w:pos="567"/>
              </w:tabs>
              <w:autoSpaceDE w:val="0"/>
              <w:autoSpaceDN w:val="0"/>
              <w:ind w:left="567"/>
              <w:rPr>
                <w:rFonts w:eastAsia="Calibri"/>
                <w:noProof/>
                <w:szCs w:val="22"/>
                <w:lang w:val="fr-BE" w:eastAsia="nl-BE"/>
              </w:rPr>
            </w:pPr>
            <w:r w:rsidRPr="0032163C">
              <w:rPr>
                <w:noProof/>
                <w:szCs w:val="22"/>
                <w:lang w:val="fr-BE" w:eastAsia="nl-BE"/>
              </w:rPr>
              <w:t xml:space="preserve">naïfs d’anti-TNFα </w:t>
            </w:r>
          </w:p>
        </w:tc>
        <w:tc>
          <w:tcPr>
            <w:tcW w:w="1364" w:type="dxa"/>
            <w:tcBorders>
              <w:top w:val="single" w:sz="4" w:space="0" w:color="auto"/>
              <w:left w:val="single" w:sz="4" w:space="0" w:color="auto"/>
              <w:bottom w:val="single" w:sz="4" w:space="0" w:color="auto"/>
              <w:right w:val="single" w:sz="4" w:space="0" w:color="auto"/>
            </w:tcBorders>
            <w:vAlign w:val="center"/>
          </w:tcPr>
          <w:p w14:paraId="2DA2C249" w14:textId="77777777" w:rsidR="0032163C" w:rsidRPr="0032163C" w:rsidRDefault="0032163C" w:rsidP="0032163C">
            <w:pPr>
              <w:jc w:val="center"/>
              <w:rPr>
                <w:noProof/>
                <w:szCs w:val="22"/>
                <w:lang w:val="fr-BE" w:eastAsia="nl-BE"/>
              </w:rPr>
            </w:pPr>
            <w:r w:rsidRPr="0032163C">
              <w:rPr>
                <w:noProof/>
                <w:szCs w:val="22"/>
                <w:lang w:val="fr-BE" w:eastAsia="nl-BE"/>
              </w:rPr>
              <w:t>49% (25/51)</w:t>
            </w:r>
          </w:p>
        </w:tc>
        <w:tc>
          <w:tcPr>
            <w:tcW w:w="1728" w:type="dxa"/>
            <w:tcBorders>
              <w:top w:val="single" w:sz="4" w:space="0" w:color="auto"/>
              <w:left w:val="single" w:sz="4" w:space="0" w:color="auto"/>
              <w:bottom w:val="single" w:sz="4" w:space="0" w:color="auto"/>
              <w:right w:val="single" w:sz="4" w:space="0" w:color="auto"/>
            </w:tcBorders>
            <w:vAlign w:val="center"/>
          </w:tcPr>
          <w:p w14:paraId="58042723" w14:textId="77777777" w:rsidR="0032163C" w:rsidRPr="0032163C" w:rsidRDefault="0032163C" w:rsidP="0032163C">
            <w:pPr>
              <w:jc w:val="center"/>
              <w:rPr>
                <w:noProof/>
                <w:szCs w:val="22"/>
                <w:lang w:val="fr-BE" w:eastAsia="nl-BE"/>
              </w:rPr>
            </w:pPr>
            <w:r w:rsidRPr="0032163C">
              <w:rPr>
                <w:noProof/>
                <w:szCs w:val="22"/>
                <w:lang w:val="fr-BE" w:eastAsia="nl-BE"/>
              </w:rPr>
              <w:t>65% (34/52)</w:t>
            </w:r>
            <w:r w:rsidRPr="0032163C">
              <w:rPr>
                <w:noProof/>
                <w:szCs w:val="22"/>
                <w:vertAlign w:val="superscript"/>
                <w:lang w:val="fr-BE" w:eastAsia="nl-BE"/>
              </w:rPr>
              <w:t>c</w:t>
            </w:r>
          </w:p>
        </w:tc>
        <w:tc>
          <w:tcPr>
            <w:tcW w:w="1635" w:type="dxa"/>
            <w:tcBorders>
              <w:top w:val="single" w:sz="4" w:space="0" w:color="auto"/>
              <w:left w:val="single" w:sz="4" w:space="0" w:color="auto"/>
              <w:bottom w:val="single" w:sz="4" w:space="0" w:color="auto"/>
              <w:right w:val="single" w:sz="4" w:space="0" w:color="auto"/>
            </w:tcBorders>
            <w:vAlign w:val="center"/>
          </w:tcPr>
          <w:p w14:paraId="325E4188" w14:textId="77777777" w:rsidR="0032163C" w:rsidRPr="0032163C" w:rsidRDefault="0032163C" w:rsidP="0032163C">
            <w:pPr>
              <w:jc w:val="center"/>
              <w:rPr>
                <w:noProof/>
                <w:szCs w:val="22"/>
                <w:lang w:val="fr-BE" w:eastAsia="nl-BE"/>
              </w:rPr>
            </w:pPr>
            <w:r w:rsidRPr="0032163C">
              <w:rPr>
                <w:noProof/>
                <w:szCs w:val="22"/>
                <w:lang w:val="fr-BE" w:eastAsia="nl-BE"/>
              </w:rPr>
              <w:t>57% (30/53)</w:t>
            </w:r>
          </w:p>
        </w:tc>
      </w:tr>
      <w:tr w:rsidR="0032163C" w:rsidRPr="0032163C" w14:paraId="7380BCF1" w14:textId="77777777" w:rsidTr="00360FAC">
        <w:trPr>
          <w:cantSplit/>
          <w:jc w:val="center"/>
        </w:trPr>
        <w:tc>
          <w:tcPr>
            <w:tcW w:w="4345" w:type="dxa"/>
            <w:tcBorders>
              <w:top w:val="single" w:sz="4" w:space="0" w:color="auto"/>
              <w:left w:val="single" w:sz="4" w:space="0" w:color="auto"/>
              <w:bottom w:val="single" w:sz="4" w:space="0" w:color="auto"/>
              <w:right w:val="single" w:sz="4" w:space="0" w:color="auto"/>
            </w:tcBorders>
          </w:tcPr>
          <w:p w14:paraId="053C4252" w14:textId="77777777" w:rsidR="0032163C" w:rsidRPr="0032163C" w:rsidRDefault="0032163C" w:rsidP="0032163C">
            <w:pPr>
              <w:tabs>
                <w:tab w:val="clear" w:pos="567"/>
              </w:tabs>
              <w:autoSpaceDE w:val="0"/>
              <w:autoSpaceDN w:val="0"/>
              <w:ind w:left="567"/>
              <w:rPr>
                <w:rFonts w:eastAsia="Calibri"/>
                <w:noProof/>
                <w:szCs w:val="22"/>
                <w:lang w:val="fr-BE" w:eastAsia="nl-BE"/>
              </w:rPr>
            </w:pPr>
            <w:r w:rsidRPr="0032163C">
              <w:rPr>
                <w:noProof/>
                <w:szCs w:val="22"/>
                <w:lang w:val="fr-BE" w:eastAsia="nl-BE"/>
              </w:rPr>
              <w:t>issus de l’étude CRD3001</w:t>
            </w:r>
            <w:r w:rsidRPr="0032163C">
              <w:rPr>
                <w:noProof/>
                <w:vertAlign w:val="superscript"/>
                <w:lang w:val="fr-BE" w:eastAsia="nl-BE"/>
              </w:rPr>
              <w:t>§</w:t>
            </w:r>
          </w:p>
        </w:tc>
        <w:tc>
          <w:tcPr>
            <w:tcW w:w="1364" w:type="dxa"/>
            <w:tcBorders>
              <w:top w:val="single" w:sz="4" w:space="0" w:color="auto"/>
              <w:left w:val="single" w:sz="4" w:space="0" w:color="auto"/>
              <w:bottom w:val="single" w:sz="4" w:space="0" w:color="auto"/>
              <w:right w:val="single" w:sz="4" w:space="0" w:color="auto"/>
            </w:tcBorders>
            <w:vAlign w:val="center"/>
          </w:tcPr>
          <w:p w14:paraId="73C907E5" w14:textId="77777777" w:rsidR="0032163C" w:rsidRPr="0032163C" w:rsidRDefault="0032163C" w:rsidP="0032163C">
            <w:pPr>
              <w:jc w:val="center"/>
              <w:rPr>
                <w:noProof/>
                <w:szCs w:val="22"/>
                <w:lang w:val="fr-BE" w:eastAsia="nl-BE"/>
              </w:rPr>
            </w:pPr>
            <w:r w:rsidRPr="0032163C">
              <w:rPr>
                <w:noProof/>
                <w:szCs w:val="22"/>
                <w:lang w:val="fr-BE" w:eastAsia="nl-BE"/>
              </w:rPr>
              <w:t>26% (16/61)</w:t>
            </w:r>
          </w:p>
        </w:tc>
        <w:tc>
          <w:tcPr>
            <w:tcW w:w="1728" w:type="dxa"/>
            <w:tcBorders>
              <w:top w:val="single" w:sz="4" w:space="0" w:color="auto"/>
              <w:left w:val="single" w:sz="4" w:space="0" w:color="auto"/>
              <w:bottom w:val="single" w:sz="4" w:space="0" w:color="auto"/>
              <w:right w:val="single" w:sz="4" w:space="0" w:color="auto"/>
            </w:tcBorders>
            <w:vAlign w:val="center"/>
          </w:tcPr>
          <w:p w14:paraId="0240E0AB" w14:textId="77777777" w:rsidR="0032163C" w:rsidRPr="0032163C" w:rsidRDefault="0032163C" w:rsidP="0032163C">
            <w:pPr>
              <w:jc w:val="center"/>
              <w:rPr>
                <w:noProof/>
                <w:szCs w:val="22"/>
                <w:lang w:val="fr-BE" w:eastAsia="nl-BE"/>
              </w:rPr>
            </w:pPr>
            <w:r w:rsidRPr="0032163C">
              <w:rPr>
                <w:noProof/>
                <w:szCs w:val="22"/>
                <w:lang w:val="fr-BE" w:eastAsia="nl-BE"/>
              </w:rPr>
              <w:t>41% (23/56)</w:t>
            </w:r>
          </w:p>
        </w:tc>
        <w:tc>
          <w:tcPr>
            <w:tcW w:w="1635" w:type="dxa"/>
            <w:tcBorders>
              <w:top w:val="single" w:sz="4" w:space="0" w:color="auto"/>
              <w:left w:val="single" w:sz="4" w:space="0" w:color="auto"/>
              <w:bottom w:val="single" w:sz="4" w:space="0" w:color="auto"/>
              <w:right w:val="single" w:sz="4" w:space="0" w:color="auto"/>
            </w:tcBorders>
            <w:vAlign w:val="center"/>
          </w:tcPr>
          <w:p w14:paraId="0DF7B8FF" w14:textId="77777777" w:rsidR="0032163C" w:rsidRPr="0032163C" w:rsidRDefault="0032163C" w:rsidP="0032163C">
            <w:pPr>
              <w:jc w:val="center"/>
              <w:rPr>
                <w:noProof/>
                <w:szCs w:val="22"/>
                <w:lang w:val="fr-BE" w:eastAsia="nl-BE"/>
              </w:rPr>
            </w:pPr>
            <w:r w:rsidRPr="0032163C">
              <w:rPr>
                <w:noProof/>
                <w:szCs w:val="22"/>
                <w:lang w:val="fr-BE" w:eastAsia="nl-BE"/>
              </w:rPr>
              <w:t>39% (22/57)</w:t>
            </w:r>
          </w:p>
        </w:tc>
      </w:tr>
      <w:tr w:rsidR="0032163C" w:rsidRPr="0032163C" w14:paraId="7666CBF7" w14:textId="77777777" w:rsidTr="00360FAC">
        <w:trPr>
          <w:cantSplit/>
          <w:jc w:val="center"/>
        </w:trPr>
        <w:tc>
          <w:tcPr>
            <w:tcW w:w="9072" w:type="dxa"/>
            <w:gridSpan w:val="4"/>
            <w:tcBorders>
              <w:top w:val="single" w:sz="8" w:space="0" w:color="auto"/>
              <w:left w:val="nil"/>
              <w:bottom w:val="nil"/>
              <w:right w:val="nil"/>
            </w:tcBorders>
          </w:tcPr>
          <w:p w14:paraId="2CDD6423" w14:textId="77777777" w:rsidR="0032163C" w:rsidRPr="0032163C" w:rsidRDefault="0032163C" w:rsidP="0032163C">
            <w:pPr>
              <w:tabs>
                <w:tab w:val="clear" w:pos="567"/>
              </w:tabs>
              <w:autoSpaceDE w:val="0"/>
              <w:autoSpaceDN w:val="0"/>
              <w:adjustRightInd w:val="0"/>
              <w:rPr>
                <w:noProof/>
                <w:sz w:val="18"/>
                <w:szCs w:val="18"/>
                <w:lang w:val="fr-BE" w:eastAsia="nl-BE"/>
              </w:rPr>
            </w:pPr>
            <w:r w:rsidRPr="0032163C">
              <w:rPr>
                <w:noProof/>
                <w:sz w:val="18"/>
                <w:szCs w:val="18"/>
                <w:lang w:val="fr-BE" w:eastAsia="nl-BE"/>
              </w:rPr>
              <w:lastRenderedPageBreak/>
              <w:t>La rémission clinique est définie comme un score CDAI &lt; 150 ; La réponse clinique est définie comme une réduction du score CDAI d’au moins 100 points ou un état de rémission clinique</w:t>
            </w:r>
          </w:p>
          <w:p w14:paraId="44574C7C" w14:textId="77777777" w:rsidR="0032163C" w:rsidRPr="0032163C" w:rsidRDefault="0032163C" w:rsidP="0032163C">
            <w:pPr>
              <w:tabs>
                <w:tab w:val="clear" w:pos="567"/>
              </w:tabs>
              <w:autoSpaceDE w:val="0"/>
              <w:autoSpaceDN w:val="0"/>
              <w:ind w:left="284" w:hanging="284"/>
              <w:rPr>
                <w:rFonts w:cs="Calibri"/>
                <w:noProof/>
                <w:sz w:val="18"/>
                <w:szCs w:val="18"/>
                <w:lang w:val="fr-BE" w:eastAsia="nl-BE"/>
              </w:rPr>
            </w:pPr>
            <w:r w:rsidRPr="0032163C">
              <w:rPr>
                <w:noProof/>
                <w:sz w:val="18"/>
                <w:szCs w:val="18"/>
                <w:lang w:val="fr-BE" w:eastAsia="nl-BE"/>
              </w:rPr>
              <w:t>*</w:t>
            </w:r>
            <w:r w:rsidRPr="0032163C">
              <w:rPr>
                <w:noProof/>
                <w:sz w:val="18"/>
                <w:szCs w:val="18"/>
                <w:lang w:val="fr-BE" w:eastAsia="nl-BE"/>
              </w:rPr>
              <w:tab/>
              <w:t>Le groupe placebo était constitué des patients ayant répondu à l’ustekinumab et randomisés pour recevoir le placebo au début du traitement d’entretien.</w:t>
            </w:r>
          </w:p>
          <w:p w14:paraId="641E0C9B" w14:textId="77777777" w:rsidR="0032163C" w:rsidRPr="0032163C" w:rsidRDefault="0032163C" w:rsidP="0032163C">
            <w:pPr>
              <w:tabs>
                <w:tab w:val="clear" w:pos="567"/>
              </w:tabs>
              <w:autoSpaceDE w:val="0"/>
              <w:autoSpaceDN w:val="0"/>
              <w:ind w:left="284" w:hanging="284"/>
              <w:rPr>
                <w:noProof/>
                <w:sz w:val="18"/>
                <w:szCs w:val="18"/>
                <w:lang w:val="fr-BE" w:eastAsia="nl-BE"/>
              </w:rPr>
            </w:pPr>
            <w:r w:rsidRPr="0032163C">
              <w:rPr>
                <w:noProof/>
                <w:sz w:val="18"/>
                <w:szCs w:val="18"/>
                <w:lang w:val="fr-BE" w:eastAsia="nl-BE"/>
              </w:rPr>
              <w:t>†</w:t>
            </w:r>
            <w:r w:rsidRPr="0032163C">
              <w:rPr>
                <w:noProof/>
                <w:sz w:val="18"/>
                <w:szCs w:val="18"/>
                <w:lang w:val="fr-BE" w:eastAsia="nl-BE"/>
              </w:rPr>
              <w:tab/>
              <w:t>Patients présentant une réponse clinique 100 points à l’ustekinumab au début du traitement d’entretien</w:t>
            </w:r>
          </w:p>
          <w:p w14:paraId="6FD69529" w14:textId="77777777" w:rsidR="0032163C" w:rsidRPr="0032163C" w:rsidRDefault="0032163C" w:rsidP="0032163C">
            <w:pPr>
              <w:tabs>
                <w:tab w:val="clear" w:pos="567"/>
              </w:tabs>
              <w:autoSpaceDE w:val="0"/>
              <w:autoSpaceDN w:val="0"/>
              <w:ind w:left="284" w:hanging="284"/>
              <w:rPr>
                <w:noProof/>
                <w:sz w:val="18"/>
                <w:szCs w:val="18"/>
                <w:lang w:val="fr-BE" w:eastAsia="nl-BE"/>
              </w:rPr>
            </w:pPr>
            <w:r w:rsidRPr="0032163C">
              <w:rPr>
                <w:noProof/>
                <w:vertAlign w:val="superscript"/>
                <w:lang w:val="fr-BE" w:eastAsia="nl-BE"/>
              </w:rPr>
              <w:t>‡</w:t>
            </w:r>
            <w:r w:rsidRPr="0032163C">
              <w:rPr>
                <w:noProof/>
                <w:vertAlign w:val="superscript"/>
                <w:lang w:val="fr-BE" w:eastAsia="nl-BE"/>
              </w:rPr>
              <w:tab/>
            </w:r>
            <w:r w:rsidRPr="0032163C">
              <w:rPr>
                <w:noProof/>
                <w:sz w:val="18"/>
                <w:szCs w:val="18"/>
                <w:lang w:val="fr-BE" w:eastAsia="nl-BE"/>
              </w:rPr>
              <w:t>Patients ayant présenté un échec sous traitement conventionnel, mais pas sous traitement anti-TNFα</w:t>
            </w:r>
          </w:p>
          <w:p w14:paraId="16253398" w14:textId="77777777" w:rsidR="0032163C" w:rsidRPr="0032163C" w:rsidRDefault="0032163C" w:rsidP="0032163C">
            <w:pPr>
              <w:tabs>
                <w:tab w:val="clear" w:pos="567"/>
              </w:tabs>
              <w:autoSpaceDE w:val="0"/>
              <w:autoSpaceDN w:val="0"/>
              <w:ind w:left="284" w:hanging="284"/>
              <w:rPr>
                <w:noProof/>
                <w:sz w:val="18"/>
                <w:szCs w:val="18"/>
                <w:lang w:val="fr-BE" w:eastAsia="nl-BE"/>
              </w:rPr>
            </w:pPr>
            <w:r w:rsidRPr="0032163C">
              <w:rPr>
                <w:noProof/>
                <w:vertAlign w:val="superscript"/>
                <w:lang w:val="fr-BE" w:eastAsia="nl-BE"/>
              </w:rPr>
              <w:t>§</w:t>
            </w:r>
            <w:r w:rsidRPr="0032163C">
              <w:rPr>
                <w:noProof/>
                <w:vertAlign w:val="superscript"/>
                <w:lang w:val="fr-BE" w:eastAsia="nl-BE"/>
              </w:rPr>
              <w:tab/>
            </w:r>
            <w:r w:rsidRPr="0032163C">
              <w:rPr>
                <w:noProof/>
                <w:sz w:val="18"/>
                <w:szCs w:val="18"/>
                <w:lang w:val="fr-BE" w:eastAsia="nl-BE"/>
              </w:rPr>
              <w:t>Patients réfractaires/intolérants aux anti-TNFα</w:t>
            </w:r>
          </w:p>
          <w:p w14:paraId="2C38FEB3" w14:textId="77777777" w:rsidR="0032163C" w:rsidRPr="0032163C" w:rsidRDefault="0032163C" w:rsidP="0032163C">
            <w:pPr>
              <w:tabs>
                <w:tab w:val="clear" w:pos="567"/>
              </w:tabs>
              <w:autoSpaceDE w:val="0"/>
              <w:autoSpaceDN w:val="0"/>
              <w:ind w:left="284" w:hanging="284"/>
              <w:rPr>
                <w:noProof/>
                <w:sz w:val="18"/>
                <w:szCs w:val="18"/>
                <w:lang w:val="fr-BE" w:eastAsia="nl-BE"/>
              </w:rPr>
            </w:pPr>
            <w:r w:rsidRPr="0032163C">
              <w:rPr>
                <w:noProof/>
                <w:szCs w:val="18"/>
                <w:vertAlign w:val="superscript"/>
                <w:lang w:val="fr-BE" w:eastAsia="nl-BE"/>
              </w:rPr>
              <w:t>a</w:t>
            </w:r>
            <w:r w:rsidRPr="0032163C">
              <w:rPr>
                <w:noProof/>
                <w:sz w:val="18"/>
                <w:szCs w:val="18"/>
                <w:lang w:val="fr-BE" w:eastAsia="nl-BE"/>
              </w:rPr>
              <w:tab/>
              <w:t>p &lt; 0,01</w:t>
            </w:r>
          </w:p>
          <w:p w14:paraId="218FE083" w14:textId="77777777" w:rsidR="0032163C" w:rsidRPr="0032163C" w:rsidRDefault="0032163C" w:rsidP="0032163C">
            <w:pPr>
              <w:tabs>
                <w:tab w:val="clear" w:pos="567"/>
                <w:tab w:val="left" w:pos="288"/>
              </w:tabs>
              <w:ind w:left="284" w:hanging="284"/>
              <w:rPr>
                <w:noProof/>
                <w:sz w:val="18"/>
                <w:szCs w:val="18"/>
                <w:lang w:val="fr-BE" w:eastAsia="nl-BE"/>
              </w:rPr>
            </w:pPr>
            <w:r w:rsidRPr="0032163C">
              <w:rPr>
                <w:noProof/>
                <w:szCs w:val="18"/>
                <w:vertAlign w:val="superscript"/>
                <w:lang w:val="fr-BE" w:eastAsia="nl-BE"/>
              </w:rPr>
              <w:t>b</w:t>
            </w:r>
            <w:r w:rsidRPr="0032163C">
              <w:rPr>
                <w:noProof/>
                <w:sz w:val="18"/>
                <w:szCs w:val="18"/>
                <w:lang w:val="fr-BE" w:eastAsia="nl-BE"/>
              </w:rPr>
              <w:tab/>
              <w:t>p &lt; 0,05</w:t>
            </w:r>
          </w:p>
          <w:p w14:paraId="27A4C002" w14:textId="77777777" w:rsidR="0032163C" w:rsidRPr="0032163C" w:rsidRDefault="0032163C" w:rsidP="0032163C">
            <w:pPr>
              <w:tabs>
                <w:tab w:val="clear" w:pos="567"/>
                <w:tab w:val="left" w:pos="288"/>
              </w:tabs>
              <w:ind w:left="284" w:hanging="284"/>
              <w:rPr>
                <w:noProof/>
                <w:szCs w:val="22"/>
                <w:lang w:val="fr-BE" w:eastAsia="nl-BE"/>
              </w:rPr>
            </w:pPr>
            <w:r w:rsidRPr="0032163C">
              <w:rPr>
                <w:noProof/>
                <w:szCs w:val="18"/>
                <w:vertAlign w:val="superscript"/>
                <w:lang w:val="fr-BE" w:eastAsia="nl-BE"/>
              </w:rPr>
              <w:t>c</w:t>
            </w:r>
            <w:r w:rsidRPr="0032163C">
              <w:rPr>
                <w:noProof/>
                <w:sz w:val="18"/>
                <w:szCs w:val="18"/>
                <w:lang w:val="fr-BE" w:eastAsia="nl-BE"/>
              </w:rPr>
              <w:tab/>
              <w:t>significatif de manière nominale (p &lt; 0,05)</w:t>
            </w:r>
          </w:p>
        </w:tc>
      </w:tr>
    </w:tbl>
    <w:p w14:paraId="60ABA842" w14:textId="77777777" w:rsidR="0032163C" w:rsidRPr="0032163C" w:rsidRDefault="0032163C" w:rsidP="0032163C">
      <w:pPr>
        <w:rPr>
          <w:noProof/>
          <w:lang w:val="fr-BE" w:eastAsia="nl-BE"/>
        </w:rPr>
      </w:pPr>
    </w:p>
    <w:p w14:paraId="3462CA9D" w14:textId="77777777" w:rsidR="0032163C" w:rsidRPr="0032163C" w:rsidRDefault="0032163C" w:rsidP="0032163C">
      <w:pPr>
        <w:rPr>
          <w:noProof/>
          <w:lang w:val="fr-BE" w:eastAsia="nl-BE"/>
        </w:rPr>
      </w:pPr>
      <w:r w:rsidRPr="0032163C">
        <w:rPr>
          <w:noProof/>
          <w:lang w:val="fr-BE" w:eastAsia="nl-BE"/>
        </w:rPr>
        <w:t>Dans l’étude IM-UNITI, lors d’un traitement toutes les 12</w:t>
      </w:r>
      <w:r w:rsidRPr="0032163C">
        <w:rPr>
          <w:noProof/>
          <w:szCs w:val="22"/>
          <w:lang w:val="fr-BE" w:eastAsia="nl-BE"/>
        </w:rPr>
        <w:t xml:space="preserve"> semaines </w:t>
      </w:r>
      <w:r w:rsidRPr="0032163C">
        <w:rPr>
          <w:noProof/>
          <w:lang w:val="fr-BE" w:eastAsia="nl-BE"/>
        </w:rPr>
        <w:t xml:space="preserve">la réponse à l’ustekinumab n’a pas été maintenue chez 29 des 129 patients, </w:t>
      </w:r>
      <w:r w:rsidRPr="0032163C">
        <w:rPr>
          <w:noProof/>
          <w:szCs w:val="22"/>
          <w:lang w:val="fr-BE" w:eastAsia="nl-BE"/>
        </w:rPr>
        <w:t>et une adaptation posologique a été autorisée pour qu’ils reçoivent l’</w:t>
      </w:r>
      <w:r w:rsidRPr="0032163C">
        <w:rPr>
          <w:noProof/>
          <w:lang w:val="fr-BE" w:eastAsia="nl-BE"/>
        </w:rPr>
        <w:t>ustekinumab toutes les 8 semaines. L’échappement après une réponse initiale était défini par un score CDAI ≥</w:t>
      </w:r>
      <w:r w:rsidRPr="0032163C">
        <w:rPr>
          <w:noProof/>
          <w:szCs w:val="22"/>
          <w:lang w:val="fr-BE" w:eastAsia="nl-BE"/>
        </w:rPr>
        <w:t> </w:t>
      </w:r>
      <w:r w:rsidRPr="0032163C">
        <w:rPr>
          <w:noProof/>
          <w:lang w:val="fr-BE" w:eastAsia="nl-BE"/>
        </w:rPr>
        <w:t>220</w:t>
      </w:r>
      <w:r w:rsidRPr="0032163C">
        <w:rPr>
          <w:noProof/>
          <w:szCs w:val="22"/>
          <w:lang w:val="fr-BE" w:eastAsia="nl-BE"/>
        </w:rPr>
        <w:t> </w:t>
      </w:r>
      <w:r w:rsidRPr="0032163C">
        <w:rPr>
          <w:noProof/>
          <w:lang w:val="fr-BE" w:eastAsia="nl-BE"/>
        </w:rPr>
        <w:t>points et une augmentation du score CDAI ≥</w:t>
      </w:r>
      <w:r w:rsidRPr="0032163C">
        <w:rPr>
          <w:noProof/>
          <w:szCs w:val="22"/>
          <w:lang w:val="fr-BE" w:eastAsia="nl-BE"/>
        </w:rPr>
        <w:t> </w:t>
      </w:r>
      <w:r w:rsidRPr="0032163C">
        <w:rPr>
          <w:noProof/>
          <w:lang w:val="fr-BE" w:eastAsia="nl-BE"/>
        </w:rPr>
        <w:t>100</w:t>
      </w:r>
      <w:r w:rsidRPr="0032163C">
        <w:rPr>
          <w:noProof/>
          <w:szCs w:val="22"/>
          <w:lang w:val="fr-BE" w:eastAsia="nl-BE"/>
        </w:rPr>
        <w:t> </w:t>
      </w:r>
      <w:r w:rsidRPr="0032163C">
        <w:rPr>
          <w:noProof/>
          <w:lang w:val="fr-BE" w:eastAsia="nl-BE"/>
        </w:rPr>
        <w:t>points par rapport à l’inclusion. Chez ces patients, une rémission clinique a été obtenue chez 41,4% des patients 16</w:t>
      </w:r>
      <w:r w:rsidRPr="0032163C">
        <w:rPr>
          <w:noProof/>
          <w:szCs w:val="22"/>
          <w:lang w:val="fr-BE" w:eastAsia="nl-BE"/>
        </w:rPr>
        <w:t> semaines après l’adaptation posologique</w:t>
      </w:r>
      <w:r w:rsidRPr="0032163C">
        <w:rPr>
          <w:noProof/>
          <w:lang w:val="fr-BE" w:eastAsia="nl-BE"/>
        </w:rPr>
        <w:t>.</w:t>
      </w:r>
    </w:p>
    <w:p w14:paraId="4D03AC52" w14:textId="77777777" w:rsidR="0032163C" w:rsidRPr="0032163C" w:rsidRDefault="0032163C" w:rsidP="0032163C">
      <w:pPr>
        <w:rPr>
          <w:noProof/>
          <w:lang w:val="fr-BE" w:eastAsia="nl-BE"/>
        </w:rPr>
      </w:pPr>
    </w:p>
    <w:p w14:paraId="20F6A3FA" w14:textId="77777777" w:rsidR="0032163C" w:rsidRPr="0032163C" w:rsidRDefault="0032163C" w:rsidP="0032163C">
      <w:pPr>
        <w:rPr>
          <w:noProof/>
          <w:lang w:val="fr-BE" w:eastAsia="nl-BE"/>
        </w:rPr>
      </w:pPr>
      <w:r w:rsidRPr="0032163C">
        <w:rPr>
          <w:noProof/>
          <w:lang w:val="fr-BE" w:eastAsia="nl-BE"/>
        </w:rPr>
        <w:t>Les patients qui ne présentaient pas de réponse clinique à l’induction par ustekinumab à la semaine 8 des études d’induction UNITI-1 et UNITI-2 (476</w:t>
      </w:r>
      <w:r w:rsidRPr="0032163C">
        <w:rPr>
          <w:noProof/>
          <w:szCs w:val="22"/>
          <w:lang w:val="fr-BE" w:eastAsia="nl-BE"/>
        </w:rPr>
        <w:t> </w:t>
      </w:r>
      <w:r w:rsidRPr="0032163C">
        <w:rPr>
          <w:noProof/>
          <w:lang w:val="fr-BE" w:eastAsia="nl-BE"/>
        </w:rPr>
        <w:t>patients) sont entrés dans la portion non randomisée de l’étude d’entretien (IM-UNITI) et ont reçu une injection sous-cutanée de 90</w:t>
      </w:r>
      <w:r w:rsidRPr="0032163C">
        <w:rPr>
          <w:noProof/>
          <w:szCs w:val="22"/>
          <w:lang w:val="fr-BE" w:eastAsia="nl-BE"/>
        </w:rPr>
        <w:t> mg</w:t>
      </w:r>
      <w:r w:rsidRPr="0032163C">
        <w:rPr>
          <w:noProof/>
          <w:lang w:val="fr-BE" w:eastAsia="nl-BE"/>
        </w:rPr>
        <w:t xml:space="preserve"> d’ustekinumab à ce moment-là. Huit semaines plus tard, 50,5% des patients avaient obtenu une réponse clinique et continuaient de recevoir la dose d’entretien toutes les 8</w:t>
      </w:r>
      <w:r w:rsidRPr="0032163C">
        <w:rPr>
          <w:noProof/>
          <w:szCs w:val="22"/>
          <w:lang w:val="fr-BE" w:eastAsia="nl-BE"/>
        </w:rPr>
        <w:t> semaines </w:t>
      </w:r>
      <w:r w:rsidRPr="0032163C">
        <w:rPr>
          <w:noProof/>
          <w:lang w:val="fr-BE" w:eastAsia="nl-BE"/>
        </w:rPr>
        <w:t>; parmi ces patients poursuivant le traitement d’entretien, une majorité a présenté une réponse maintenue (68,1%) et obtenu une rémission (50,2%) à la semaine 44, à des proportions similaires aux patients ayant initialement répondu à l’induction par ustekinumab.</w:t>
      </w:r>
    </w:p>
    <w:p w14:paraId="30FD6DA9" w14:textId="77777777" w:rsidR="0032163C" w:rsidRPr="0032163C" w:rsidRDefault="0032163C" w:rsidP="0032163C">
      <w:pPr>
        <w:rPr>
          <w:noProof/>
          <w:lang w:val="fr-BE" w:eastAsia="nl-BE"/>
        </w:rPr>
      </w:pPr>
    </w:p>
    <w:p w14:paraId="0564BCF2" w14:textId="77777777" w:rsidR="0032163C" w:rsidRPr="0032163C" w:rsidRDefault="0032163C" w:rsidP="0032163C">
      <w:pPr>
        <w:rPr>
          <w:noProof/>
          <w:lang w:val="fr-BE" w:eastAsia="nl-BE"/>
        </w:rPr>
      </w:pPr>
      <w:r w:rsidRPr="0032163C">
        <w:rPr>
          <w:noProof/>
          <w:lang w:val="fr-BE" w:eastAsia="nl-BE"/>
        </w:rPr>
        <w:t>Sur 131</w:t>
      </w:r>
      <w:r w:rsidRPr="0032163C">
        <w:rPr>
          <w:noProof/>
          <w:szCs w:val="22"/>
          <w:lang w:val="fr-BE" w:eastAsia="nl-BE"/>
        </w:rPr>
        <w:t> </w:t>
      </w:r>
      <w:r w:rsidRPr="0032163C">
        <w:rPr>
          <w:noProof/>
          <w:lang w:val="fr-BE" w:eastAsia="nl-BE"/>
        </w:rPr>
        <w:t>patients ayant répondu à l’induction par ustekinumab et randomisés dans le groupe placebo au début de l’étude d’entretien, 51 ont par la suite présenté une perte de réponse et reçu 90</w:t>
      </w:r>
      <w:r w:rsidRPr="0032163C">
        <w:rPr>
          <w:noProof/>
          <w:szCs w:val="22"/>
          <w:lang w:val="fr-BE" w:eastAsia="nl-BE"/>
        </w:rPr>
        <w:t> mg</w:t>
      </w:r>
      <w:r w:rsidRPr="0032163C">
        <w:rPr>
          <w:noProof/>
          <w:lang w:val="fr-BE" w:eastAsia="nl-BE"/>
        </w:rPr>
        <w:t xml:space="preserve"> d’ustekinumab par voie sous-cutanée toutes les 8 semaines. La majorité des patients ayant présenté une perte de réponse et repris l’</w:t>
      </w:r>
      <w:r w:rsidRPr="0032163C">
        <w:rPr>
          <w:noProof/>
          <w:szCs w:val="22"/>
          <w:lang w:val="fr-BE" w:eastAsia="nl-BE"/>
        </w:rPr>
        <w:t>ustekinumab l’ont fait dans les 24 semaines suivant la perfusion d’induction. Sur ces 51 patients, 70,6% ont obtenu une réponse clinique et 39,2% ont obtenu une rémission clinique 16 semaines après avoir reçu la première dose sous-cutanée d’</w:t>
      </w:r>
      <w:r w:rsidRPr="0032163C">
        <w:rPr>
          <w:noProof/>
          <w:lang w:val="fr-BE" w:eastAsia="nl-BE"/>
        </w:rPr>
        <w:t>ustekinumab.</w:t>
      </w:r>
    </w:p>
    <w:p w14:paraId="04B14D82" w14:textId="77777777" w:rsidR="0032163C" w:rsidRPr="0032163C" w:rsidRDefault="0032163C" w:rsidP="0032163C">
      <w:pPr>
        <w:rPr>
          <w:noProof/>
          <w:lang w:val="fr-BE" w:eastAsia="nl-BE"/>
        </w:rPr>
      </w:pPr>
    </w:p>
    <w:p w14:paraId="20F7338B" w14:textId="77777777" w:rsidR="0032163C" w:rsidRPr="0032163C" w:rsidRDefault="0032163C" w:rsidP="0032163C">
      <w:pPr>
        <w:rPr>
          <w:noProof/>
          <w:lang w:val="fr-BE" w:eastAsia="nl-BE"/>
        </w:rPr>
      </w:pPr>
      <w:r w:rsidRPr="0032163C">
        <w:rPr>
          <w:noProof/>
          <w:lang w:val="fr-BE" w:eastAsia="nl-BE"/>
        </w:rPr>
        <w:t>Dans IM-UNITI, les patients ayant poursuivi l’étude jusqu’à la semaine 44 étaient éligibles à continuer le traitement dans une étude d’extension. Parmi les 567 patients qui sont entrés et ont été traités par ustekinumab dans l’étude d’extension, la rémission et la réponse cliniques étaient généralement maintenues jusqu’à la semaine 252, chez les patients en échec aux anti-TNF et chez les patients en échec aux traitements conventionnels.</w:t>
      </w:r>
    </w:p>
    <w:p w14:paraId="268FC2CA" w14:textId="118D38B7" w:rsidR="002D19C9" w:rsidRDefault="002D19C9" w:rsidP="0032163C">
      <w:pPr>
        <w:rPr>
          <w:noProof/>
          <w:lang w:val="fr-BE" w:eastAsia="nl-BE"/>
        </w:rPr>
      </w:pPr>
    </w:p>
    <w:p w14:paraId="034012DC" w14:textId="77777777" w:rsidR="002D19C9" w:rsidRPr="00446EE4" w:rsidRDefault="002D19C9" w:rsidP="002D19C9">
      <w:pPr>
        <w:rPr>
          <w:rFonts w:eastAsia="TimesNewRoman"/>
          <w:noProof/>
          <w:lang w:val="fr-BE" w:eastAsia="zh-CN"/>
        </w:rPr>
      </w:pPr>
      <w:r>
        <w:rPr>
          <w:rFonts w:eastAsia="TimesNewRoman"/>
          <w:noProof/>
          <w:lang w:val="fr-BE" w:eastAsia="zh-CN"/>
        </w:rPr>
        <w:t>L’analyse de tolérance incluant 457 patients (1 289,9 patient-années) poursuivie jusqu’à 220 semaines a montré un profil de tolérance entre la semaine 44 et 220 comparable à celui observé jusqu’à la semaine 44.</w:t>
      </w:r>
    </w:p>
    <w:p w14:paraId="71C572C9" w14:textId="77777777" w:rsidR="002D19C9" w:rsidRDefault="002D19C9" w:rsidP="0032163C">
      <w:pPr>
        <w:rPr>
          <w:noProof/>
          <w:lang w:val="fr-BE" w:eastAsia="nl-BE"/>
        </w:rPr>
      </w:pPr>
    </w:p>
    <w:p w14:paraId="62F3F7ED" w14:textId="2A12994C" w:rsidR="0032163C" w:rsidRPr="0032163C" w:rsidRDefault="0032163C" w:rsidP="0032163C">
      <w:pPr>
        <w:rPr>
          <w:noProof/>
          <w:lang w:val="fr-BE" w:eastAsia="nl-BE"/>
        </w:rPr>
      </w:pPr>
      <w:r w:rsidRPr="0032163C">
        <w:rPr>
          <w:noProof/>
          <w:lang w:val="fr-BE"/>
        </w:rPr>
        <w:t>Aucun nouveau risque lié à la sécurité n’a été identifié après maximum 5 ans de traitement chez les patients atteints de maladie de Crohn.</w:t>
      </w:r>
    </w:p>
    <w:p w14:paraId="447B2227" w14:textId="77777777" w:rsidR="0032163C" w:rsidRPr="0032163C" w:rsidRDefault="0032163C" w:rsidP="0032163C">
      <w:pPr>
        <w:rPr>
          <w:noProof/>
          <w:lang w:val="fr-BE" w:eastAsia="nl-BE"/>
        </w:rPr>
      </w:pPr>
    </w:p>
    <w:p w14:paraId="42DA10F4" w14:textId="77777777" w:rsidR="0032163C" w:rsidRPr="0032163C" w:rsidRDefault="0032163C" w:rsidP="0032163C">
      <w:pPr>
        <w:keepNext/>
        <w:autoSpaceDE w:val="0"/>
        <w:autoSpaceDN w:val="0"/>
        <w:adjustRightInd w:val="0"/>
        <w:rPr>
          <w:i/>
          <w:noProof/>
          <w:szCs w:val="22"/>
          <w:lang w:val="fr-BE" w:eastAsia="nl-BE"/>
        </w:rPr>
      </w:pPr>
      <w:r w:rsidRPr="0032163C">
        <w:rPr>
          <w:i/>
          <w:noProof/>
          <w:szCs w:val="22"/>
          <w:lang w:val="fr-BE" w:eastAsia="nl-BE"/>
        </w:rPr>
        <w:t>Endoscopie</w:t>
      </w:r>
    </w:p>
    <w:p w14:paraId="42C931DD" w14:textId="77777777" w:rsidR="0032163C" w:rsidRPr="0032163C" w:rsidRDefault="0032163C" w:rsidP="0032163C">
      <w:pPr>
        <w:rPr>
          <w:noProof/>
          <w:lang w:val="fr-BE" w:eastAsia="nl-BE"/>
        </w:rPr>
      </w:pPr>
      <w:r w:rsidRPr="0032163C">
        <w:rPr>
          <w:noProof/>
          <w:lang w:val="fr-BE" w:eastAsia="nl-BE"/>
        </w:rPr>
        <w:t>Dans une sous-étude, l’aspect endoscopique de la muqueuse a été évalué chez 252</w:t>
      </w:r>
      <w:r w:rsidRPr="0032163C">
        <w:rPr>
          <w:noProof/>
          <w:szCs w:val="22"/>
          <w:lang w:val="fr-BE" w:eastAsia="nl-BE"/>
        </w:rPr>
        <w:t> </w:t>
      </w:r>
      <w:r w:rsidRPr="0032163C">
        <w:rPr>
          <w:noProof/>
          <w:lang w:val="fr-BE" w:eastAsia="nl-BE"/>
        </w:rPr>
        <w:t>patients présentant une activité initiale de la maladie à l’endoscopie les rendant éligibles à l’inclusion. Le critère primaire d’évaluation était le changement par rapport à l’inclusion du score SES-CD (Simplified Endoscopic Disease Severity Score for Crohn’s Disease), un score composite portant, au niveau de 5 segments iléo-coliques, sur la présence/taille des ulcères, la proportion de surface muqueuse couverte par des ulcères, la proportion de surface muqueuse présentant toute autre lésion et la présence/le type de rétrécissements/sténoses. À la semaine 8, après une dose unique d’induction en intraveineuse, le changement du score SES-CD était supérieur dans le groupe ustekinumab (n = 155, changement moyen = </w:t>
      </w:r>
      <w:r w:rsidRPr="0032163C">
        <w:rPr>
          <w:noProof/>
          <w:lang w:val="fr-BE" w:eastAsia="nl-BE"/>
        </w:rPr>
        <w:noBreakHyphen/>
        <w:t>2,8) comparativement au groupe placebo (n = 97, changement moyen = </w:t>
      </w:r>
      <w:r w:rsidRPr="0032163C">
        <w:rPr>
          <w:noProof/>
          <w:lang w:val="fr-BE" w:eastAsia="nl-BE"/>
        </w:rPr>
        <w:noBreakHyphen/>
        <w:t>0,7, p = 0,012).</w:t>
      </w:r>
    </w:p>
    <w:p w14:paraId="3B8AC13A" w14:textId="77777777" w:rsidR="0032163C" w:rsidRPr="0032163C" w:rsidRDefault="0032163C" w:rsidP="0032163C">
      <w:pPr>
        <w:rPr>
          <w:noProof/>
          <w:lang w:val="fr-BE" w:eastAsia="nl-BE"/>
        </w:rPr>
      </w:pPr>
    </w:p>
    <w:p w14:paraId="5523B505" w14:textId="77777777" w:rsidR="0032163C" w:rsidRPr="0032163C" w:rsidRDefault="0032163C" w:rsidP="0032163C">
      <w:pPr>
        <w:keepNext/>
        <w:autoSpaceDE w:val="0"/>
        <w:autoSpaceDN w:val="0"/>
        <w:adjustRightInd w:val="0"/>
        <w:rPr>
          <w:i/>
          <w:noProof/>
          <w:szCs w:val="22"/>
          <w:lang w:val="fr-BE" w:eastAsia="nl-BE"/>
        </w:rPr>
      </w:pPr>
      <w:r w:rsidRPr="0032163C">
        <w:rPr>
          <w:i/>
          <w:noProof/>
          <w:szCs w:val="22"/>
          <w:lang w:val="fr-BE" w:eastAsia="nl-BE"/>
        </w:rPr>
        <w:lastRenderedPageBreak/>
        <w:t>Réponse sur les fistules</w:t>
      </w:r>
    </w:p>
    <w:p w14:paraId="55E470AF" w14:textId="77777777" w:rsidR="0032163C" w:rsidRPr="0032163C" w:rsidRDefault="0032163C" w:rsidP="0032163C">
      <w:pPr>
        <w:autoSpaceDE w:val="0"/>
        <w:autoSpaceDN w:val="0"/>
        <w:adjustRightInd w:val="0"/>
        <w:rPr>
          <w:noProof/>
          <w:lang w:val="fr-BE" w:eastAsia="nl-BE"/>
        </w:rPr>
      </w:pPr>
      <w:r w:rsidRPr="0032163C">
        <w:rPr>
          <w:noProof/>
          <w:lang w:val="fr-BE" w:eastAsia="nl-BE"/>
        </w:rPr>
        <w:t>Dans un sous-groupe de patients présentant des fistules avec écoulement à l’inclusion (8,8% ; n = 26), 12/15 (80%) des patients traités par ustekinumab ont obtenu une réponse sur les fistules sous 44 semaines (définie comme une réduction du nombre de fistules avec écoulement ≥ 50% par rapport à l’inclusion dans l’étude d’induction) comparé à 5/11 (45,5%) des patients exposés au placebo.</w:t>
      </w:r>
    </w:p>
    <w:p w14:paraId="37C3CAAF" w14:textId="77777777" w:rsidR="0032163C" w:rsidRPr="0032163C" w:rsidRDefault="0032163C" w:rsidP="0032163C">
      <w:pPr>
        <w:rPr>
          <w:noProof/>
          <w:lang w:val="fr-BE" w:eastAsia="nl-BE"/>
        </w:rPr>
      </w:pPr>
    </w:p>
    <w:p w14:paraId="6D435EA2" w14:textId="77777777" w:rsidR="0032163C" w:rsidRPr="0032163C" w:rsidRDefault="0032163C" w:rsidP="0032163C">
      <w:pPr>
        <w:keepNext/>
        <w:autoSpaceDE w:val="0"/>
        <w:autoSpaceDN w:val="0"/>
        <w:adjustRightInd w:val="0"/>
        <w:rPr>
          <w:noProof/>
          <w:szCs w:val="24"/>
          <w:lang w:val="fr-BE" w:eastAsia="nl-BE"/>
        </w:rPr>
      </w:pPr>
      <w:r w:rsidRPr="0032163C">
        <w:rPr>
          <w:i/>
          <w:noProof/>
          <w:szCs w:val="22"/>
          <w:lang w:val="fr-BE" w:eastAsia="nl-BE"/>
        </w:rPr>
        <w:t>Qualité de vie liée à la santé</w:t>
      </w:r>
    </w:p>
    <w:p w14:paraId="4C925C7F" w14:textId="77777777" w:rsidR="0032163C" w:rsidRPr="0032163C" w:rsidRDefault="0032163C" w:rsidP="0032163C">
      <w:pPr>
        <w:rPr>
          <w:iCs/>
          <w:noProof/>
          <w:lang w:val="fr-BE" w:eastAsia="nl-BE"/>
        </w:rPr>
      </w:pPr>
      <w:r w:rsidRPr="0032163C">
        <w:rPr>
          <w:iCs/>
          <w:noProof/>
          <w:lang w:val="fr-BE" w:eastAsia="nl-BE"/>
        </w:rPr>
        <w:t>La qualité de vie liée à la santé a été évaluée par les questionnaires sur la maladie inflammatoire intestinale (IBDQ) et SF-36. À la semaine 8, les patients recevant l’ustekinumab ont montré des améliorations supérieures, de manière statistiquement significative, et importantes sur le plan clinique, du score total IBDQ et de la composante mentale du score SF-36 dans les études UNITI-1 et UNITI-2, et de la composante physique du score SF-36 dans l’étude UNITI-2, comparativement au placebo. Ces améliorations se sont généralement mieux maintenues chez les patients traités par ustekinumab dans l’étude IM-UNITI jusqu’à la semaine 44 comparativement au placebo. L’amélioration de la qualité de vie liée à la santé était généralement maintenue pendant l’étude d’extension jusqu’à la semaine</w:t>
      </w:r>
      <w:r w:rsidRPr="0032163C">
        <w:rPr>
          <w:noProof/>
          <w:lang w:val="fr-BE" w:eastAsia="nl-BE"/>
        </w:rPr>
        <w:t> </w:t>
      </w:r>
      <w:r w:rsidRPr="0032163C">
        <w:rPr>
          <w:iCs/>
          <w:noProof/>
          <w:lang w:val="fr-BE" w:eastAsia="nl-BE"/>
        </w:rPr>
        <w:t>252.</w:t>
      </w:r>
    </w:p>
    <w:p w14:paraId="25F3407E" w14:textId="77777777" w:rsidR="0032163C" w:rsidRPr="0032163C" w:rsidRDefault="0032163C" w:rsidP="0032163C">
      <w:pPr>
        <w:rPr>
          <w:noProof/>
          <w:lang w:val="fr-BE"/>
        </w:rPr>
      </w:pPr>
    </w:p>
    <w:p w14:paraId="7FFDD8C4" w14:textId="77777777" w:rsidR="0032163C" w:rsidRPr="0032163C" w:rsidRDefault="0032163C" w:rsidP="0032163C">
      <w:pPr>
        <w:keepNext/>
        <w:rPr>
          <w:noProof/>
          <w:lang w:val="fr-BE"/>
        </w:rPr>
      </w:pPr>
      <w:r w:rsidRPr="0032163C">
        <w:rPr>
          <w:noProof/>
          <w:u w:val="single"/>
          <w:lang w:val="fr-BE"/>
        </w:rPr>
        <w:t>Immunogénicité</w:t>
      </w:r>
    </w:p>
    <w:p w14:paraId="4871E3D8" w14:textId="77777777" w:rsidR="0032163C" w:rsidRPr="0032163C" w:rsidRDefault="0032163C" w:rsidP="0032163C">
      <w:pPr>
        <w:rPr>
          <w:iCs/>
          <w:noProof/>
          <w:lang w:val="fr-BE" w:eastAsia="nl-BE"/>
        </w:rPr>
      </w:pPr>
      <w:r w:rsidRPr="0032163C">
        <w:rPr>
          <w:bCs/>
          <w:noProof/>
          <w:lang w:val="fr-BE"/>
        </w:rPr>
        <w:t>Des anticorps dirigés contre l’ustekinumab peuvent se développer durant le traitement par ustekinumab, et la plupart sont neutralisants. La formation d’anticorps dirigés contre l’ustekinumab est associée à une augmentation de la clairance de l’</w:t>
      </w:r>
      <w:r w:rsidRPr="0032163C">
        <w:rPr>
          <w:noProof/>
          <w:lang w:val="fr-BE"/>
        </w:rPr>
        <w:t xml:space="preserve">ustekinumab et à une diminution de </w:t>
      </w:r>
      <w:r w:rsidRPr="0032163C">
        <w:rPr>
          <w:bCs/>
          <w:noProof/>
          <w:lang w:val="fr-BE"/>
        </w:rPr>
        <w:t>l’efficacité de l’ustekinumab</w:t>
      </w:r>
      <w:r w:rsidRPr="0032163C">
        <w:rPr>
          <w:noProof/>
          <w:lang w:val="fr-BE"/>
        </w:rPr>
        <w:t xml:space="preserve">, sauf chez les patients atteints de </w:t>
      </w:r>
      <w:r w:rsidRPr="0032163C">
        <w:rPr>
          <w:bCs/>
          <w:noProof/>
          <w:lang w:val="fr-BE"/>
        </w:rPr>
        <w:t xml:space="preserve">la maladie de Crohn, chez qui aucune diminution de l’efficacité n’a été observée. Il n’y a pas de corrélation apparente entre la présence d’anticorps dirigés contre l’ustekinumab </w:t>
      </w:r>
      <w:r w:rsidRPr="0032163C">
        <w:rPr>
          <w:noProof/>
          <w:lang w:val="fr-BE"/>
        </w:rPr>
        <w:t>et la survenue de réactions au site d’injection.</w:t>
      </w:r>
    </w:p>
    <w:p w14:paraId="543EAD0F" w14:textId="77777777" w:rsidR="0032163C" w:rsidRPr="0032163C" w:rsidRDefault="0032163C" w:rsidP="0032163C">
      <w:pPr>
        <w:rPr>
          <w:iCs/>
          <w:noProof/>
          <w:lang w:val="fr-BE" w:eastAsia="nl-BE"/>
        </w:rPr>
      </w:pPr>
    </w:p>
    <w:p w14:paraId="0381FF41" w14:textId="77777777" w:rsidR="0032163C" w:rsidRPr="0032163C" w:rsidRDefault="0032163C" w:rsidP="0032163C">
      <w:pPr>
        <w:keepNext/>
        <w:widowControl w:val="0"/>
        <w:rPr>
          <w:noProof/>
          <w:u w:val="single"/>
          <w:lang w:val="fr-BE" w:eastAsia="nl-BE"/>
        </w:rPr>
      </w:pPr>
      <w:r w:rsidRPr="0032163C">
        <w:rPr>
          <w:noProof/>
          <w:u w:val="single"/>
          <w:lang w:val="fr-BE" w:eastAsia="nl-BE"/>
        </w:rPr>
        <w:t>Population pédiatrique</w:t>
      </w:r>
    </w:p>
    <w:p w14:paraId="2D2A1C2F" w14:textId="77777777" w:rsidR="0032163C" w:rsidRPr="0032163C" w:rsidRDefault="0032163C" w:rsidP="0032163C">
      <w:pPr>
        <w:rPr>
          <w:noProof/>
          <w:lang w:val="fr-BE" w:eastAsia="nl-BE"/>
        </w:rPr>
      </w:pPr>
      <w:r w:rsidRPr="0032163C">
        <w:rPr>
          <w:noProof/>
          <w:lang w:val="fr-BE" w:eastAsia="nl-BE"/>
        </w:rPr>
        <w:t xml:space="preserve">L’Agence européenne des médicaments a différé l’obligation de soumettre les résultats d’études réalisées avec l’ustekinumab dans un ou plusieurs sous-groupes de la population pédiatrique dans la maladie de Crohn. </w:t>
      </w:r>
      <w:r w:rsidRPr="0032163C">
        <w:rPr>
          <w:bCs/>
          <w:noProof/>
          <w:lang w:val="fr-BE" w:eastAsia="nl-BE"/>
        </w:rPr>
        <w:t>Le stylo prérempli n’a pas été étudié chez la population pédiatrique et son utilisation n’est pas recommandée chez les patients pédiatriques.</w:t>
      </w:r>
    </w:p>
    <w:p w14:paraId="4387FA0F" w14:textId="77777777" w:rsidR="0032163C" w:rsidRPr="0032163C" w:rsidRDefault="0032163C" w:rsidP="0032163C">
      <w:pPr>
        <w:rPr>
          <w:noProof/>
          <w:lang w:val="fr-BE" w:eastAsia="nl-BE"/>
        </w:rPr>
      </w:pPr>
    </w:p>
    <w:p w14:paraId="5290FA20" w14:textId="77777777" w:rsidR="0032163C" w:rsidRPr="0032163C" w:rsidRDefault="0032163C" w:rsidP="0032163C">
      <w:pPr>
        <w:keepNext/>
        <w:suppressAutoHyphens/>
        <w:ind w:left="567" w:hanging="567"/>
        <w:outlineLvl w:val="2"/>
        <w:rPr>
          <w:b/>
          <w:noProof/>
          <w:lang w:val="fr-BE" w:eastAsia="nl-BE"/>
        </w:rPr>
      </w:pPr>
      <w:r w:rsidRPr="0032163C">
        <w:rPr>
          <w:b/>
          <w:noProof/>
          <w:lang w:val="fr-BE" w:eastAsia="nl-BE"/>
        </w:rPr>
        <w:t>5.2</w:t>
      </w:r>
      <w:r w:rsidRPr="0032163C">
        <w:rPr>
          <w:b/>
          <w:noProof/>
          <w:lang w:val="fr-BE" w:eastAsia="nl-BE"/>
        </w:rPr>
        <w:tab/>
        <w:t>Propriétés pharmacocinétiques</w:t>
      </w:r>
    </w:p>
    <w:p w14:paraId="1ED86DF3" w14:textId="77777777" w:rsidR="0032163C" w:rsidRPr="0032163C" w:rsidRDefault="0032163C" w:rsidP="0032163C">
      <w:pPr>
        <w:keepNext/>
        <w:rPr>
          <w:noProof/>
          <w:lang w:val="fr-BE" w:eastAsia="nl-BE"/>
        </w:rPr>
      </w:pPr>
    </w:p>
    <w:p w14:paraId="6FFED253" w14:textId="77777777" w:rsidR="0032163C" w:rsidRPr="0032163C" w:rsidRDefault="0032163C" w:rsidP="0032163C">
      <w:pPr>
        <w:keepNext/>
        <w:rPr>
          <w:noProof/>
          <w:u w:val="single"/>
          <w:lang w:val="fr-BE" w:eastAsia="nl-BE"/>
        </w:rPr>
      </w:pPr>
      <w:r w:rsidRPr="0032163C">
        <w:rPr>
          <w:noProof/>
          <w:u w:val="single"/>
          <w:lang w:val="fr-BE" w:eastAsia="nl-BE"/>
        </w:rPr>
        <w:t>Absorption</w:t>
      </w:r>
    </w:p>
    <w:p w14:paraId="1DD7AC32" w14:textId="77777777" w:rsidR="0032163C" w:rsidRPr="0032163C" w:rsidRDefault="0032163C" w:rsidP="0032163C">
      <w:pPr>
        <w:rPr>
          <w:noProof/>
          <w:lang w:val="fr-BE" w:eastAsia="nl-BE"/>
        </w:rPr>
      </w:pPr>
      <w:r w:rsidRPr="0032163C">
        <w:rPr>
          <w:noProof/>
          <w:lang w:val="fr-BE" w:eastAsia="nl-BE"/>
        </w:rPr>
        <w:t>Le temps médian nécessaire pour atteindre la concentration sérique maximale (t</w:t>
      </w:r>
      <w:r w:rsidRPr="0032163C">
        <w:rPr>
          <w:noProof/>
          <w:vertAlign w:val="subscript"/>
          <w:lang w:val="fr-BE" w:eastAsia="nl-BE"/>
        </w:rPr>
        <w:t>max</w:t>
      </w:r>
      <w:r w:rsidRPr="0032163C">
        <w:rPr>
          <w:noProof/>
          <w:lang w:val="fr-BE" w:eastAsia="nl-BE"/>
        </w:rPr>
        <w:t>) était de 8,5 jours après une administration unique de 90 mg en sous-cutanée chez des sujets sains. Après administration unique de 45 mg ou de 90 mg en sous-cutanée chez des patients présentant un psoriasis, les valeurs médianes t</w:t>
      </w:r>
      <w:r w:rsidRPr="0032163C">
        <w:rPr>
          <w:noProof/>
          <w:vertAlign w:val="subscript"/>
          <w:lang w:val="fr-BE" w:eastAsia="nl-BE"/>
        </w:rPr>
        <w:t xml:space="preserve">max </w:t>
      </w:r>
      <w:r w:rsidRPr="0032163C">
        <w:rPr>
          <w:noProof/>
          <w:lang w:val="fr-BE" w:eastAsia="nl-BE"/>
        </w:rPr>
        <w:t>de l’ustekinumab étaient comparables à celles observées chez des sujets sains.</w:t>
      </w:r>
    </w:p>
    <w:p w14:paraId="75F5BF52" w14:textId="77777777" w:rsidR="0032163C" w:rsidRPr="0032163C" w:rsidRDefault="0032163C" w:rsidP="0032163C">
      <w:pPr>
        <w:rPr>
          <w:noProof/>
          <w:lang w:val="fr-BE" w:eastAsia="nl-BE"/>
        </w:rPr>
      </w:pPr>
    </w:p>
    <w:p w14:paraId="6FB99FBA" w14:textId="77777777" w:rsidR="0032163C" w:rsidRPr="0032163C" w:rsidRDefault="0032163C" w:rsidP="0032163C">
      <w:pPr>
        <w:rPr>
          <w:noProof/>
          <w:lang w:val="fr-BE" w:eastAsia="nl-BE"/>
        </w:rPr>
      </w:pPr>
      <w:r w:rsidRPr="0032163C">
        <w:rPr>
          <w:noProof/>
          <w:lang w:val="fr-BE" w:eastAsia="nl-BE"/>
        </w:rPr>
        <w:t>La biodisponibilité absolue de l’ustekinumab après une administration unique en sous-cutanée était estimée à 57,2% chez les patients présentant un psoriasis.</w:t>
      </w:r>
    </w:p>
    <w:p w14:paraId="3F3194FC" w14:textId="77777777" w:rsidR="0032163C" w:rsidRPr="0032163C" w:rsidRDefault="0032163C" w:rsidP="0032163C">
      <w:pPr>
        <w:rPr>
          <w:noProof/>
          <w:u w:val="single"/>
          <w:lang w:val="fr-BE" w:eastAsia="nl-BE"/>
        </w:rPr>
      </w:pPr>
    </w:p>
    <w:p w14:paraId="6C2D6F78" w14:textId="77777777" w:rsidR="0032163C" w:rsidRPr="0032163C" w:rsidRDefault="0032163C" w:rsidP="0032163C">
      <w:pPr>
        <w:keepNext/>
        <w:rPr>
          <w:noProof/>
          <w:lang w:val="fr-BE" w:eastAsia="nl-BE"/>
        </w:rPr>
      </w:pPr>
      <w:r w:rsidRPr="0032163C">
        <w:rPr>
          <w:noProof/>
          <w:u w:val="single"/>
          <w:lang w:val="fr-BE" w:eastAsia="nl-BE"/>
        </w:rPr>
        <w:t>Distribution</w:t>
      </w:r>
    </w:p>
    <w:p w14:paraId="261A4C53" w14:textId="77777777" w:rsidR="0032163C" w:rsidRPr="0032163C" w:rsidRDefault="0032163C" w:rsidP="0032163C">
      <w:pPr>
        <w:rPr>
          <w:noProof/>
          <w:lang w:val="fr-BE" w:eastAsia="nl-BE"/>
        </w:rPr>
      </w:pPr>
      <w:r w:rsidRPr="0032163C">
        <w:rPr>
          <w:noProof/>
          <w:lang w:val="fr-BE" w:eastAsia="nl-BE"/>
        </w:rPr>
        <w:t>Le volume de distribution médian pendant la phase finale (Vz) après administration unique en intraveineuse à des patients présentant un psoriasis était comprise entre 57 et 83 mL/kg.</w:t>
      </w:r>
    </w:p>
    <w:p w14:paraId="59EEDE33" w14:textId="77777777" w:rsidR="0032163C" w:rsidRPr="0032163C" w:rsidRDefault="0032163C" w:rsidP="0032163C">
      <w:pPr>
        <w:rPr>
          <w:noProof/>
          <w:lang w:val="fr-BE" w:eastAsia="nl-BE"/>
        </w:rPr>
      </w:pPr>
    </w:p>
    <w:p w14:paraId="3BCF2065" w14:textId="77777777" w:rsidR="0032163C" w:rsidRPr="0032163C" w:rsidRDefault="0032163C" w:rsidP="0032163C">
      <w:pPr>
        <w:keepNext/>
        <w:rPr>
          <w:noProof/>
          <w:u w:val="single"/>
          <w:lang w:val="fr-BE" w:eastAsia="nl-BE"/>
        </w:rPr>
      </w:pPr>
      <w:r w:rsidRPr="0032163C">
        <w:rPr>
          <w:noProof/>
          <w:u w:val="single"/>
          <w:lang w:val="fr-BE" w:eastAsia="nl-BE"/>
        </w:rPr>
        <w:t>Biotransformation</w:t>
      </w:r>
    </w:p>
    <w:p w14:paraId="141AA2AD" w14:textId="77777777" w:rsidR="0032163C" w:rsidRPr="0032163C" w:rsidRDefault="0032163C" w:rsidP="0032163C">
      <w:pPr>
        <w:rPr>
          <w:noProof/>
          <w:lang w:val="fr-BE" w:eastAsia="nl-BE"/>
        </w:rPr>
      </w:pPr>
      <w:r w:rsidRPr="0032163C">
        <w:rPr>
          <w:noProof/>
          <w:lang w:val="fr-BE" w:eastAsia="nl-BE"/>
        </w:rPr>
        <w:t>La voie métabolique exacte de l’ustekinumab n’est pas connue.</w:t>
      </w:r>
    </w:p>
    <w:p w14:paraId="5CDF9479" w14:textId="77777777" w:rsidR="0032163C" w:rsidRPr="0032163C" w:rsidRDefault="0032163C" w:rsidP="0032163C">
      <w:pPr>
        <w:rPr>
          <w:noProof/>
          <w:lang w:val="fr-BE" w:eastAsia="nl-BE"/>
        </w:rPr>
      </w:pPr>
    </w:p>
    <w:p w14:paraId="084FC6B1" w14:textId="77777777" w:rsidR="0032163C" w:rsidRPr="0032163C" w:rsidRDefault="0032163C" w:rsidP="0032163C">
      <w:pPr>
        <w:keepNext/>
        <w:rPr>
          <w:noProof/>
          <w:u w:val="single"/>
          <w:lang w:val="fr-BE" w:eastAsia="nl-BE"/>
        </w:rPr>
      </w:pPr>
      <w:r w:rsidRPr="0032163C">
        <w:rPr>
          <w:noProof/>
          <w:u w:val="single"/>
          <w:lang w:val="fr-BE" w:eastAsia="nl-BE"/>
        </w:rPr>
        <w:t>Elimination</w:t>
      </w:r>
    </w:p>
    <w:p w14:paraId="77863AE1" w14:textId="77777777" w:rsidR="0032163C" w:rsidRPr="0032163C" w:rsidRDefault="0032163C" w:rsidP="0032163C">
      <w:pPr>
        <w:rPr>
          <w:noProof/>
          <w:lang w:val="fr-BE" w:eastAsia="nl-BE"/>
        </w:rPr>
      </w:pPr>
      <w:r w:rsidRPr="0032163C">
        <w:rPr>
          <w:noProof/>
          <w:lang w:val="fr-BE" w:eastAsia="nl-BE"/>
        </w:rPr>
        <w:t>La clairance médiane systémique (Cl) après administration unique en intraveineuse à des patients présentant un psoriasis était comprise entre 1,99 et 2,34 mL/jour/kg. La demi-vie médiane (t</w:t>
      </w:r>
      <w:r w:rsidRPr="0032163C">
        <w:rPr>
          <w:noProof/>
          <w:vertAlign w:val="subscript"/>
          <w:lang w:val="fr-BE" w:eastAsia="nl-BE"/>
        </w:rPr>
        <w:t>1/2</w:t>
      </w:r>
      <w:r w:rsidRPr="0032163C">
        <w:rPr>
          <w:noProof/>
          <w:lang w:val="fr-BE" w:eastAsia="nl-BE"/>
        </w:rPr>
        <w:t xml:space="preserve">) de l’ustekinumab était d’environ 3 semaines chez les patients présentant un psoriasis, un rhumatisme psoriasique ou une maladie de Crohn, elle était comprise entre 15 et 32 jours sur l’ensemble des études ustekinumab réalisées dans le psoriasis et le rhumatisme psoriasique. Dans une analyse pharmacocinétique de population, la clairance apparente (Cl/F) et le volume de distribution apparent (V/F) étaient respectivement de 0,465 L/jour et de 15,7 L chez des patients présentant un psoriasis. La Cl/F de l’ustekinumab n’était pas influencée par le sexe. L’analyse pharmacocinétique de population a </w:t>
      </w:r>
      <w:r w:rsidRPr="0032163C">
        <w:rPr>
          <w:noProof/>
          <w:lang w:val="fr-BE" w:eastAsia="nl-BE"/>
        </w:rPr>
        <w:lastRenderedPageBreak/>
        <w:t>montré qu’il y avait une tendance vers une plus grande clairance de l’ustekinumab chez les patients testés positivement aux anticorps anti-ustekinumab.</w:t>
      </w:r>
    </w:p>
    <w:p w14:paraId="738DCDFC" w14:textId="77777777" w:rsidR="0032163C" w:rsidRPr="0032163C" w:rsidRDefault="0032163C" w:rsidP="0032163C">
      <w:pPr>
        <w:rPr>
          <w:noProof/>
          <w:lang w:val="fr-BE" w:eastAsia="nl-BE"/>
        </w:rPr>
      </w:pPr>
    </w:p>
    <w:p w14:paraId="22242D51" w14:textId="77777777" w:rsidR="0032163C" w:rsidRPr="0032163C" w:rsidRDefault="0032163C" w:rsidP="0032163C">
      <w:pPr>
        <w:keepNext/>
        <w:rPr>
          <w:noProof/>
          <w:u w:val="single"/>
          <w:lang w:val="fr-BE" w:eastAsia="nl-BE"/>
        </w:rPr>
      </w:pPr>
      <w:r w:rsidRPr="0032163C">
        <w:rPr>
          <w:noProof/>
          <w:u w:val="single"/>
          <w:lang w:val="fr-BE" w:eastAsia="nl-BE"/>
        </w:rPr>
        <w:t>Linéarité de dose</w:t>
      </w:r>
    </w:p>
    <w:p w14:paraId="60EB3E23" w14:textId="77777777" w:rsidR="0032163C" w:rsidRPr="0032163C" w:rsidRDefault="0032163C" w:rsidP="0032163C">
      <w:pPr>
        <w:rPr>
          <w:noProof/>
          <w:lang w:val="fr-BE" w:eastAsia="nl-BE"/>
        </w:rPr>
      </w:pPr>
      <w:r w:rsidRPr="0032163C">
        <w:rPr>
          <w:noProof/>
          <w:lang w:val="fr-BE" w:eastAsia="nl-BE"/>
        </w:rPr>
        <w:t>L’exposition systémique de l’ustekinumab (C</w:t>
      </w:r>
      <w:r w:rsidRPr="0032163C">
        <w:rPr>
          <w:noProof/>
          <w:vertAlign w:val="subscript"/>
          <w:lang w:val="fr-BE" w:eastAsia="nl-BE"/>
        </w:rPr>
        <w:t>max</w:t>
      </w:r>
      <w:r w:rsidRPr="0032163C">
        <w:rPr>
          <w:noProof/>
          <w:lang w:val="fr-BE" w:eastAsia="nl-BE"/>
        </w:rPr>
        <w:t xml:space="preserve"> et ASC) a augmenté de manière quasi-proportionnelle à la dose après administration unique intraveineuse à des posologies comprises entre 0,09 mg/kg et 4,5 mg/kg ou après une administration unique sous-cutanée à des posologies comprises entre environ 24 mg et 240 mg chez des patients présentant un psoriasis.</w:t>
      </w:r>
    </w:p>
    <w:p w14:paraId="3BBBAA05" w14:textId="77777777" w:rsidR="0032163C" w:rsidRPr="0032163C" w:rsidRDefault="0032163C" w:rsidP="0032163C">
      <w:pPr>
        <w:rPr>
          <w:noProof/>
          <w:lang w:val="fr-BE" w:eastAsia="nl-BE"/>
        </w:rPr>
      </w:pPr>
    </w:p>
    <w:p w14:paraId="29764B79" w14:textId="77777777" w:rsidR="0032163C" w:rsidRPr="0032163C" w:rsidRDefault="0032163C" w:rsidP="0032163C">
      <w:pPr>
        <w:keepNext/>
        <w:rPr>
          <w:noProof/>
          <w:u w:val="single"/>
          <w:lang w:val="fr-BE" w:eastAsia="nl-BE"/>
        </w:rPr>
      </w:pPr>
      <w:r w:rsidRPr="0032163C">
        <w:rPr>
          <w:noProof/>
          <w:u w:val="single"/>
          <w:lang w:val="fr-BE" w:eastAsia="nl-BE"/>
        </w:rPr>
        <w:t>Dose unique versus doses multiples</w:t>
      </w:r>
    </w:p>
    <w:p w14:paraId="3A3A29A3" w14:textId="77777777" w:rsidR="0032163C" w:rsidRPr="0032163C" w:rsidRDefault="0032163C" w:rsidP="0032163C">
      <w:pPr>
        <w:rPr>
          <w:noProof/>
          <w:lang w:val="fr-BE" w:eastAsia="nl-BE"/>
        </w:rPr>
      </w:pPr>
      <w:r w:rsidRPr="0032163C">
        <w:rPr>
          <w:noProof/>
          <w:lang w:val="fr-BE" w:eastAsia="nl-BE"/>
        </w:rPr>
        <w:t>Les profils sériques de concentration de l’ustekinumab en fonction du temps étaient généralement prévisibles après administration en sous-cutanée d’une dose unique ou de doses multiples. Chez les patients atteints de psoriasis, les concentrations sériques à l’équilibre de l’ustekinumab ont été atteintes à la semaine 28 après des doses initiales en sous-cutanée aux Semaines 0 et 4 suivies d’une dose toutes les 12 semaines. La concentration médiane à l’équilibre était comprise entre 0,21 μg/mL et 0,26 μg/mL (45 mg) et entre 0,47 μg/mL et 0,49 μg/mL (90 mg) chez les patients atteints de psoriasis. Il n’y avait pas d’accumulation apparente de la concentration sérique de l’ustekinumab au cours du temps lors d’administrations sous-cutanées toutes les 12 semaines.</w:t>
      </w:r>
    </w:p>
    <w:p w14:paraId="645C3365" w14:textId="77777777" w:rsidR="0032163C" w:rsidRPr="0032163C" w:rsidRDefault="0032163C" w:rsidP="0032163C">
      <w:pPr>
        <w:rPr>
          <w:noProof/>
          <w:lang w:val="fr-BE" w:eastAsia="nl-BE"/>
        </w:rPr>
      </w:pPr>
    </w:p>
    <w:p w14:paraId="402C9A16" w14:textId="77777777" w:rsidR="0032163C" w:rsidRPr="0032163C" w:rsidRDefault="0032163C" w:rsidP="0032163C">
      <w:pPr>
        <w:rPr>
          <w:noProof/>
          <w:lang w:val="fr-BE" w:eastAsia="nl-BE"/>
        </w:rPr>
      </w:pPr>
      <w:r w:rsidRPr="0032163C">
        <w:rPr>
          <w:noProof/>
          <w:lang w:val="fr-BE" w:eastAsia="nl-BE"/>
        </w:rPr>
        <w:t>Chez les patients atteints de la maladie de Crohn, après une dose intraveineuse de ~6 mg/kg, à partir de la semaine 8, une posologie d’entretien de 90 mg d’ustekinumab par voie sous-cutanée a été administrée toutes les 8 ou 12 semaines. La concentration d’ustekinumab à l’état d’équilibre a été atteinte au début de la deuxième dose d’entretien. Chez les patients atteints de la maladie de Crohn, les concentrations minimales médianes à l’état d’équilibre variaient de 1,97 µg/mL à 2,24 µg/mL et de 0,61 µg/mL à 0,76 µg/mL lors de l’administration de 90 mg d’ustekinumab toutes les 8 semaines ou toutes les 12 semaines, respectivement. Les niveaux minimaux d’ustekinumab à l’état d’équilibre résultant d’une administration de 90 mg d’ustekinumab toutes les 8 semaines ont été associés à des taux plus élevés de rémission clinique comparés aux niveaux minimaux d’ustekinumab à l’état d’équilibre après une administration de 90 mg toutes les 12 semaines.</w:t>
      </w:r>
    </w:p>
    <w:p w14:paraId="0A200328" w14:textId="77777777" w:rsidR="0032163C" w:rsidRPr="0032163C" w:rsidRDefault="0032163C" w:rsidP="0032163C">
      <w:pPr>
        <w:rPr>
          <w:noProof/>
          <w:lang w:val="fr-BE" w:eastAsia="nl-BE"/>
        </w:rPr>
      </w:pPr>
    </w:p>
    <w:p w14:paraId="0925BBC0" w14:textId="77777777" w:rsidR="0032163C" w:rsidRPr="0032163C" w:rsidRDefault="0032163C" w:rsidP="0032163C">
      <w:pPr>
        <w:keepNext/>
        <w:rPr>
          <w:noProof/>
          <w:u w:val="single"/>
          <w:lang w:val="fr-BE" w:eastAsia="nl-BE"/>
        </w:rPr>
      </w:pPr>
      <w:r w:rsidRPr="0032163C">
        <w:rPr>
          <w:noProof/>
          <w:u w:val="single"/>
          <w:lang w:val="fr-BE" w:eastAsia="nl-BE"/>
        </w:rPr>
        <w:t>Impact du poids sur la pharmacocinétique</w:t>
      </w:r>
    </w:p>
    <w:p w14:paraId="07A05A4B" w14:textId="77777777" w:rsidR="0032163C" w:rsidRPr="0032163C" w:rsidRDefault="0032163C" w:rsidP="0032163C">
      <w:pPr>
        <w:rPr>
          <w:noProof/>
          <w:lang w:val="fr-BE" w:eastAsia="nl-BE"/>
        </w:rPr>
      </w:pPr>
      <w:r w:rsidRPr="0032163C">
        <w:rPr>
          <w:noProof/>
          <w:lang w:val="fr-BE" w:eastAsia="nl-BE"/>
        </w:rPr>
        <w:t>Dans une analyse pharmacocinétique de population utilisant des données issues de patients atteints de psoriasis, le poids s’est révélé être la covariable impactant le plus significativement la clairance de l’ustekinumab. La Cl/F médiane chez les patients de poids &gt; 100 kg était environ 55% plus importante que chez les patients de poids ≤ 100 kg. Le V/F médian chez des patients de poids &gt; 100 kg était environ 37% plus important que chez ceux de poids ≤ 100 kg. Les concentrations sériques minimales médianes résiduelles de l’ustekinumab chez des patients de poids plus élevé (&gt; 100 kg) du groupe 90 mg étaient comparables à celles des patients de poids plus faible (≤ 100 kg) du groupe 45 mg. Des résultats similaires ont été obtenus dans une analyse pharmacocinétique de population confirmatoire, utilisant des données issues de patients atteints de rhumatisme psoriasique.</w:t>
      </w:r>
    </w:p>
    <w:p w14:paraId="2DB4A2CC" w14:textId="77777777" w:rsidR="0032163C" w:rsidRPr="0032163C" w:rsidRDefault="0032163C" w:rsidP="0032163C">
      <w:pPr>
        <w:rPr>
          <w:noProof/>
          <w:lang w:val="fr-BE" w:eastAsia="nl-BE"/>
        </w:rPr>
      </w:pPr>
    </w:p>
    <w:p w14:paraId="05D644C1" w14:textId="77777777" w:rsidR="0032163C" w:rsidRPr="0032163C" w:rsidRDefault="0032163C" w:rsidP="0032163C">
      <w:pPr>
        <w:keepNext/>
        <w:rPr>
          <w:noProof/>
          <w:u w:val="single"/>
          <w:lang w:val="fr-BE" w:eastAsia="nl-BE"/>
        </w:rPr>
      </w:pPr>
      <w:r w:rsidRPr="0032163C">
        <w:rPr>
          <w:noProof/>
          <w:u w:val="single"/>
          <w:lang w:val="fr-BE" w:eastAsia="nl-BE"/>
        </w:rPr>
        <w:t>Adaptation de la posologie</w:t>
      </w:r>
    </w:p>
    <w:p w14:paraId="08184F06" w14:textId="77777777" w:rsidR="0032163C" w:rsidRPr="0032163C" w:rsidRDefault="0032163C" w:rsidP="0032163C">
      <w:pPr>
        <w:rPr>
          <w:noProof/>
          <w:lang w:val="fr-BE" w:eastAsia="nl-BE"/>
        </w:rPr>
      </w:pPr>
      <w:r w:rsidRPr="0032163C">
        <w:rPr>
          <w:noProof/>
          <w:lang w:val="fr-BE" w:eastAsia="nl-BE"/>
        </w:rPr>
        <w:t xml:space="preserve">Sur la base des données observées et des analyses PK de population, chez les patients atteints de la maladie de Crohn, les patients randomisés ayant perdu leur réponse au traitement présentaient, au fil du temps, des concentrations sériques d’ustekinumab </w:t>
      </w:r>
      <w:r w:rsidRPr="0032163C">
        <w:rPr>
          <w:noProof/>
          <w:lang w:val="fr-BE"/>
        </w:rPr>
        <w:t xml:space="preserve">plus faibles </w:t>
      </w:r>
      <w:r w:rsidRPr="0032163C">
        <w:rPr>
          <w:noProof/>
          <w:lang w:val="fr-BE" w:eastAsia="nl-BE"/>
        </w:rPr>
        <w:t xml:space="preserve">par rapport aux </w:t>
      </w:r>
      <w:r w:rsidRPr="0032163C">
        <w:rPr>
          <w:noProof/>
          <w:lang w:val="fr-BE"/>
        </w:rPr>
        <w:t xml:space="preserve">patients </w:t>
      </w:r>
      <w:r w:rsidRPr="0032163C">
        <w:rPr>
          <w:noProof/>
          <w:lang w:val="fr-BE" w:eastAsia="nl-BE"/>
        </w:rPr>
        <w:t xml:space="preserve">ne présentant pas de perte de réponse. Dans la maladie de Crohn, l’adaptation de la posologie de 90 mg toutes les 12 semaines à 90 mg toutes les 8 semaines était associée à une augmentation des concentrations plasmatiques minimales d’ustekinumab et à une augmentation associée de l’efficacité. </w:t>
      </w:r>
    </w:p>
    <w:p w14:paraId="279C416B" w14:textId="77777777" w:rsidR="0032163C" w:rsidRPr="0032163C" w:rsidRDefault="0032163C" w:rsidP="0032163C">
      <w:pPr>
        <w:rPr>
          <w:noProof/>
          <w:u w:val="single"/>
          <w:lang w:val="fr-BE" w:eastAsia="nl-BE"/>
        </w:rPr>
      </w:pPr>
    </w:p>
    <w:p w14:paraId="30866E1A" w14:textId="77777777" w:rsidR="0032163C" w:rsidRPr="0032163C" w:rsidRDefault="0032163C" w:rsidP="0032163C">
      <w:pPr>
        <w:keepNext/>
        <w:rPr>
          <w:noProof/>
          <w:u w:val="single"/>
          <w:lang w:val="fr-BE" w:eastAsia="nl-BE"/>
        </w:rPr>
      </w:pPr>
      <w:r w:rsidRPr="0032163C">
        <w:rPr>
          <w:noProof/>
          <w:u w:val="single"/>
          <w:lang w:val="fr-BE" w:eastAsia="nl-BE"/>
        </w:rPr>
        <w:t>Populations particulières</w:t>
      </w:r>
    </w:p>
    <w:p w14:paraId="303AB92F" w14:textId="77777777" w:rsidR="0032163C" w:rsidRPr="0032163C" w:rsidRDefault="0032163C" w:rsidP="0032163C">
      <w:pPr>
        <w:rPr>
          <w:noProof/>
          <w:lang w:val="fr-BE" w:eastAsia="nl-BE"/>
        </w:rPr>
      </w:pPr>
      <w:r w:rsidRPr="0032163C">
        <w:rPr>
          <w:noProof/>
          <w:lang w:val="fr-BE" w:eastAsia="nl-BE"/>
        </w:rPr>
        <w:t>Aucune donnée pharmacocinétique n’est disponible concernant les patients présentant une insuffisance rénale ou hépatique. Aucune étude spécifique n’a été conduite chez les patients âgés.</w:t>
      </w:r>
    </w:p>
    <w:p w14:paraId="57DEFC77" w14:textId="77777777" w:rsidR="0032163C" w:rsidRPr="0032163C" w:rsidRDefault="0032163C" w:rsidP="0032163C">
      <w:pPr>
        <w:rPr>
          <w:noProof/>
          <w:lang w:val="fr-BE" w:eastAsia="nl-BE"/>
        </w:rPr>
      </w:pPr>
    </w:p>
    <w:p w14:paraId="20884A82" w14:textId="77777777" w:rsidR="0032163C" w:rsidRPr="0032163C" w:rsidRDefault="0032163C" w:rsidP="0032163C">
      <w:pPr>
        <w:rPr>
          <w:noProof/>
          <w:lang w:val="fr-BE" w:eastAsia="nl-BE"/>
        </w:rPr>
      </w:pPr>
      <w:r w:rsidRPr="0032163C">
        <w:rPr>
          <w:noProof/>
          <w:lang w:val="fr-BE" w:eastAsia="nl-BE"/>
        </w:rPr>
        <w:t>La pharmacocinétique de l’ustekinumab était généralement comparable entre les patients asiatiques et non-asiatiques présentant un psoriasis.</w:t>
      </w:r>
    </w:p>
    <w:p w14:paraId="279F1892" w14:textId="77777777" w:rsidR="0032163C" w:rsidRPr="0032163C" w:rsidRDefault="0032163C" w:rsidP="0032163C">
      <w:pPr>
        <w:rPr>
          <w:noProof/>
          <w:lang w:val="fr-BE" w:eastAsia="nl-BE"/>
        </w:rPr>
      </w:pPr>
    </w:p>
    <w:p w14:paraId="1D7E6D7C" w14:textId="77777777" w:rsidR="0032163C" w:rsidRPr="0032163C" w:rsidRDefault="0032163C" w:rsidP="0032163C">
      <w:pPr>
        <w:rPr>
          <w:noProof/>
          <w:szCs w:val="22"/>
          <w:lang w:val="fr-BE" w:eastAsia="nl-BE"/>
        </w:rPr>
      </w:pPr>
      <w:r w:rsidRPr="0032163C">
        <w:rPr>
          <w:noProof/>
          <w:lang w:val="fr-BE" w:eastAsia="nl-BE"/>
        </w:rPr>
        <w:lastRenderedPageBreak/>
        <w:t xml:space="preserve">Chez les patients atteints de la maladie de Crohn, la variabilité de la clairance de l’ustekinumab était affectée par le poids corporel, le taux d’albumine sérique, le sexe, et le statut d’anticorps anti-ustekinumab, tandis que le poids corporel était la variable principale affectant le volume de distribution. </w:t>
      </w:r>
      <w:r w:rsidRPr="0032163C">
        <w:rPr>
          <w:noProof/>
          <w:lang w:val="fr-BE"/>
        </w:rPr>
        <w:t xml:space="preserve">De plus, dans la maladie de Crohn, la clairance était affectée par la protéine C réactive, le statut d’échec des anti-TNF et l’origine ethnique (asiatique versus non asiatique). L’impact de ces covariables était de </w:t>
      </w:r>
      <w:r w:rsidRPr="0032163C">
        <w:rPr>
          <w:noProof/>
          <w:szCs w:val="22"/>
          <w:lang w:val="fr-BE"/>
        </w:rPr>
        <w:t>± 20% des valeurs typiques ou de référence du paramètre PK respectif ; ainsi, l’ajustement posologique n’est pas garanti pour ces covariables. L’utilisation concomitante d’immunomodulateurs n’a pas eu d’impact significatif sur l’élimination</w:t>
      </w:r>
      <w:r w:rsidRPr="0032163C">
        <w:rPr>
          <w:noProof/>
          <w:lang w:val="fr-BE" w:eastAsia="nl-BE"/>
        </w:rPr>
        <w:t xml:space="preserve"> de </w:t>
      </w:r>
      <w:r w:rsidRPr="0032163C">
        <w:rPr>
          <w:noProof/>
          <w:szCs w:val="22"/>
          <w:lang w:val="fr-BE" w:eastAsia="nl-BE"/>
        </w:rPr>
        <w:t>l’ustekinumab.</w:t>
      </w:r>
    </w:p>
    <w:p w14:paraId="163AFCB9" w14:textId="77777777" w:rsidR="0032163C" w:rsidRPr="0032163C" w:rsidRDefault="0032163C" w:rsidP="0032163C">
      <w:pPr>
        <w:rPr>
          <w:noProof/>
          <w:lang w:val="fr-BE" w:eastAsia="nl-BE"/>
        </w:rPr>
      </w:pPr>
    </w:p>
    <w:p w14:paraId="6FFE1467" w14:textId="77777777" w:rsidR="0032163C" w:rsidRPr="0032163C" w:rsidRDefault="0032163C" w:rsidP="0032163C">
      <w:pPr>
        <w:rPr>
          <w:noProof/>
          <w:lang w:val="fr-BE" w:eastAsia="nl-BE"/>
        </w:rPr>
      </w:pPr>
      <w:r w:rsidRPr="0032163C">
        <w:rPr>
          <w:noProof/>
          <w:lang w:val="fr-BE" w:eastAsia="nl-BE"/>
        </w:rPr>
        <w:t>L’analyse pharmacocinétique de population n’a pas montré de signe d’effet du tabac ou de l’alcool sur la pharmacocinétique de l’ustekinumab.</w:t>
      </w:r>
    </w:p>
    <w:p w14:paraId="0161B366" w14:textId="77777777" w:rsidR="0032163C" w:rsidRPr="0032163C" w:rsidRDefault="0032163C" w:rsidP="0032163C">
      <w:pPr>
        <w:rPr>
          <w:noProof/>
          <w:lang w:val="fr-BE" w:eastAsia="nl-BE"/>
        </w:rPr>
      </w:pPr>
    </w:p>
    <w:p w14:paraId="1C2C0CD3" w14:textId="77777777" w:rsidR="0032163C" w:rsidRPr="0032163C" w:rsidRDefault="0032163C" w:rsidP="0032163C">
      <w:pPr>
        <w:widowControl w:val="0"/>
        <w:rPr>
          <w:iCs/>
          <w:noProof/>
          <w:lang w:val="fr-BE" w:eastAsia="nl-BE"/>
        </w:rPr>
      </w:pPr>
    </w:p>
    <w:p w14:paraId="60F4BA0B" w14:textId="77777777" w:rsidR="0032163C" w:rsidRPr="0032163C" w:rsidRDefault="0032163C" w:rsidP="0032163C">
      <w:pPr>
        <w:widowControl w:val="0"/>
        <w:rPr>
          <w:iCs/>
          <w:noProof/>
          <w:lang w:val="fr-BE" w:eastAsia="nl-BE"/>
        </w:rPr>
      </w:pPr>
      <w:r w:rsidRPr="0032163C">
        <w:rPr>
          <w:iCs/>
          <w:noProof/>
          <w:lang w:val="fr-BE" w:eastAsia="nl-BE"/>
        </w:rPr>
        <w:t>La biodisponibilité de l’ustekinumab suite à l’administration par une seringue ou un stylo prérempli était comparable.</w:t>
      </w:r>
    </w:p>
    <w:p w14:paraId="2792109A" w14:textId="77777777" w:rsidR="0032163C" w:rsidRPr="0032163C" w:rsidRDefault="0032163C" w:rsidP="0032163C">
      <w:pPr>
        <w:widowControl w:val="0"/>
        <w:rPr>
          <w:iCs/>
          <w:noProof/>
          <w:lang w:val="fr-BE" w:eastAsia="nl-BE"/>
        </w:rPr>
      </w:pPr>
    </w:p>
    <w:p w14:paraId="2993A296" w14:textId="77777777" w:rsidR="0032163C" w:rsidRPr="0032163C" w:rsidRDefault="0032163C" w:rsidP="0032163C">
      <w:pPr>
        <w:widowControl w:val="0"/>
        <w:rPr>
          <w:noProof/>
          <w:lang w:val="fr-BE" w:eastAsia="nl-BE"/>
        </w:rPr>
      </w:pPr>
      <w:r w:rsidRPr="0032163C">
        <w:rPr>
          <w:bCs/>
          <w:noProof/>
          <w:lang w:val="fr-BE" w:eastAsia="nl-BE"/>
        </w:rPr>
        <w:t>Le stylo prérempli n’a pas été étudié chez la population pédiatrique et son utilisation n’est pas recommandée chez les patients pédiatriques</w:t>
      </w:r>
    </w:p>
    <w:p w14:paraId="1FD128A4" w14:textId="77777777" w:rsidR="0032163C" w:rsidRPr="0032163C" w:rsidRDefault="0032163C" w:rsidP="0032163C">
      <w:pPr>
        <w:rPr>
          <w:noProof/>
          <w:lang w:val="fr-BE" w:eastAsia="nl-BE"/>
        </w:rPr>
      </w:pPr>
    </w:p>
    <w:p w14:paraId="3610CE61" w14:textId="77777777" w:rsidR="0032163C" w:rsidRPr="0032163C" w:rsidRDefault="0032163C" w:rsidP="0032163C">
      <w:pPr>
        <w:keepNext/>
        <w:rPr>
          <w:noProof/>
          <w:u w:val="single"/>
          <w:lang w:val="fr-BE" w:eastAsia="nl-BE"/>
        </w:rPr>
      </w:pPr>
      <w:r w:rsidRPr="0032163C">
        <w:rPr>
          <w:noProof/>
          <w:u w:val="single"/>
          <w:lang w:val="fr-BE" w:eastAsia="nl-BE"/>
        </w:rPr>
        <w:t>Régulation des enzymes du CYP450</w:t>
      </w:r>
    </w:p>
    <w:p w14:paraId="3DCA3EEC" w14:textId="77777777" w:rsidR="0032163C" w:rsidRPr="0032163C" w:rsidRDefault="0032163C" w:rsidP="0032163C">
      <w:pPr>
        <w:rPr>
          <w:noProof/>
          <w:lang w:val="fr-BE" w:eastAsia="nl-BE"/>
        </w:rPr>
      </w:pPr>
      <w:r w:rsidRPr="0032163C">
        <w:rPr>
          <w:noProof/>
          <w:lang w:val="fr-BE" w:eastAsia="nl-BE"/>
        </w:rPr>
        <w:t>Les effets de l’IL</w:t>
      </w:r>
      <w:r w:rsidRPr="0032163C">
        <w:rPr>
          <w:noProof/>
          <w:lang w:val="fr-BE" w:eastAsia="nl-BE"/>
        </w:rPr>
        <w:noBreakHyphen/>
        <w:t>12 ou de l’IL</w:t>
      </w:r>
      <w:r w:rsidRPr="0032163C">
        <w:rPr>
          <w:noProof/>
          <w:lang w:val="fr-BE" w:eastAsia="nl-BE"/>
        </w:rPr>
        <w:noBreakHyphen/>
        <w:t xml:space="preserve">23 sur la régulation des enzymes du CYP450 ont été évalués dans une étude </w:t>
      </w:r>
      <w:r w:rsidRPr="0032163C">
        <w:rPr>
          <w:i/>
          <w:noProof/>
          <w:lang w:val="fr-BE" w:eastAsia="nl-BE"/>
        </w:rPr>
        <w:t>in vitro</w:t>
      </w:r>
      <w:r w:rsidRPr="0032163C">
        <w:rPr>
          <w:noProof/>
          <w:lang w:val="fr-BE" w:eastAsia="nl-BE"/>
        </w:rPr>
        <w:t xml:space="preserve"> sur des hépatocytes humains, qui a montré que l’IL-12 et/ou l’IL-23 à des concentrations de 10 ng/mL n’altéraient pas les activités enzymatiques du CYP450 humain (CYP1A2, 2B6, 2C9, 2C19, 2D6, ou 3A4; voir rubrique 4.5).</w:t>
      </w:r>
    </w:p>
    <w:p w14:paraId="12DCBBDA" w14:textId="1CC7E69F" w:rsidR="0032163C" w:rsidRDefault="0032163C" w:rsidP="0032163C">
      <w:pPr>
        <w:rPr>
          <w:noProof/>
          <w:lang w:val="fr-BE" w:eastAsia="nl-BE"/>
        </w:rPr>
      </w:pPr>
    </w:p>
    <w:p w14:paraId="15994884" w14:textId="77777777" w:rsidR="00F750B1" w:rsidRPr="0032163C" w:rsidRDefault="00F750B1" w:rsidP="00F750B1">
      <w:pPr>
        <w:rPr>
          <w:noProof/>
          <w:lang w:val="fr-BE" w:eastAsia="nl-BE"/>
        </w:rPr>
      </w:pPr>
      <w:r>
        <w:rPr>
          <w:noProof/>
          <w:lang w:val="fr-BE" w:eastAsia="nl-BE"/>
        </w:rPr>
        <w:t>Une étude d’intéraction médicamenteuse de phase 1,</w:t>
      </w:r>
      <w:r w:rsidRPr="00454BC4">
        <w:rPr>
          <w:noProof/>
          <w:lang w:val="fr-BE" w:eastAsia="nl-BE"/>
        </w:rPr>
        <w:t xml:space="preserve"> </w:t>
      </w:r>
      <w:r>
        <w:rPr>
          <w:noProof/>
          <w:lang w:val="fr-BE" w:eastAsia="nl-BE"/>
        </w:rPr>
        <w:t>en ouvert, CNTO1275CRD1003 a été conduite pour évaluer l’effet de l’ustekinumab sur l’activité enzymatique du cytochrome P450 suite à des doses d’induction et d’entretien chez des patients atteints de la maladie de Crohn active (n=18). Il n’y a pas eu de modification cliniquement significative observée sur l’exposition à la caféine (substrat du CYP1A2), la warfarine (substrat du CYP2C9), l’oméprazole (substrat du CYP2C19), au dextrométhorphane (substrat du CYP2D6) ou au midazolam (substrat du CYP3A) lors d’une utilisation concomitante avec l’ustekinumab aux doses recommandées approuvées chez les patients atteints de la maladie de Crohn (voir rubrique 4.5).</w:t>
      </w:r>
    </w:p>
    <w:p w14:paraId="3BE72B58" w14:textId="77777777" w:rsidR="00F750B1" w:rsidRPr="0032163C" w:rsidRDefault="00F750B1" w:rsidP="0032163C">
      <w:pPr>
        <w:rPr>
          <w:noProof/>
          <w:lang w:val="fr-BE" w:eastAsia="nl-BE"/>
        </w:rPr>
      </w:pPr>
    </w:p>
    <w:p w14:paraId="391F650D" w14:textId="77777777" w:rsidR="0032163C" w:rsidRPr="0032163C" w:rsidRDefault="0032163C" w:rsidP="0032163C">
      <w:pPr>
        <w:keepNext/>
        <w:ind w:left="567" w:hanging="567"/>
        <w:outlineLvl w:val="2"/>
        <w:rPr>
          <w:b/>
          <w:bCs/>
          <w:noProof/>
          <w:lang w:val="fr-BE" w:eastAsia="nl-BE"/>
        </w:rPr>
      </w:pPr>
      <w:r w:rsidRPr="0032163C">
        <w:rPr>
          <w:b/>
          <w:bCs/>
          <w:noProof/>
          <w:lang w:val="fr-BE" w:eastAsia="nl-BE"/>
        </w:rPr>
        <w:t>5.3</w:t>
      </w:r>
      <w:r w:rsidRPr="0032163C">
        <w:rPr>
          <w:b/>
          <w:bCs/>
          <w:noProof/>
          <w:lang w:val="fr-BE" w:eastAsia="nl-BE"/>
        </w:rPr>
        <w:tab/>
        <w:t>Données de sécurité préclinique</w:t>
      </w:r>
    </w:p>
    <w:p w14:paraId="047468CF" w14:textId="77777777" w:rsidR="0032163C" w:rsidRPr="0032163C" w:rsidRDefault="0032163C" w:rsidP="0032163C">
      <w:pPr>
        <w:keepNext/>
        <w:suppressAutoHyphens/>
        <w:rPr>
          <w:noProof/>
          <w:lang w:val="fr-BE" w:eastAsia="nl-BE"/>
        </w:rPr>
      </w:pPr>
    </w:p>
    <w:p w14:paraId="00E592D0" w14:textId="77777777" w:rsidR="0032163C" w:rsidRPr="0032163C" w:rsidRDefault="0032163C" w:rsidP="0032163C">
      <w:pPr>
        <w:rPr>
          <w:noProof/>
          <w:lang w:val="fr-BE" w:eastAsia="nl-BE"/>
        </w:rPr>
      </w:pPr>
      <w:r w:rsidRPr="0032163C">
        <w:rPr>
          <w:noProof/>
          <w:lang w:val="fr-BE" w:eastAsia="nl-BE"/>
        </w:rPr>
        <w:t>Les données non cliniques issues des études de toxicologie en administration répétée, toxicologie des fonctions de reproduction et de développement incluant des évaluations de pharmacologie de sécurité, n’ont pas révélé de risque particulier pour l’homme (par exemple, organotoxicité). Dans les études de toxicologie des fonctions de reproduction et de développement menées chez les singes cynomolgus, aucun effet indésirable sur les indices de fertilité chez le mâle, ni aucune anomalie congénitale ou toxicité sur le développement n’ont été observés. Aucun effet délétère sur les indices de fertilité chez la femelle n’a été observé en utilisant un analogue d’un anticorps anti IL-12/23 chez les souris.</w:t>
      </w:r>
    </w:p>
    <w:p w14:paraId="023DDF3A" w14:textId="77777777" w:rsidR="0032163C" w:rsidRPr="0032163C" w:rsidRDefault="0032163C" w:rsidP="0032163C">
      <w:pPr>
        <w:rPr>
          <w:noProof/>
          <w:lang w:val="fr-BE" w:eastAsia="nl-BE"/>
        </w:rPr>
      </w:pPr>
    </w:p>
    <w:p w14:paraId="1AA96740" w14:textId="77777777" w:rsidR="0032163C" w:rsidRPr="0032163C" w:rsidRDefault="0032163C" w:rsidP="0032163C">
      <w:pPr>
        <w:suppressAutoHyphens/>
        <w:rPr>
          <w:noProof/>
          <w:lang w:val="fr-BE" w:eastAsia="nl-BE"/>
        </w:rPr>
      </w:pPr>
      <w:r w:rsidRPr="0032163C">
        <w:rPr>
          <w:noProof/>
          <w:lang w:val="fr-BE" w:eastAsia="nl-BE"/>
        </w:rPr>
        <w:t>Les niveaux de doses utilisées dans les études animales étaient jusqu’à approximativement 45 fois supérieurs à la dose maximale équivalente destinée à être administrée aux patients atteints de psoriasis et ont conduit à des pics de concentrations sériques chez le singe plus de 100 fois supérieurs à ceux observés chez l’homme.</w:t>
      </w:r>
    </w:p>
    <w:p w14:paraId="6FEAC38C" w14:textId="77777777" w:rsidR="0032163C" w:rsidRPr="0032163C" w:rsidRDefault="0032163C" w:rsidP="0032163C">
      <w:pPr>
        <w:suppressAutoHyphens/>
        <w:rPr>
          <w:noProof/>
          <w:lang w:val="fr-BE" w:eastAsia="nl-BE"/>
        </w:rPr>
      </w:pPr>
    </w:p>
    <w:p w14:paraId="1C5CB362" w14:textId="77777777" w:rsidR="0032163C" w:rsidRPr="0032163C" w:rsidRDefault="0032163C" w:rsidP="0032163C">
      <w:pPr>
        <w:suppressAutoHyphens/>
        <w:rPr>
          <w:noProof/>
          <w:lang w:val="fr-BE" w:eastAsia="nl-BE"/>
        </w:rPr>
      </w:pPr>
      <w:r w:rsidRPr="0032163C">
        <w:rPr>
          <w:noProof/>
          <w:lang w:val="fr-BE" w:eastAsia="nl-BE"/>
        </w:rPr>
        <w:t>Aucune étude de carcinogénicité n’a été effectuée avec l’ustekinumab en raison du manque de modèles appropriés pour un anticorps sans réactivité croisée avec l’IL-12/23 p40 des rongeurs.</w:t>
      </w:r>
    </w:p>
    <w:p w14:paraId="2B5A667B" w14:textId="77777777" w:rsidR="0032163C" w:rsidRPr="0032163C" w:rsidRDefault="0032163C" w:rsidP="0032163C">
      <w:pPr>
        <w:suppressAutoHyphens/>
        <w:rPr>
          <w:noProof/>
          <w:lang w:val="fr-BE" w:eastAsia="nl-BE"/>
        </w:rPr>
      </w:pPr>
    </w:p>
    <w:p w14:paraId="461A5925" w14:textId="77777777" w:rsidR="0032163C" w:rsidRPr="0032163C" w:rsidRDefault="0032163C" w:rsidP="0032163C">
      <w:pPr>
        <w:suppressAutoHyphens/>
        <w:rPr>
          <w:noProof/>
          <w:lang w:val="fr-BE" w:eastAsia="nl-BE"/>
        </w:rPr>
      </w:pPr>
    </w:p>
    <w:p w14:paraId="7BDABFD2" w14:textId="77777777" w:rsidR="0032163C" w:rsidRPr="0032163C" w:rsidRDefault="0032163C" w:rsidP="0032163C">
      <w:pPr>
        <w:keepNext/>
        <w:ind w:left="567" w:hanging="567"/>
        <w:outlineLvl w:val="1"/>
        <w:rPr>
          <w:b/>
          <w:bCs/>
          <w:noProof/>
          <w:lang w:val="fr-BE" w:eastAsia="nl-BE"/>
        </w:rPr>
      </w:pPr>
      <w:r w:rsidRPr="0032163C">
        <w:rPr>
          <w:b/>
          <w:bCs/>
          <w:noProof/>
          <w:lang w:val="fr-BE" w:eastAsia="nl-BE"/>
        </w:rPr>
        <w:lastRenderedPageBreak/>
        <w:t>6.</w:t>
      </w:r>
      <w:r w:rsidRPr="0032163C">
        <w:rPr>
          <w:b/>
          <w:bCs/>
          <w:noProof/>
          <w:lang w:val="fr-BE" w:eastAsia="nl-BE"/>
        </w:rPr>
        <w:tab/>
        <w:t>DONNÉES PHARMACEUTIQUES</w:t>
      </w:r>
    </w:p>
    <w:p w14:paraId="11FDE443" w14:textId="77777777" w:rsidR="0032163C" w:rsidRPr="0032163C" w:rsidRDefault="0032163C" w:rsidP="0032163C">
      <w:pPr>
        <w:keepNext/>
        <w:rPr>
          <w:noProof/>
          <w:lang w:val="fr-BE" w:eastAsia="nl-BE"/>
        </w:rPr>
      </w:pPr>
    </w:p>
    <w:p w14:paraId="542A9350" w14:textId="77777777" w:rsidR="0032163C" w:rsidRPr="0032163C" w:rsidRDefault="0032163C" w:rsidP="0032163C">
      <w:pPr>
        <w:keepNext/>
        <w:ind w:left="567" w:hanging="567"/>
        <w:outlineLvl w:val="2"/>
        <w:rPr>
          <w:b/>
          <w:bCs/>
          <w:noProof/>
          <w:lang w:val="fr-BE" w:eastAsia="nl-BE"/>
        </w:rPr>
      </w:pPr>
      <w:r w:rsidRPr="0032163C">
        <w:rPr>
          <w:b/>
          <w:bCs/>
          <w:noProof/>
          <w:lang w:val="fr-BE" w:eastAsia="nl-BE"/>
        </w:rPr>
        <w:t>6.1</w:t>
      </w:r>
      <w:r w:rsidRPr="0032163C">
        <w:rPr>
          <w:b/>
          <w:bCs/>
          <w:noProof/>
          <w:lang w:val="fr-BE" w:eastAsia="nl-BE"/>
        </w:rPr>
        <w:tab/>
        <w:t>Liste des excipients</w:t>
      </w:r>
    </w:p>
    <w:p w14:paraId="00624E04" w14:textId="77777777" w:rsidR="0032163C" w:rsidRPr="0032163C" w:rsidRDefault="0032163C" w:rsidP="0032163C">
      <w:pPr>
        <w:keepNext/>
        <w:rPr>
          <w:noProof/>
          <w:lang w:val="fr-BE" w:eastAsia="nl-BE"/>
        </w:rPr>
      </w:pPr>
    </w:p>
    <w:p w14:paraId="56579CC9" w14:textId="77777777" w:rsidR="0032163C" w:rsidRPr="0032163C" w:rsidRDefault="0032163C" w:rsidP="0032163C">
      <w:pPr>
        <w:suppressAutoHyphens/>
        <w:rPr>
          <w:bCs/>
          <w:noProof/>
          <w:lang w:val="fr-BE" w:eastAsia="nl-BE"/>
        </w:rPr>
      </w:pPr>
      <w:r w:rsidRPr="0032163C">
        <w:rPr>
          <w:bCs/>
          <w:noProof/>
          <w:lang w:val="fr-BE" w:eastAsia="nl-BE"/>
        </w:rPr>
        <w:t>Histidine</w:t>
      </w:r>
    </w:p>
    <w:p w14:paraId="7A26A0BC" w14:textId="77777777" w:rsidR="0032163C" w:rsidRPr="0032163C" w:rsidRDefault="0032163C" w:rsidP="0032163C">
      <w:pPr>
        <w:suppressAutoHyphens/>
        <w:rPr>
          <w:bCs/>
          <w:noProof/>
          <w:lang w:val="fr-BE" w:eastAsia="nl-BE"/>
        </w:rPr>
      </w:pPr>
      <w:r w:rsidRPr="0032163C">
        <w:rPr>
          <w:bCs/>
          <w:noProof/>
          <w:lang w:val="fr-BE" w:eastAsia="nl-BE"/>
        </w:rPr>
        <w:t>Chlorhydrate d’histidine monohydraté</w:t>
      </w:r>
    </w:p>
    <w:p w14:paraId="36F15318" w14:textId="77777777" w:rsidR="0032163C" w:rsidRPr="0032163C" w:rsidRDefault="0032163C" w:rsidP="0032163C">
      <w:pPr>
        <w:rPr>
          <w:bCs/>
          <w:noProof/>
          <w:lang w:val="fr-BE" w:eastAsia="nl-BE"/>
        </w:rPr>
      </w:pPr>
      <w:r w:rsidRPr="0032163C">
        <w:rPr>
          <w:bCs/>
          <w:noProof/>
          <w:lang w:val="fr-BE" w:eastAsia="nl-BE"/>
        </w:rPr>
        <w:t xml:space="preserve">Polysorbate 80 </w:t>
      </w:r>
      <w:r w:rsidRPr="0032163C">
        <w:rPr>
          <w:rFonts w:eastAsia="Malgun Gothic"/>
          <w:iCs/>
          <w:noProof/>
          <w:lang w:eastAsia="ko-KR"/>
        </w:rPr>
        <w:t>(E 433)</w:t>
      </w:r>
      <w:r w:rsidRPr="0032163C">
        <w:rPr>
          <w:bCs/>
          <w:noProof/>
          <w:lang w:val="fr-BE" w:eastAsia="nl-BE"/>
        </w:rPr>
        <w:br/>
      </w:r>
      <w:r w:rsidRPr="0032163C">
        <w:rPr>
          <w:noProof/>
          <w:lang w:val="fr-BE" w:eastAsia="nl-BE"/>
        </w:rPr>
        <w:t>Saccharose</w:t>
      </w:r>
    </w:p>
    <w:p w14:paraId="630D90DD" w14:textId="77777777" w:rsidR="0032163C" w:rsidRPr="0032163C" w:rsidRDefault="0032163C" w:rsidP="0032163C">
      <w:pPr>
        <w:rPr>
          <w:noProof/>
          <w:lang w:val="fr-BE" w:eastAsia="nl-BE"/>
        </w:rPr>
      </w:pPr>
      <w:r w:rsidRPr="0032163C">
        <w:rPr>
          <w:noProof/>
          <w:lang w:val="fr-BE" w:eastAsia="nl-BE"/>
        </w:rPr>
        <w:t>Eau pour préparations injectables</w:t>
      </w:r>
    </w:p>
    <w:p w14:paraId="1A7B63A0" w14:textId="77777777" w:rsidR="0032163C" w:rsidRPr="0032163C" w:rsidRDefault="0032163C" w:rsidP="0032163C">
      <w:pPr>
        <w:suppressAutoHyphens/>
        <w:rPr>
          <w:noProof/>
          <w:lang w:val="fr-BE" w:eastAsia="nl-BE"/>
        </w:rPr>
      </w:pPr>
    </w:p>
    <w:p w14:paraId="0AA9B5D6" w14:textId="77777777" w:rsidR="0032163C" w:rsidRPr="0032163C" w:rsidRDefault="0032163C" w:rsidP="0032163C">
      <w:pPr>
        <w:keepNext/>
        <w:suppressAutoHyphens/>
        <w:ind w:left="567" w:hanging="567"/>
        <w:outlineLvl w:val="2"/>
        <w:rPr>
          <w:b/>
          <w:noProof/>
          <w:lang w:val="fr-BE" w:eastAsia="nl-BE"/>
        </w:rPr>
      </w:pPr>
      <w:r w:rsidRPr="0032163C">
        <w:rPr>
          <w:b/>
          <w:noProof/>
          <w:lang w:val="fr-BE" w:eastAsia="nl-BE"/>
        </w:rPr>
        <w:t>6.2</w:t>
      </w:r>
      <w:r w:rsidRPr="0032163C">
        <w:rPr>
          <w:b/>
          <w:noProof/>
          <w:lang w:val="fr-BE" w:eastAsia="nl-BE"/>
        </w:rPr>
        <w:tab/>
        <w:t>Incompatibilités</w:t>
      </w:r>
    </w:p>
    <w:p w14:paraId="2BB19BE0" w14:textId="77777777" w:rsidR="0032163C" w:rsidRPr="0032163C" w:rsidRDefault="0032163C" w:rsidP="0032163C">
      <w:pPr>
        <w:keepNext/>
        <w:suppressAutoHyphens/>
        <w:rPr>
          <w:noProof/>
          <w:lang w:val="fr-BE" w:eastAsia="nl-BE"/>
        </w:rPr>
      </w:pPr>
    </w:p>
    <w:p w14:paraId="57B59EA4" w14:textId="77777777" w:rsidR="0032163C" w:rsidRPr="0032163C" w:rsidRDefault="0032163C" w:rsidP="0032163C">
      <w:pPr>
        <w:suppressAutoHyphens/>
        <w:rPr>
          <w:noProof/>
          <w:lang w:val="fr-BE" w:eastAsia="nl-BE"/>
        </w:rPr>
      </w:pPr>
      <w:r w:rsidRPr="0032163C">
        <w:rPr>
          <w:noProof/>
          <w:lang w:val="fr-BE" w:eastAsia="nl-BE"/>
        </w:rPr>
        <w:t>En l’absence d’études de compatibilité, ce médicament ne doit pas être mélangé avec d’autres médicaments.</w:t>
      </w:r>
    </w:p>
    <w:p w14:paraId="6D93D13E" w14:textId="77777777" w:rsidR="0032163C" w:rsidRPr="0032163C" w:rsidRDefault="0032163C" w:rsidP="0032163C">
      <w:pPr>
        <w:rPr>
          <w:noProof/>
          <w:lang w:val="fr-BE" w:eastAsia="nl-BE"/>
        </w:rPr>
      </w:pPr>
    </w:p>
    <w:p w14:paraId="5ACF254B" w14:textId="77777777" w:rsidR="0032163C" w:rsidRPr="0032163C" w:rsidRDefault="0032163C" w:rsidP="0032163C">
      <w:pPr>
        <w:keepNext/>
        <w:ind w:left="567" w:hanging="567"/>
        <w:outlineLvl w:val="2"/>
        <w:rPr>
          <w:b/>
          <w:bCs/>
          <w:noProof/>
          <w:lang w:val="fr-BE" w:eastAsia="nl-BE"/>
        </w:rPr>
      </w:pPr>
      <w:r w:rsidRPr="0032163C">
        <w:rPr>
          <w:b/>
          <w:bCs/>
          <w:noProof/>
          <w:lang w:val="fr-BE" w:eastAsia="nl-BE"/>
        </w:rPr>
        <w:t>6.3</w:t>
      </w:r>
      <w:r w:rsidRPr="0032163C">
        <w:rPr>
          <w:b/>
          <w:bCs/>
          <w:noProof/>
          <w:lang w:val="fr-BE" w:eastAsia="nl-BE"/>
        </w:rPr>
        <w:tab/>
        <w:t>Durée de conservation</w:t>
      </w:r>
    </w:p>
    <w:p w14:paraId="57D68C21" w14:textId="77777777" w:rsidR="0032163C" w:rsidRPr="0032163C" w:rsidRDefault="0032163C" w:rsidP="0032163C">
      <w:pPr>
        <w:keepNext/>
        <w:suppressAutoHyphens/>
        <w:rPr>
          <w:noProof/>
          <w:lang w:val="fr-BE" w:eastAsia="nl-BE"/>
        </w:rPr>
      </w:pPr>
    </w:p>
    <w:p w14:paraId="5CCABEAE" w14:textId="77777777" w:rsidR="0032163C" w:rsidRPr="0032163C" w:rsidRDefault="0032163C" w:rsidP="0032163C">
      <w:pPr>
        <w:keepNext/>
        <w:suppressAutoHyphens/>
        <w:rPr>
          <w:noProof/>
          <w:lang w:val="fr-BE" w:eastAsia="nl-BE"/>
        </w:rPr>
      </w:pPr>
      <w:r w:rsidRPr="0032163C">
        <w:rPr>
          <w:noProof/>
          <w:lang w:val="fr-BE" w:eastAsia="nl-BE"/>
        </w:rPr>
        <w:t>Pyzchiva 45 mg solution injectable en stylo prérempli</w:t>
      </w:r>
    </w:p>
    <w:p w14:paraId="6901FA3E" w14:textId="0A073F86" w:rsidR="0032163C" w:rsidRPr="0032163C" w:rsidRDefault="000420E9" w:rsidP="0032163C">
      <w:pPr>
        <w:suppressAutoHyphens/>
        <w:rPr>
          <w:noProof/>
          <w:lang w:val="fr-BE" w:eastAsia="nl-BE"/>
        </w:rPr>
      </w:pPr>
      <w:r>
        <w:t>42</w:t>
      </w:r>
      <w:r w:rsidR="00937471" w:rsidRPr="0032163C">
        <w:t> </w:t>
      </w:r>
      <w:r w:rsidR="0032163C" w:rsidRPr="0032163C">
        <w:t>mois</w:t>
      </w:r>
    </w:p>
    <w:p w14:paraId="0BE9FEFC" w14:textId="77777777" w:rsidR="0032163C" w:rsidRPr="0032163C" w:rsidRDefault="0032163C" w:rsidP="0032163C">
      <w:pPr>
        <w:suppressAutoHyphens/>
        <w:rPr>
          <w:noProof/>
          <w:lang w:val="fr-BE" w:eastAsia="nl-BE"/>
        </w:rPr>
      </w:pPr>
    </w:p>
    <w:p w14:paraId="2AE7B096" w14:textId="77777777" w:rsidR="0032163C" w:rsidRPr="0032163C" w:rsidRDefault="0032163C" w:rsidP="0032163C">
      <w:pPr>
        <w:keepNext/>
        <w:suppressAutoHyphens/>
        <w:rPr>
          <w:noProof/>
          <w:lang w:val="fr-BE" w:eastAsia="nl-BE"/>
        </w:rPr>
      </w:pPr>
      <w:r w:rsidRPr="0032163C">
        <w:rPr>
          <w:noProof/>
          <w:lang w:val="fr-BE" w:eastAsia="nl-BE"/>
        </w:rPr>
        <w:t>Pyzchiva 90 mg solution injectable en stylo prérempli</w:t>
      </w:r>
    </w:p>
    <w:p w14:paraId="156E3653" w14:textId="531CA95B" w:rsidR="0032163C" w:rsidRPr="0032163C" w:rsidRDefault="000420E9" w:rsidP="0032163C">
      <w:pPr>
        <w:suppressAutoHyphens/>
        <w:rPr>
          <w:noProof/>
          <w:lang w:val="fr-BE" w:eastAsia="nl-BE"/>
        </w:rPr>
      </w:pPr>
      <w:r>
        <w:t>42</w:t>
      </w:r>
      <w:r w:rsidR="00937471" w:rsidRPr="0032163C">
        <w:t> </w:t>
      </w:r>
      <w:r w:rsidR="0032163C" w:rsidRPr="0032163C">
        <w:t>mois</w:t>
      </w:r>
    </w:p>
    <w:p w14:paraId="4026BABC" w14:textId="77777777" w:rsidR="0032163C" w:rsidRPr="0032163C" w:rsidRDefault="0032163C" w:rsidP="0032163C">
      <w:pPr>
        <w:rPr>
          <w:noProof/>
          <w:lang w:val="fr-BE"/>
        </w:rPr>
      </w:pPr>
    </w:p>
    <w:p w14:paraId="28D69B0F" w14:textId="65F189E7" w:rsidR="0032163C" w:rsidRPr="0032163C" w:rsidRDefault="0032163C" w:rsidP="0032163C">
      <w:pPr>
        <w:rPr>
          <w:noProof/>
          <w:lang w:val="fr-BE"/>
        </w:rPr>
      </w:pPr>
      <w:r w:rsidRPr="0032163C">
        <w:rPr>
          <w:noProof/>
          <w:lang w:val="fr-BE"/>
        </w:rPr>
        <w:t xml:space="preserve">Les </w:t>
      </w:r>
      <w:r w:rsidRPr="0032163C">
        <w:rPr>
          <w:noProof/>
          <w:lang w:val="fr-BE" w:eastAsia="nl-BE"/>
        </w:rPr>
        <w:t>stylos préremplis</w:t>
      </w:r>
      <w:r w:rsidRPr="0032163C">
        <w:rPr>
          <w:noProof/>
          <w:lang w:val="fr-BE"/>
        </w:rPr>
        <w:t xml:space="preserve">individuels peuvent être conservés à température ambiante jusqu’à 30 °C pendant une période unique de </w:t>
      </w:r>
      <w:r w:rsidR="000420E9">
        <w:rPr>
          <w:noProof/>
          <w:lang w:val="fr-BE"/>
        </w:rPr>
        <w:t>35 jours</w:t>
      </w:r>
      <w:r w:rsidRPr="0032163C">
        <w:rPr>
          <w:noProof/>
          <w:lang w:val="fr-BE"/>
        </w:rPr>
        <w:t xml:space="preserve"> maximum dans le carton d’origine à l’abri de la lumière. Dans l’espace prévu à cet effet sur le carton, inscrire la date à laquelle le stylo prérempli est retiré pour la première fois du réfrigérateur. Le produit peut être remis au réfrigérateur une seule fois, à tout moment avant la fin de cette période, et y être conservé jusqu’à la date de péremption.</w:t>
      </w:r>
      <w:r w:rsidRPr="0032163C">
        <w:rPr>
          <w:rFonts w:ascii="Calibri" w:eastAsia="DengXian" w:hAnsi="Calibri" w:cs="Arial"/>
          <w:kern w:val="2"/>
          <w:sz w:val="24"/>
          <w:szCs w:val="24"/>
          <w:lang w:eastAsia="zh-CN"/>
          <w14:ligatures w14:val="standardContextual"/>
        </w:rPr>
        <w:t xml:space="preserve"> </w:t>
      </w:r>
      <w:r w:rsidRPr="0032163C">
        <w:rPr>
          <w:noProof/>
          <w:lang w:val="fr-BE"/>
        </w:rPr>
        <w:t xml:space="preserve">Jeter le stylo prérempli s’il n’est pas utilisé après la période maximale de conservation à température ambiante de </w:t>
      </w:r>
      <w:r w:rsidR="000420E9">
        <w:rPr>
          <w:noProof/>
          <w:lang w:val="fr-BE"/>
        </w:rPr>
        <w:t>35 jours</w:t>
      </w:r>
      <w:r w:rsidRPr="0032163C">
        <w:rPr>
          <w:noProof/>
          <w:lang w:val="fr-BE"/>
        </w:rPr>
        <w:t xml:space="preserve"> ou s’il n’est pas utilisé d’ici la date de péremption initiale, l’échéance la plus proche étant retenue.</w:t>
      </w:r>
    </w:p>
    <w:p w14:paraId="4C076358" w14:textId="77777777" w:rsidR="0032163C" w:rsidRPr="0032163C" w:rsidRDefault="0032163C" w:rsidP="0032163C">
      <w:pPr>
        <w:suppressAutoHyphens/>
        <w:rPr>
          <w:noProof/>
          <w:lang w:val="fr-BE" w:eastAsia="nl-BE"/>
        </w:rPr>
      </w:pPr>
    </w:p>
    <w:p w14:paraId="527AF917" w14:textId="77777777" w:rsidR="0032163C" w:rsidRPr="0032163C" w:rsidRDefault="0032163C" w:rsidP="0032163C">
      <w:pPr>
        <w:keepNext/>
        <w:suppressAutoHyphens/>
        <w:ind w:left="567" w:hanging="567"/>
        <w:outlineLvl w:val="2"/>
        <w:rPr>
          <w:b/>
          <w:noProof/>
          <w:lang w:val="fr-BE" w:eastAsia="nl-BE"/>
        </w:rPr>
      </w:pPr>
      <w:r w:rsidRPr="0032163C">
        <w:rPr>
          <w:b/>
          <w:noProof/>
          <w:lang w:val="fr-BE" w:eastAsia="nl-BE"/>
        </w:rPr>
        <w:t>6.4</w:t>
      </w:r>
      <w:r w:rsidRPr="0032163C">
        <w:rPr>
          <w:b/>
          <w:noProof/>
          <w:lang w:val="fr-BE" w:eastAsia="nl-BE"/>
        </w:rPr>
        <w:tab/>
        <w:t>Précautions particulières de conservation</w:t>
      </w:r>
    </w:p>
    <w:p w14:paraId="52B2C431" w14:textId="77777777" w:rsidR="0032163C" w:rsidRPr="0032163C" w:rsidRDefault="0032163C" w:rsidP="0032163C">
      <w:pPr>
        <w:keepNext/>
        <w:suppressAutoHyphens/>
        <w:rPr>
          <w:noProof/>
          <w:lang w:val="fr-BE" w:eastAsia="nl-BE"/>
        </w:rPr>
      </w:pPr>
    </w:p>
    <w:p w14:paraId="2F1D67AA" w14:textId="77777777" w:rsidR="0032163C" w:rsidRPr="0032163C" w:rsidRDefault="0032163C" w:rsidP="0032163C">
      <w:pPr>
        <w:rPr>
          <w:noProof/>
          <w:lang w:val="fr-BE" w:eastAsia="nl-BE"/>
        </w:rPr>
      </w:pPr>
      <w:r w:rsidRPr="0032163C">
        <w:rPr>
          <w:iCs/>
          <w:noProof/>
          <w:lang w:val="fr-BE" w:eastAsia="nl-BE"/>
        </w:rPr>
        <w:t xml:space="preserve">A conserver au réfrigérateur (entre 2 °C et 8 °C). </w:t>
      </w:r>
      <w:r w:rsidRPr="0032163C">
        <w:rPr>
          <w:noProof/>
          <w:lang w:val="fr-BE" w:eastAsia="nl-BE"/>
        </w:rPr>
        <w:t>Ne pas congeler.</w:t>
      </w:r>
    </w:p>
    <w:p w14:paraId="161EB2C3" w14:textId="77777777" w:rsidR="0032163C" w:rsidRPr="0032163C" w:rsidRDefault="0032163C" w:rsidP="0032163C">
      <w:pPr>
        <w:suppressAutoHyphens/>
        <w:rPr>
          <w:noProof/>
          <w:lang w:val="fr-BE" w:eastAsia="nl-BE"/>
        </w:rPr>
      </w:pPr>
      <w:r w:rsidRPr="0032163C">
        <w:rPr>
          <w:noProof/>
          <w:lang w:val="fr-BE" w:eastAsia="nl-BE"/>
        </w:rPr>
        <w:t>Conserver le stylo prérempli dans l’emballage extérieur à l’abri de la lumière.</w:t>
      </w:r>
    </w:p>
    <w:p w14:paraId="32BC99B0" w14:textId="77777777" w:rsidR="0032163C" w:rsidRPr="0032163C" w:rsidRDefault="0032163C" w:rsidP="0032163C">
      <w:pPr>
        <w:rPr>
          <w:noProof/>
          <w:lang w:val="fr-BE"/>
        </w:rPr>
      </w:pPr>
      <w:r w:rsidRPr="0032163C">
        <w:rPr>
          <w:noProof/>
          <w:lang w:val="fr-BE"/>
        </w:rPr>
        <w:t>Si nécessaire, les stylos préremplis individuels peuvent être conservés à température ambiante jusqu’à 30 °C (voir rubrique 6.3).</w:t>
      </w:r>
    </w:p>
    <w:p w14:paraId="0860CD48" w14:textId="77777777" w:rsidR="0032163C" w:rsidRPr="0032163C" w:rsidRDefault="0032163C" w:rsidP="0032163C">
      <w:pPr>
        <w:suppressAutoHyphens/>
        <w:rPr>
          <w:noProof/>
          <w:lang w:val="fr-BE" w:eastAsia="nl-BE"/>
        </w:rPr>
      </w:pPr>
    </w:p>
    <w:p w14:paraId="04AFFC8E" w14:textId="77777777" w:rsidR="0032163C" w:rsidRPr="0032163C" w:rsidRDefault="0032163C" w:rsidP="0032163C">
      <w:pPr>
        <w:keepNext/>
        <w:suppressAutoHyphens/>
        <w:ind w:left="567" w:hanging="567"/>
        <w:outlineLvl w:val="2"/>
        <w:rPr>
          <w:b/>
          <w:noProof/>
          <w:lang w:val="fr-BE" w:eastAsia="nl-BE"/>
        </w:rPr>
      </w:pPr>
      <w:r w:rsidRPr="0032163C">
        <w:rPr>
          <w:b/>
          <w:noProof/>
          <w:lang w:val="fr-BE" w:eastAsia="nl-BE"/>
        </w:rPr>
        <w:t>6.5</w:t>
      </w:r>
      <w:r w:rsidRPr="0032163C">
        <w:rPr>
          <w:b/>
          <w:noProof/>
          <w:lang w:val="fr-BE" w:eastAsia="nl-BE"/>
        </w:rPr>
        <w:tab/>
        <w:t>Nature et contenu de l’emballage extérieur</w:t>
      </w:r>
    </w:p>
    <w:p w14:paraId="6E788C4E" w14:textId="77777777" w:rsidR="0032163C" w:rsidRPr="0032163C" w:rsidRDefault="0032163C" w:rsidP="0032163C">
      <w:pPr>
        <w:keepNext/>
        <w:suppressAutoHyphens/>
        <w:rPr>
          <w:noProof/>
          <w:lang w:val="fr-BE" w:eastAsia="nl-BE"/>
        </w:rPr>
      </w:pPr>
    </w:p>
    <w:p w14:paraId="21AB796F" w14:textId="77777777" w:rsidR="0032163C" w:rsidRPr="0032163C" w:rsidRDefault="0032163C" w:rsidP="0032163C">
      <w:pPr>
        <w:keepNext/>
        <w:rPr>
          <w:noProof/>
          <w:u w:val="single"/>
          <w:lang w:val="fr-BE" w:eastAsia="nl-BE"/>
        </w:rPr>
      </w:pPr>
      <w:r w:rsidRPr="0032163C">
        <w:rPr>
          <w:noProof/>
          <w:u w:val="single"/>
          <w:lang w:val="fr-BE" w:eastAsia="nl-BE"/>
        </w:rPr>
        <w:t>Pyzchiva 45 mg solution injectable en stylo prérempli</w:t>
      </w:r>
    </w:p>
    <w:p w14:paraId="4A5E5CC8" w14:textId="77777777" w:rsidR="0032163C" w:rsidRPr="0032163C" w:rsidRDefault="0032163C" w:rsidP="0032163C">
      <w:pPr>
        <w:suppressAutoHyphens/>
        <w:rPr>
          <w:noProof/>
          <w:lang w:val="fr-BE" w:eastAsia="nl-BE"/>
        </w:rPr>
      </w:pPr>
      <w:r w:rsidRPr="0032163C">
        <w:rPr>
          <w:noProof/>
          <w:lang w:val="fr-BE" w:eastAsia="nl-BE"/>
        </w:rPr>
        <w:t>0,5 mL de solution dans une seringue de 1 mL en verre de type I avec une aiguille fixe</w:t>
      </w:r>
      <w:r w:rsidRPr="0032163C">
        <w:rPr>
          <w:rFonts w:ascii="Calibri" w:eastAsia="DengXian" w:hAnsi="Calibri" w:cs="Arial"/>
          <w:kern w:val="2"/>
          <w:sz w:val="24"/>
          <w:szCs w:val="24"/>
          <w:lang w:eastAsia="zh-CN"/>
          <w14:ligatures w14:val="standardContextual"/>
        </w:rPr>
        <w:t xml:space="preserve"> </w:t>
      </w:r>
      <w:r w:rsidRPr="0032163C">
        <w:rPr>
          <w:noProof/>
          <w:lang w:val="fr-BE" w:eastAsia="nl-BE"/>
        </w:rPr>
        <w:t>de 13 mm (1/2 pouce) et de calibre 29 en acier inoxydable assemblée dans un stylo prérempli équipé d’un protège aiguille.</w:t>
      </w:r>
    </w:p>
    <w:p w14:paraId="211A4D1C" w14:textId="77777777" w:rsidR="0032163C" w:rsidRPr="0032163C" w:rsidRDefault="0032163C" w:rsidP="0032163C">
      <w:pPr>
        <w:suppressAutoHyphens/>
        <w:rPr>
          <w:noProof/>
          <w:lang w:val="fr-BE" w:eastAsia="nl-BE"/>
        </w:rPr>
      </w:pPr>
    </w:p>
    <w:p w14:paraId="090CE698" w14:textId="77777777" w:rsidR="0032163C" w:rsidRPr="0032163C" w:rsidRDefault="0032163C" w:rsidP="0032163C">
      <w:pPr>
        <w:keepNext/>
        <w:rPr>
          <w:noProof/>
          <w:u w:val="single"/>
          <w:lang w:val="fr-BE" w:eastAsia="nl-BE"/>
        </w:rPr>
      </w:pPr>
      <w:r w:rsidRPr="0032163C">
        <w:rPr>
          <w:noProof/>
          <w:u w:val="single"/>
          <w:lang w:val="fr-BE" w:eastAsia="nl-BE"/>
        </w:rPr>
        <w:t>Pyzchiva 90 mg solution injectable en stylo prérempli</w:t>
      </w:r>
    </w:p>
    <w:p w14:paraId="4EF70A44" w14:textId="77777777" w:rsidR="0032163C" w:rsidRPr="0032163C" w:rsidRDefault="0032163C" w:rsidP="0032163C">
      <w:pPr>
        <w:suppressAutoHyphens/>
        <w:rPr>
          <w:noProof/>
          <w:lang w:val="fr-BE" w:eastAsia="nl-BE"/>
        </w:rPr>
      </w:pPr>
      <w:r w:rsidRPr="0032163C">
        <w:rPr>
          <w:noProof/>
          <w:lang w:val="fr-BE" w:eastAsia="nl-BE"/>
        </w:rPr>
        <w:t>1 mL de solution dans une seringue de 1 mL en verre de type I avec une aiguille fixe de 13 mm (1/2 pouce) et de calibre 29 en acier inoxydable assemblée dans un stylo prérempli équipé d’un protège aiguille.</w:t>
      </w:r>
    </w:p>
    <w:p w14:paraId="7651C39E" w14:textId="77777777" w:rsidR="0032163C" w:rsidRPr="0032163C" w:rsidRDefault="0032163C" w:rsidP="0032163C">
      <w:pPr>
        <w:suppressAutoHyphens/>
        <w:rPr>
          <w:noProof/>
          <w:lang w:val="fr-BE" w:eastAsia="nl-BE"/>
        </w:rPr>
      </w:pPr>
    </w:p>
    <w:p w14:paraId="39CA7A56" w14:textId="77777777" w:rsidR="0032163C" w:rsidRPr="0032163C" w:rsidRDefault="0032163C" w:rsidP="0032163C">
      <w:pPr>
        <w:suppressAutoHyphens/>
        <w:rPr>
          <w:noProof/>
          <w:u w:val="single"/>
          <w:lang w:val="fr-BE" w:eastAsia="nl-BE"/>
        </w:rPr>
      </w:pPr>
      <w:r w:rsidRPr="0032163C">
        <w:rPr>
          <w:noProof/>
          <w:lang w:val="fr-BE" w:eastAsia="nl-BE"/>
        </w:rPr>
        <w:t>Pyzchiva est disponible dans une boîte contenant 1 stylo prérempli.</w:t>
      </w:r>
    </w:p>
    <w:p w14:paraId="27C40B7D" w14:textId="77777777" w:rsidR="0032163C" w:rsidRPr="0032163C" w:rsidRDefault="0032163C" w:rsidP="0032163C">
      <w:pPr>
        <w:suppressAutoHyphens/>
        <w:rPr>
          <w:noProof/>
          <w:lang w:val="fr-BE" w:eastAsia="nl-BE"/>
        </w:rPr>
      </w:pPr>
    </w:p>
    <w:p w14:paraId="26F97083" w14:textId="77777777" w:rsidR="0032163C" w:rsidRPr="0032163C" w:rsidRDefault="0032163C" w:rsidP="0032163C">
      <w:pPr>
        <w:keepNext/>
        <w:suppressAutoHyphens/>
        <w:ind w:left="567" w:hanging="567"/>
        <w:outlineLvl w:val="2"/>
        <w:rPr>
          <w:b/>
          <w:noProof/>
          <w:lang w:val="fr-BE" w:eastAsia="nl-BE"/>
        </w:rPr>
      </w:pPr>
      <w:r w:rsidRPr="0032163C">
        <w:rPr>
          <w:b/>
          <w:noProof/>
          <w:lang w:val="fr-BE" w:eastAsia="nl-BE"/>
        </w:rPr>
        <w:t>6.6</w:t>
      </w:r>
      <w:r w:rsidRPr="0032163C">
        <w:rPr>
          <w:b/>
          <w:noProof/>
          <w:lang w:val="fr-BE" w:eastAsia="nl-BE"/>
        </w:rPr>
        <w:tab/>
        <w:t>Précautions particulières d’élimination et manipulation</w:t>
      </w:r>
    </w:p>
    <w:p w14:paraId="4A5E0A9C" w14:textId="77777777" w:rsidR="0032163C" w:rsidRPr="0032163C" w:rsidRDefault="0032163C" w:rsidP="0032163C">
      <w:pPr>
        <w:keepNext/>
        <w:suppressAutoHyphens/>
        <w:rPr>
          <w:noProof/>
          <w:lang w:val="fr-BE" w:eastAsia="nl-BE"/>
        </w:rPr>
      </w:pPr>
    </w:p>
    <w:p w14:paraId="14C9E548" w14:textId="77777777" w:rsidR="0032163C" w:rsidRPr="0032163C" w:rsidRDefault="0032163C" w:rsidP="0032163C">
      <w:pPr>
        <w:suppressAutoHyphens/>
        <w:rPr>
          <w:i/>
          <w:noProof/>
          <w:lang w:val="fr-BE" w:eastAsia="nl-BE"/>
        </w:rPr>
      </w:pPr>
      <w:r w:rsidRPr="0032163C">
        <w:rPr>
          <w:noProof/>
          <w:lang w:val="fr-BE" w:eastAsia="nl-BE"/>
        </w:rPr>
        <w:t xml:space="preserve">Ne pas agiter la solution contenue dans le stylo prérempli de </w:t>
      </w:r>
      <w:r w:rsidRPr="0032163C">
        <w:rPr>
          <w:rFonts w:eastAsia="Malgun Gothic"/>
          <w:noProof/>
          <w:lang w:eastAsia="ko-KR"/>
        </w:rPr>
        <w:t>Pyzchiva</w:t>
      </w:r>
      <w:r w:rsidRPr="0032163C">
        <w:rPr>
          <w:noProof/>
          <w:lang w:val="fr-BE" w:eastAsia="nl-BE"/>
        </w:rPr>
        <w:t xml:space="preserve">. Avant administration sous-cutanée, la solution doit être inspectée visuellement pour mettre en évidence la présence de particules ou un changement de coloration. La solution est limpide, incolore à jaune clair et peut contenir </w:t>
      </w:r>
      <w:r w:rsidRPr="0032163C">
        <w:rPr>
          <w:noProof/>
          <w:lang w:val="fr-BE" w:eastAsia="nl-BE"/>
        </w:rPr>
        <w:lastRenderedPageBreak/>
        <w:t xml:space="preserve">quelques petites particules protéiques translucides ou blanches. Cette apparence n’est pas inhabituelle pour des solutions protéiques. Le médicament ne doit pas être utilisé si la solution est décolorée ou laiteuse, ou si des particules étrangères sont présentes. Avant administration, il convient de laisser </w:t>
      </w:r>
      <w:r w:rsidRPr="0032163C">
        <w:rPr>
          <w:rFonts w:eastAsia="Malgun Gothic"/>
          <w:noProof/>
          <w:lang w:eastAsia="ko-KR"/>
        </w:rPr>
        <w:t>Pyzchiva</w:t>
      </w:r>
      <w:r w:rsidRPr="0032163C">
        <w:rPr>
          <w:noProof/>
          <w:lang w:val="fr-BE" w:eastAsia="nl-BE"/>
        </w:rPr>
        <w:t xml:space="preserve"> atteindre la température ambiante (approximativement une demi-heure). Des instructions détaillées pour l’utilisation sont mentionnées dans la notice.</w:t>
      </w:r>
    </w:p>
    <w:p w14:paraId="206DB022" w14:textId="77777777" w:rsidR="0032163C" w:rsidRPr="0032163C" w:rsidRDefault="0032163C" w:rsidP="0032163C">
      <w:pPr>
        <w:suppressAutoHyphens/>
        <w:rPr>
          <w:noProof/>
          <w:lang w:val="fr-BE" w:eastAsia="nl-BE"/>
        </w:rPr>
      </w:pPr>
    </w:p>
    <w:p w14:paraId="2B0ACBF0" w14:textId="77777777" w:rsidR="0032163C" w:rsidRPr="0032163C" w:rsidRDefault="0032163C" w:rsidP="0032163C">
      <w:pPr>
        <w:suppressAutoHyphens/>
        <w:rPr>
          <w:noProof/>
          <w:lang w:val="fr-BE" w:eastAsia="nl-BE"/>
        </w:rPr>
      </w:pPr>
      <w:r w:rsidRPr="0032163C">
        <w:rPr>
          <w:rFonts w:eastAsia="Malgun Gothic"/>
          <w:noProof/>
          <w:lang w:eastAsia="ko-KR"/>
        </w:rPr>
        <w:t>Pyzchiva</w:t>
      </w:r>
      <w:r w:rsidRPr="0032163C">
        <w:rPr>
          <w:noProof/>
          <w:lang w:val="fr-BE" w:eastAsia="nl-BE"/>
        </w:rPr>
        <w:t xml:space="preserve"> ne contient pas de conservateur ; tout médicament non utilisé restant dans le stylo prérempli ne doit pas être utilisé. </w:t>
      </w:r>
      <w:r w:rsidRPr="0032163C">
        <w:rPr>
          <w:rFonts w:eastAsia="Malgun Gothic"/>
          <w:noProof/>
          <w:lang w:eastAsia="ko-KR"/>
        </w:rPr>
        <w:t>Pyzchiva</w:t>
      </w:r>
      <w:r w:rsidRPr="0032163C">
        <w:rPr>
          <w:noProof/>
          <w:lang w:val="fr-BE" w:eastAsia="nl-BE"/>
        </w:rPr>
        <w:t xml:space="preserve"> est contenu dans un stylo prérempli à usage unique. Le stylo prérempli ne doit jamais être réutilisé. Tout médicament non utilisé ou déchet doit être éliminé conformément à la réglementation en vigueur.</w:t>
      </w:r>
    </w:p>
    <w:p w14:paraId="583E89E2" w14:textId="77777777" w:rsidR="0032163C" w:rsidRPr="0032163C" w:rsidRDefault="0032163C" w:rsidP="0032163C">
      <w:pPr>
        <w:rPr>
          <w:noProof/>
          <w:lang w:val="fr-BE" w:eastAsia="nl-BE"/>
        </w:rPr>
      </w:pPr>
    </w:p>
    <w:p w14:paraId="723C78D1" w14:textId="77777777" w:rsidR="0032163C" w:rsidRPr="0032163C" w:rsidRDefault="0032163C" w:rsidP="0032163C">
      <w:pPr>
        <w:rPr>
          <w:noProof/>
          <w:lang w:val="fr-BE" w:eastAsia="nl-BE"/>
        </w:rPr>
      </w:pPr>
    </w:p>
    <w:p w14:paraId="14F3E257" w14:textId="77777777" w:rsidR="0032163C" w:rsidRPr="0032163C" w:rsidRDefault="0032163C" w:rsidP="0032163C">
      <w:pPr>
        <w:keepNext/>
        <w:ind w:left="567" w:hanging="567"/>
        <w:outlineLvl w:val="1"/>
        <w:rPr>
          <w:b/>
          <w:bCs/>
          <w:noProof/>
          <w:lang w:val="fr-BE" w:eastAsia="nl-BE"/>
        </w:rPr>
      </w:pPr>
      <w:r w:rsidRPr="0032163C">
        <w:rPr>
          <w:b/>
          <w:bCs/>
          <w:noProof/>
          <w:lang w:val="fr-BE" w:eastAsia="nl-BE"/>
        </w:rPr>
        <w:t>7.</w:t>
      </w:r>
      <w:r w:rsidRPr="0032163C">
        <w:rPr>
          <w:b/>
          <w:bCs/>
          <w:noProof/>
          <w:lang w:val="fr-BE" w:eastAsia="nl-BE"/>
        </w:rPr>
        <w:tab/>
        <w:t>TITULAIRE DE L’AUTORISATION DE MISE SUR LE MARCHÉ</w:t>
      </w:r>
    </w:p>
    <w:p w14:paraId="6B3ED32F" w14:textId="77777777" w:rsidR="0032163C" w:rsidRPr="0032163C" w:rsidRDefault="0032163C" w:rsidP="0032163C">
      <w:pPr>
        <w:keepNext/>
        <w:suppressAutoHyphens/>
        <w:rPr>
          <w:noProof/>
          <w:lang w:val="fr-BE" w:eastAsia="nl-BE"/>
        </w:rPr>
      </w:pPr>
    </w:p>
    <w:p w14:paraId="64389906" w14:textId="77777777" w:rsidR="0032163C" w:rsidRPr="0032163C" w:rsidRDefault="0032163C" w:rsidP="0032163C">
      <w:pPr>
        <w:rPr>
          <w:rFonts w:eastAsia="Malgun Gothic"/>
          <w:noProof/>
          <w:lang w:val="en-GB" w:eastAsia="ko-KR"/>
        </w:rPr>
      </w:pPr>
      <w:r w:rsidRPr="0032163C">
        <w:rPr>
          <w:rFonts w:eastAsia="Malgun Gothic"/>
          <w:noProof/>
          <w:lang w:val="en-GB" w:eastAsia="ko-KR"/>
        </w:rPr>
        <w:t>Samsung Bioepis NL B.V.</w:t>
      </w:r>
    </w:p>
    <w:p w14:paraId="6A536B32" w14:textId="77777777" w:rsidR="0032163C" w:rsidRPr="0032163C" w:rsidRDefault="0032163C" w:rsidP="0032163C">
      <w:pPr>
        <w:rPr>
          <w:rFonts w:eastAsia="Malgun Gothic"/>
          <w:noProof/>
          <w:lang w:eastAsia="ko-KR"/>
        </w:rPr>
      </w:pPr>
      <w:r w:rsidRPr="0032163C">
        <w:rPr>
          <w:rFonts w:eastAsia="Malgun Gothic"/>
          <w:noProof/>
          <w:lang w:eastAsia="ko-KR"/>
        </w:rPr>
        <w:t>Olof Palmestraat 10</w:t>
      </w:r>
    </w:p>
    <w:p w14:paraId="1D444C36" w14:textId="77777777" w:rsidR="0032163C" w:rsidRPr="0032163C" w:rsidRDefault="0032163C" w:rsidP="0032163C">
      <w:pPr>
        <w:rPr>
          <w:rFonts w:eastAsia="Malgun Gothic"/>
          <w:noProof/>
          <w:lang w:eastAsia="ko-KR"/>
        </w:rPr>
      </w:pPr>
      <w:r w:rsidRPr="0032163C">
        <w:rPr>
          <w:rFonts w:eastAsia="Malgun Gothic"/>
          <w:noProof/>
          <w:lang w:eastAsia="ko-KR"/>
        </w:rPr>
        <w:t>2616 LR Delft</w:t>
      </w:r>
    </w:p>
    <w:p w14:paraId="602C6E6F" w14:textId="77777777" w:rsidR="0032163C" w:rsidRPr="0032163C" w:rsidRDefault="0032163C" w:rsidP="0032163C">
      <w:pPr>
        <w:rPr>
          <w:rFonts w:eastAsia="Malgun Gothic"/>
          <w:noProof/>
          <w:lang w:eastAsia="ko-KR"/>
        </w:rPr>
      </w:pPr>
      <w:r w:rsidRPr="0032163C">
        <w:rPr>
          <w:rFonts w:eastAsia="Malgun Gothic"/>
          <w:noProof/>
          <w:lang w:eastAsia="ko-KR"/>
        </w:rPr>
        <w:t>Pays-Bas</w:t>
      </w:r>
    </w:p>
    <w:p w14:paraId="239588B8" w14:textId="77777777" w:rsidR="0032163C" w:rsidRPr="0032163C" w:rsidRDefault="0032163C" w:rsidP="0032163C">
      <w:pPr>
        <w:suppressAutoHyphens/>
        <w:rPr>
          <w:noProof/>
          <w:lang w:eastAsia="nl-BE"/>
        </w:rPr>
      </w:pPr>
    </w:p>
    <w:p w14:paraId="3AAAC001" w14:textId="77777777" w:rsidR="0032163C" w:rsidRPr="0032163C" w:rsidRDefault="0032163C" w:rsidP="0032163C">
      <w:pPr>
        <w:suppressAutoHyphens/>
        <w:rPr>
          <w:noProof/>
          <w:lang w:eastAsia="nl-BE"/>
        </w:rPr>
      </w:pPr>
    </w:p>
    <w:p w14:paraId="4394B2F1" w14:textId="77777777" w:rsidR="0032163C" w:rsidRPr="0032163C" w:rsidRDefault="0032163C" w:rsidP="0032163C">
      <w:pPr>
        <w:keepNext/>
        <w:keepLines/>
        <w:ind w:left="567" w:hanging="567"/>
        <w:outlineLvl w:val="1"/>
        <w:rPr>
          <w:b/>
          <w:bCs/>
          <w:noProof/>
          <w:lang w:val="fr-BE" w:eastAsia="nl-BE"/>
        </w:rPr>
      </w:pPr>
      <w:r w:rsidRPr="0032163C">
        <w:rPr>
          <w:b/>
          <w:bCs/>
          <w:noProof/>
          <w:lang w:val="fr-BE" w:eastAsia="nl-BE"/>
        </w:rPr>
        <w:t>8.</w:t>
      </w:r>
      <w:r w:rsidRPr="0032163C">
        <w:rPr>
          <w:b/>
          <w:bCs/>
          <w:noProof/>
          <w:lang w:val="fr-BE" w:eastAsia="nl-BE"/>
        </w:rPr>
        <w:tab/>
        <w:t>NUMÉRO(S) D’AUTORISATION DE MISE SUR LE MARCHÉ</w:t>
      </w:r>
    </w:p>
    <w:p w14:paraId="3AA19374" w14:textId="77777777" w:rsidR="0032163C" w:rsidRPr="0032163C" w:rsidRDefault="0032163C" w:rsidP="0032163C">
      <w:pPr>
        <w:keepNext/>
        <w:keepLines/>
        <w:rPr>
          <w:noProof/>
          <w:lang w:val="fr-BE" w:eastAsia="nl-BE"/>
        </w:rPr>
      </w:pPr>
    </w:p>
    <w:p w14:paraId="63A2A30D" w14:textId="77777777" w:rsidR="0032163C" w:rsidRPr="0032163C" w:rsidRDefault="0032163C" w:rsidP="0032163C">
      <w:pPr>
        <w:keepNext/>
        <w:keepLines/>
        <w:rPr>
          <w:noProof/>
          <w:u w:val="single"/>
          <w:lang w:val="fr-BE" w:eastAsia="nl-BE"/>
        </w:rPr>
      </w:pPr>
      <w:r w:rsidRPr="0032163C">
        <w:rPr>
          <w:rFonts w:eastAsia="Malgun Gothic"/>
          <w:noProof/>
          <w:u w:val="single"/>
          <w:lang w:eastAsia="ko-KR"/>
        </w:rPr>
        <w:t>Pyzchiva</w:t>
      </w:r>
      <w:r w:rsidRPr="0032163C">
        <w:rPr>
          <w:noProof/>
          <w:u w:val="single"/>
          <w:lang w:val="fr-BE" w:eastAsia="nl-BE"/>
        </w:rPr>
        <w:t xml:space="preserve"> 45 mg solution injectable en stylo prérempli.</w:t>
      </w:r>
    </w:p>
    <w:p w14:paraId="715628B9" w14:textId="77777777" w:rsidR="0032163C" w:rsidRPr="0032163C" w:rsidRDefault="0032163C" w:rsidP="0032163C">
      <w:pPr>
        <w:keepNext/>
        <w:keepLines/>
        <w:suppressAutoHyphens/>
        <w:rPr>
          <w:noProof/>
          <w:lang w:val="fr-BE" w:eastAsia="nl-BE"/>
        </w:rPr>
      </w:pPr>
      <w:r w:rsidRPr="0032163C">
        <w:rPr>
          <w:rFonts w:eastAsia="Malgun Gothic"/>
          <w:noProof/>
          <w:lang w:eastAsia="ko-KR"/>
        </w:rPr>
        <w:t>EU/1/24/1801/</w:t>
      </w:r>
      <w:r w:rsidR="00125AB3">
        <w:rPr>
          <w:rFonts w:eastAsia="Malgun Gothic"/>
          <w:noProof/>
          <w:lang w:eastAsia="ko-KR"/>
        </w:rPr>
        <w:t>004</w:t>
      </w:r>
    </w:p>
    <w:p w14:paraId="11653CD8" w14:textId="77777777" w:rsidR="0032163C" w:rsidRPr="0032163C" w:rsidRDefault="0032163C" w:rsidP="0032163C">
      <w:pPr>
        <w:suppressAutoHyphens/>
        <w:rPr>
          <w:noProof/>
          <w:lang w:val="fr-BE" w:eastAsia="nl-BE"/>
        </w:rPr>
      </w:pPr>
    </w:p>
    <w:p w14:paraId="73DBD2DA" w14:textId="77777777" w:rsidR="0032163C" w:rsidRPr="0032163C" w:rsidRDefault="0032163C" w:rsidP="0032163C">
      <w:pPr>
        <w:keepNext/>
        <w:rPr>
          <w:noProof/>
          <w:u w:val="single"/>
          <w:lang w:val="fr-BE" w:eastAsia="nl-BE"/>
        </w:rPr>
      </w:pPr>
      <w:r w:rsidRPr="0032163C">
        <w:rPr>
          <w:rFonts w:eastAsia="Malgun Gothic"/>
          <w:noProof/>
          <w:u w:val="single"/>
          <w:lang w:eastAsia="ko-KR"/>
        </w:rPr>
        <w:t>Pyzchiva</w:t>
      </w:r>
      <w:r w:rsidRPr="0032163C">
        <w:rPr>
          <w:noProof/>
          <w:u w:val="single"/>
          <w:lang w:val="fr-BE" w:eastAsia="nl-BE"/>
        </w:rPr>
        <w:t xml:space="preserve"> 90 mg solution injectable en stylo prérempli.</w:t>
      </w:r>
    </w:p>
    <w:p w14:paraId="5334F1BA" w14:textId="77777777" w:rsidR="0032163C" w:rsidRPr="0032163C" w:rsidRDefault="0032163C" w:rsidP="0032163C">
      <w:pPr>
        <w:suppressAutoHyphens/>
        <w:rPr>
          <w:noProof/>
          <w:lang w:val="fr-BE" w:eastAsia="nl-BE"/>
        </w:rPr>
      </w:pPr>
      <w:r w:rsidRPr="0032163C">
        <w:rPr>
          <w:rFonts w:eastAsia="Malgun Gothic"/>
          <w:noProof/>
          <w:lang w:eastAsia="ko-KR"/>
        </w:rPr>
        <w:t>EU/1/24/1801/</w:t>
      </w:r>
      <w:r w:rsidR="00125AB3">
        <w:rPr>
          <w:rFonts w:eastAsia="Malgun Gothic"/>
          <w:noProof/>
          <w:lang w:eastAsia="ko-KR"/>
        </w:rPr>
        <w:t>005</w:t>
      </w:r>
    </w:p>
    <w:p w14:paraId="312A4237" w14:textId="77777777" w:rsidR="0032163C" w:rsidRPr="0032163C" w:rsidRDefault="0032163C" w:rsidP="0032163C">
      <w:pPr>
        <w:suppressAutoHyphens/>
        <w:rPr>
          <w:noProof/>
          <w:lang w:val="fr-BE" w:eastAsia="nl-BE"/>
        </w:rPr>
      </w:pPr>
    </w:p>
    <w:p w14:paraId="3D3B030F" w14:textId="77777777" w:rsidR="0032163C" w:rsidRPr="0032163C" w:rsidRDefault="0032163C" w:rsidP="0032163C">
      <w:pPr>
        <w:suppressAutoHyphens/>
        <w:rPr>
          <w:noProof/>
          <w:lang w:val="fr-BE" w:eastAsia="nl-BE"/>
        </w:rPr>
      </w:pPr>
    </w:p>
    <w:p w14:paraId="1BF13071" w14:textId="77777777" w:rsidR="0032163C" w:rsidRPr="0032163C" w:rsidRDefault="0032163C" w:rsidP="0032163C">
      <w:pPr>
        <w:keepNext/>
        <w:ind w:left="567" w:hanging="567"/>
        <w:outlineLvl w:val="1"/>
        <w:rPr>
          <w:b/>
          <w:bCs/>
          <w:noProof/>
          <w:lang w:val="fr-BE" w:eastAsia="nl-BE"/>
        </w:rPr>
      </w:pPr>
      <w:r w:rsidRPr="0032163C">
        <w:rPr>
          <w:b/>
          <w:bCs/>
          <w:noProof/>
          <w:lang w:val="fr-BE" w:eastAsia="nl-BE"/>
        </w:rPr>
        <w:t>9.</w:t>
      </w:r>
      <w:r w:rsidRPr="0032163C">
        <w:rPr>
          <w:b/>
          <w:bCs/>
          <w:noProof/>
          <w:lang w:val="fr-BE" w:eastAsia="nl-BE"/>
        </w:rPr>
        <w:tab/>
        <w:t>DATE DE PREMI</w:t>
      </w:r>
      <w:r w:rsidRPr="0032163C">
        <w:rPr>
          <w:b/>
          <w:bCs/>
          <w:noProof/>
          <w:szCs w:val="22"/>
          <w:lang w:val="fr-BE" w:eastAsia="nl-BE"/>
        </w:rPr>
        <w:t>È</w:t>
      </w:r>
      <w:r w:rsidRPr="0032163C">
        <w:rPr>
          <w:b/>
          <w:bCs/>
          <w:noProof/>
          <w:lang w:val="fr-BE" w:eastAsia="nl-BE"/>
        </w:rPr>
        <w:t>RE AUTORISATION/DE RENOUVELLEMENT DE L’AUTORISATION</w:t>
      </w:r>
    </w:p>
    <w:p w14:paraId="0EDC184D" w14:textId="77777777" w:rsidR="0032163C" w:rsidRPr="0032163C" w:rsidRDefault="0032163C" w:rsidP="0032163C">
      <w:pPr>
        <w:keepNext/>
        <w:suppressAutoHyphens/>
        <w:rPr>
          <w:noProof/>
          <w:lang w:val="fr-BE" w:eastAsia="nl-BE"/>
        </w:rPr>
      </w:pPr>
    </w:p>
    <w:p w14:paraId="2C9CECC2" w14:textId="77777777" w:rsidR="0032163C" w:rsidRPr="0032163C" w:rsidRDefault="0032163C" w:rsidP="0032163C">
      <w:pPr>
        <w:suppressAutoHyphens/>
        <w:rPr>
          <w:noProof/>
          <w:lang w:val="fr-BE" w:eastAsia="nl-BE"/>
        </w:rPr>
      </w:pPr>
      <w:r w:rsidRPr="0032163C">
        <w:rPr>
          <w:noProof/>
          <w:lang w:val="fr-BE" w:eastAsia="nl-BE"/>
        </w:rPr>
        <w:t xml:space="preserve">Date de première autorisation : </w:t>
      </w:r>
      <w:r w:rsidRPr="0032163C">
        <w:t>19 avril 2024</w:t>
      </w:r>
    </w:p>
    <w:p w14:paraId="1B339D74" w14:textId="77777777" w:rsidR="0032163C" w:rsidRPr="0032163C" w:rsidRDefault="0032163C" w:rsidP="0032163C">
      <w:pPr>
        <w:suppressAutoHyphens/>
        <w:rPr>
          <w:noProof/>
          <w:lang w:val="fr-BE" w:eastAsia="nl-BE"/>
        </w:rPr>
      </w:pPr>
    </w:p>
    <w:p w14:paraId="262C2FDA" w14:textId="77777777" w:rsidR="0032163C" w:rsidRPr="0032163C" w:rsidRDefault="0032163C" w:rsidP="0032163C">
      <w:pPr>
        <w:suppressAutoHyphens/>
        <w:rPr>
          <w:noProof/>
          <w:lang w:val="fr-BE" w:eastAsia="nl-BE"/>
        </w:rPr>
      </w:pPr>
    </w:p>
    <w:p w14:paraId="08348754" w14:textId="77777777" w:rsidR="0032163C" w:rsidRPr="0032163C" w:rsidRDefault="0032163C" w:rsidP="00A26523">
      <w:pPr>
        <w:keepNext/>
        <w:ind w:left="567" w:hanging="567"/>
        <w:outlineLvl w:val="1"/>
        <w:rPr>
          <w:b/>
          <w:bCs/>
          <w:noProof/>
          <w:lang w:val="fr-BE" w:eastAsia="nl-BE"/>
        </w:rPr>
      </w:pPr>
      <w:r w:rsidRPr="0032163C">
        <w:rPr>
          <w:b/>
          <w:bCs/>
          <w:noProof/>
          <w:lang w:val="fr-BE" w:eastAsia="nl-BE"/>
        </w:rPr>
        <w:t>10.</w:t>
      </w:r>
      <w:r w:rsidRPr="0032163C">
        <w:rPr>
          <w:b/>
          <w:bCs/>
          <w:noProof/>
          <w:lang w:val="fr-BE" w:eastAsia="nl-BE"/>
        </w:rPr>
        <w:tab/>
        <w:t>DATE DE MISE A JOUR DU TEXTE</w:t>
      </w:r>
    </w:p>
    <w:p w14:paraId="62385FC7" w14:textId="77777777" w:rsidR="0032163C" w:rsidRPr="0032163C" w:rsidRDefault="0032163C" w:rsidP="0079004E">
      <w:pPr>
        <w:keepNext/>
        <w:suppressAutoHyphens/>
        <w:rPr>
          <w:noProof/>
          <w:lang w:val="fr-BE" w:eastAsia="nl-BE"/>
        </w:rPr>
      </w:pPr>
    </w:p>
    <w:p w14:paraId="27BF5353" w14:textId="77777777" w:rsidR="0032163C" w:rsidRPr="0032163C" w:rsidRDefault="0032163C" w:rsidP="0079004E">
      <w:pPr>
        <w:keepNext/>
        <w:tabs>
          <w:tab w:val="clear" w:pos="567"/>
        </w:tabs>
        <w:spacing w:line="278" w:lineRule="auto"/>
        <w:rPr>
          <w:rFonts w:ascii="Calibri" w:eastAsia="DengXian" w:hAnsi="Calibri" w:cs="Arial"/>
          <w:kern w:val="2"/>
          <w:sz w:val="24"/>
          <w:szCs w:val="24"/>
          <w:lang w:eastAsia="zh-CN"/>
          <w14:ligatures w14:val="standardContextual"/>
        </w:rPr>
      </w:pPr>
      <w:r w:rsidRPr="0032163C">
        <w:rPr>
          <w:noProof/>
          <w:lang w:val="fr-BE" w:eastAsia="nl-BE"/>
        </w:rPr>
        <w:t xml:space="preserve">Des informations détaillées sur ce médicament sont disponibles sur le site internet de l’Agence européenne des médicaments </w:t>
      </w:r>
      <w:hyperlink r:id="rId20" w:history="1">
        <w:r w:rsidRPr="0032163C">
          <w:rPr>
            <w:noProof/>
            <w:color w:val="0000FF"/>
            <w:u w:val="single"/>
            <w:lang w:val="fr-BE" w:eastAsia="nl-BE"/>
          </w:rPr>
          <w:t>https://www.ema.europa.eu</w:t>
        </w:r>
      </w:hyperlink>
      <w:r w:rsidRPr="0032163C">
        <w:rPr>
          <w:noProof/>
          <w:lang w:val="fr-BE" w:eastAsia="nl-BE"/>
        </w:rPr>
        <w:t>/.</w:t>
      </w:r>
    </w:p>
    <w:p w14:paraId="71EC5E8E" w14:textId="77777777" w:rsidR="00A7405C" w:rsidRDefault="00A7405C">
      <w:pPr>
        <w:tabs>
          <w:tab w:val="clear" w:pos="567"/>
        </w:tabs>
        <w:rPr>
          <w:noProof/>
          <w:lang w:val="fr-BE" w:eastAsia="nl-BE"/>
        </w:rPr>
      </w:pPr>
      <w:r>
        <w:rPr>
          <w:noProof/>
          <w:lang w:val="fr-BE" w:eastAsia="nl-BE"/>
        </w:rPr>
        <w:br w:type="page"/>
      </w:r>
    </w:p>
    <w:bookmarkEnd w:id="17"/>
    <w:p w14:paraId="13F471C3" w14:textId="77777777" w:rsidR="005F2BF9" w:rsidRDefault="005F2BF9">
      <w:pPr>
        <w:suppressAutoHyphens/>
        <w:rPr>
          <w:noProof/>
          <w:lang w:val="fr-BE" w:eastAsia="nl-BE"/>
        </w:rPr>
      </w:pPr>
    </w:p>
    <w:p w14:paraId="23BD0934" w14:textId="77777777" w:rsidR="005F2BF9" w:rsidRDefault="005F2BF9">
      <w:pPr>
        <w:suppressAutoHyphens/>
        <w:rPr>
          <w:noProof/>
          <w:lang w:val="fr-BE" w:eastAsia="nl-BE"/>
        </w:rPr>
      </w:pPr>
    </w:p>
    <w:p w14:paraId="2616CEAF" w14:textId="77777777" w:rsidR="005F2BF9" w:rsidRDefault="005F2BF9">
      <w:pPr>
        <w:suppressAutoHyphens/>
        <w:rPr>
          <w:noProof/>
          <w:lang w:val="fr-BE" w:eastAsia="nl-BE"/>
        </w:rPr>
      </w:pPr>
    </w:p>
    <w:p w14:paraId="5403CB4B" w14:textId="77777777" w:rsidR="005F2BF9" w:rsidRDefault="005F2BF9">
      <w:pPr>
        <w:suppressAutoHyphens/>
        <w:rPr>
          <w:noProof/>
          <w:lang w:val="fr-BE" w:eastAsia="nl-BE"/>
        </w:rPr>
      </w:pPr>
    </w:p>
    <w:p w14:paraId="309ACD2B" w14:textId="77777777" w:rsidR="005F2BF9" w:rsidRDefault="005F2BF9">
      <w:pPr>
        <w:suppressAutoHyphens/>
        <w:rPr>
          <w:noProof/>
          <w:lang w:val="fr-BE" w:eastAsia="nl-BE"/>
        </w:rPr>
      </w:pPr>
    </w:p>
    <w:p w14:paraId="3DBDCB0E" w14:textId="77777777" w:rsidR="005F2BF9" w:rsidRDefault="005F2BF9">
      <w:pPr>
        <w:suppressAutoHyphens/>
        <w:rPr>
          <w:noProof/>
          <w:lang w:val="fr-BE" w:eastAsia="nl-BE"/>
        </w:rPr>
      </w:pPr>
    </w:p>
    <w:p w14:paraId="3523A929" w14:textId="77777777" w:rsidR="005F2BF9" w:rsidRDefault="005F2BF9">
      <w:pPr>
        <w:suppressAutoHyphens/>
        <w:rPr>
          <w:noProof/>
          <w:lang w:val="fr-BE" w:eastAsia="nl-BE"/>
        </w:rPr>
      </w:pPr>
    </w:p>
    <w:p w14:paraId="341D51E7" w14:textId="77777777" w:rsidR="005F2BF9" w:rsidRDefault="005F2BF9">
      <w:pPr>
        <w:suppressAutoHyphens/>
        <w:rPr>
          <w:noProof/>
          <w:lang w:val="fr-BE" w:eastAsia="nl-BE"/>
        </w:rPr>
      </w:pPr>
    </w:p>
    <w:p w14:paraId="63DBD3BF" w14:textId="77777777" w:rsidR="005F2BF9" w:rsidRDefault="005F2BF9">
      <w:pPr>
        <w:suppressAutoHyphens/>
        <w:rPr>
          <w:noProof/>
          <w:lang w:val="fr-BE" w:eastAsia="nl-BE"/>
        </w:rPr>
      </w:pPr>
    </w:p>
    <w:p w14:paraId="03573582" w14:textId="77777777" w:rsidR="005F2BF9" w:rsidRDefault="005F2BF9">
      <w:pPr>
        <w:suppressAutoHyphens/>
        <w:rPr>
          <w:noProof/>
          <w:lang w:val="fr-BE" w:eastAsia="nl-BE"/>
        </w:rPr>
      </w:pPr>
    </w:p>
    <w:p w14:paraId="43AC7E04" w14:textId="77777777" w:rsidR="005F2BF9" w:rsidRDefault="005F2BF9">
      <w:pPr>
        <w:suppressAutoHyphens/>
        <w:rPr>
          <w:noProof/>
          <w:lang w:val="fr-BE" w:eastAsia="nl-BE"/>
        </w:rPr>
      </w:pPr>
    </w:p>
    <w:p w14:paraId="4B6B255C" w14:textId="77777777" w:rsidR="005F2BF9" w:rsidRDefault="005F2BF9">
      <w:pPr>
        <w:suppressAutoHyphens/>
        <w:rPr>
          <w:noProof/>
          <w:lang w:val="fr-BE" w:eastAsia="nl-BE"/>
        </w:rPr>
      </w:pPr>
    </w:p>
    <w:p w14:paraId="68852651" w14:textId="77777777" w:rsidR="005F2BF9" w:rsidRDefault="005F2BF9">
      <w:pPr>
        <w:suppressAutoHyphens/>
        <w:rPr>
          <w:noProof/>
          <w:lang w:val="fr-BE" w:eastAsia="nl-BE"/>
        </w:rPr>
      </w:pPr>
    </w:p>
    <w:p w14:paraId="571BE0D8" w14:textId="77777777" w:rsidR="005F2BF9" w:rsidRDefault="005F2BF9">
      <w:pPr>
        <w:suppressAutoHyphens/>
        <w:rPr>
          <w:noProof/>
          <w:lang w:val="fr-BE" w:eastAsia="nl-BE"/>
        </w:rPr>
      </w:pPr>
    </w:p>
    <w:p w14:paraId="638D9C21" w14:textId="77777777" w:rsidR="005F2BF9" w:rsidRDefault="005F2BF9">
      <w:pPr>
        <w:suppressAutoHyphens/>
        <w:rPr>
          <w:noProof/>
          <w:lang w:val="fr-BE" w:eastAsia="nl-BE"/>
        </w:rPr>
      </w:pPr>
    </w:p>
    <w:p w14:paraId="4AAB79C6" w14:textId="77777777" w:rsidR="005F2BF9" w:rsidRDefault="005F2BF9">
      <w:pPr>
        <w:suppressAutoHyphens/>
        <w:rPr>
          <w:noProof/>
          <w:lang w:val="fr-BE" w:eastAsia="nl-BE"/>
        </w:rPr>
      </w:pPr>
    </w:p>
    <w:p w14:paraId="2F6B8E54" w14:textId="77777777" w:rsidR="005F2BF9" w:rsidRDefault="005F2BF9">
      <w:pPr>
        <w:suppressAutoHyphens/>
        <w:rPr>
          <w:noProof/>
          <w:lang w:val="fr-BE" w:eastAsia="nl-BE"/>
        </w:rPr>
      </w:pPr>
    </w:p>
    <w:p w14:paraId="4C3FE77C" w14:textId="77777777" w:rsidR="005F2BF9" w:rsidRDefault="005F2BF9">
      <w:pPr>
        <w:suppressAutoHyphens/>
        <w:rPr>
          <w:noProof/>
          <w:lang w:val="fr-BE" w:eastAsia="nl-BE"/>
        </w:rPr>
      </w:pPr>
    </w:p>
    <w:p w14:paraId="4AA05803" w14:textId="77777777" w:rsidR="005F2BF9" w:rsidRDefault="005F2BF9">
      <w:pPr>
        <w:suppressAutoHyphens/>
        <w:rPr>
          <w:noProof/>
          <w:lang w:val="fr-BE" w:eastAsia="nl-BE"/>
        </w:rPr>
      </w:pPr>
    </w:p>
    <w:p w14:paraId="045D4E60" w14:textId="77777777" w:rsidR="005F2BF9" w:rsidRDefault="005F2BF9">
      <w:pPr>
        <w:suppressAutoHyphens/>
        <w:rPr>
          <w:noProof/>
          <w:lang w:val="fr-BE" w:eastAsia="nl-BE"/>
        </w:rPr>
      </w:pPr>
    </w:p>
    <w:p w14:paraId="0A945FD7" w14:textId="77777777" w:rsidR="005F2BF9" w:rsidRDefault="005F2BF9">
      <w:pPr>
        <w:suppressAutoHyphens/>
        <w:rPr>
          <w:noProof/>
          <w:lang w:val="fr-BE" w:eastAsia="nl-BE"/>
        </w:rPr>
      </w:pPr>
    </w:p>
    <w:p w14:paraId="792D7FF6" w14:textId="77777777" w:rsidR="005F2BF9" w:rsidRDefault="005F2BF9">
      <w:pPr>
        <w:suppressAutoHyphens/>
        <w:rPr>
          <w:noProof/>
          <w:lang w:val="fr-BE" w:eastAsia="nl-BE"/>
        </w:rPr>
      </w:pPr>
    </w:p>
    <w:p w14:paraId="6192FDCC" w14:textId="77777777" w:rsidR="005F2BF9" w:rsidRDefault="005F2BF9">
      <w:pPr>
        <w:jc w:val="center"/>
        <w:rPr>
          <w:b/>
          <w:noProof/>
          <w:lang w:val="fr-BE" w:eastAsia="nl-BE"/>
        </w:rPr>
      </w:pPr>
    </w:p>
    <w:p w14:paraId="5F1F57A5" w14:textId="77777777" w:rsidR="005F2BF9" w:rsidRDefault="00E13671">
      <w:pPr>
        <w:jc w:val="center"/>
        <w:outlineLvl w:val="0"/>
        <w:rPr>
          <w:noProof/>
          <w:lang w:val="fr-BE" w:eastAsia="nl-BE"/>
        </w:rPr>
      </w:pPr>
      <w:r>
        <w:rPr>
          <w:b/>
          <w:noProof/>
          <w:lang w:val="fr-BE" w:eastAsia="nl-BE"/>
        </w:rPr>
        <w:t>ANNEXE II</w:t>
      </w:r>
    </w:p>
    <w:p w14:paraId="50723B4B" w14:textId="77777777" w:rsidR="005F2BF9" w:rsidRDefault="005F2BF9">
      <w:pPr>
        <w:rPr>
          <w:b/>
          <w:bCs/>
          <w:noProof/>
          <w:lang w:val="fr-BE" w:eastAsia="nl-BE"/>
        </w:rPr>
      </w:pPr>
    </w:p>
    <w:p w14:paraId="49598ABB" w14:textId="77777777" w:rsidR="005F2BF9" w:rsidRDefault="00E13671">
      <w:pPr>
        <w:ind w:left="1559" w:hanging="567"/>
        <w:rPr>
          <w:b/>
          <w:bCs/>
          <w:noProof/>
          <w:lang w:val="fr-BE" w:eastAsia="nl-BE"/>
        </w:rPr>
      </w:pPr>
      <w:r>
        <w:rPr>
          <w:b/>
          <w:bCs/>
          <w:noProof/>
          <w:lang w:val="fr-BE" w:eastAsia="nl-BE"/>
        </w:rPr>
        <w:t>A.</w:t>
      </w:r>
      <w:r>
        <w:rPr>
          <w:b/>
          <w:bCs/>
          <w:noProof/>
          <w:lang w:val="fr-BE" w:eastAsia="nl-BE"/>
        </w:rPr>
        <w:tab/>
        <w:t>FABRICANTS DE LA SUBSTANCE ACTIVE D’ORIGINE BIOLOGIQUE ET FABRICANT RESPONSABLE DE LA LIB</w:t>
      </w:r>
      <w:r>
        <w:rPr>
          <w:b/>
          <w:noProof/>
          <w:lang w:val="fr-BE" w:eastAsia="nl-BE"/>
        </w:rPr>
        <w:t>É</w:t>
      </w:r>
      <w:r>
        <w:rPr>
          <w:b/>
          <w:bCs/>
          <w:noProof/>
          <w:lang w:val="fr-BE" w:eastAsia="nl-BE"/>
        </w:rPr>
        <w:t>RATION DES LOTS</w:t>
      </w:r>
    </w:p>
    <w:p w14:paraId="0B2C03A6" w14:textId="77777777" w:rsidR="005F2BF9" w:rsidRDefault="005F2BF9">
      <w:pPr>
        <w:rPr>
          <w:noProof/>
          <w:lang w:val="fr-BE" w:eastAsia="nl-BE"/>
        </w:rPr>
      </w:pPr>
    </w:p>
    <w:p w14:paraId="3294B75F" w14:textId="77777777" w:rsidR="005F2BF9" w:rsidRDefault="00E13671">
      <w:pPr>
        <w:ind w:left="1559" w:hanging="567"/>
        <w:rPr>
          <w:b/>
          <w:bCs/>
          <w:noProof/>
          <w:lang w:val="fr-BE" w:eastAsia="nl-BE"/>
        </w:rPr>
      </w:pPr>
      <w:r>
        <w:rPr>
          <w:b/>
          <w:bCs/>
          <w:noProof/>
          <w:lang w:val="fr-BE" w:eastAsia="nl-BE"/>
        </w:rPr>
        <w:t>B.</w:t>
      </w:r>
      <w:r>
        <w:rPr>
          <w:b/>
          <w:bCs/>
          <w:noProof/>
          <w:lang w:val="fr-BE" w:eastAsia="nl-BE"/>
        </w:rPr>
        <w:tab/>
        <w:t>CONDITIONS OU RESTRICTIONS DE D</w:t>
      </w:r>
      <w:r>
        <w:rPr>
          <w:b/>
          <w:noProof/>
          <w:lang w:val="fr-BE" w:eastAsia="nl-BE"/>
        </w:rPr>
        <w:t>É</w:t>
      </w:r>
      <w:r>
        <w:rPr>
          <w:b/>
          <w:bCs/>
          <w:noProof/>
          <w:lang w:val="fr-BE" w:eastAsia="nl-BE"/>
        </w:rPr>
        <w:t>LIVRANCE ET D’UTILISATION</w:t>
      </w:r>
    </w:p>
    <w:p w14:paraId="0E4B769B" w14:textId="77777777" w:rsidR="005F2BF9" w:rsidRDefault="005F2BF9">
      <w:pPr>
        <w:rPr>
          <w:noProof/>
          <w:lang w:val="fr-BE" w:eastAsia="nl-BE"/>
        </w:rPr>
      </w:pPr>
    </w:p>
    <w:p w14:paraId="0011C98A" w14:textId="77777777" w:rsidR="005F2BF9" w:rsidRDefault="00E13671">
      <w:pPr>
        <w:ind w:left="1559" w:hanging="567"/>
        <w:rPr>
          <w:b/>
          <w:bCs/>
          <w:noProof/>
          <w:lang w:val="fr-BE" w:eastAsia="nl-BE"/>
        </w:rPr>
      </w:pPr>
      <w:r>
        <w:rPr>
          <w:b/>
          <w:bCs/>
          <w:noProof/>
          <w:lang w:val="fr-BE" w:eastAsia="nl-BE"/>
        </w:rPr>
        <w:t>C.</w:t>
      </w:r>
      <w:r>
        <w:rPr>
          <w:b/>
          <w:bCs/>
          <w:noProof/>
          <w:lang w:val="fr-BE" w:eastAsia="nl-BE"/>
        </w:rPr>
        <w:tab/>
        <w:t>AUTRES CONDITIONS ET OBLIGATIONS DE L’AUTORISATION DE MISE SUR LE MARCH</w:t>
      </w:r>
      <w:r>
        <w:rPr>
          <w:b/>
          <w:noProof/>
          <w:lang w:val="fr-BE" w:eastAsia="nl-BE"/>
        </w:rPr>
        <w:t>É</w:t>
      </w:r>
    </w:p>
    <w:p w14:paraId="456D7392" w14:textId="77777777" w:rsidR="005F2BF9" w:rsidRDefault="005F2BF9">
      <w:pPr>
        <w:rPr>
          <w:b/>
          <w:bCs/>
          <w:noProof/>
          <w:lang w:val="fr-BE" w:eastAsia="nl-BE"/>
        </w:rPr>
      </w:pPr>
    </w:p>
    <w:p w14:paraId="12F789FA" w14:textId="77777777" w:rsidR="005F2BF9" w:rsidRDefault="00E13671">
      <w:pPr>
        <w:ind w:left="1559" w:hanging="567"/>
        <w:rPr>
          <w:b/>
          <w:bCs/>
          <w:noProof/>
          <w:lang w:val="fr-BE" w:eastAsia="nl-BE"/>
        </w:rPr>
      </w:pPr>
      <w:r>
        <w:rPr>
          <w:b/>
          <w:bCs/>
          <w:noProof/>
          <w:lang w:val="fr-BE" w:eastAsia="nl-BE"/>
        </w:rPr>
        <w:t>D.</w:t>
      </w:r>
      <w:r>
        <w:rPr>
          <w:b/>
          <w:bCs/>
          <w:noProof/>
          <w:lang w:val="fr-BE" w:eastAsia="nl-BE"/>
        </w:rPr>
        <w:tab/>
        <w:t>CONDITIONS OU RESTRICTIONS EN VUE D’UNE UTILISATION SÛRE ET EFFICACE DU MÉDICAMENT</w:t>
      </w:r>
    </w:p>
    <w:p w14:paraId="3D74E615" w14:textId="77777777" w:rsidR="005F2BF9" w:rsidRDefault="00E13671">
      <w:pPr>
        <w:pStyle w:val="EUCP-Heading-2"/>
        <w:outlineLvl w:val="1"/>
        <w:rPr>
          <w:lang w:val="fr-BE"/>
        </w:rPr>
      </w:pPr>
      <w:r>
        <w:rPr>
          <w:lang w:val="fr-BE"/>
        </w:rPr>
        <w:br w:type="page"/>
      </w:r>
      <w:r>
        <w:rPr>
          <w:lang w:val="fr-BE"/>
        </w:rPr>
        <w:lastRenderedPageBreak/>
        <w:t>A.</w:t>
      </w:r>
      <w:r>
        <w:rPr>
          <w:lang w:val="fr-BE"/>
        </w:rPr>
        <w:tab/>
        <w:t>FABRICANTS DE LA SUBSTANCE ACTIVE D’ORIGINE BIOLOGIQUE ET FABRICANT RESPONSABLE DE LA LIB</w:t>
      </w:r>
      <w:r>
        <w:rPr>
          <w:szCs w:val="22"/>
          <w:lang w:val="fr-BE"/>
        </w:rPr>
        <w:t>É</w:t>
      </w:r>
      <w:r>
        <w:rPr>
          <w:lang w:val="fr-BE"/>
        </w:rPr>
        <w:t>RATION DES LOTS</w:t>
      </w:r>
    </w:p>
    <w:p w14:paraId="48AB7830" w14:textId="77777777" w:rsidR="005F2BF9" w:rsidRDefault="005F2BF9">
      <w:pPr>
        <w:widowControl w:val="0"/>
        <w:rPr>
          <w:noProof/>
          <w:lang w:val="fr-BE" w:eastAsia="nl-BE"/>
        </w:rPr>
      </w:pPr>
    </w:p>
    <w:p w14:paraId="752EAAFE" w14:textId="77777777" w:rsidR="005F2BF9" w:rsidRDefault="00E13671">
      <w:pPr>
        <w:keepNext/>
        <w:suppressAutoHyphens/>
        <w:rPr>
          <w:noProof/>
          <w:u w:val="single"/>
          <w:lang w:val="fr-BE" w:eastAsia="nl-BE"/>
        </w:rPr>
      </w:pPr>
      <w:r>
        <w:rPr>
          <w:noProof/>
          <w:u w:val="single"/>
          <w:lang w:val="fr-BE" w:eastAsia="nl-BE"/>
        </w:rPr>
        <w:t>Nom et adresse des fabricants des substances actives d’origine biologique</w:t>
      </w:r>
    </w:p>
    <w:p w14:paraId="1A62BF26" w14:textId="77777777" w:rsidR="005F2BF9" w:rsidRDefault="005F2BF9">
      <w:pPr>
        <w:widowControl w:val="0"/>
        <w:rPr>
          <w:noProof/>
          <w:lang w:val="fr-BE" w:eastAsia="nl-BE"/>
        </w:rPr>
      </w:pPr>
    </w:p>
    <w:p w14:paraId="594BC56F" w14:textId="77777777" w:rsidR="00D61B94" w:rsidRPr="00CB1824" w:rsidRDefault="00D61B94" w:rsidP="00D61B94">
      <w:pPr>
        <w:rPr>
          <w:noProof/>
          <w:lang w:val="en-GB"/>
        </w:rPr>
      </w:pPr>
      <w:r w:rsidRPr="00CB1824">
        <w:rPr>
          <w:noProof/>
          <w:lang w:val="en-GB"/>
        </w:rPr>
        <w:t>AGC Biologics A/S</w:t>
      </w:r>
    </w:p>
    <w:p w14:paraId="4AE208BE" w14:textId="77777777" w:rsidR="00D61B94" w:rsidRPr="00CB1824" w:rsidRDefault="00D61B94" w:rsidP="00D61B94">
      <w:pPr>
        <w:rPr>
          <w:noProof/>
          <w:lang w:val="en-GB"/>
        </w:rPr>
      </w:pPr>
      <w:r w:rsidRPr="00CB1824">
        <w:rPr>
          <w:noProof/>
          <w:lang w:val="en-GB"/>
        </w:rPr>
        <w:t>Vandtårnsvej 83B</w:t>
      </w:r>
    </w:p>
    <w:p w14:paraId="5C763D8F" w14:textId="77777777" w:rsidR="00D61B94" w:rsidRPr="00DA042C" w:rsidRDefault="00D61B94" w:rsidP="00D61B94">
      <w:pPr>
        <w:rPr>
          <w:noProof/>
        </w:rPr>
      </w:pPr>
      <w:r w:rsidRPr="00DA042C">
        <w:rPr>
          <w:noProof/>
        </w:rPr>
        <w:t>Søborg, 2860</w:t>
      </w:r>
    </w:p>
    <w:p w14:paraId="3F247D4D" w14:textId="77777777" w:rsidR="005F2BF9" w:rsidRDefault="00D61B94">
      <w:pPr>
        <w:tabs>
          <w:tab w:val="left" w:pos="1134"/>
        </w:tabs>
        <w:rPr>
          <w:noProof/>
          <w:lang w:val="fr-BE" w:eastAsia="nl-BE"/>
        </w:rPr>
      </w:pPr>
      <w:r w:rsidRPr="00DA042C">
        <w:rPr>
          <w:noProof/>
        </w:rPr>
        <w:t>Danemark</w:t>
      </w:r>
      <w:r w:rsidRPr="00DA042C">
        <w:rPr>
          <w:noProof/>
        </w:rPr>
        <w:br/>
      </w:r>
    </w:p>
    <w:p w14:paraId="75E7D174" w14:textId="77777777" w:rsidR="005F2BF9" w:rsidRDefault="00E13671">
      <w:pPr>
        <w:keepNext/>
        <w:suppressAutoHyphens/>
        <w:rPr>
          <w:noProof/>
          <w:u w:val="single"/>
          <w:lang w:val="fr-BE" w:eastAsia="nl-BE"/>
        </w:rPr>
      </w:pPr>
      <w:r>
        <w:rPr>
          <w:noProof/>
          <w:u w:val="single"/>
          <w:lang w:val="fr-BE" w:eastAsia="nl-BE"/>
        </w:rPr>
        <w:t>Nom et adresse du fabricant responsable de la libération des lots</w:t>
      </w:r>
    </w:p>
    <w:p w14:paraId="595B5137" w14:textId="77777777" w:rsidR="005F2BF9" w:rsidRDefault="005F2BF9">
      <w:pPr>
        <w:widowControl w:val="0"/>
        <w:rPr>
          <w:noProof/>
          <w:lang w:val="fr-BE" w:eastAsia="nl-BE"/>
        </w:rPr>
      </w:pPr>
    </w:p>
    <w:p w14:paraId="1F479169" w14:textId="77777777" w:rsidR="00D61B94" w:rsidRPr="00D35F9D" w:rsidRDefault="00D61B94" w:rsidP="00D61B94">
      <w:pPr>
        <w:rPr>
          <w:noProof/>
          <w:lang w:val="en-GB"/>
        </w:rPr>
      </w:pPr>
      <w:r w:rsidRPr="00D35F9D">
        <w:rPr>
          <w:noProof/>
          <w:lang w:val="en-GB"/>
        </w:rPr>
        <w:t>Samsung Bioepis NL B.V.</w:t>
      </w:r>
    </w:p>
    <w:p w14:paraId="17A2283D" w14:textId="77777777" w:rsidR="00D61B94" w:rsidRPr="00DA042C" w:rsidRDefault="00D61B94" w:rsidP="00D61B94">
      <w:pPr>
        <w:rPr>
          <w:noProof/>
        </w:rPr>
      </w:pPr>
      <w:r w:rsidRPr="00DA042C">
        <w:rPr>
          <w:noProof/>
        </w:rPr>
        <w:t>Olof Palmestraat 10,</w:t>
      </w:r>
    </w:p>
    <w:p w14:paraId="42EE5D63" w14:textId="77777777" w:rsidR="00D61B94" w:rsidRPr="00DA042C" w:rsidRDefault="00D61B94" w:rsidP="00D61B94">
      <w:pPr>
        <w:rPr>
          <w:noProof/>
        </w:rPr>
      </w:pPr>
      <w:r w:rsidRPr="00DA042C">
        <w:rPr>
          <w:noProof/>
        </w:rPr>
        <w:t xml:space="preserve">2616 LR Delft </w:t>
      </w:r>
    </w:p>
    <w:p w14:paraId="4D8185C4" w14:textId="77777777" w:rsidR="005F2BF9" w:rsidRDefault="00D61B94">
      <w:pPr>
        <w:suppressAutoHyphens/>
        <w:rPr>
          <w:iCs/>
          <w:noProof/>
          <w:lang w:val="fr-BE" w:eastAsia="nl-BE"/>
        </w:rPr>
      </w:pPr>
      <w:r w:rsidRPr="00DA042C">
        <w:rPr>
          <w:noProof/>
        </w:rPr>
        <w:t>Pays-</w:t>
      </w:r>
      <w:r>
        <w:rPr>
          <w:noProof/>
        </w:rPr>
        <w:t>Bas</w:t>
      </w:r>
    </w:p>
    <w:p w14:paraId="7CF59222" w14:textId="77777777" w:rsidR="005F2BF9" w:rsidRDefault="005F2BF9">
      <w:pPr>
        <w:suppressAutoHyphens/>
        <w:rPr>
          <w:noProof/>
          <w:lang w:val="fr-BE" w:eastAsia="nl-BE"/>
        </w:rPr>
      </w:pPr>
    </w:p>
    <w:p w14:paraId="73F40BB3" w14:textId="77777777" w:rsidR="005F2BF9" w:rsidRDefault="005F2BF9">
      <w:pPr>
        <w:suppressAutoHyphens/>
        <w:rPr>
          <w:noProof/>
          <w:lang w:val="fr-BE" w:eastAsia="nl-BE"/>
        </w:rPr>
      </w:pPr>
    </w:p>
    <w:p w14:paraId="7471BAD9" w14:textId="77777777" w:rsidR="005F2BF9" w:rsidRDefault="00E13671">
      <w:pPr>
        <w:pStyle w:val="EUCP-Heading-2"/>
        <w:outlineLvl w:val="1"/>
        <w:rPr>
          <w:lang w:val="fr-BE"/>
        </w:rPr>
      </w:pPr>
      <w:r>
        <w:rPr>
          <w:lang w:val="fr-BE"/>
        </w:rPr>
        <w:t>B.</w:t>
      </w:r>
      <w:r>
        <w:rPr>
          <w:lang w:val="fr-BE"/>
        </w:rPr>
        <w:tab/>
        <w:t>CONDITIONS OU RESTRICTIONS DE D</w:t>
      </w:r>
      <w:r>
        <w:rPr>
          <w:szCs w:val="22"/>
          <w:lang w:val="fr-BE"/>
        </w:rPr>
        <w:t>É</w:t>
      </w:r>
      <w:r>
        <w:rPr>
          <w:lang w:val="fr-BE"/>
        </w:rPr>
        <w:t>LIVRANCE ET D’UTILISATION</w:t>
      </w:r>
    </w:p>
    <w:p w14:paraId="4A1A1B88" w14:textId="77777777" w:rsidR="005F2BF9" w:rsidRDefault="005F2BF9">
      <w:pPr>
        <w:suppressAutoHyphens/>
        <w:rPr>
          <w:noProof/>
          <w:lang w:val="fr-BE" w:eastAsia="nl-BE"/>
        </w:rPr>
      </w:pPr>
    </w:p>
    <w:p w14:paraId="669EFE41" w14:textId="77777777" w:rsidR="005F2BF9" w:rsidRDefault="00E13671">
      <w:pPr>
        <w:suppressAutoHyphens/>
        <w:rPr>
          <w:noProof/>
          <w:lang w:val="fr-BE" w:eastAsia="nl-BE"/>
        </w:rPr>
      </w:pPr>
      <w:r>
        <w:rPr>
          <w:noProof/>
          <w:lang w:val="fr-BE" w:eastAsia="nl-BE"/>
        </w:rPr>
        <w:t>Médicament soumis à prescription médicale restreinte (voir Annexe I : Résumé des Caractéristiques du Produit, rubrique 4.2).</w:t>
      </w:r>
    </w:p>
    <w:p w14:paraId="7C8CF93F" w14:textId="77777777" w:rsidR="005F2BF9" w:rsidRDefault="005F2BF9">
      <w:pPr>
        <w:suppressAutoHyphens/>
        <w:rPr>
          <w:noProof/>
          <w:lang w:val="fr-BE" w:eastAsia="nl-BE"/>
        </w:rPr>
      </w:pPr>
    </w:p>
    <w:p w14:paraId="4742ECD5" w14:textId="77777777" w:rsidR="005F2BF9" w:rsidRDefault="005F2BF9">
      <w:pPr>
        <w:suppressAutoHyphens/>
        <w:rPr>
          <w:noProof/>
          <w:lang w:val="fr-BE" w:eastAsia="nl-BE"/>
        </w:rPr>
      </w:pPr>
    </w:p>
    <w:p w14:paraId="6D848676" w14:textId="77777777" w:rsidR="005F2BF9" w:rsidRDefault="00E13671">
      <w:pPr>
        <w:pStyle w:val="EUCP-Heading-2"/>
        <w:outlineLvl w:val="1"/>
        <w:rPr>
          <w:lang w:val="fr-BE"/>
        </w:rPr>
      </w:pPr>
      <w:r>
        <w:rPr>
          <w:lang w:val="fr-BE"/>
        </w:rPr>
        <w:t>C.</w:t>
      </w:r>
      <w:r>
        <w:rPr>
          <w:lang w:val="fr-BE"/>
        </w:rPr>
        <w:tab/>
        <w:t>AUTRES CONDITIONS ET OBLIGATIONS DE L’AUTORISATION DE MISE SUR LE MARCH</w:t>
      </w:r>
      <w:r>
        <w:rPr>
          <w:szCs w:val="22"/>
          <w:lang w:val="fr-BE"/>
        </w:rPr>
        <w:t>É</w:t>
      </w:r>
    </w:p>
    <w:p w14:paraId="102749F7" w14:textId="77777777" w:rsidR="005F2BF9" w:rsidRDefault="005F2BF9">
      <w:pPr>
        <w:keepNext/>
        <w:rPr>
          <w:noProof/>
          <w:lang w:val="fr-BE" w:eastAsia="nl-BE"/>
        </w:rPr>
      </w:pPr>
    </w:p>
    <w:p w14:paraId="4E4D4E30" w14:textId="77777777" w:rsidR="005F2BF9" w:rsidRPr="00F147E2" w:rsidRDefault="00E13671" w:rsidP="00F147E2">
      <w:pPr>
        <w:keepNext/>
        <w:numPr>
          <w:ilvl w:val="0"/>
          <w:numId w:val="23"/>
        </w:numPr>
        <w:ind w:left="567" w:hanging="567"/>
        <w:rPr>
          <w:b/>
          <w:bCs/>
          <w:noProof/>
          <w:szCs w:val="22"/>
          <w:lang w:val="fr-BE" w:eastAsia="nl-BE"/>
        </w:rPr>
      </w:pPr>
      <w:r w:rsidRPr="00F147E2">
        <w:rPr>
          <w:b/>
          <w:noProof/>
          <w:szCs w:val="22"/>
          <w:lang w:val="fr-BE" w:eastAsia="nl-BE"/>
        </w:rPr>
        <w:t>Rapports périodiques actualisés de sécurité (PSURs)</w:t>
      </w:r>
    </w:p>
    <w:p w14:paraId="06BD6FE4" w14:textId="77777777" w:rsidR="005F2BF9" w:rsidRDefault="005F2BF9">
      <w:pPr>
        <w:keepNext/>
        <w:rPr>
          <w:bCs/>
          <w:iCs/>
          <w:noProof/>
          <w:lang w:val="fr-BE" w:eastAsia="nl-BE"/>
        </w:rPr>
      </w:pPr>
    </w:p>
    <w:p w14:paraId="2C7A393F" w14:textId="77777777" w:rsidR="005F2BF9" w:rsidRDefault="00E13671">
      <w:pPr>
        <w:rPr>
          <w:bCs/>
          <w:iCs/>
          <w:noProof/>
          <w:lang w:val="fr-BE" w:eastAsia="nl-BE"/>
        </w:rPr>
      </w:pPr>
      <w:r>
        <w:rPr>
          <w:noProof/>
          <w:lang w:val="fr-BE" w:eastAsia="nl-BE"/>
        </w:rPr>
        <w:t xml:space="preserve">Les exigences relatives à la soumission </w:t>
      </w:r>
      <w:r>
        <w:rPr>
          <w:noProof/>
          <w:szCs w:val="22"/>
          <w:lang w:val="fr-BE" w:eastAsia="nl-BE"/>
        </w:rPr>
        <w:t>des PSURs pour ce médicament sont définies dans la liste des dates de référence pour l’Union (liste EURD) prévue à l’article 107 quater, paragraphe 7, de la directive 2001/83/CE</w:t>
      </w:r>
      <w:r>
        <w:rPr>
          <w:noProof/>
          <w:lang w:val="fr-BE" w:eastAsia="nl-BE"/>
        </w:rPr>
        <w:t xml:space="preserve"> et ses actualisations</w:t>
      </w:r>
      <w:r>
        <w:rPr>
          <w:noProof/>
          <w:szCs w:val="22"/>
          <w:lang w:val="fr-BE" w:eastAsia="nl-BE"/>
        </w:rPr>
        <w:t xml:space="preserve"> publiées sur le portail web européen des médicaments.</w:t>
      </w:r>
    </w:p>
    <w:p w14:paraId="67F3014C" w14:textId="77777777" w:rsidR="005F2BF9" w:rsidRDefault="005F2BF9">
      <w:pPr>
        <w:rPr>
          <w:noProof/>
          <w:lang w:val="fr-BE" w:eastAsia="nl-BE"/>
        </w:rPr>
      </w:pPr>
    </w:p>
    <w:p w14:paraId="7085B186" w14:textId="77777777" w:rsidR="005F2BF9" w:rsidRDefault="005F2BF9">
      <w:pPr>
        <w:rPr>
          <w:noProof/>
          <w:lang w:val="fr-BE" w:eastAsia="nl-BE"/>
        </w:rPr>
      </w:pPr>
    </w:p>
    <w:p w14:paraId="53F8579E" w14:textId="77777777" w:rsidR="005F2BF9" w:rsidRDefault="00E13671">
      <w:pPr>
        <w:pStyle w:val="EUCP-Heading-2"/>
        <w:outlineLvl w:val="1"/>
        <w:rPr>
          <w:lang w:val="fr-BE"/>
        </w:rPr>
      </w:pPr>
      <w:r>
        <w:rPr>
          <w:szCs w:val="22"/>
          <w:lang w:val="fr-BE"/>
        </w:rPr>
        <w:t>D.</w:t>
      </w:r>
      <w:r>
        <w:rPr>
          <w:lang w:val="fr-BE"/>
        </w:rPr>
        <w:tab/>
        <w:t>CONDITIONS OU RESTRICTIONS EN VUE D’UNE UTILISATION SÛRE ET EFFICACE DU MÉDICAMENT</w:t>
      </w:r>
    </w:p>
    <w:p w14:paraId="79461EA3" w14:textId="77777777" w:rsidR="005F2BF9" w:rsidRDefault="005F2BF9">
      <w:pPr>
        <w:keepNext/>
        <w:rPr>
          <w:noProof/>
          <w:lang w:val="fr-BE" w:eastAsia="nl-BE"/>
        </w:rPr>
      </w:pPr>
    </w:p>
    <w:p w14:paraId="1212560B" w14:textId="77777777" w:rsidR="005F2BF9" w:rsidRPr="002A5CDE" w:rsidRDefault="00E13671" w:rsidP="002A5CDE">
      <w:pPr>
        <w:keepNext/>
        <w:numPr>
          <w:ilvl w:val="0"/>
          <w:numId w:val="23"/>
        </w:numPr>
        <w:ind w:left="567" w:hanging="567"/>
        <w:rPr>
          <w:b/>
          <w:bCs/>
          <w:noProof/>
          <w:szCs w:val="22"/>
          <w:lang w:val="fr-BE" w:eastAsia="nl-BE"/>
        </w:rPr>
      </w:pPr>
      <w:r w:rsidRPr="002A5CDE">
        <w:rPr>
          <w:b/>
          <w:noProof/>
          <w:szCs w:val="22"/>
          <w:lang w:val="fr-BE" w:eastAsia="nl-BE"/>
        </w:rPr>
        <w:t>Plan de Gestion des Risques (PGR)</w:t>
      </w:r>
    </w:p>
    <w:p w14:paraId="647B9D2A" w14:textId="77777777" w:rsidR="005F2BF9" w:rsidRDefault="005F2BF9">
      <w:pPr>
        <w:keepNext/>
        <w:rPr>
          <w:bCs/>
          <w:noProof/>
          <w:szCs w:val="22"/>
          <w:lang w:val="fr-BE" w:eastAsia="nl-BE"/>
        </w:rPr>
      </w:pPr>
    </w:p>
    <w:p w14:paraId="754944CC" w14:textId="77777777" w:rsidR="005F2BF9" w:rsidRDefault="00E13671">
      <w:pPr>
        <w:suppressAutoHyphens/>
        <w:rPr>
          <w:noProof/>
          <w:lang w:val="fr-BE" w:eastAsia="nl-BE"/>
        </w:rPr>
      </w:pPr>
      <w:r>
        <w:rPr>
          <w:noProof/>
          <w:lang w:val="fr-BE" w:eastAsia="nl-BE"/>
        </w:rPr>
        <w:t>Le titulaire de l’autorisation de mise sur le marché réalise les activités de pharmacovigilance et interventions requises décrites dans le PGR adopté et présenté dans le Module 1.8.2 de l’autorisation de mise sur le marché, ainsi que toutes actualisations ultérieures adoptées du PGR.</w:t>
      </w:r>
    </w:p>
    <w:p w14:paraId="16E13F92" w14:textId="77777777" w:rsidR="005F2BF9" w:rsidRDefault="005F2BF9">
      <w:pPr>
        <w:suppressAutoHyphens/>
        <w:rPr>
          <w:noProof/>
          <w:lang w:val="fr-BE" w:eastAsia="nl-BE"/>
        </w:rPr>
      </w:pPr>
    </w:p>
    <w:p w14:paraId="5A508873" w14:textId="77777777" w:rsidR="005F2BF9" w:rsidRDefault="00E13671">
      <w:pPr>
        <w:suppressAutoHyphens/>
        <w:rPr>
          <w:noProof/>
          <w:lang w:val="fr-BE" w:eastAsia="nl-BE"/>
        </w:rPr>
      </w:pPr>
      <w:r>
        <w:rPr>
          <w:noProof/>
          <w:lang w:val="fr-BE" w:eastAsia="nl-BE"/>
        </w:rPr>
        <w:t>De plus, un PGR actualisé doit être soumis :</w:t>
      </w:r>
    </w:p>
    <w:p w14:paraId="5E8F7765" w14:textId="77777777" w:rsidR="005F2BF9" w:rsidRPr="00D3597F" w:rsidRDefault="00E13671" w:rsidP="00D3597F">
      <w:pPr>
        <w:numPr>
          <w:ilvl w:val="0"/>
          <w:numId w:val="23"/>
        </w:numPr>
        <w:ind w:left="567" w:hanging="567"/>
        <w:rPr>
          <w:bCs/>
          <w:iCs/>
          <w:noProof/>
          <w:lang w:val="fr-BE" w:eastAsia="nl-BE"/>
        </w:rPr>
      </w:pPr>
      <w:r w:rsidRPr="00D3597F">
        <w:rPr>
          <w:noProof/>
          <w:lang w:val="fr-BE" w:eastAsia="nl-BE"/>
        </w:rPr>
        <w:t>à la demande de l’Agence européenne des médicaments ;</w:t>
      </w:r>
    </w:p>
    <w:p w14:paraId="40E452CE" w14:textId="77777777" w:rsidR="005F2BF9" w:rsidRPr="00D3597F" w:rsidRDefault="00E13671" w:rsidP="00D3597F">
      <w:pPr>
        <w:numPr>
          <w:ilvl w:val="0"/>
          <w:numId w:val="23"/>
        </w:numPr>
        <w:ind w:left="567" w:hanging="567"/>
        <w:rPr>
          <w:noProof/>
          <w:lang w:val="fr-BE" w:eastAsia="nl-BE"/>
        </w:rPr>
      </w:pPr>
      <w:r w:rsidRPr="00D3597F">
        <w:rPr>
          <w:noProof/>
          <w:lang w:val="fr-BE" w:eastAsia="nl-BE"/>
        </w:rPr>
        <w:t>dès lors que le système de gestion des risques est modifié, notamment en cas de réception de nouvelles informations pouvant entraîner un changement significatif du profil bénéfice/risque, ou lorsqu’une étape importante (pharmacovigilance ou minimisation du risque) est franchie.</w:t>
      </w:r>
    </w:p>
    <w:p w14:paraId="12497F02" w14:textId="77777777" w:rsidR="005F2BF9" w:rsidRDefault="00E13671">
      <w:pPr>
        <w:suppressAutoHyphens/>
        <w:rPr>
          <w:noProof/>
          <w:lang w:val="fr-BE" w:eastAsia="nl-BE"/>
        </w:rPr>
      </w:pPr>
      <w:r>
        <w:rPr>
          <w:noProof/>
          <w:lang w:val="fr-BE" w:eastAsia="nl-BE"/>
        </w:rPr>
        <w:br w:type="page"/>
      </w:r>
    </w:p>
    <w:p w14:paraId="289A1EDC" w14:textId="77777777" w:rsidR="005F2BF9" w:rsidRDefault="005F2BF9">
      <w:pPr>
        <w:rPr>
          <w:noProof/>
          <w:lang w:val="fr-BE" w:eastAsia="nl-BE"/>
        </w:rPr>
      </w:pPr>
    </w:p>
    <w:p w14:paraId="3B9E9B10" w14:textId="77777777" w:rsidR="005F2BF9" w:rsidRDefault="005F2BF9">
      <w:pPr>
        <w:suppressAutoHyphens/>
        <w:rPr>
          <w:noProof/>
          <w:lang w:val="fr-BE" w:eastAsia="nl-BE"/>
        </w:rPr>
      </w:pPr>
    </w:p>
    <w:p w14:paraId="4EAF970B" w14:textId="77777777" w:rsidR="005F2BF9" w:rsidRDefault="005F2BF9">
      <w:pPr>
        <w:suppressAutoHyphens/>
        <w:rPr>
          <w:noProof/>
          <w:lang w:val="fr-BE" w:eastAsia="nl-BE"/>
        </w:rPr>
      </w:pPr>
    </w:p>
    <w:p w14:paraId="41425FDB" w14:textId="77777777" w:rsidR="005F2BF9" w:rsidRDefault="005F2BF9">
      <w:pPr>
        <w:suppressAutoHyphens/>
        <w:rPr>
          <w:noProof/>
          <w:lang w:val="fr-BE" w:eastAsia="nl-BE"/>
        </w:rPr>
      </w:pPr>
    </w:p>
    <w:p w14:paraId="2A642CC0" w14:textId="77777777" w:rsidR="005F2BF9" w:rsidRDefault="005F2BF9">
      <w:pPr>
        <w:suppressAutoHyphens/>
        <w:rPr>
          <w:noProof/>
          <w:lang w:val="fr-BE" w:eastAsia="nl-BE"/>
        </w:rPr>
      </w:pPr>
    </w:p>
    <w:p w14:paraId="60159392" w14:textId="77777777" w:rsidR="005F2BF9" w:rsidRDefault="005F2BF9">
      <w:pPr>
        <w:suppressAutoHyphens/>
        <w:rPr>
          <w:noProof/>
          <w:lang w:val="fr-BE" w:eastAsia="nl-BE"/>
        </w:rPr>
      </w:pPr>
    </w:p>
    <w:p w14:paraId="36CB2F5E" w14:textId="77777777" w:rsidR="005F2BF9" w:rsidRDefault="005F2BF9">
      <w:pPr>
        <w:suppressAutoHyphens/>
        <w:rPr>
          <w:noProof/>
          <w:lang w:val="fr-BE" w:eastAsia="nl-BE"/>
        </w:rPr>
      </w:pPr>
    </w:p>
    <w:p w14:paraId="2BE4EF22" w14:textId="77777777" w:rsidR="005F2BF9" w:rsidRDefault="005F2BF9">
      <w:pPr>
        <w:suppressAutoHyphens/>
        <w:rPr>
          <w:noProof/>
          <w:lang w:val="fr-BE" w:eastAsia="nl-BE"/>
        </w:rPr>
      </w:pPr>
    </w:p>
    <w:p w14:paraId="08B6B7DB" w14:textId="77777777" w:rsidR="005F2BF9" w:rsidRDefault="005F2BF9">
      <w:pPr>
        <w:suppressAutoHyphens/>
        <w:rPr>
          <w:noProof/>
          <w:lang w:val="fr-BE" w:eastAsia="nl-BE"/>
        </w:rPr>
      </w:pPr>
    </w:p>
    <w:p w14:paraId="64B8117E" w14:textId="77777777" w:rsidR="005F2BF9" w:rsidRDefault="005F2BF9">
      <w:pPr>
        <w:suppressAutoHyphens/>
        <w:rPr>
          <w:noProof/>
          <w:lang w:val="fr-BE" w:eastAsia="nl-BE"/>
        </w:rPr>
      </w:pPr>
    </w:p>
    <w:p w14:paraId="0483ECD0" w14:textId="77777777" w:rsidR="005F2BF9" w:rsidRDefault="005F2BF9">
      <w:pPr>
        <w:suppressAutoHyphens/>
        <w:rPr>
          <w:noProof/>
          <w:lang w:val="fr-BE" w:eastAsia="nl-BE"/>
        </w:rPr>
      </w:pPr>
    </w:p>
    <w:p w14:paraId="54209977" w14:textId="77777777" w:rsidR="005F2BF9" w:rsidRDefault="005F2BF9">
      <w:pPr>
        <w:suppressAutoHyphens/>
        <w:rPr>
          <w:noProof/>
          <w:lang w:val="fr-BE" w:eastAsia="nl-BE"/>
        </w:rPr>
      </w:pPr>
    </w:p>
    <w:p w14:paraId="01AC4306" w14:textId="77777777" w:rsidR="005F2BF9" w:rsidRDefault="005F2BF9">
      <w:pPr>
        <w:suppressAutoHyphens/>
        <w:rPr>
          <w:noProof/>
          <w:lang w:val="fr-BE" w:eastAsia="nl-BE"/>
        </w:rPr>
      </w:pPr>
    </w:p>
    <w:p w14:paraId="4893FA05" w14:textId="77777777" w:rsidR="005F2BF9" w:rsidRDefault="005F2BF9">
      <w:pPr>
        <w:suppressAutoHyphens/>
        <w:rPr>
          <w:noProof/>
          <w:lang w:val="fr-BE" w:eastAsia="nl-BE"/>
        </w:rPr>
      </w:pPr>
    </w:p>
    <w:p w14:paraId="6FEB7E89" w14:textId="77777777" w:rsidR="005F2BF9" w:rsidRDefault="005F2BF9">
      <w:pPr>
        <w:suppressAutoHyphens/>
        <w:rPr>
          <w:noProof/>
          <w:lang w:val="fr-BE" w:eastAsia="nl-BE"/>
        </w:rPr>
      </w:pPr>
    </w:p>
    <w:p w14:paraId="3862541E" w14:textId="77777777" w:rsidR="005F2BF9" w:rsidRDefault="005F2BF9">
      <w:pPr>
        <w:suppressAutoHyphens/>
        <w:rPr>
          <w:noProof/>
          <w:lang w:val="fr-BE" w:eastAsia="nl-BE"/>
        </w:rPr>
      </w:pPr>
    </w:p>
    <w:p w14:paraId="2F41D09A" w14:textId="77777777" w:rsidR="005F2BF9" w:rsidRDefault="005F2BF9">
      <w:pPr>
        <w:suppressAutoHyphens/>
        <w:rPr>
          <w:noProof/>
          <w:lang w:val="fr-BE" w:eastAsia="nl-BE"/>
        </w:rPr>
      </w:pPr>
    </w:p>
    <w:p w14:paraId="0AEC6549" w14:textId="77777777" w:rsidR="005F2BF9" w:rsidRDefault="005F2BF9">
      <w:pPr>
        <w:suppressAutoHyphens/>
        <w:rPr>
          <w:noProof/>
          <w:lang w:val="fr-BE" w:eastAsia="nl-BE"/>
        </w:rPr>
      </w:pPr>
    </w:p>
    <w:p w14:paraId="29F663FC" w14:textId="77777777" w:rsidR="005F2BF9" w:rsidRDefault="005F2BF9">
      <w:pPr>
        <w:suppressAutoHyphens/>
        <w:rPr>
          <w:noProof/>
          <w:lang w:val="fr-BE" w:eastAsia="nl-BE"/>
        </w:rPr>
      </w:pPr>
    </w:p>
    <w:p w14:paraId="6C667271" w14:textId="77777777" w:rsidR="005F2BF9" w:rsidRDefault="005F2BF9">
      <w:pPr>
        <w:suppressAutoHyphens/>
        <w:rPr>
          <w:noProof/>
          <w:lang w:val="fr-BE" w:eastAsia="nl-BE"/>
        </w:rPr>
      </w:pPr>
    </w:p>
    <w:p w14:paraId="31414639" w14:textId="77777777" w:rsidR="005F2BF9" w:rsidRDefault="005F2BF9">
      <w:pPr>
        <w:suppressAutoHyphens/>
        <w:rPr>
          <w:noProof/>
          <w:lang w:val="fr-BE" w:eastAsia="nl-BE"/>
        </w:rPr>
      </w:pPr>
    </w:p>
    <w:p w14:paraId="302FC536" w14:textId="77777777" w:rsidR="005F2BF9" w:rsidRDefault="005F2BF9">
      <w:pPr>
        <w:suppressAutoHyphens/>
        <w:rPr>
          <w:noProof/>
          <w:lang w:val="fr-BE" w:eastAsia="nl-BE"/>
        </w:rPr>
      </w:pPr>
    </w:p>
    <w:p w14:paraId="33AD6D8D" w14:textId="77777777" w:rsidR="005F2BF9" w:rsidRDefault="005F2BF9">
      <w:pPr>
        <w:suppressAutoHyphens/>
        <w:rPr>
          <w:noProof/>
          <w:lang w:val="fr-BE" w:eastAsia="nl-BE"/>
        </w:rPr>
      </w:pPr>
    </w:p>
    <w:p w14:paraId="1F509843" w14:textId="77777777" w:rsidR="005F2BF9" w:rsidRDefault="00E13671">
      <w:pPr>
        <w:jc w:val="center"/>
        <w:outlineLvl w:val="0"/>
        <w:rPr>
          <w:b/>
          <w:noProof/>
          <w:lang w:val="fr-BE" w:eastAsia="nl-BE"/>
        </w:rPr>
      </w:pPr>
      <w:r>
        <w:rPr>
          <w:b/>
          <w:noProof/>
          <w:lang w:val="fr-BE" w:eastAsia="nl-BE"/>
        </w:rPr>
        <w:t>ANNEXE III</w:t>
      </w:r>
    </w:p>
    <w:p w14:paraId="71EDF43D" w14:textId="77777777" w:rsidR="005F2BF9" w:rsidRDefault="005F2BF9">
      <w:pPr>
        <w:suppressAutoHyphens/>
        <w:jc w:val="center"/>
        <w:rPr>
          <w:b/>
          <w:noProof/>
          <w:lang w:val="fr-BE" w:eastAsia="nl-BE"/>
        </w:rPr>
      </w:pPr>
    </w:p>
    <w:p w14:paraId="50BFC750" w14:textId="77777777" w:rsidR="005F2BF9" w:rsidRDefault="00E13671">
      <w:pPr>
        <w:suppressAutoHyphens/>
        <w:jc w:val="center"/>
        <w:rPr>
          <w:noProof/>
          <w:lang w:val="fr-BE" w:eastAsia="nl-BE"/>
        </w:rPr>
      </w:pPr>
      <w:r>
        <w:rPr>
          <w:b/>
          <w:noProof/>
          <w:lang w:val="fr-BE" w:eastAsia="nl-BE"/>
        </w:rPr>
        <w:t>ÉTIQUETAGE ET NOTICE</w:t>
      </w:r>
    </w:p>
    <w:p w14:paraId="684E2B57" w14:textId="77777777" w:rsidR="005F2BF9" w:rsidRDefault="00E13671">
      <w:pPr>
        <w:suppressAutoHyphens/>
        <w:rPr>
          <w:noProof/>
          <w:lang w:val="fr-BE" w:eastAsia="nl-BE"/>
        </w:rPr>
      </w:pPr>
      <w:r>
        <w:rPr>
          <w:b/>
          <w:noProof/>
          <w:lang w:val="fr-BE" w:eastAsia="nl-BE"/>
        </w:rPr>
        <w:br w:type="page"/>
      </w:r>
    </w:p>
    <w:p w14:paraId="19E19C4C" w14:textId="77777777" w:rsidR="005F2BF9" w:rsidRDefault="005F2BF9">
      <w:pPr>
        <w:suppressAutoHyphens/>
        <w:rPr>
          <w:noProof/>
          <w:lang w:val="fr-BE" w:eastAsia="nl-BE"/>
        </w:rPr>
      </w:pPr>
    </w:p>
    <w:p w14:paraId="7F35D477" w14:textId="77777777" w:rsidR="005F2BF9" w:rsidRDefault="005F2BF9">
      <w:pPr>
        <w:suppressAutoHyphens/>
        <w:rPr>
          <w:noProof/>
          <w:lang w:val="fr-BE" w:eastAsia="nl-BE"/>
        </w:rPr>
      </w:pPr>
    </w:p>
    <w:p w14:paraId="4F24D6A9" w14:textId="77777777" w:rsidR="005F2BF9" w:rsidRDefault="005F2BF9">
      <w:pPr>
        <w:suppressAutoHyphens/>
        <w:rPr>
          <w:noProof/>
          <w:lang w:val="fr-BE" w:eastAsia="nl-BE"/>
        </w:rPr>
      </w:pPr>
    </w:p>
    <w:p w14:paraId="534BEDEE" w14:textId="77777777" w:rsidR="005F2BF9" w:rsidRDefault="005F2BF9">
      <w:pPr>
        <w:suppressAutoHyphens/>
        <w:rPr>
          <w:noProof/>
          <w:lang w:val="fr-BE" w:eastAsia="nl-BE"/>
        </w:rPr>
      </w:pPr>
    </w:p>
    <w:p w14:paraId="22F3A9D1" w14:textId="77777777" w:rsidR="005F2BF9" w:rsidRDefault="005F2BF9">
      <w:pPr>
        <w:suppressAutoHyphens/>
        <w:rPr>
          <w:noProof/>
          <w:lang w:val="fr-BE" w:eastAsia="nl-BE"/>
        </w:rPr>
      </w:pPr>
    </w:p>
    <w:p w14:paraId="78C66F0B" w14:textId="77777777" w:rsidR="005F2BF9" w:rsidRDefault="005F2BF9">
      <w:pPr>
        <w:suppressAutoHyphens/>
        <w:rPr>
          <w:noProof/>
          <w:lang w:val="fr-BE" w:eastAsia="nl-BE"/>
        </w:rPr>
      </w:pPr>
    </w:p>
    <w:p w14:paraId="6F9EFB12" w14:textId="77777777" w:rsidR="005F2BF9" w:rsidRDefault="005F2BF9">
      <w:pPr>
        <w:suppressAutoHyphens/>
        <w:rPr>
          <w:noProof/>
          <w:lang w:val="fr-BE" w:eastAsia="nl-BE"/>
        </w:rPr>
      </w:pPr>
    </w:p>
    <w:p w14:paraId="4112C7F7" w14:textId="77777777" w:rsidR="005F2BF9" w:rsidRDefault="005F2BF9">
      <w:pPr>
        <w:suppressAutoHyphens/>
        <w:rPr>
          <w:noProof/>
          <w:lang w:val="fr-BE" w:eastAsia="nl-BE"/>
        </w:rPr>
      </w:pPr>
    </w:p>
    <w:p w14:paraId="088E3443" w14:textId="77777777" w:rsidR="005F2BF9" w:rsidRDefault="005F2BF9">
      <w:pPr>
        <w:suppressAutoHyphens/>
        <w:rPr>
          <w:noProof/>
          <w:lang w:val="fr-BE" w:eastAsia="nl-BE"/>
        </w:rPr>
      </w:pPr>
    </w:p>
    <w:p w14:paraId="5277A689" w14:textId="77777777" w:rsidR="005F2BF9" w:rsidRDefault="005F2BF9">
      <w:pPr>
        <w:suppressAutoHyphens/>
        <w:rPr>
          <w:noProof/>
          <w:lang w:val="fr-BE" w:eastAsia="nl-BE"/>
        </w:rPr>
      </w:pPr>
    </w:p>
    <w:p w14:paraId="533CB873" w14:textId="77777777" w:rsidR="005F2BF9" w:rsidRDefault="005F2BF9">
      <w:pPr>
        <w:suppressAutoHyphens/>
        <w:rPr>
          <w:noProof/>
          <w:lang w:val="fr-BE" w:eastAsia="nl-BE"/>
        </w:rPr>
      </w:pPr>
    </w:p>
    <w:p w14:paraId="5B7CF615" w14:textId="77777777" w:rsidR="005F2BF9" w:rsidRDefault="005F2BF9">
      <w:pPr>
        <w:suppressAutoHyphens/>
        <w:rPr>
          <w:noProof/>
          <w:lang w:val="fr-BE" w:eastAsia="nl-BE"/>
        </w:rPr>
      </w:pPr>
    </w:p>
    <w:p w14:paraId="63F96974" w14:textId="77777777" w:rsidR="005F2BF9" w:rsidRDefault="005F2BF9">
      <w:pPr>
        <w:suppressAutoHyphens/>
        <w:rPr>
          <w:noProof/>
          <w:lang w:val="fr-BE" w:eastAsia="nl-BE"/>
        </w:rPr>
      </w:pPr>
    </w:p>
    <w:p w14:paraId="724F8192" w14:textId="77777777" w:rsidR="005F2BF9" w:rsidRDefault="005F2BF9">
      <w:pPr>
        <w:suppressAutoHyphens/>
        <w:rPr>
          <w:noProof/>
          <w:lang w:val="fr-BE" w:eastAsia="nl-BE"/>
        </w:rPr>
      </w:pPr>
    </w:p>
    <w:p w14:paraId="6F2AB699" w14:textId="77777777" w:rsidR="005F2BF9" w:rsidRDefault="005F2BF9">
      <w:pPr>
        <w:suppressAutoHyphens/>
        <w:rPr>
          <w:noProof/>
          <w:lang w:val="fr-BE" w:eastAsia="nl-BE"/>
        </w:rPr>
      </w:pPr>
    </w:p>
    <w:p w14:paraId="54ABEF76" w14:textId="77777777" w:rsidR="005F2BF9" w:rsidRDefault="005F2BF9">
      <w:pPr>
        <w:suppressAutoHyphens/>
        <w:rPr>
          <w:noProof/>
          <w:lang w:val="fr-BE" w:eastAsia="nl-BE"/>
        </w:rPr>
      </w:pPr>
    </w:p>
    <w:p w14:paraId="630E60A6" w14:textId="77777777" w:rsidR="005F2BF9" w:rsidRDefault="005F2BF9">
      <w:pPr>
        <w:suppressAutoHyphens/>
        <w:rPr>
          <w:noProof/>
          <w:lang w:val="fr-BE" w:eastAsia="nl-BE"/>
        </w:rPr>
      </w:pPr>
    </w:p>
    <w:p w14:paraId="399EB7E4" w14:textId="77777777" w:rsidR="005F2BF9" w:rsidRDefault="005F2BF9">
      <w:pPr>
        <w:suppressAutoHyphens/>
        <w:rPr>
          <w:noProof/>
          <w:lang w:val="fr-BE" w:eastAsia="nl-BE"/>
        </w:rPr>
      </w:pPr>
    </w:p>
    <w:p w14:paraId="19017BC6" w14:textId="77777777" w:rsidR="005F2BF9" w:rsidRDefault="005F2BF9">
      <w:pPr>
        <w:suppressAutoHyphens/>
        <w:rPr>
          <w:noProof/>
          <w:lang w:val="fr-BE" w:eastAsia="nl-BE"/>
        </w:rPr>
      </w:pPr>
    </w:p>
    <w:p w14:paraId="68F61B84" w14:textId="77777777" w:rsidR="005F2BF9" w:rsidRDefault="005F2BF9">
      <w:pPr>
        <w:suppressAutoHyphens/>
        <w:rPr>
          <w:noProof/>
          <w:lang w:val="fr-BE" w:eastAsia="nl-BE"/>
        </w:rPr>
      </w:pPr>
    </w:p>
    <w:p w14:paraId="448A86D2" w14:textId="77777777" w:rsidR="005F2BF9" w:rsidRDefault="005F2BF9">
      <w:pPr>
        <w:suppressAutoHyphens/>
        <w:rPr>
          <w:noProof/>
          <w:lang w:val="fr-BE" w:eastAsia="nl-BE"/>
        </w:rPr>
      </w:pPr>
    </w:p>
    <w:p w14:paraId="11630766" w14:textId="77777777" w:rsidR="005F2BF9" w:rsidRDefault="005F2BF9">
      <w:pPr>
        <w:suppressAutoHyphens/>
        <w:rPr>
          <w:noProof/>
          <w:lang w:val="fr-BE" w:eastAsia="nl-BE"/>
        </w:rPr>
      </w:pPr>
    </w:p>
    <w:p w14:paraId="1F1F971E" w14:textId="77777777" w:rsidR="005F2BF9" w:rsidRDefault="005F2BF9">
      <w:pPr>
        <w:suppressAutoHyphens/>
        <w:rPr>
          <w:noProof/>
          <w:lang w:val="fr-BE" w:eastAsia="nl-BE"/>
        </w:rPr>
      </w:pPr>
    </w:p>
    <w:p w14:paraId="19F5232E" w14:textId="77777777" w:rsidR="005F2BF9" w:rsidRDefault="00E13671">
      <w:pPr>
        <w:pStyle w:val="EUCP-Heading-1"/>
        <w:outlineLvl w:val="1"/>
        <w:rPr>
          <w:lang w:val="fr-BE"/>
        </w:rPr>
      </w:pPr>
      <w:r>
        <w:rPr>
          <w:lang w:val="fr-BE"/>
        </w:rPr>
        <w:t>A. ÉTIQUETAGE</w:t>
      </w:r>
    </w:p>
    <w:p w14:paraId="6C5367E9" w14:textId="77777777" w:rsidR="005F2BF9" w:rsidRDefault="00E13671">
      <w:pPr>
        <w:pBdr>
          <w:top w:val="single" w:sz="4" w:space="1" w:color="auto"/>
          <w:left w:val="single" w:sz="4" w:space="4" w:color="auto"/>
          <w:bottom w:val="single" w:sz="4" w:space="1" w:color="auto"/>
          <w:right w:val="single" w:sz="4" w:space="4" w:color="auto"/>
        </w:pBdr>
        <w:rPr>
          <w:b/>
          <w:noProof/>
          <w:szCs w:val="22"/>
          <w:lang w:val="fr-BE" w:eastAsia="nl-BE"/>
        </w:rPr>
      </w:pPr>
      <w:r>
        <w:rPr>
          <w:b/>
          <w:noProof/>
          <w:lang w:val="fr-BE" w:eastAsia="nl-BE"/>
        </w:rPr>
        <w:br w:type="page"/>
      </w:r>
      <w:r>
        <w:rPr>
          <w:b/>
          <w:noProof/>
          <w:lang w:val="fr-BE" w:eastAsia="nl-BE"/>
        </w:rPr>
        <w:lastRenderedPageBreak/>
        <w:t>MENTIONS DEVANT FIGURER SUR L’EMBALLAGE EXTÉRIEUR</w:t>
      </w:r>
    </w:p>
    <w:p w14:paraId="56C64B6E" w14:textId="77777777" w:rsidR="005F2BF9" w:rsidRDefault="005F2BF9">
      <w:pPr>
        <w:pBdr>
          <w:top w:val="single" w:sz="4" w:space="1" w:color="auto"/>
          <w:left w:val="single" w:sz="4" w:space="4" w:color="auto"/>
          <w:bottom w:val="single" w:sz="4" w:space="1" w:color="auto"/>
          <w:right w:val="single" w:sz="4" w:space="4" w:color="auto"/>
        </w:pBdr>
        <w:rPr>
          <w:b/>
          <w:noProof/>
          <w:lang w:val="fr-BE" w:eastAsia="nl-BE"/>
        </w:rPr>
      </w:pPr>
    </w:p>
    <w:p w14:paraId="1048A97C" w14:textId="77777777" w:rsidR="005F2BF9" w:rsidRDefault="00E13671">
      <w:pPr>
        <w:pBdr>
          <w:top w:val="single" w:sz="4" w:space="1" w:color="auto"/>
          <w:left w:val="single" w:sz="4" w:space="4" w:color="auto"/>
          <w:bottom w:val="single" w:sz="4" w:space="1" w:color="auto"/>
          <w:right w:val="single" w:sz="4" w:space="4" w:color="auto"/>
        </w:pBdr>
        <w:rPr>
          <w:b/>
          <w:bCs/>
          <w:noProof/>
          <w:szCs w:val="22"/>
          <w:lang w:val="fr-BE" w:eastAsia="nl-BE"/>
        </w:rPr>
      </w:pPr>
      <w:r>
        <w:rPr>
          <w:b/>
          <w:noProof/>
          <w:lang w:val="fr-BE" w:eastAsia="nl-BE"/>
        </w:rPr>
        <w:t>CARTON EXTERIEUR (130 mg)</w:t>
      </w:r>
    </w:p>
    <w:p w14:paraId="4E9AAA73" w14:textId="77777777" w:rsidR="005F2BF9" w:rsidRDefault="005F2BF9">
      <w:pPr>
        <w:rPr>
          <w:noProof/>
          <w:lang w:val="fr-BE" w:eastAsia="nl-BE"/>
        </w:rPr>
      </w:pPr>
    </w:p>
    <w:p w14:paraId="1E89E4A8" w14:textId="77777777" w:rsidR="005F2BF9" w:rsidRDefault="005F2BF9">
      <w:pPr>
        <w:rPr>
          <w:noProof/>
          <w:szCs w:val="22"/>
          <w:lang w:val="fr-BE" w:eastAsia="nl-BE"/>
        </w:rPr>
      </w:pPr>
    </w:p>
    <w:p w14:paraId="2B15C392"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w:t>
      </w:r>
      <w:r>
        <w:rPr>
          <w:b/>
          <w:noProof/>
          <w:lang w:val="fr-BE" w:eastAsia="nl-BE"/>
        </w:rPr>
        <w:tab/>
        <w:t>DÉNOMINATION DU MÉDICAMENT</w:t>
      </w:r>
    </w:p>
    <w:p w14:paraId="7CFC76E7" w14:textId="77777777" w:rsidR="005F2BF9" w:rsidRDefault="005F2BF9">
      <w:pPr>
        <w:keepNext/>
        <w:rPr>
          <w:noProof/>
          <w:szCs w:val="22"/>
          <w:lang w:val="fr-BE" w:eastAsia="nl-BE"/>
        </w:rPr>
      </w:pPr>
    </w:p>
    <w:p w14:paraId="7C6A64F7" w14:textId="77777777" w:rsidR="005F2BF9" w:rsidRDefault="00D93E95">
      <w:pPr>
        <w:rPr>
          <w:noProof/>
          <w:lang w:val="fr-BE" w:eastAsia="nl-BE"/>
        </w:rPr>
      </w:pPr>
      <w:r w:rsidRPr="00DA042C">
        <w:rPr>
          <w:noProof/>
        </w:rPr>
        <w:t>Pyzchiva</w:t>
      </w:r>
      <w:r w:rsidR="00E13671">
        <w:rPr>
          <w:noProof/>
          <w:lang w:val="fr-BE" w:eastAsia="nl-BE"/>
        </w:rPr>
        <w:t xml:space="preserve"> 130 mg solution à diluer pour perfusion</w:t>
      </w:r>
    </w:p>
    <w:p w14:paraId="18B04B0C" w14:textId="77777777" w:rsidR="005F2BF9" w:rsidRDefault="001F1312">
      <w:pPr>
        <w:rPr>
          <w:b/>
          <w:noProof/>
          <w:szCs w:val="22"/>
          <w:lang w:val="fr-BE" w:eastAsia="nl-BE"/>
        </w:rPr>
      </w:pPr>
      <w:r>
        <w:rPr>
          <w:noProof/>
          <w:lang w:val="fr-BE" w:eastAsia="nl-BE"/>
        </w:rPr>
        <w:t>ustekinumab</w:t>
      </w:r>
    </w:p>
    <w:p w14:paraId="3E3BD3D1" w14:textId="77777777" w:rsidR="005F2BF9" w:rsidRDefault="005F2BF9">
      <w:pPr>
        <w:rPr>
          <w:noProof/>
          <w:szCs w:val="22"/>
          <w:lang w:val="fr-BE" w:eastAsia="nl-BE"/>
        </w:rPr>
      </w:pPr>
    </w:p>
    <w:p w14:paraId="1839C535" w14:textId="77777777" w:rsidR="005F2BF9" w:rsidRDefault="005F2BF9">
      <w:pPr>
        <w:rPr>
          <w:noProof/>
          <w:szCs w:val="22"/>
          <w:lang w:val="fr-BE" w:eastAsia="nl-BE"/>
        </w:rPr>
      </w:pPr>
    </w:p>
    <w:p w14:paraId="7B4F3248"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2.</w:t>
      </w:r>
      <w:r>
        <w:rPr>
          <w:b/>
          <w:noProof/>
          <w:lang w:val="fr-BE" w:eastAsia="nl-BE"/>
        </w:rPr>
        <w:tab/>
        <w:t>COMPOSITION EN SUBSTANCE(S) ACTIVE(S)</w:t>
      </w:r>
    </w:p>
    <w:p w14:paraId="2848DE8E" w14:textId="77777777" w:rsidR="005F2BF9" w:rsidRDefault="005F2BF9">
      <w:pPr>
        <w:keepNext/>
        <w:rPr>
          <w:noProof/>
          <w:szCs w:val="22"/>
          <w:lang w:val="fr-BE" w:eastAsia="nl-BE"/>
        </w:rPr>
      </w:pPr>
    </w:p>
    <w:p w14:paraId="0E8EC4BB" w14:textId="77777777" w:rsidR="005F2BF9" w:rsidRDefault="00E13671">
      <w:pPr>
        <w:rPr>
          <w:noProof/>
          <w:szCs w:val="22"/>
          <w:lang w:val="fr-BE" w:eastAsia="nl-BE"/>
        </w:rPr>
      </w:pPr>
      <w:r>
        <w:rPr>
          <w:noProof/>
          <w:lang w:val="fr-BE" w:eastAsia="nl-BE"/>
        </w:rPr>
        <w:t xml:space="preserve">Chaque flacon contient 130 mg </w:t>
      </w:r>
      <w:r w:rsidR="007059C3">
        <w:rPr>
          <w:noProof/>
          <w:lang w:val="fr-BE" w:eastAsia="nl-BE"/>
        </w:rPr>
        <w:t xml:space="preserve">d’ustekinumab </w:t>
      </w:r>
      <w:r>
        <w:rPr>
          <w:noProof/>
          <w:lang w:val="fr-BE" w:eastAsia="nl-BE"/>
        </w:rPr>
        <w:t>dans 26 mL.</w:t>
      </w:r>
    </w:p>
    <w:p w14:paraId="161DF6EE" w14:textId="77777777" w:rsidR="005F2BF9" w:rsidRDefault="005F2BF9">
      <w:pPr>
        <w:rPr>
          <w:noProof/>
          <w:szCs w:val="22"/>
          <w:lang w:val="fr-BE" w:eastAsia="nl-BE"/>
        </w:rPr>
      </w:pPr>
    </w:p>
    <w:p w14:paraId="1696B665" w14:textId="77777777" w:rsidR="005F2BF9" w:rsidRDefault="005F2BF9">
      <w:pPr>
        <w:rPr>
          <w:noProof/>
          <w:szCs w:val="22"/>
          <w:lang w:val="fr-BE" w:eastAsia="nl-BE"/>
        </w:rPr>
      </w:pPr>
    </w:p>
    <w:p w14:paraId="2EE0016E"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3.</w:t>
      </w:r>
      <w:r>
        <w:rPr>
          <w:b/>
          <w:noProof/>
          <w:lang w:val="fr-BE" w:eastAsia="nl-BE"/>
        </w:rPr>
        <w:tab/>
        <w:t>LISTE DES EXCIPIENTS</w:t>
      </w:r>
    </w:p>
    <w:p w14:paraId="62A3B067" w14:textId="77777777" w:rsidR="005F2BF9" w:rsidRDefault="005F2BF9">
      <w:pPr>
        <w:keepNext/>
        <w:rPr>
          <w:noProof/>
          <w:lang w:val="fr-BE" w:eastAsia="nl-BE"/>
        </w:rPr>
      </w:pPr>
    </w:p>
    <w:p w14:paraId="3CB33849" w14:textId="77777777" w:rsidR="005F2BF9" w:rsidRDefault="00E13671" w:rsidP="00DA042C">
      <w:pPr>
        <w:suppressAutoHyphens/>
        <w:rPr>
          <w:noProof/>
          <w:lang w:val="fr-BE" w:eastAsia="nl-BE"/>
        </w:rPr>
      </w:pPr>
      <w:r>
        <w:rPr>
          <w:noProof/>
          <w:lang w:val="fr-BE" w:eastAsia="nl-BE"/>
        </w:rPr>
        <w:t xml:space="preserve">Excipients : histidine, </w:t>
      </w:r>
      <w:r w:rsidR="006B6A76">
        <w:rPr>
          <w:bCs/>
          <w:noProof/>
          <w:lang w:val="fr-BE" w:eastAsia="nl-BE"/>
        </w:rPr>
        <w:t>c</w:t>
      </w:r>
      <w:r w:rsidR="006B6A76" w:rsidRPr="003F735E">
        <w:rPr>
          <w:bCs/>
          <w:noProof/>
          <w:lang w:val="fr-BE" w:eastAsia="nl-BE"/>
        </w:rPr>
        <w:t>hlorhydrate d</w:t>
      </w:r>
      <w:r w:rsidR="000B7180">
        <w:rPr>
          <w:bCs/>
          <w:noProof/>
          <w:lang w:val="fr-BE" w:eastAsia="nl-BE"/>
        </w:rPr>
        <w:t>’</w:t>
      </w:r>
      <w:r w:rsidR="006B6A76" w:rsidRPr="003F735E">
        <w:rPr>
          <w:bCs/>
          <w:noProof/>
          <w:lang w:val="fr-BE" w:eastAsia="nl-BE"/>
        </w:rPr>
        <w:t>histidine monohydraté</w:t>
      </w:r>
      <w:r w:rsidR="003343DC">
        <w:rPr>
          <w:bCs/>
          <w:noProof/>
          <w:lang w:val="fr-BE" w:eastAsia="nl-BE"/>
        </w:rPr>
        <w:t xml:space="preserve">, </w:t>
      </w:r>
      <w:r w:rsidR="00261D8D">
        <w:rPr>
          <w:noProof/>
          <w:lang w:val="fr-BE" w:eastAsia="nl-BE"/>
        </w:rPr>
        <w:t>m</w:t>
      </w:r>
      <w:r>
        <w:rPr>
          <w:noProof/>
          <w:lang w:val="fr-BE" w:eastAsia="nl-BE"/>
        </w:rPr>
        <w:t xml:space="preserve">éthionine, </w:t>
      </w:r>
      <w:r w:rsidR="006B6A76">
        <w:rPr>
          <w:noProof/>
          <w:szCs w:val="22"/>
          <w:lang w:val="fr-BE" w:eastAsia="nl-BE"/>
        </w:rPr>
        <w:t>é</w:t>
      </w:r>
      <w:r w:rsidR="006B6A76" w:rsidRPr="00B9770D">
        <w:rPr>
          <w:noProof/>
          <w:szCs w:val="22"/>
          <w:lang w:val="fr-BE" w:eastAsia="nl-BE"/>
        </w:rPr>
        <w:t>détate disodique</w:t>
      </w:r>
      <w:r w:rsidR="006B6A76">
        <w:rPr>
          <w:noProof/>
          <w:szCs w:val="22"/>
          <w:lang w:val="fr-BE" w:eastAsia="nl-BE"/>
        </w:rPr>
        <w:t xml:space="preserve">, </w:t>
      </w:r>
      <w:r w:rsidR="006B6A76">
        <w:rPr>
          <w:noProof/>
          <w:lang w:val="fr-BE" w:eastAsia="nl-BE"/>
        </w:rPr>
        <w:t xml:space="preserve">saccharose, </w:t>
      </w:r>
      <w:r>
        <w:rPr>
          <w:noProof/>
          <w:lang w:val="fr-BE" w:eastAsia="nl-BE"/>
        </w:rPr>
        <w:t>polysorbate 80</w:t>
      </w:r>
      <w:r w:rsidR="000D4C12" w:rsidRPr="000D4C12">
        <w:rPr>
          <w:noProof/>
          <w:lang w:val="fr-BE" w:eastAsia="nl-BE"/>
        </w:rPr>
        <w:t xml:space="preserve"> (E 433)</w:t>
      </w:r>
      <w:r>
        <w:rPr>
          <w:noProof/>
          <w:lang w:val="fr-BE" w:eastAsia="nl-BE"/>
        </w:rPr>
        <w:t>, eau pour préparations injectables</w:t>
      </w:r>
    </w:p>
    <w:p w14:paraId="42830C54" w14:textId="77777777" w:rsidR="005F2BF9" w:rsidRDefault="005F2BF9">
      <w:pPr>
        <w:rPr>
          <w:noProof/>
          <w:szCs w:val="22"/>
          <w:lang w:val="fr-BE" w:eastAsia="nl-BE"/>
        </w:rPr>
      </w:pPr>
    </w:p>
    <w:p w14:paraId="387CDB1E"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4.</w:t>
      </w:r>
      <w:r>
        <w:rPr>
          <w:b/>
          <w:noProof/>
          <w:lang w:val="fr-BE" w:eastAsia="nl-BE"/>
        </w:rPr>
        <w:tab/>
        <w:t>FORME PHARMACEUTIQUE ET CONTENU</w:t>
      </w:r>
    </w:p>
    <w:p w14:paraId="28EED741" w14:textId="77777777" w:rsidR="005F2BF9" w:rsidRDefault="005F2BF9">
      <w:pPr>
        <w:keepNext/>
        <w:rPr>
          <w:noProof/>
          <w:szCs w:val="22"/>
          <w:lang w:val="fr-BE" w:eastAsia="nl-BE"/>
        </w:rPr>
      </w:pPr>
    </w:p>
    <w:p w14:paraId="6DC4ABC8" w14:textId="77777777" w:rsidR="005F2BF9" w:rsidRDefault="00E13671">
      <w:pPr>
        <w:rPr>
          <w:noProof/>
          <w:lang w:val="fr-BE" w:eastAsia="nl-BE"/>
        </w:rPr>
      </w:pPr>
      <w:r>
        <w:rPr>
          <w:noProof/>
          <w:lang w:val="fr-BE" w:eastAsia="nl-BE"/>
        </w:rPr>
        <w:t>Solution à diluer pour perfusion</w:t>
      </w:r>
    </w:p>
    <w:p w14:paraId="2CFF0953" w14:textId="77777777" w:rsidR="005F2BF9" w:rsidRDefault="00E13671">
      <w:pPr>
        <w:rPr>
          <w:noProof/>
          <w:lang w:val="fr-BE" w:eastAsia="nl-BE"/>
        </w:rPr>
      </w:pPr>
      <w:r>
        <w:rPr>
          <w:noProof/>
          <w:lang w:val="fr-BE" w:eastAsia="nl-BE"/>
        </w:rPr>
        <w:t>130 mg/26 mL</w:t>
      </w:r>
    </w:p>
    <w:p w14:paraId="4F157DC2" w14:textId="77777777" w:rsidR="005F2BF9" w:rsidRDefault="00E13671">
      <w:pPr>
        <w:rPr>
          <w:ins w:id="21" w:author="Author"/>
          <w:noProof/>
          <w:lang w:val="fr-BE" w:eastAsia="nl-BE"/>
        </w:rPr>
      </w:pPr>
      <w:r>
        <w:rPr>
          <w:noProof/>
          <w:lang w:val="fr-BE" w:eastAsia="nl-BE"/>
        </w:rPr>
        <w:t>1 flacon</w:t>
      </w:r>
    </w:p>
    <w:p w14:paraId="151CA431" w14:textId="6174132D" w:rsidR="009378B0" w:rsidRDefault="009378B0">
      <w:pPr>
        <w:rPr>
          <w:noProof/>
          <w:szCs w:val="22"/>
          <w:lang w:val="fr-BE" w:eastAsia="nl-BE"/>
        </w:rPr>
      </w:pPr>
      <w:ins w:id="22" w:author="Author">
        <w:r w:rsidRPr="00037457">
          <w:rPr>
            <w:noProof/>
            <w:highlight w:val="lightGray"/>
            <w:lang w:val="fr-BE" w:eastAsia="nl-BE"/>
            <w:rPrChange w:id="23" w:author="Author">
              <w:rPr>
                <w:noProof/>
                <w:lang w:val="fr-BE" w:eastAsia="nl-BE"/>
              </w:rPr>
            </w:rPrChange>
          </w:rPr>
          <w:t>3 flacons</w:t>
        </w:r>
      </w:ins>
    </w:p>
    <w:p w14:paraId="068655B2" w14:textId="77777777" w:rsidR="005F2BF9" w:rsidRDefault="005F2BF9">
      <w:pPr>
        <w:rPr>
          <w:noProof/>
          <w:szCs w:val="22"/>
          <w:lang w:val="fr-BE" w:eastAsia="nl-BE"/>
        </w:rPr>
      </w:pPr>
    </w:p>
    <w:p w14:paraId="6A923573" w14:textId="77777777" w:rsidR="005F2BF9" w:rsidRDefault="005F2BF9">
      <w:pPr>
        <w:rPr>
          <w:noProof/>
          <w:szCs w:val="22"/>
          <w:lang w:val="fr-BE" w:eastAsia="nl-BE"/>
        </w:rPr>
      </w:pPr>
    </w:p>
    <w:p w14:paraId="061967EE"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5.</w:t>
      </w:r>
      <w:r>
        <w:rPr>
          <w:b/>
          <w:noProof/>
          <w:lang w:val="fr-BE" w:eastAsia="nl-BE"/>
        </w:rPr>
        <w:tab/>
        <w:t>MODE ET VOIE(S) D’ADMINISTRATION</w:t>
      </w:r>
    </w:p>
    <w:p w14:paraId="17B4BF33" w14:textId="77777777" w:rsidR="005F2BF9" w:rsidRDefault="005F2BF9">
      <w:pPr>
        <w:keepNext/>
        <w:rPr>
          <w:noProof/>
          <w:szCs w:val="22"/>
          <w:lang w:val="fr-BE" w:eastAsia="nl-BE"/>
        </w:rPr>
      </w:pPr>
    </w:p>
    <w:p w14:paraId="0C17C1AD" w14:textId="77777777" w:rsidR="005F2BF9" w:rsidRDefault="00E13671">
      <w:pPr>
        <w:suppressAutoHyphens/>
        <w:rPr>
          <w:noProof/>
          <w:lang w:val="fr-BE" w:eastAsia="nl-BE"/>
        </w:rPr>
      </w:pPr>
      <w:r>
        <w:rPr>
          <w:noProof/>
          <w:lang w:val="fr-BE" w:eastAsia="nl-BE"/>
        </w:rPr>
        <w:t>Ne pas agiter.</w:t>
      </w:r>
    </w:p>
    <w:p w14:paraId="066DBB87" w14:textId="77777777" w:rsidR="005F2BF9" w:rsidRDefault="00E13671">
      <w:pPr>
        <w:rPr>
          <w:noProof/>
          <w:lang w:val="fr-BE" w:eastAsia="nl-BE"/>
        </w:rPr>
      </w:pPr>
      <w:r>
        <w:rPr>
          <w:noProof/>
          <w:lang w:val="fr-BE" w:eastAsia="nl-BE"/>
        </w:rPr>
        <w:t>Lire la notice avant utilisation.</w:t>
      </w:r>
    </w:p>
    <w:p w14:paraId="3ABFEDEE" w14:textId="77777777" w:rsidR="005F2BF9" w:rsidRDefault="00E13671">
      <w:pPr>
        <w:rPr>
          <w:noProof/>
          <w:szCs w:val="22"/>
          <w:lang w:val="fr-BE" w:eastAsia="nl-BE"/>
        </w:rPr>
      </w:pPr>
      <w:r>
        <w:rPr>
          <w:noProof/>
          <w:lang w:val="fr-BE" w:eastAsia="nl-BE"/>
        </w:rPr>
        <w:t>A usage unique seulement.</w:t>
      </w:r>
    </w:p>
    <w:p w14:paraId="70178CAA" w14:textId="77777777" w:rsidR="005F2BF9" w:rsidRDefault="00E13671">
      <w:pPr>
        <w:rPr>
          <w:noProof/>
          <w:szCs w:val="22"/>
          <w:lang w:val="fr-BE" w:eastAsia="nl-BE"/>
        </w:rPr>
      </w:pPr>
      <w:r>
        <w:rPr>
          <w:noProof/>
          <w:szCs w:val="22"/>
          <w:lang w:val="fr-BE" w:eastAsia="nl-BE"/>
        </w:rPr>
        <w:t>Voie intraveineuse après dilution.</w:t>
      </w:r>
    </w:p>
    <w:p w14:paraId="527C415B" w14:textId="77777777" w:rsidR="005F2BF9" w:rsidRDefault="005F2BF9">
      <w:pPr>
        <w:rPr>
          <w:noProof/>
          <w:szCs w:val="22"/>
          <w:lang w:val="fr-BE" w:eastAsia="nl-BE"/>
        </w:rPr>
      </w:pPr>
    </w:p>
    <w:p w14:paraId="03E4139C" w14:textId="77777777" w:rsidR="005F2BF9" w:rsidRDefault="005F2BF9">
      <w:pPr>
        <w:rPr>
          <w:noProof/>
          <w:szCs w:val="22"/>
          <w:lang w:val="fr-BE" w:eastAsia="nl-BE"/>
        </w:rPr>
      </w:pPr>
    </w:p>
    <w:p w14:paraId="5FD0E917"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6.</w:t>
      </w:r>
      <w:r>
        <w:rPr>
          <w:b/>
          <w:noProof/>
          <w:lang w:val="fr-BE" w:eastAsia="nl-BE"/>
        </w:rPr>
        <w:tab/>
        <w:t>MISE EN GARDE SPÉCIALE INDIQUANT QUE LE MÉDICAMENT DOIT ÊTRE CONSERVÉ HORS DE VUE ET DE PORTÉE DES ENFANTS</w:t>
      </w:r>
    </w:p>
    <w:p w14:paraId="6C8AF1A4" w14:textId="77777777" w:rsidR="005F2BF9" w:rsidRDefault="005F2BF9">
      <w:pPr>
        <w:keepNext/>
        <w:rPr>
          <w:noProof/>
          <w:szCs w:val="22"/>
          <w:lang w:val="fr-BE" w:eastAsia="nl-BE"/>
        </w:rPr>
      </w:pPr>
    </w:p>
    <w:p w14:paraId="29651C10" w14:textId="77777777" w:rsidR="005F2BF9" w:rsidRDefault="00E13671">
      <w:pPr>
        <w:rPr>
          <w:noProof/>
          <w:szCs w:val="22"/>
          <w:lang w:val="fr-BE" w:eastAsia="nl-BE"/>
        </w:rPr>
      </w:pPr>
      <w:r>
        <w:rPr>
          <w:noProof/>
          <w:lang w:val="fr-BE" w:eastAsia="nl-BE"/>
        </w:rPr>
        <w:t>Tenir hors de la vue et de la portée des enfants.</w:t>
      </w:r>
    </w:p>
    <w:p w14:paraId="26F2527A" w14:textId="77777777" w:rsidR="005F2BF9" w:rsidRDefault="005F2BF9">
      <w:pPr>
        <w:rPr>
          <w:noProof/>
          <w:szCs w:val="22"/>
          <w:lang w:val="fr-BE" w:eastAsia="nl-BE"/>
        </w:rPr>
      </w:pPr>
    </w:p>
    <w:p w14:paraId="3952E2CB" w14:textId="77777777" w:rsidR="005F2BF9" w:rsidRDefault="005F2BF9">
      <w:pPr>
        <w:rPr>
          <w:noProof/>
          <w:szCs w:val="22"/>
          <w:lang w:val="fr-BE" w:eastAsia="nl-BE"/>
        </w:rPr>
      </w:pPr>
    </w:p>
    <w:p w14:paraId="3BD362BC"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7.</w:t>
      </w:r>
      <w:r>
        <w:rPr>
          <w:b/>
          <w:noProof/>
          <w:lang w:val="fr-BE" w:eastAsia="nl-BE"/>
        </w:rPr>
        <w:tab/>
        <w:t>AUTRE(S) MISE(S) EN GARDE SPÉCIALE(S), SI NÉCESSAIRE</w:t>
      </w:r>
    </w:p>
    <w:p w14:paraId="377F89BC" w14:textId="77777777" w:rsidR="005F2BF9" w:rsidRDefault="005F2BF9">
      <w:pPr>
        <w:keepNext/>
        <w:rPr>
          <w:noProof/>
          <w:szCs w:val="22"/>
          <w:lang w:val="fr-BE" w:eastAsia="nl-BE"/>
        </w:rPr>
      </w:pPr>
    </w:p>
    <w:p w14:paraId="32D3B70E" w14:textId="77777777" w:rsidR="005F2BF9" w:rsidRDefault="005F2BF9">
      <w:pPr>
        <w:tabs>
          <w:tab w:val="left" w:pos="749"/>
        </w:tabs>
        <w:rPr>
          <w:noProof/>
          <w:lang w:val="fr-BE" w:eastAsia="nl-BE"/>
        </w:rPr>
      </w:pPr>
    </w:p>
    <w:p w14:paraId="7F22720B" w14:textId="77777777" w:rsidR="005F2BF9" w:rsidRDefault="005F2BF9">
      <w:pPr>
        <w:tabs>
          <w:tab w:val="left" w:pos="749"/>
        </w:tabs>
        <w:rPr>
          <w:noProof/>
          <w:lang w:val="fr-BE" w:eastAsia="nl-BE"/>
        </w:rPr>
      </w:pPr>
    </w:p>
    <w:p w14:paraId="677E07A8"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8.</w:t>
      </w:r>
      <w:r>
        <w:rPr>
          <w:b/>
          <w:noProof/>
          <w:lang w:val="fr-BE" w:eastAsia="nl-BE"/>
        </w:rPr>
        <w:tab/>
        <w:t>DATE DE PÉREMPTION</w:t>
      </w:r>
    </w:p>
    <w:p w14:paraId="68F89504" w14:textId="77777777" w:rsidR="005F2BF9" w:rsidRDefault="005F2BF9">
      <w:pPr>
        <w:keepNext/>
        <w:rPr>
          <w:noProof/>
          <w:lang w:val="fr-BE" w:eastAsia="nl-BE"/>
        </w:rPr>
      </w:pPr>
    </w:p>
    <w:p w14:paraId="2379A441" w14:textId="77777777" w:rsidR="005F2BF9" w:rsidRDefault="00E13671">
      <w:pPr>
        <w:keepNext/>
        <w:rPr>
          <w:noProof/>
          <w:lang w:val="fr-BE" w:eastAsia="nl-BE"/>
        </w:rPr>
      </w:pPr>
      <w:r>
        <w:rPr>
          <w:noProof/>
          <w:lang w:val="fr-BE" w:eastAsia="nl-BE"/>
        </w:rPr>
        <w:t>EXP</w:t>
      </w:r>
    </w:p>
    <w:p w14:paraId="0C9F1760" w14:textId="77777777" w:rsidR="005F2BF9" w:rsidRDefault="005F2BF9">
      <w:pPr>
        <w:rPr>
          <w:noProof/>
          <w:szCs w:val="22"/>
          <w:lang w:val="fr-BE" w:eastAsia="nl-BE"/>
        </w:rPr>
      </w:pPr>
    </w:p>
    <w:p w14:paraId="4E507579" w14:textId="77777777" w:rsidR="005F2BF9" w:rsidRDefault="005F2BF9">
      <w:pPr>
        <w:rPr>
          <w:noProof/>
          <w:szCs w:val="22"/>
          <w:lang w:val="fr-BE" w:eastAsia="nl-BE"/>
        </w:rPr>
      </w:pPr>
    </w:p>
    <w:p w14:paraId="7FB77440" w14:textId="77777777" w:rsidR="005F2BF9" w:rsidRDefault="00E13671">
      <w:pPr>
        <w:keepNext/>
        <w:pBdr>
          <w:top w:val="single" w:sz="4" w:space="1" w:color="000000"/>
          <w:left w:val="single" w:sz="4" w:space="4" w:color="000000"/>
          <w:bottom w:val="single" w:sz="4" w:space="1" w:color="000000"/>
          <w:right w:val="single" w:sz="4" w:space="4" w:color="000000"/>
        </w:pBdr>
        <w:ind w:left="567" w:hanging="567"/>
        <w:rPr>
          <w:b/>
          <w:noProof/>
          <w:lang w:val="fr-BE" w:eastAsia="nl-BE"/>
        </w:rPr>
      </w:pPr>
      <w:r>
        <w:rPr>
          <w:b/>
          <w:noProof/>
          <w:lang w:val="fr-BE" w:eastAsia="nl-BE"/>
        </w:rPr>
        <w:lastRenderedPageBreak/>
        <w:t>9.</w:t>
      </w:r>
      <w:r>
        <w:rPr>
          <w:b/>
          <w:noProof/>
          <w:lang w:val="fr-BE" w:eastAsia="nl-BE"/>
        </w:rPr>
        <w:tab/>
        <w:t>PRÉCAUTIONS PARTICULIÈRES DE CONSERVATION</w:t>
      </w:r>
    </w:p>
    <w:p w14:paraId="3BF3BE86" w14:textId="77777777" w:rsidR="005F2BF9" w:rsidRDefault="005F2BF9" w:rsidP="00F147E2">
      <w:pPr>
        <w:keepNext/>
        <w:rPr>
          <w:noProof/>
          <w:szCs w:val="22"/>
          <w:lang w:val="fr-BE" w:eastAsia="nl-BE"/>
        </w:rPr>
      </w:pPr>
    </w:p>
    <w:p w14:paraId="10E0FD83" w14:textId="77777777" w:rsidR="005F2BF9" w:rsidRDefault="00E13671" w:rsidP="00F147E2">
      <w:pPr>
        <w:keepNext/>
        <w:rPr>
          <w:bCs/>
          <w:iCs/>
          <w:noProof/>
          <w:lang w:val="fr-BE" w:eastAsia="nl-BE"/>
        </w:rPr>
      </w:pPr>
      <w:r>
        <w:rPr>
          <w:bCs/>
          <w:iCs/>
          <w:noProof/>
          <w:lang w:val="fr-BE" w:eastAsia="nl-BE"/>
        </w:rPr>
        <w:t>A conserver au réfrigérateur.</w:t>
      </w:r>
    </w:p>
    <w:p w14:paraId="226A5479" w14:textId="77777777" w:rsidR="005F2BF9" w:rsidRDefault="00E13671">
      <w:pPr>
        <w:rPr>
          <w:noProof/>
          <w:lang w:val="fr-BE" w:eastAsia="nl-BE"/>
        </w:rPr>
      </w:pPr>
      <w:r>
        <w:rPr>
          <w:noProof/>
          <w:lang w:val="fr-BE" w:eastAsia="nl-BE"/>
        </w:rPr>
        <w:t>Ne pas congeler.</w:t>
      </w:r>
    </w:p>
    <w:p w14:paraId="64375D2D" w14:textId="77777777" w:rsidR="005F2BF9" w:rsidRDefault="00E13671">
      <w:pPr>
        <w:suppressAutoHyphens/>
        <w:rPr>
          <w:noProof/>
          <w:lang w:val="fr-BE" w:eastAsia="nl-BE"/>
        </w:rPr>
      </w:pPr>
      <w:r>
        <w:rPr>
          <w:noProof/>
          <w:lang w:val="fr-BE" w:eastAsia="nl-BE"/>
        </w:rPr>
        <w:t>Conserver le flacon dans l’emballage extérieur à l’abri de la lumière.</w:t>
      </w:r>
    </w:p>
    <w:p w14:paraId="3AFE8288" w14:textId="77777777" w:rsidR="005F2BF9" w:rsidRDefault="005F2BF9">
      <w:pPr>
        <w:rPr>
          <w:noProof/>
          <w:lang w:val="fr-BE" w:eastAsia="nl-BE"/>
        </w:rPr>
      </w:pPr>
    </w:p>
    <w:p w14:paraId="50E2668F" w14:textId="77777777" w:rsidR="005F2BF9" w:rsidRDefault="005F2BF9">
      <w:pPr>
        <w:rPr>
          <w:noProof/>
          <w:lang w:val="fr-BE" w:eastAsia="nl-BE"/>
        </w:rPr>
      </w:pPr>
    </w:p>
    <w:p w14:paraId="18855CE9"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10.</w:t>
      </w:r>
      <w:r>
        <w:rPr>
          <w:b/>
          <w:noProof/>
          <w:lang w:val="fr-BE" w:eastAsia="nl-BE"/>
        </w:rPr>
        <w:tab/>
        <w:t>PRÉCAUTIONS PARTICULIÈRES D’ÉLIMINATION DES MÉDICAMENTS NON UTILISÉS OU DES DÉCHETS PROVENANT DE CES MÉDICAMENTS S’IL Y A LIEU</w:t>
      </w:r>
    </w:p>
    <w:p w14:paraId="4F4A0BC5" w14:textId="77777777" w:rsidR="005F2BF9" w:rsidRDefault="005F2BF9">
      <w:pPr>
        <w:rPr>
          <w:noProof/>
          <w:szCs w:val="22"/>
          <w:lang w:val="fr-BE" w:eastAsia="nl-BE"/>
        </w:rPr>
      </w:pPr>
    </w:p>
    <w:p w14:paraId="66B25616" w14:textId="77777777" w:rsidR="005F2BF9" w:rsidRDefault="005F2BF9">
      <w:pPr>
        <w:rPr>
          <w:noProof/>
          <w:szCs w:val="22"/>
          <w:lang w:val="fr-BE" w:eastAsia="nl-BE"/>
        </w:rPr>
      </w:pPr>
    </w:p>
    <w:p w14:paraId="629D7BCE" w14:textId="77777777" w:rsidR="005F2BF9" w:rsidRDefault="005F2BF9">
      <w:pPr>
        <w:rPr>
          <w:noProof/>
          <w:szCs w:val="22"/>
          <w:lang w:val="fr-BE" w:eastAsia="nl-BE"/>
        </w:rPr>
      </w:pPr>
    </w:p>
    <w:p w14:paraId="4EA38AAA"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11.</w:t>
      </w:r>
      <w:r>
        <w:rPr>
          <w:b/>
          <w:noProof/>
          <w:lang w:val="fr-BE" w:eastAsia="nl-BE"/>
        </w:rPr>
        <w:tab/>
        <w:t>NOM ET ADRESSE DU TITULAIRE DE L’AUTORISATION DE MISE SUR LE MARCHÉ</w:t>
      </w:r>
    </w:p>
    <w:p w14:paraId="730B8D1F" w14:textId="77777777" w:rsidR="005F2BF9" w:rsidRDefault="005F2BF9">
      <w:pPr>
        <w:keepNext/>
        <w:rPr>
          <w:noProof/>
          <w:szCs w:val="22"/>
          <w:lang w:val="fr-BE" w:eastAsia="nl-BE"/>
        </w:rPr>
      </w:pPr>
    </w:p>
    <w:p w14:paraId="1D31D7A6" w14:textId="77777777" w:rsidR="002827C5" w:rsidRPr="00D35F9D" w:rsidRDefault="002827C5" w:rsidP="002827C5">
      <w:pPr>
        <w:rPr>
          <w:noProof/>
          <w:lang w:val="de-DE"/>
        </w:rPr>
      </w:pPr>
      <w:r w:rsidRPr="00D35F9D">
        <w:rPr>
          <w:noProof/>
          <w:lang w:val="de-DE"/>
        </w:rPr>
        <w:t>Samsung Bioepis NL B.V.</w:t>
      </w:r>
    </w:p>
    <w:p w14:paraId="1C2AB8AC" w14:textId="77777777" w:rsidR="002827C5" w:rsidRPr="001163F2" w:rsidRDefault="002827C5" w:rsidP="002827C5">
      <w:pPr>
        <w:rPr>
          <w:rFonts w:eastAsiaTheme="minorEastAsia"/>
          <w:noProof/>
          <w:lang w:eastAsia="ko-KR"/>
        </w:rPr>
      </w:pPr>
      <w:r w:rsidRPr="001163F2">
        <w:rPr>
          <w:rFonts w:eastAsiaTheme="minorEastAsia"/>
          <w:noProof/>
          <w:lang w:eastAsia="ko-KR"/>
        </w:rPr>
        <w:t>Olof Palmestraat 10</w:t>
      </w:r>
    </w:p>
    <w:p w14:paraId="2DFB6F42" w14:textId="77777777" w:rsidR="002827C5" w:rsidRPr="001163F2" w:rsidRDefault="002827C5" w:rsidP="002827C5">
      <w:pPr>
        <w:rPr>
          <w:rFonts w:eastAsiaTheme="minorEastAsia"/>
          <w:noProof/>
          <w:lang w:eastAsia="ko-KR"/>
        </w:rPr>
      </w:pPr>
      <w:r w:rsidRPr="001163F2">
        <w:rPr>
          <w:rFonts w:eastAsiaTheme="minorEastAsia"/>
          <w:noProof/>
          <w:lang w:eastAsia="ko-KR"/>
        </w:rPr>
        <w:t>2616 LR Delft</w:t>
      </w:r>
    </w:p>
    <w:p w14:paraId="21E8097A" w14:textId="77777777" w:rsidR="002827C5" w:rsidRPr="001163F2" w:rsidRDefault="002827C5" w:rsidP="002827C5">
      <w:pPr>
        <w:rPr>
          <w:rFonts w:eastAsiaTheme="minorEastAsia"/>
          <w:noProof/>
          <w:lang w:eastAsia="ko-KR"/>
        </w:rPr>
      </w:pPr>
      <w:r w:rsidRPr="00DA042C">
        <w:rPr>
          <w:rFonts w:eastAsiaTheme="minorEastAsia"/>
          <w:noProof/>
          <w:lang w:eastAsia="ko-KR"/>
        </w:rPr>
        <w:t>Pays-Bas</w:t>
      </w:r>
    </w:p>
    <w:p w14:paraId="5DC04045" w14:textId="77777777" w:rsidR="005F2BF9" w:rsidRPr="00DA042C" w:rsidRDefault="005F2BF9" w:rsidP="00DA042C">
      <w:pPr>
        <w:widowControl w:val="0"/>
        <w:rPr>
          <w:noProof/>
          <w:szCs w:val="22"/>
          <w:lang w:eastAsia="nl-BE"/>
        </w:rPr>
      </w:pPr>
    </w:p>
    <w:p w14:paraId="336E84B0" w14:textId="77777777" w:rsidR="005F2BF9" w:rsidRPr="00DA042C" w:rsidRDefault="005F2BF9">
      <w:pPr>
        <w:rPr>
          <w:noProof/>
          <w:szCs w:val="22"/>
          <w:lang w:eastAsia="nl-BE"/>
        </w:rPr>
      </w:pPr>
    </w:p>
    <w:p w14:paraId="31E523D0"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12.</w:t>
      </w:r>
      <w:r>
        <w:rPr>
          <w:b/>
          <w:noProof/>
          <w:lang w:val="fr-BE" w:eastAsia="nl-BE"/>
        </w:rPr>
        <w:tab/>
        <w:t>NUMÉRO(S) D’AUTORISATION DE MISE SUR LE MARCHÉ</w:t>
      </w:r>
    </w:p>
    <w:p w14:paraId="3E9BAE2A" w14:textId="77777777" w:rsidR="005F2BF9" w:rsidRDefault="005F2BF9">
      <w:pPr>
        <w:keepNext/>
        <w:rPr>
          <w:noProof/>
          <w:szCs w:val="22"/>
          <w:lang w:val="fr-BE" w:eastAsia="nl-BE"/>
        </w:rPr>
      </w:pPr>
    </w:p>
    <w:p w14:paraId="757565A9" w14:textId="77777777" w:rsidR="005F2BF9" w:rsidRDefault="001C7CB3">
      <w:pPr>
        <w:widowControl w:val="0"/>
        <w:rPr>
          <w:ins w:id="24" w:author="Author"/>
          <w:noProof/>
        </w:rPr>
      </w:pPr>
      <w:r w:rsidRPr="005B6881">
        <w:rPr>
          <w:noProof/>
        </w:rPr>
        <w:t>EU/1/24/1801/003</w:t>
      </w:r>
    </w:p>
    <w:p w14:paraId="40731E74" w14:textId="70AD64A7" w:rsidR="009378B0" w:rsidRPr="00DA042C" w:rsidRDefault="009378B0">
      <w:pPr>
        <w:widowControl w:val="0"/>
        <w:rPr>
          <w:noProof/>
          <w:szCs w:val="24"/>
          <w:lang w:val="fr-BE" w:eastAsia="nl-BE"/>
        </w:rPr>
      </w:pPr>
      <w:ins w:id="25" w:author="Author">
        <w:r w:rsidRPr="00037457">
          <w:rPr>
            <w:noProof/>
            <w:highlight w:val="lightGray"/>
            <w:rPrChange w:id="26" w:author="Author">
              <w:rPr>
                <w:noProof/>
              </w:rPr>
            </w:rPrChange>
          </w:rPr>
          <w:t>EU/1/24/1801/008</w:t>
        </w:r>
      </w:ins>
    </w:p>
    <w:p w14:paraId="33C9ED85" w14:textId="77777777" w:rsidR="005F2BF9" w:rsidRPr="00DA042C" w:rsidRDefault="005F2BF9">
      <w:pPr>
        <w:rPr>
          <w:noProof/>
          <w:szCs w:val="22"/>
          <w:lang w:val="fr-BE" w:eastAsia="nl-BE"/>
        </w:rPr>
      </w:pPr>
    </w:p>
    <w:p w14:paraId="64A9DB29" w14:textId="77777777" w:rsidR="005F2BF9" w:rsidRPr="00DA042C" w:rsidRDefault="005F2BF9">
      <w:pPr>
        <w:rPr>
          <w:noProof/>
          <w:szCs w:val="22"/>
          <w:lang w:val="fr-BE" w:eastAsia="nl-BE"/>
        </w:rPr>
      </w:pPr>
    </w:p>
    <w:p w14:paraId="6349978C"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13.</w:t>
      </w:r>
      <w:r>
        <w:rPr>
          <w:b/>
          <w:noProof/>
          <w:lang w:val="fr-BE" w:eastAsia="nl-BE"/>
        </w:rPr>
        <w:tab/>
        <w:t>NUMÉRO DU LOT</w:t>
      </w:r>
    </w:p>
    <w:p w14:paraId="1947C608" w14:textId="77777777" w:rsidR="005F2BF9" w:rsidRDefault="005F2BF9">
      <w:pPr>
        <w:keepNext/>
        <w:rPr>
          <w:i/>
          <w:noProof/>
          <w:szCs w:val="22"/>
          <w:lang w:val="fr-BE" w:eastAsia="nl-BE"/>
        </w:rPr>
      </w:pPr>
    </w:p>
    <w:p w14:paraId="7184D128" w14:textId="77777777" w:rsidR="005F2BF9" w:rsidRDefault="00E13671">
      <w:pPr>
        <w:rPr>
          <w:noProof/>
          <w:szCs w:val="22"/>
          <w:lang w:val="fr-BE" w:eastAsia="nl-BE"/>
        </w:rPr>
      </w:pPr>
      <w:r>
        <w:rPr>
          <w:noProof/>
          <w:szCs w:val="22"/>
          <w:lang w:val="fr-BE" w:eastAsia="nl-BE"/>
        </w:rPr>
        <w:t>Lot</w:t>
      </w:r>
    </w:p>
    <w:p w14:paraId="0F58EAD6" w14:textId="77777777" w:rsidR="005F2BF9" w:rsidRDefault="005F2BF9">
      <w:pPr>
        <w:rPr>
          <w:noProof/>
          <w:szCs w:val="22"/>
          <w:lang w:val="fr-BE" w:eastAsia="nl-BE"/>
        </w:rPr>
      </w:pPr>
    </w:p>
    <w:p w14:paraId="6135DE98" w14:textId="77777777" w:rsidR="005F2BF9" w:rsidRDefault="005F2BF9">
      <w:pPr>
        <w:rPr>
          <w:noProof/>
          <w:szCs w:val="22"/>
          <w:lang w:val="fr-BE" w:eastAsia="nl-BE"/>
        </w:rPr>
      </w:pPr>
    </w:p>
    <w:p w14:paraId="6AA958AA"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14.</w:t>
      </w:r>
      <w:r>
        <w:rPr>
          <w:b/>
          <w:noProof/>
          <w:lang w:val="fr-BE" w:eastAsia="nl-BE"/>
        </w:rPr>
        <w:tab/>
        <w:t>CONDITIONS DE PRESCRIPTION ET DE DÉLIVRANCE</w:t>
      </w:r>
    </w:p>
    <w:p w14:paraId="7DBB5DBA" w14:textId="77777777" w:rsidR="005F2BF9" w:rsidRDefault="005F2BF9">
      <w:pPr>
        <w:keepNext/>
        <w:rPr>
          <w:i/>
          <w:noProof/>
          <w:szCs w:val="22"/>
          <w:lang w:val="fr-BE" w:eastAsia="nl-BE"/>
        </w:rPr>
      </w:pPr>
    </w:p>
    <w:p w14:paraId="18079EF6" w14:textId="77777777" w:rsidR="005F2BF9" w:rsidRDefault="005F2BF9">
      <w:pPr>
        <w:rPr>
          <w:noProof/>
          <w:szCs w:val="22"/>
          <w:lang w:val="fr-BE" w:eastAsia="nl-BE"/>
        </w:rPr>
      </w:pPr>
    </w:p>
    <w:p w14:paraId="7769F68A" w14:textId="77777777" w:rsidR="005F2BF9" w:rsidRDefault="005F2BF9">
      <w:pPr>
        <w:rPr>
          <w:noProof/>
          <w:szCs w:val="22"/>
          <w:lang w:val="fr-BE" w:eastAsia="nl-BE"/>
        </w:rPr>
      </w:pPr>
    </w:p>
    <w:p w14:paraId="37240EA9"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15.</w:t>
      </w:r>
      <w:r>
        <w:rPr>
          <w:b/>
          <w:noProof/>
          <w:lang w:val="fr-BE" w:eastAsia="nl-BE"/>
        </w:rPr>
        <w:tab/>
        <w:t>INDICATIONS D’UTILISATION</w:t>
      </w:r>
    </w:p>
    <w:p w14:paraId="7D532D0D" w14:textId="77777777" w:rsidR="005F2BF9" w:rsidRDefault="005F2BF9">
      <w:pPr>
        <w:keepNext/>
        <w:rPr>
          <w:noProof/>
          <w:szCs w:val="22"/>
          <w:lang w:val="fr-BE" w:eastAsia="nl-BE"/>
        </w:rPr>
      </w:pPr>
    </w:p>
    <w:p w14:paraId="7AF44CBF" w14:textId="77777777" w:rsidR="005F2BF9" w:rsidRDefault="005F2BF9">
      <w:pPr>
        <w:rPr>
          <w:noProof/>
          <w:szCs w:val="22"/>
          <w:lang w:val="fr-BE" w:eastAsia="nl-BE"/>
        </w:rPr>
      </w:pPr>
    </w:p>
    <w:p w14:paraId="09313380" w14:textId="77777777" w:rsidR="005F2BF9" w:rsidRDefault="005F2BF9">
      <w:pPr>
        <w:rPr>
          <w:noProof/>
          <w:szCs w:val="22"/>
          <w:lang w:val="fr-BE" w:eastAsia="nl-BE"/>
        </w:rPr>
      </w:pPr>
    </w:p>
    <w:p w14:paraId="3F916F92"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16.</w:t>
      </w:r>
      <w:r>
        <w:rPr>
          <w:b/>
          <w:noProof/>
          <w:lang w:val="fr-BE" w:eastAsia="nl-BE"/>
        </w:rPr>
        <w:tab/>
        <w:t>INFORMATIONS EN BRAILLE</w:t>
      </w:r>
    </w:p>
    <w:p w14:paraId="4972051C" w14:textId="77777777" w:rsidR="005F2BF9" w:rsidRDefault="005F2BF9">
      <w:pPr>
        <w:keepNext/>
        <w:rPr>
          <w:noProof/>
          <w:szCs w:val="22"/>
          <w:lang w:val="fr-BE" w:eastAsia="nl-BE"/>
        </w:rPr>
      </w:pPr>
    </w:p>
    <w:p w14:paraId="363AF18B" w14:textId="77777777" w:rsidR="005F2BF9" w:rsidRDefault="00E13671">
      <w:pPr>
        <w:rPr>
          <w:noProof/>
          <w:lang w:val="fr-BE"/>
        </w:rPr>
      </w:pPr>
      <w:r w:rsidRPr="00E273C2">
        <w:rPr>
          <w:noProof/>
          <w:highlight w:val="lightGray"/>
          <w:lang w:val="fr-BE" w:eastAsia="nl-BE"/>
        </w:rPr>
        <w:t>Justification de ne pas inclure l’information en Braille acceptée.</w:t>
      </w:r>
    </w:p>
    <w:p w14:paraId="0E512A54" w14:textId="77777777" w:rsidR="005F2BF9" w:rsidRDefault="005F2BF9">
      <w:pPr>
        <w:rPr>
          <w:noProof/>
          <w:lang w:val="fr-BE"/>
        </w:rPr>
      </w:pPr>
    </w:p>
    <w:p w14:paraId="5AD1A145" w14:textId="77777777" w:rsidR="005F2BF9" w:rsidRDefault="005F2BF9">
      <w:pPr>
        <w:rPr>
          <w:noProof/>
          <w:lang w:val="fr-BE"/>
        </w:rPr>
      </w:pPr>
    </w:p>
    <w:p w14:paraId="3724BC38"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17.</w:t>
      </w:r>
      <w:r>
        <w:rPr>
          <w:b/>
          <w:noProof/>
          <w:lang w:val="fr-BE" w:eastAsia="nl-BE"/>
        </w:rPr>
        <w:tab/>
        <w:t>IDENTIFIANT UNIQUE - CODE-BARRES 2D</w:t>
      </w:r>
    </w:p>
    <w:p w14:paraId="17557641" w14:textId="77777777" w:rsidR="005F2BF9" w:rsidRDefault="005F2BF9">
      <w:pPr>
        <w:keepNext/>
        <w:tabs>
          <w:tab w:val="clear" w:pos="567"/>
        </w:tabs>
        <w:rPr>
          <w:noProof/>
          <w:lang w:val="fr-BE" w:eastAsia="nl-BE"/>
        </w:rPr>
      </w:pPr>
    </w:p>
    <w:p w14:paraId="44A66126" w14:textId="77777777" w:rsidR="005F2BF9" w:rsidRDefault="00E13671">
      <w:pPr>
        <w:rPr>
          <w:noProof/>
          <w:lang w:val="fr-BE"/>
        </w:rPr>
      </w:pPr>
      <w:r w:rsidRPr="00E273C2">
        <w:rPr>
          <w:noProof/>
          <w:highlight w:val="lightGray"/>
          <w:lang w:val="fr-BE" w:eastAsia="nl-BE"/>
        </w:rPr>
        <w:t>code-barres 2D portant l</w:t>
      </w:r>
      <w:r w:rsidR="000B7180">
        <w:rPr>
          <w:noProof/>
          <w:highlight w:val="lightGray"/>
          <w:lang w:val="fr-BE" w:eastAsia="nl-BE"/>
        </w:rPr>
        <w:t>’</w:t>
      </w:r>
      <w:r w:rsidRPr="00E273C2">
        <w:rPr>
          <w:noProof/>
          <w:highlight w:val="lightGray"/>
          <w:lang w:val="fr-BE" w:eastAsia="nl-BE"/>
        </w:rPr>
        <w:t>identifiant unique inclus.</w:t>
      </w:r>
    </w:p>
    <w:p w14:paraId="3DE9B7DC" w14:textId="77777777" w:rsidR="005F2BF9" w:rsidRDefault="005F2BF9">
      <w:pPr>
        <w:rPr>
          <w:noProof/>
          <w:lang w:val="fr-BE"/>
        </w:rPr>
      </w:pPr>
    </w:p>
    <w:p w14:paraId="4A3F5095" w14:textId="77777777" w:rsidR="005F2BF9" w:rsidRDefault="005F2BF9">
      <w:pPr>
        <w:tabs>
          <w:tab w:val="clear" w:pos="567"/>
        </w:tabs>
        <w:rPr>
          <w:noProof/>
          <w:lang w:val="fr-BE" w:eastAsia="nl-BE"/>
        </w:rPr>
      </w:pPr>
    </w:p>
    <w:p w14:paraId="7A033FEA"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18.</w:t>
      </w:r>
      <w:r>
        <w:rPr>
          <w:b/>
          <w:noProof/>
          <w:lang w:val="fr-BE" w:eastAsia="nl-BE"/>
        </w:rPr>
        <w:tab/>
        <w:t>IDENTIFIANT UNIQUE - DONNÉES LISIBLES PAR LES HUMAINS</w:t>
      </w:r>
    </w:p>
    <w:p w14:paraId="69B7E167" w14:textId="77777777" w:rsidR="005F2BF9" w:rsidRDefault="005F2BF9">
      <w:pPr>
        <w:keepNext/>
        <w:tabs>
          <w:tab w:val="clear" w:pos="567"/>
        </w:tabs>
        <w:rPr>
          <w:noProof/>
          <w:lang w:val="fr-BE" w:eastAsia="nl-BE"/>
        </w:rPr>
      </w:pPr>
    </w:p>
    <w:p w14:paraId="4E4F0DC0" w14:textId="77777777" w:rsidR="005F2BF9" w:rsidRDefault="00E13671">
      <w:pPr>
        <w:keepNext/>
        <w:rPr>
          <w:noProof/>
          <w:lang w:val="fr-BE" w:eastAsia="nl-BE"/>
        </w:rPr>
      </w:pPr>
      <w:r>
        <w:rPr>
          <w:noProof/>
          <w:lang w:val="fr-BE" w:eastAsia="nl-BE"/>
        </w:rPr>
        <w:t xml:space="preserve">PC </w:t>
      </w:r>
    </w:p>
    <w:p w14:paraId="49CF56B7" w14:textId="77777777" w:rsidR="005F2BF9" w:rsidRDefault="00E13671">
      <w:pPr>
        <w:keepNext/>
        <w:rPr>
          <w:noProof/>
          <w:lang w:val="fr-BE" w:eastAsia="nl-BE"/>
        </w:rPr>
      </w:pPr>
      <w:r>
        <w:rPr>
          <w:noProof/>
          <w:lang w:val="fr-BE" w:eastAsia="nl-BE"/>
        </w:rPr>
        <w:t xml:space="preserve">SN </w:t>
      </w:r>
    </w:p>
    <w:p w14:paraId="323E8DC3" w14:textId="77777777" w:rsidR="003C48E2" w:rsidRDefault="00E13671" w:rsidP="003C48E2">
      <w:pPr>
        <w:tabs>
          <w:tab w:val="clear" w:pos="567"/>
        </w:tabs>
        <w:rPr>
          <w:noProof/>
          <w:lang w:val="fr-BE" w:eastAsia="nl-BE"/>
        </w:rPr>
      </w:pPr>
      <w:r>
        <w:rPr>
          <w:noProof/>
          <w:lang w:val="fr-BE" w:eastAsia="nl-BE"/>
        </w:rPr>
        <w:t xml:space="preserve">NN </w:t>
      </w:r>
      <w:r w:rsidR="003C48E2">
        <w:rPr>
          <w:noProof/>
          <w:lang w:val="fr-BE" w:eastAsia="nl-BE"/>
        </w:rPr>
        <w:br w:type="page"/>
      </w:r>
    </w:p>
    <w:p w14:paraId="24D13F2B" w14:textId="77777777" w:rsidR="003C48E2" w:rsidRDefault="003C48E2" w:rsidP="003C48E2">
      <w:pPr>
        <w:pBdr>
          <w:top w:val="single" w:sz="4" w:space="1" w:color="auto"/>
          <w:left w:val="single" w:sz="4" w:space="4" w:color="auto"/>
          <w:bottom w:val="single" w:sz="4" w:space="1" w:color="auto"/>
          <w:right w:val="single" w:sz="4" w:space="4" w:color="auto"/>
        </w:pBdr>
        <w:rPr>
          <w:b/>
          <w:noProof/>
          <w:szCs w:val="22"/>
          <w:lang w:val="fr-BE" w:eastAsia="nl-BE"/>
        </w:rPr>
      </w:pPr>
      <w:r>
        <w:rPr>
          <w:b/>
          <w:noProof/>
          <w:lang w:val="fr-BE" w:eastAsia="nl-BE"/>
        </w:rPr>
        <w:t>MENTIONS DEVANT FIGURER SUR L’EMBALLAGE EXTÉRIEUR</w:t>
      </w:r>
    </w:p>
    <w:p w14:paraId="0A71197C" w14:textId="77777777" w:rsidR="003C48E2" w:rsidRDefault="003C48E2" w:rsidP="003C48E2">
      <w:pPr>
        <w:pBdr>
          <w:top w:val="single" w:sz="4" w:space="1" w:color="auto"/>
          <w:left w:val="single" w:sz="4" w:space="4" w:color="auto"/>
          <w:bottom w:val="single" w:sz="4" w:space="1" w:color="auto"/>
          <w:right w:val="single" w:sz="4" w:space="4" w:color="auto"/>
        </w:pBdr>
        <w:rPr>
          <w:b/>
          <w:noProof/>
          <w:lang w:val="fr-BE" w:eastAsia="nl-BE"/>
        </w:rPr>
      </w:pPr>
    </w:p>
    <w:p w14:paraId="2FEB5AC0" w14:textId="77777777" w:rsidR="003C48E2" w:rsidRPr="006206F9" w:rsidRDefault="003C48E2" w:rsidP="003C48E2">
      <w:pPr>
        <w:pBdr>
          <w:top w:val="single" w:sz="4" w:space="1" w:color="auto"/>
          <w:left w:val="single" w:sz="4" w:space="4" w:color="auto"/>
          <w:bottom w:val="single" w:sz="4" w:space="1" w:color="auto"/>
          <w:right w:val="single" w:sz="4" w:space="4" w:color="auto"/>
        </w:pBdr>
        <w:rPr>
          <w:b/>
          <w:bCs/>
          <w:noProof/>
          <w:szCs w:val="22"/>
          <w:lang w:val="fr-BE" w:eastAsia="nl-BE"/>
        </w:rPr>
      </w:pPr>
      <w:r>
        <w:rPr>
          <w:b/>
          <w:noProof/>
          <w:lang w:val="fr-BE" w:eastAsia="nl-BE"/>
        </w:rPr>
        <w:t xml:space="preserve">CARTON EXTERIEUR </w:t>
      </w:r>
      <w:r w:rsidRPr="00A03834">
        <w:rPr>
          <w:b/>
          <w:bCs/>
          <w:noProof/>
          <w:lang w:val="fr-BE" w:eastAsia="nl-BE"/>
        </w:rPr>
        <w:t>POUR LES EMBALLAGES MULTI</w:t>
      </w:r>
      <w:r>
        <w:rPr>
          <w:b/>
          <w:bCs/>
          <w:noProof/>
          <w:lang w:val="fr-BE" w:eastAsia="nl-BE"/>
        </w:rPr>
        <w:t>PLES</w:t>
      </w:r>
      <w:r w:rsidRPr="00A03834">
        <w:rPr>
          <w:b/>
          <w:bCs/>
          <w:noProof/>
          <w:lang w:val="fr-BE" w:eastAsia="nl-BE"/>
        </w:rPr>
        <w:t xml:space="preserve"> DE 3 FLACONS (AVEC </w:t>
      </w:r>
      <w:r>
        <w:rPr>
          <w:b/>
          <w:bCs/>
          <w:noProof/>
          <w:lang w:val="fr-BE" w:eastAsia="nl-BE"/>
        </w:rPr>
        <w:t>BLUE BOX</w:t>
      </w:r>
      <w:r w:rsidRPr="006206F9">
        <w:rPr>
          <w:b/>
          <w:bCs/>
          <w:noProof/>
          <w:lang w:val="fr-BE" w:eastAsia="nl-BE"/>
        </w:rPr>
        <w:t>)</w:t>
      </w:r>
    </w:p>
    <w:p w14:paraId="73055422" w14:textId="77777777" w:rsidR="003C48E2" w:rsidRDefault="003C48E2" w:rsidP="003C48E2">
      <w:pPr>
        <w:rPr>
          <w:noProof/>
          <w:lang w:val="fr-BE" w:eastAsia="nl-BE"/>
        </w:rPr>
      </w:pPr>
    </w:p>
    <w:p w14:paraId="2E799B22" w14:textId="77777777" w:rsidR="003C48E2" w:rsidRDefault="003C48E2" w:rsidP="003C48E2">
      <w:pPr>
        <w:rPr>
          <w:noProof/>
          <w:szCs w:val="22"/>
          <w:lang w:val="fr-BE" w:eastAsia="nl-BE"/>
        </w:rPr>
      </w:pPr>
    </w:p>
    <w:p w14:paraId="0A4127B8" w14:textId="77777777" w:rsidR="003C48E2" w:rsidRDefault="003C48E2" w:rsidP="003C48E2">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w:t>
      </w:r>
      <w:r>
        <w:rPr>
          <w:b/>
          <w:noProof/>
          <w:lang w:val="fr-BE" w:eastAsia="nl-BE"/>
        </w:rPr>
        <w:tab/>
        <w:t>DÉNOMINATION DU MÉDICAMENT</w:t>
      </w:r>
    </w:p>
    <w:p w14:paraId="009D7273" w14:textId="77777777" w:rsidR="003C48E2" w:rsidRDefault="003C48E2" w:rsidP="003C48E2">
      <w:pPr>
        <w:keepNext/>
        <w:rPr>
          <w:noProof/>
          <w:szCs w:val="22"/>
          <w:lang w:val="fr-BE" w:eastAsia="nl-BE"/>
        </w:rPr>
      </w:pPr>
    </w:p>
    <w:p w14:paraId="333C4686" w14:textId="77777777" w:rsidR="003C48E2" w:rsidRDefault="003C48E2" w:rsidP="003C48E2">
      <w:pPr>
        <w:rPr>
          <w:noProof/>
          <w:lang w:val="fr-BE" w:eastAsia="nl-BE"/>
        </w:rPr>
      </w:pPr>
      <w:r w:rsidRPr="00DA042C">
        <w:rPr>
          <w:noProof/>
        </w:rPr>
        <w:t>Pyzchiva</w:t>
      </w:r>
      <w:r>
        <w:rPr>
          <w:noProof/>
          <w:lang w:val="fr-BE" w:eastAsia="nl-BE"/>
        </w:rPr>
        <w:t xml:space="preserve"> 130 mg solution à diluer pour perfusion</w:t>
      </w:r>
    </w:p>
    <w:p w14:paraId="2A6A449F" w14:textId="77777777" w:rsidR="003C48E2" w:rsidRDefault="003C48E2" w:rsidP="003C48E2">
      <w:pPr>
        <w:rPr>
          <w:b/>
          <w:noProof/>
          <w:szCs w:val="22"/>
          <w:lang w:val="fr-BE" w:eastAsia="nl-BE"/>
        </w:rPr>
      </w:pPr>
      <w:r>
        <w:rPr>
          <w:noProof/>
          <w:lang w:val="fr-BE" w:eastAsia="nl-BE"/>
        </w:rPr>
        <w:t>ustekinumab</w:t>
      </w:r>
    </w:p>
    <w:p w14:paraId="49D740BF" w14:textId="77777777" w:rsidR="003C48E2" w:rsidRDefault="003C48E2" w:rsidP="003C48E2">
      <w:pPr>
        <w:rPr>
          <w:noProof/>
          <w:szCs w:val="22"/>
          <w:lang w:val="fr-BE" w:eastAsia="nl-BE"/>
        </w:rPr>
      </w:pPr>
    </w:p>
    <w:p w14:paraId="61DBAB53" w14:textId="77777777" w:rsidR="003C48E2" w:rsidRDefault="003C48E2" w:rsidP="003C48E2">
      <w:pPr>
        <w:rPr>
          <w:noProof/>
          <w:szCs w:val="22"/>
          <w:lang w:val="fr-BE" w:eastAsia="nl-BE"/>
        </w:rPr>
      </w:pPr>
    </w:p>
    <w:p w14:paraId="43487FB2" w14:textId="77777777" w:rsidR="003C48E2" w:rsidRDefault="003C48E2" w:rsidP="003C48E2">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2.</w:t>
      </w:r>
      <w:r>
        <w:rPr>
          <w:b/>
          <w:noProof/>
          <w:lang w:val="fr-BE" w:eastAsia="nl-BE"/>
        </w:rPr>
        <w:tab/>
        <w:t>COMPOSITION EN SUBSTANCE(S) ACTIVE(S)</w:t>
      </w:r>
    </w:p>
    <w:p w14:paraId="4F57A2C2" w14:textId="77777777" w:rsidR="003C48E2" w:rsidRDefault="003C48E2" w:rsidP="003C48E2">
      <w:pPr>
        <w:keepNext/>
        <w:rPr>
          <w:noProof/>
          <w:szCs w:val="22"/>
          <w:lang w:val="fr-BE" w:eastAsia="nl-BE"/>
        </w:rPr>
      </w:pPr>
    </w:p>
    <w:p w14:paraId="700BD72C" w14:textId="77777777" w:rsidR="003C48E2" w:rsidRDefault="003C48E2" w:rsidP="003C48E2">
      <w:pPr>
        <w:rPr>
          <w:noProof/>
          <w:szCs w:val="22"/>
          <w:lang w:val="fr-BE" w:eastAsia="nl-BE"/>
        </w:rPr>
      </w:pPr>
      <w:r>
        <w:rPr>
          <w:noProof/>
          <w:lang w:val="fr-BE" w:eastAsia="nl-BE"/>
        </w:rPr>
        <w:t>Chaque flacon contient 130 mg d’ustekinumab dans 26 mL.</w:t>
      </w:r>
    </w:p>
    <w:p w14:paraId="114AA601" w14:textId="77777777" w:rsidR="003C48E2" w:rsidRDefault="003C48E2" w:rsidP="003C48E2">
      <w:pPr>
        <w:rPr>
          <w:noProof/>
          <w:szCs w:val="22"/>
          <w:lang w:val="fr-BE" w:eastAsia="nl-BE"/>
        </w:rPr>
      </w:pPr>
    </w:p>
    <w:p w14:paraId="77CF20F1" w14:textId="77777777" w:rsidR="003C48E2" w:rsidRDefault="003C48E2" w:rsidP="003C48E2">
      <w:pPr>
        <w:rPr>
          <w:noProof/>
          <w:szCs w:val="22"/>
          <w:lang w:val="fr-BE" w:eastAsia="nl-BE"/>
        </w:rPr>
      </w:pPr>
    </w:p>
    <w:p w14:paraId="602FC0AC" w14:textId="77777777" w:rsidR="003C48E2" w:rsidRDefault="003C48E2" w:rsidP="003C48E2">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3.</w:t>
      </w:r>
      <w:r>
        <w:rPr>
          <w:b/>
          <w:noProof/>
          <w:lang w:val="fr-BE" w:eastAsia="nl-BE"/>
        </w:rPr>
        <w:tab/>
        <w:t>LISTE DES EXCIPIENTS</w:t>
      </w:r>
    </w:p>
    <w:p w14:paraId="22FF81E5" w14:textId="77777777" w:rsidR="003C48E2" w:rsidRDefault="003C48E2" w:rsidP="003C48E2">
      <w:pPr>
        <w:keepNext/>
        <w:rPr>
          <w:noProof/>
          <w:lang w:val="fr-BE" w:eastAsia="nl-BE"/>
        </w:rPr>
      </w:pPr>
    </w:p>
    <w:p w14:paraId="3F26E7E3" w14:textId="77777777" w:rsidR="003C48E2" w:rsidRDefault="003C48E2" w:rsidP="003C48E2">
      <w:pPr>
        <w:suppressAutoHyphens/>
        <w:rPr>
          <w:noProof/>
          <w:lang w:val="fr-BE" w:eastAsia="nl-BE"/>
        </w:rPr>
      </w:pPr>
      <w:r>
        <w:rPr>
          <w:noProof/>
          <w:lang w:val="fr-BE" w:eastAsia="nl-BE"/>
        </w:rPr>
        <w:t xml:space="preserve">Excipients : histidine, </w:t>
      </w:r>
      <w:r>
        <w:rPr>
          <w:bCs/>
          <w:noProof/>
          <w:lang w:val="fr-BE" w:eastAsia="nl-BE"/>
        </w:rPr>
        <w:t>c</w:t>
      </w:r>
      <w:r w:rsidRPr="003F735E">
        <w:rPr>
          <w:bCs/>
          <w:noProof/>
          <w:lang w:val="fr-BE" w:eastAsia="nl-BE"/>
        </w:rPr>
        <w:t>hlorhydrate d</w:t>
      </w:r>
      <w:r>
        <w:rPr>
          <w:bCs/>
          <w:noProof/>
          <w:lang w:val="fr-BE" w:eastAsia="nl-BE"/>
        </w:rPr>
        <w:t>’</w:t>
      </w:r>
      <w:r w:rsidRPr="003F735E">
        <w:rPr>
          <w:bCs/>
          <w:noProof/>
          <w:lang w:val="fr-BE" w:eastAsia="nl-BE"/>
        </w:rPr>
        <w:t>histidine monohydraté</w:t>
      </w:r>
      <w:r>
        <w:rPr>
          <w:bCs/>
          <w:noProof/>
          <w:lang w:val="fr-BE" w:eastAsia="nl-BE"/>
        </w:rPr>
        <w:t xml:space="preserve">, </w:t>
      </w:r>
      <w:r>
        <w:rPr>
          <w:noProof/>
          <w:lang w:val="fr-BE" w:eastAsia="nl-BE"/>
        </w:rPr>
        <w:t xml:space="preserve">méthionine, </w:t>
      </w:r>
      <w:r>
        <w:rPr>
          <w:noProof/>
          <w:szCs w:val="22"/>
          <w:lang w:val="fr-BE" w:eastAsia="nl-BE"/>
        </w:rPr>
        <w:t>é</w:t>
      </w:r>
      <w:r w:rsidRPr="00B9770D">
        <w:rPr>
          <w:noProof/>
          <w:szCs w:val="22"/>
          <w:lang w:val="fr-BE" w:eastAsia="nl-BE"/>
        </w:rPr>
        <w:t>détate disodique</w:t>
      </w:r>
      <w:r>
        <w:rPr>
          <w:noProof/>
          <w:szCs w:val="22"/>
          <w:lang w:val="fr-BE" w:eastAsia="nl-BE"/>
        </w:rPr>
        <w:t xml:space="preserve">, </w:t>
      </w:r>
      <w:r>
        <w:rPr>
          <w:noProof/>
          <w:lang w:val="fr-BE" w:eastAsia="nl-BE"/>
        </w:rPr>
        <w:t>saccharose, polysorbate 80</w:t>
      </w:r>
      <w:r w:rsidRPr="000D4C12">
        <w:rPr>
          <w:noProof/>
          <w:lang w:val="fr-BE" w:eastAsia="nl-BE"/>
        </w:rPr>
        <w:t xml:space="preserve"> (E 433)</w:t>
      </w:r>
      <w:r>
        <w:rPr>
          <w:noProof/>
          <w:lang w:val="fr-BE" w:eastAsia="nl-BE"/>
        </w:rPr>
        <w:t>, eau pour préparations injectables</w:t>
      </w:r>
    </w:p>
    <w:p w14:paraId="529AC40F" w14:textId="77777777" w:rsidR="003C48E2" w:rsidRDefault="003C48E2" w:rsidP="003C48E2">
      <w:pPr>
        <w:rPr>
          <w:noProof/>
          <w:szCs w:val="22"/>
          <w:lang w:val="fr-BE" w:eastAsia="nl-BE"/>
        </w:rPr>
      </w:pPr>
    </w:p>
    <w:p w14:paraId="16605010" w14:textId="77777777" w:rsidR="003C48E2" w:rsidRDefault="003C48E2" w:rsidP="003C48E2">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4.</w:t>
      </w:r>
      <w:r>
        <w:rPr>
          <w:b/>
          <w:noProof/>
          <w:lang w:val="fr-BE" w:eastAsia="nl-BE"/>
        </w:rPr>
        <w:tab/>
        <w:t>FORME PHARMACEUTIQUE ET CONTENU</w:t>
      </w:r>
    </w:p>
    <w:p w14:paraId="07EC3CC6" w14:textId="77777777" w:rsidR="003C48E2" w:rsidRDefault="003C48E2" w:rsidP="003C48E2">
      <w:pPr>
        <w:keepNext/>
        <w:rPr>
          <w:noProof/>
          <w:szCs w:val="22"/>
          <w:lang w:val="fr-BE" w:eastAsia="nl-BE"/>
        </w:rPr>
      </w:pPr>
    </w:p>
    <w:p w14:paraId="0CE42BEF" w14:textId="77777777" w:rsidR="003C48E2" w:rsidRDefault="003C48E2" w:rsidP="003C48E2">
      <w:pPr>
        <w:rPr>
          <w:noProof/>
          <w:lang w:val="fr-BE" w:eastAsia="nl-BE"/>
        </w:rPr>
      </w:pPr>
      <w:r>
        <w:rPr>
          <w:noProof/>
          <w:lang w:val="fr-BE" w:eastAsia="nl-BE"/>
        </w:rPr>
        <w:t>Solution à diluer pour perfusion</w:t>
      </w:r>
    </w:p>
    <w:p w14:paraId="2876258D" w14:textId="77777777" w:rsidR="003C48E2" w:rsidRDefault="003C48E2" w:rsidP="003C48E2">
      <w:pPr>
        <w:rPr>
          <w:noProof/>
          <w:lang w:val="fr-BE" w:eastAsia="nl-BE"/>
        </w:rPr>
      </w:pPr>
      <w:r>
        <w:rPr>
          <w:noProof/>
          <w:lang w:val="fr-BE" w:eastAsia="nl-BE"/>
        </w:rPr>
        <w:t>130 mg/26 mL</w:t>
      </w:r>
    </w:p>
    <w:p w14:paraId="578B4EC3" w14:textId="77777777" w:rsidR="003C48E2" w:rsidRDefault="003C48E2" w:rsidP="003C48E2">
      <w:pPr>
        <w:rPr>
          <w:noProof/>
          <w:szCs w:val="22"/>
          <w:lang w:val="fr-BE" w:eastAsia="nl-BE"/>
        </w:rPr>
      </w:pPr>
    </w:p>
    <w:p w14:paraId="1659860E" w14:textId="77777777" w:rsidR="003C48E2" w:rsidRDefault="003C48E2" w:rsidP="003C48E2">
      <w:pPr>
        <w:rPr>
          <w:noProof/>
          <w:szCs w:val="22"/>
          <w:lang w:val="fr-BE" w:eastAsia="nl-BE"/>
        </w:rPr>
      </w:pPr>
      <w:r>
        <w:rPr>
          <w:noProof/>
          <w:szCs w:val="22"/>
          <w:lang w:val="fr-BE" w:eastAsia="nl-BE"/>
        </w:rPr>
        <w:t>Emballage multiple : 3 flacons (3 boîtes de 1 flacon)</w:t>
      </w:r>
    </w:p>
    <w:p w14:paraId="03787A31" w14:textId="77777777" w:rsidR="003C48E2" w:rsidRDefault="003C48E2" w:rsidP="003C48E2">
      <w:pPr>
        <w:rPr>
          <w:noProof/>
          <w:szCs w:val="22"/>
          <w:lang w:val="fr-BE" w:eastAsia="nl-BE"/>
        </w:rPr>
      </w:pPr>
    </w:p>
    <w:p w14:paraId="3FF458A2" w14:textId="77777777" w:rsidR="003C48E2" w:rsidRDefault="003C48E2" w:rsidP="003C48E2">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5.</w:t>
      </w:r>
      <w:r>
        <w:rPr>
          <w:b/>
          <w:noProof/>
          <w:lang w:val="fr-BE" w:eastAsia="nl-BE"/>
        </w:rPr>
        <w:tab/>
        <w:t>MODE ET VOIE(S) D’ADMINISTRATION</w:t>
      </w:r>
    </w:p>
    <w:p w14:paraId="1BF9067C" w14:textId="77777777" w:rsidR="003C48E2" w:rsidRDefault="003C48E2" w:rsidP="003C48E2">
      <w:pPr>
        <w:keepNext/>
        <w:rPr>
          <w:noProof/>
          <w:szCs w:val="22"/>
          <w:lang w:val="fr-BE" w:eastAsia="nl-BE"/>
        </w:rPr>
      </w:pPr>
    </w:p>
    <w:p w14:paraId="3B7A8F66" w14:textId="77777777" w:rsidR="003C48E2" w:rsidRDefault="003C48E2" w:rsidP="003C48E2">
      <w:pPr>
        <w:suppressAutoHyphens/>
        <w:rPr>
          <w:noProof/>
          <w:lang w:val="fr-BE" w:eastAsia="nl-BE"/>
        </w:rPr>
      </w:pPr>
      <w:r>
        <w:rPr>
          <w:noProof/>
          <w:lang w:val="fr-BE" w:eastAsia="nl-BE"/>
        </w:rPr>
        <w:t>Ne pas agiter.</w:t>
      </w:r>
    </w:p>
    <w:p w14:paraId="67DC196A" w14:textId="77777777" w:rsidR="003C48E2" w:rsidRDefault="003C48E2" w:rsidP="003C48E2">
      <w:pPr>
        <w:rPr>
          <w:noProof/>
          <w:lang w:val="fr-BE" w:eastAsia="nl-BE"/>
        </w:rPr>
      </w:pPr>
      <w:r>
        <w:rPr>
          <w:noProof/>
          <w:lang w:val="fr-BE" w:eastAsia="nl-BE"/>
        </w:rPr>
        <w:t>Lire la notice avant utilisation.</w:t>
      </w:r>
    </w:p>
    <w:p w14:paraId="01C7DDCA" w14:textId="77777777" w:rsidR="003C48E2" w:rsidRDefault="003C48E2" w:rsidP="003C48E2">
      <w:pPr>
        <w:rPr>
          <w:noProof/>
          <w:szCs w:val="22"/>
          <w:lang w:val="fr-BE" w:eastAsia="nl-BE"/>
        </w:rPr>
      </w:pPr>
      <w:r>
        <w:rPr>
          <w:noProof/>
          <w:lang w:val="fr-BE" w:eastAsia="nl-BE"/>
        </w:rPr>
        <w:t>A usage unique seulement.</w:t>
      </w:r>
    </w:p>
    <w:p w14:paraId="6B943F89" w14:textId="77777777" w:rsidR="003C48E2" w:rsidRDefault="003C48E2" w:rsidP="003C48E2">
      <w:pPr>
        <w:rPr>
          <w:noProof/>
          <w:szCs w:val="22"/>
          <w:lang w:val="fr-BE" w:eastAsia="nl-BE"/>
        </w:rPr>
      </w:pPr>
      <w:r>
        <w:rPr>
          <w:noProof/>
          <w:szCs w:val="22"/>
          <w:lang w:val="fr-BE" w:eastAsia="nl-BE"/>
        </w:rPr>
        <w:t>Voie intraveineuse après dilution.</w:t>
      </w:r>
    </w:p>
    <w:p w14:paraId="31564A9B" w14:textId="77777777" w:rsidR="003C48E2" w:rsidRDefault="003C48E2" w:rsidP="003C48E2">
      <w:pPr>
        <w:rPr>
          <w:noProof/>
          <w:szCs w:val="22"/>
          <w:lang w:val="fr-BE" w:eastAsia="nl-BE"/>
        </w:rPr>
      </w:pPr>
    </w:p>
    <w:p w14:paraId="5678F300" w14:textId="77777777" w:rsidR="003C48E2" w:rsidRDefault="003C48E2" w:rsidP="003C48E2">
      <w:pPr>
        <w:rPr>
          <w:noProof/>
          <w:szCs w:val="22"/>
          <w:lang w:val="fr-BE" w:eastAsia="nl-BE"/>
        </w:rPr>
      </w:pPr>
    </w:p>
    <w:p w14:paraId="790F26E8" w14:textId="77777777" w:rsidR="003C48E2" w:rsidRDefault="003C48E2" w:rsidP="003C48E2">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6.</w:t>
      </w:r>
      <w:r>
        <w:rPr>
          <w:b/>
          <w:noProof/>
          <w:lang w:val="fr-BE" w:eastAsia="nl-BE"/>
        </w:rPr>
        <w:tab/>
        <w:t>MISE EN GARDE SPÉCIALE INDIQUANT QUE LE MÉDICAMENT DOIT ÊTRE CONSERVÉ HORS DE VUE ET DE PORTÉE DES ENFANTS</w:t>
      </w:r>
    </w:p>
    <w:p w14:paraId="55547F4D" w14:textId="77777777" w:rsidR="003C48E2" w:rsidRDefault="003C48E2" w:rsidP="003C48E2">
      <w:pPr>
        <w:keepNext/>
        <w:rPr>
          <w:noProof/>
          <w:szCs w:val="22"/>
          <w:lang w:val="fr-BE" w:eastAsia="nl-BE"/>
        </w:rPr>
      </w:pPr>
    </w:p>
    <w:p w14:paraId="25A491E7" w14:textId="77777777" w:rsidR="003C48E2" w:rsidRDefault="003C48E2" w:rsidP="003C48E2">
      <w:pPr>
        <w:rPr>
          <w:noProof/>
          <w:szCs w:val="22"/>
          <w:lang w:val="fr-BE" w:eastAsia="nl-BE"/>
        </w:rPr>
      </w:pPr>
      <w:r>
        <w:rPr>
          <w:noProof/>
          <w:lang w:val="fr-BE" w:eastAsia="nl-BE"/>
        </w:rPr>
        <w:t>Tenir hors de la vue et de la portée des enfants.</w:t>
      </w:r>
    </w:p>
    <w:p w14:paraId="357E1818" w14:textId="77777777" w:rsidR="003C48E2" w:rsidRDefault="003C48E2" w:rsidP="003C48E2">
      <w:pPr>
        <w:rPr>
          <w:noProof/>
          <w:szCs w:val="22"/>
          <w:lang w:val="fr-BE" w:eastAsia="nl-BE"/>
        </w:rPr>
      </w:pPr>
    </w:p>
    <w:p w14:paraId="416F2E01" w14:textId="77777777" w:rsidR="003C48E2" w:rsidRDefault="003C48E2" w:rsidP="003C48E2">
      <w:pPr>
        <w:rPr>
          <w:noProof/>
          <w:szCs w:val="22"/>
          <w:lang w:val="fr-BE" w:eastAsia="nl-BE"/>
        </w:rPr>
      </w:pPr>
    </w:p>
    <w:p w14:paraId="6144BBAC" w14:textId="77777777" w:rsidR="003C48E2" w:rsidRDefault="003C48E2" w:rsidP="003C48E2">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7.</w:t>
      </w:r>
      <w:r>
        <w:rPr>
          <w:b/>
          <w:noProof/>
          <w:lang w:val="fr-BE" w:eastAsia="nl-BE"/>
        </w:rPr>
        <w:tab/>
        <w:t>AUTRE(S) MISE(S) EN GARDE SPÉCIALE(S), SI NÉCESSAIRE</w:t>
      </w:r>
    </w:p>
    <w:p w14:paraId="24E09120" w14:textId="77777777" w:rsidR="003C48E2" w:rsidRDefault="003C48E2" w:rsidP="003C48E2">
      <w:pPr>
        <w:keepNext/>
        <w:rPr>
          <w:noProof/>
          <w:szCs w:val="22"/>
          <w:lang w:val="fr-BE" w:eastAsia="nl-BE"/>
        </w:rPr>
      </w:pPr>
    </w:p>
    <w:p w14:paraId="562C31B8" w14:textId="77777777" w:rsidR="003C48E2" w:rsidRDefault="003C48E2" w:rsidP="003C48E2">
      <w:pPr>
        <w:tabs>
          <w:tab w:val="left" w:pos="749"/>
        </w:tabs>
        <w:rPr>
          <w:noProof/>
          <w:lang w:val="fr-BE" w:eastAsia="nl-BE"/>
        </w:rPr>
      </w:pPr>
    </w:p>
    <w:p w14:paraId="787C496A" w14:textId="77777777" w:rsidR="003C48E2" w:rsidRDefault="003C48E2" w:rsidP="003C48E2">
      <w:pPr>
        <w:tabs>
          <w:tab w:val="left" w:pos="749"/>
        </w:tabs>
        <w:rPr>
          <w:noProof/>
          <w:lang w:val="fr-BE" w:eastAsia="nl-BE"/>
        </w:rPr>
      </w:pPr>
    </w:p>
    <w:p w14:paraId="53196516" w14:textId="77777777" w:rsidR="003C48E2" w:rsidRDefault="003C48E2" w:rsidP="003C48E2">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8.</w:t>
      </w:r>
      <w:r>
        <w:rPr>
          <w:b/>
          <w:noProof/>
          <w:lang w:val="fr-BE" w:eastAsia="nl-BE"/>
        </w:rPr>
        <w:tab/>
        <w:t>DATE DE PÉREMPTION</w:t>
      </w:r>
    </w:p>
    <w:p w14:paraId="1047E752" w14:textId="77777777" w:rsidR="003C48E2" w:rsidRDefault="003C48E2" w:rsidP="003C48E2">
      <w:pPr>
        <w:keepNext/>
        <w:rPr>
          <w:noProof/>
          <w:lang w:val="fr-BE" w:eastAsia="nl-BE"/>
        </w:rPr>
      </w:pPr>
    </w:p>
    <w:p w14:paraId="3181DE9A" w14:textId="77777777" w:rsidR="003C48E2" w:rsidRDefault="003C48E2" w:rsidP="003C48E2">
      <w:pPr>
        <w:keepNext/>
        <w:rPr>
          <w:noProof/>
          <w:lang w:val="fr-BE" w:eastAsia="nl-BE"/>
        </w:rPr>
      </w:pPr>
      <w:r>
        <w:rPr>
          <w:noProof/>
          <w:lang w:val="fr-BE" w:eastAsia="nl-BE"/>
        </w:rPr>
        <w:t>EXP</w:t>
      </w:r>
    </w:p>
    <w:p w14:paraId="5E457B0E" w14:textId="77777777" w:rsidR="003C48E2" w:rsidRDefault="003C48E2" w:rsidP="003C48E2">
      <w:pPr>
        <w:rPr>
          <w:noProof/>
          <w:szCs w:val="22"/>
          <w:lang w:val="fr-BE" w:eastAsia="nl-BE"/>
        </w:rPr>
      </w:pPr>
    </w:p>
    <w:p w14:paraId="2A8EC25F" w14:textId="77777777" w:rsidR="003C48E2" w:rsidRDefault="003C48E2" w:rsidP="003C48E2">
      <w:pPr>
        <w:rPr>
          <w:noProof/>
          <w:szCs w:val="22"/>
          <w:lang w:val="fr-BE" w:eastAsia="nl-BE"/>
        </w:rPr>
      </w:pPr>
    </w:p>
    <w:p w14:paraId="41C37AC6" w14:textId="77777777" w:rsidR="003C48E2" w:rsidRDefault="003C48E2" w:rsidP="003C48E2">
      <w:pPr>
        <w:keepNext/>
        <w:pBdr>
          <w:top w:val="single" w:sz="4" w:space="1" w:color="000000"/>
          <w:left w:val="single" w:sz="4" w:space="4" w:color="000000"/>
          <w:bottom w:val="single" w:sz="4" w:space="1" w:color="000000"/>
          <w:right w:val="single" w:sz="4" w:space="4" w:color="000000"/>
        </w:pBdr>
        <w:ind w:left="567" w:hanging="567"/>
        <w:rPr>
          <w:b/>
          <w:noProof/>
          <w:lang w:val="fr-BE" w:eastAsia="nl-BE"/>
        </w:rPr>
      </w:pPr>
      <w:r>
        <w:rPr>
          <w:b/>
          <w:noProof/>
          <w:lang w:val="fr-BE" w:eastAsia="nl-BE"/>
        </w:rPr>
        <w:t>9.</w:t>
      </w:r>
      <w:r>
        <w:rPr>
          <w:b/>
          <w:noProof/>
          <w:lang w:val="fr-BE" w:eastAsia="nl-BE"/>
        </w:rPr>
        <w:tab/>
        <w:t>PRÉCAUTIONS PARTICULIÈRES DE CONSERVATION</w:t>
      </w:r>
    </w:p>
    <w:p w14:paraId="0349C39E" w14:textId="77777777" w:rsidR="003C48E2" w:rsidRDefault="003C48E2" w:rsidP="003C48E2">
      <w:pPr>
        <w:keepNext/>
        <w:rPr>
          <w:noProof/>
          <w:szCs w:val="22"/>
          <w:lang w:val="fr-BE" w:eastAsia="nl-BE"/>
        </w:rPr>
      </w:pPr>
    </w:p>
    <w:p w14:paraId="3FE23507" w14:textId="77777777" w:rsidR="003C48E2" w:rsidRDefault="003C48E2" w:rsidP="003C48E2">
      <w:pPr>
        <w:keepNext/>
        <w:rPr>
          <w:bCs/>
          <w:iCs/>
          <w:noProof/>
          <w:lang w:val="fr-BE" w:eastAsia="nl-BE"/>
        </w:rPr>
      </w:pPr>
      <w:r>
        <w:rPr>
          <w:bCs/>
          <w:iCs/>
          <w:noProof/>
          <w:lang w:val="fr-BE" w:eastAsia="nl-BE"/>
        </w:rPr>
        <w:t>A conserver au réfrigérateur.</w:t>
      </w:r>
    </w:p>
    <w:p w14:paraId="641922F6" w14:textId="77777777" w:rsidR="003C48E2" w:rsidRDefault="003C48E2" w:rsidP="003C48E2">
      <w:pPr>
        <w:rPr>
          <w:noProof/>
          <w:lang w:val="fr-BE" w:eastAsia="nl-BE"/>
        </w:rPr>
      </w:pPr>
      <w:r>
        <w:rPr>
          <w:noProof/>
          <w:lang w:val="fr-BE" w:eastAsia="nl-BE"/>
        </w:rPr>
        <w:t>Ne pas congeler.</w:t>
      </w:r>
    </w:p>
    <w:p w14:paraId="335F2AE8" w14:textId="77777777" w:rsidR="003C48E2" w:rsidRDefault="003C48E2" w:rsidP="003C48E2">
      <w:pPr>
        <w:suppressAutoHyphens/>
        <w:rPr>
          <w:noProof/>
          <w:lang w:val="fr-BE" w:eastAsia="nl-BE"/>
        </w:rPr>
      </w:pPr>
      <w:r>
        <w:rPr>
          <w:noProof/>
          <w:lang w:val="fr-BE" w:eastAsia="nl-BE"/>
        </w:rPr>
        <w:t>Conserver le flacon dans l’emballage extérieur à l’abri de la lumière.</w:t>
      </w:r>
    </w:p>
    <w:p w14:paraId="64FDE391" w14:textId="77777777" w:rsidR="003C48E2" w:rsidRDefault="003C48E2" w:rsidP="003C48E2">
      <w:pPr>
        <w:rPr>
          <w:noProof/>
          <w:lang w:val="fr-BE" w:eastAsia="nl-BE"/>
        </w:rPr>
      </w:pPr>
    </w:p>
    <w:p w14:paraId="7B1010FB" w14:textId="77777777" w:rsidR="003C48E2" w:rsidRDefault="003C48E2" w:rsidP="003C48E2">
      <w:pPr>
        <w:rPr>
          <w:noProof/>
          <w:lang w:val="fr-BE" w:eastAsia="nl-BE"/>
        </w:rPr>
      </w:pPr>
    </w:p>
    <w:p w14:paraId="32686F2F" w14:textId="77777777" w:rsidR="003C48E2" w:rsidRDefault="003C48E2" w:rsidP="003C48E2">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10.</w:t>
      </w:r>
      <w:r>
        <w:rPr>
          <w:b/>
          <w:noProof/>
          <w:lang w:val="fr-BE" w:eastAsia="nl-BE"/>
        </w:rPr>
        <w:tab/>
        <w:t>PRÉCAUTIONS PARTICULIÈRES D’ÉLIMINATION DES MÉDICAMENTS NON UTILISÉS OU DES DÉCHETS PROVENANT DE CES MÉDICAMENTS S’IL Y A LIEU</w:t>
      </w:r>
    </w:p>
    <w:p w14:paraId="6B7E3D9B" w14:textId="77777777" w:rsidR="003C48E2" w:rsidRDefault="003C48E2" w:rsidP="003C48E2">
      <w:pPr>
        <w:rPr>
          <w:noProof/>
          <w:szCs w:val="22"/>
          <w:lang w:val="fr-BE" w:eastAsia="nl-BE"/>
        </w:rPr>
      </w:pPr>
    </w:p>
    <w:p w14:paraId="650E53D9" w14:textId="77777777" w:rsidR="003C48E2" w:rsidRDefault="003C48E2" w:rsidP="003C48E2">
      <w:pPr>
        <w:rPr>
          <w:noProof/>
          <w:szCs w:val="22"/>
          <w:lang w:val="fr-BE" w:eastAsia="nl-BE"/>
        </w:rPr>
      </w:pPr>
    </w:p>
    <w:p w14:paraId="71B3A570" w14:textId="77777777" w:rsidR="003C48E2" w:rsidRDefault="003C48E2" w:rsidP="003C48E2">
      <w:pPr>
        <w:rPr>
          <w:noProof/>
          <w:szCs w:val="22"/>
          <w:lang w:val="fr-BE" w:eastAsia="nl-BE"/>
        </w:rPr>
      </w:pPr>
    </w:p>
    <w:p w14:paraId="13DEB253" w14:textId="77777777" w:rsidR="003C48E2" w:rsidRDefault="003C48E2" w:rsidP="003C48E2">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11.</w:t>
      </w:r>
      <w:r>
        <w:rPr>
          <w:b/>
          <w:noProof/>
          <w:lang w:val="fr-BE" w:eastAsia="nl-BE"/>
        </w:rPr>
        <w:tab/>
        <w:t>NOM ET ADRESSE DU TITULAIRE DE L’AUTORISATION DE MISE SUR LE MARCHÉ</w:t>
      </w:r>
    </w:p>
    <w:p w14:paraId="616BDEB6" w14:textId="77777777" w:rsidR="003C48E2" w:rsidRDefault="003C48E2" w:rsidP="003C48E2">
      <w:pPr>
        <w:keepNext/>
        <w:rPr>
          <w:noProof/>
          <w:szCs w:val="22"/>
          <w:lang w:val="fr-BE" w:eastAsia="nl-BE"/>
        </w:rPr>
      </w:pPr>
    </w:p>
    <w:p w14:paraId="024BCDAE" w14:textId="77777777" w:rsidR="003C48E2" w:rsidRPr="00D35F9D" w:rsidRDefault="003C48E2" w:rsidP="003C48E2">
      <w:pPr>
        <w:rPr>
          <w:noProof/>
          <w:lang w:val="de-DE"/>
        </w:rPr>
      </w:pPr>
      <w:r w:rsidRPr="00D35F9D">
        <w:rPr>
          <w:noProof/>
          <w:lang w:val="de-DE"/>
        </w:rPr>
        <w:t>Samsung Bioepis NL B.V.</w:t>
      </w:r>
    </w:p>
    <w:p w14:paraId="311E2C5B" w14:textId="77777777" w:rsidR="003C48E2" w:rsidRPr="001163F2" w:rsidRDefault="003C48E2" w:rsidP="003C48E2">
      <w:pPr>
        <w:rPr>
          <w:rFonts w:eastAsiaTheme="minorEastAsia"/>
          <w:noProof/>
          <w:lang w:eastAsia="ko-KR"/>
        </w:rPr>
      </w:pPr>
      <w:r w:rsidRPr="001163F2">
        <w:rPr>
          <w:rFonts w:eastAsiaTheme="minorEastAsia"/>
          <w:noProof/>
          <w:lang w:eastAsia="ko-KR"/>
        </w:rPr>
        <w:t>Olof Palmestraat 10</w:t>
      </w:r>
    </w:p>
    <w:p w14:paraId="6D9875FA" w14:textId="77777777" w:rsidR="003C48E2" w:rsidRPr="001163F2" w:rsidRDefault="003C48E2" w:rsidP="003C48E2">
      <w:pPr>
        <w:rPr>
          <w:rFonts w:eastAsiaTheme="minorEastAsia"/>
          <w:noProof/>
          <w:lang w:eastAsia="ko-KR"/>
        </w:rPr>
      </w:pPr>
      <w:r w:rsidRPr="001163F2">
        <w:rPr>
          <w:rFonts w:eastAsiaTheme="minorEastAsia"/>
          <w:noProof/>
          <w:lang w:eastAsia="ko-KR"/>
        </w:rPr>
        <w:t>2616 LR Delft</w:t>
      </w:r>
    </w:p>
    <w:p w14:paraId="0CF2DD47" w14:textId="77777777" w:rsidR="003C48E2" w:rsidRPr="001163F2" w:rsidRDefault="003C48E2" w:rsidP="003C48E2">
      <w:pPr>
        <w:rPr>
          <w:rFonts w:eastAsiaTheme="minorEastAsia"/>
          <w:noProof/>
          <w:lang w:eastAsia="ko-KR"/>
        </w:rPr>
      </w:pPr>
      <w:r w:rsidRPr="00DA042C">
        <w:rPr>
          <w:rFonts w:eastAsiaTheme="minorEastAsia"/>
          <w:noProof/>
          <w:lang w:eastAsia="ko-KR"/>
        </w:rPr>
        <w:t>Pays-Bas</w:t>
      </w:r>
    </w:p>
    <w:p w14:paraId="5C1F9E2B" w14:textId="77777777" w:rsidR="003C48E2" w:rsidRPr="00DA042C" w:rsidRDefault="003C48E2" w:rsidP="003C48E2">
      <w:pPr>
        <w:widowControl w:val="0"/>
        <w:rPr>
          <w:noProof/>
          <w:szCs w:val="22"/>
          <w:lang w:eastAsia="nl-BE"/>
        </w:rPr>
      </w:pPr>
    </w:p>
    <w:p w14:paraId="4403CC5C" w14:textId="77777777" w:rsidR="003C48E2" w:rsidRPr="00DA042C" w:rsidRDefault="003C48E2" w:rsidP="003C48E2">
      <w:pPr>
        <w:rPr>
          <w:noProof/>
          <w:szCs w:val="22"/>
          <w:lang w:eastAsia="nl-BE"/>
        </w:rPr>
      </w:pPr>
    </w:p>
    <w:p w14:paraId="60C3BF1C" w14:textId="77777777" w:rsidR="003C48E2" w:rsidRDefault="003C48E2" w:rsidP="003C48E2">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12.</w:t>
      </w:r>
      <w:r>
        <w:rPr>
          <w:b/>
          <w:noProof/>
          <w:lang w:val="fr-BE" w:eastAsia="nl-BE"/>
        </w:rPr>
        <w:tab/>
        <w:t>NUMÉRO(S) D’AUTORISATION DE MISE SUR LE MARCHÉ</w:t>
      </w:r>
    </w:p>
    <w:p w14:paraId="50877F45" w14:textId="77777777" w:rsidR="003C48E2" w:rsidRDefault="003C48E2" w:rsidP="003C48E2">
      <w:pPr>
        <w:keepNext/>
        <w:rPr>
          <w:noProof/>
          <w:szCs w:val="22"/>
          <w:lang w:val="fr-BE" w:eastAsia="nl-BE"/>
        </w:rPr>
      </w:pPr>
    </w:p>
    <w:p w14:paraId="792A5BB2" w14:textId="77777777" w:rsidR="003C48E2" w:rsidRDefault="003C48E2" w:rsidP="003C48E2">
      <w:pPr>
        <w:widowControl w:val="0"/>
        <w:rPr>
          <w:noProof/>
          <w:szCs w:val="22"/>
          <w:lang w:val="fr-BE" w:eastAsia="nl-BE"/>
        </w:rPr>
      </w:pPr>
      <w:r>
        <w:rPr>
          <w:noProof/>
        </w:rPr>
        <w:t>EU/1/24/1801/006</w:t>
      </w:r>
      <w:r w:rsidRPr="00A03834">
        <w:rPr>
          <w:rFonts w:eastAsia="Malgun Gothic"/>
          <w:szCs w:val="22"/>
          <w:lang w:eastAsia="ko-KR"/>
        </w:rPr>
        <w:t xml:space="preserve"> </w:t>
      </w:r>
      <w:r w:rsidRPr="00A03834">
        <w:rPr>
          <w:rFonts w:eastAsia="Malgun Gothic"/>
          <w:szCs w:val="22"/>
          <w:highlight w:val="lightGray"/>
          <w:lang w:eastAsia="ko-KR"/>
        </w:rPr>
        <w:t>emballage multi</w:t>
      </w:r>
      <w:r>
        <w:rPr>
          <w:rFonts w:eastAsia="Malgun Gothic"/>
          <w:szCs w:val="22"/>
          <w:highlight w:val="lightGray"/>
          <w:lang w:eastAsia="ko-KR"/>
        </w:rPr>
        <w:t>ple</w:t>
      </w:r>
      <w:r w:rsidRPr="00A03834">
        <w:rPr>
          <w:rFonts w:eastAsia="Malgun Gothic"/>
          <w:szCs w:val="22"/>
          <w:highlight w:val="lightGray"/>
          <w:lang w:eastAsia="ko-KR"/>
        </w:rPr>
        <w:t> de 3 flacons (3 boîtes de 1 flacon)</w:t>
      </w:r>
    </w:p>
    <w:p w14:paraId="690CAF80" w14:textId="77777777" w:rsidR="003C48E2" w:rsidRPr="00DA042C" w:rsidRDefault="003C48E2" w:rsidP="003C48E2">
      <w:pPr>
        <w:widowControl w:val="0"/>
        <w:rPr>
          <w:noProof/>
          <w:szCs w:val="24"/>
          <w:lang w:val="fr-BE" w:eastAsia="nl-BE"/>
        </w:rPr>
      </w:pPr>
    </w:p>
    <w:p w14:paraId="26B5BAD0" w14:textId="77777777" w:rsidR="003C48E2" w:rsidRPr="00DA042C" w:rsidRDefault="003C48E2" w:rsidP="003C48E2">
      <w:pPr>
        <w:rPr>
          <w:noProof/>
          <w:szCs w:val="22"/>
          <w:lang w:val="fr-BE" w:eastAsia="nl-BE"/>
        </w:rPr>
      </w:pPr>
    </w:p>
    <w:p w14:paraId="24CC73F6" w14:textId="77777777" w:rsidR="003C48E2" w:rsidRPr="00DA042C" w:rsidRDefault="003C48E2" w:rsidP="003C48E2">
      <w:pPr>
        <w:rPr>
          <w:noProof/>
          <w:szCs w:val="22"/>
          <w:lang w:val="fr-BE" w:eastAsia="nl-BE"/>
        </w:rPr>
      </w:pPr>
    </w:p>
    <w:p w14:paraId="52897943" w14:textId="77777777" w:rsidR="003C48E2" w:rsidRDefault="003C48E2" w:rsidP="003C48E2">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13.</w:t>
      </w:r>
      <w:r>
        <w:rPr>
          <w:b/>
          <w:noProof/>
          <w:lang w:val="fr-BE" w:eastAsia="nl-BE"/>
        </w:rPr>
        <w:tab/>
        <w:t>NUMÉRO DU LOT</w:t>
      </w:r>
    </w:p>
    <w:p w14:paraId="7EFDD175" w14:textId="77777777" w:rsidR="003C48E2" w:rsidRDefault="003C48E2" w:rsidP="003C48E2">
      <w:pPr>
        <w:keepNext/>
        <w:rPr>
          <w:i/>
          <w:noProof/>
          <w:szCs w:val="22"/>
          <w:lang w:val="fr-BE" w:eastAsia="nl-BE"/>
        </w:rPr>
      </w:pPr>
    </w:p>
    <w:p w14:paraId="6A5978B3" w14:textId="77777777" w:rsidR="003C48E2" w:rsidRDefault="003C48E2" w:rsidP="003C48E2">
      <w:pPr>
        <w:rPr>
          <w:noProof/>
          <w:szCs w:val="22"/>
          <w:lang w:val="fr-BE" w:eastAsia="nl-BE"/>
        </w:rPr>
      </w:pPr>
      <w:r>
        <w:rPr>
          <w:noProof/>
          <w:szCs w:val="22"/>
          <w:lang w:val="fr-BE" w:eastAsia="nl-BE"/>
        </w:rPr>
        <w:t>Lot</w:t>
      </w:r>
    </w:p>
    <w:p w14:paraId="05786D55" w14:textId="77777777" w:rsidR="003C48E2" w:rsidRDefault="003C48E2" w:rsidP="003C48E2">
      <w:pPr>
        <w:rPr>
          <w:noProof/>
          <w:szCs w:val="22"/>
          <w:lang w:val="fr-BE" w:eastAsia="nl-BE"/>
        </w:rPr>
      </w:pPr>
    </w:p>
    <w:p w14:paraId="7807047B" w14:textId="77777777" w:rsidR="003C48E2" w:rsidRDefault="003C48E2" w:rsidP="003C48E2">
      <w:pPr>
        <w:rPr>
          <w:noProof/>
          <w:szCs w:val="22"/>
          <w:lang w:val="fr-BE" w:eastAsia="nl-BE"/>
        </w:rPr>
      </w:pPr>
    </w:p>
    <w:p w14:paraId="4043E223" w14:textId="77777777" w:rsidR="003C48E2" w:rsidRDefault="003C48E2" w:rsidP="003C48E2">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14.</w:t>
      </w:r>
      <w:r>
        <w:rPr>
          <w:b/>
          <w:noProof/>
          <w:lang w:val="fr-BE" w:eastAsia="nl-BE"/>
        </w:rPr>
        <w:tab/>
        <w:t>CONDITIONS DE PRESCRIPTION ET DE DÉLIVRANCE</w:t>
      </w:r>
    </w:p>
    <w:p w14:paraId="07473182" w14:textId="77777777" w:rsidR="003C48E2" w:rsidRDefault="003C48E2" w:rsidP="003C48E2">
      <w:pPr>
        <w:keepNext/>
        <w:rPr>
          <w:i/>
          <w:noProof/>
          <w:szCs w:val="22"/>
          <w:lang w:val="fr-BE" w:eastAsia="nl-BE"/>
        </w:rPr>
      </w:pPr>
    </w:p>
    <w:p w14:paraId="51430511" w14:textId="77777777" w:rsidR="003C48E2" w:rsidRDefault="003C48E2" w:rsidP="003C48E2">
      <w:pPr>
        <w:rPr>
          <w:noProof/>
          <w:szCs w:val="22"/>
          <w:lang w:val="fr-BE" w:eastAsia="nl-BE"/>
        </w:rPr>
      </w:pPr>
    </w:p>
    <w:p w14:paraId="132649E6" w14:textId="77777777" w:rsidR="003C48E2" w:rsidRDefault="003C48E2" w:rsidP="003C48E2">
      <w:pPr>
        <w:rPr>
          <w:noProof/>
          <w:szCs w:val="22"/>
          <w:lang w:val="fr-BE" w:eastAsia="nl-BE"/>
        </w:rPr>
      </w:pPr>
    </w:p>
    <w:p w14:paraId="3EEDC589" w14:textId="77777777" w:rsidR="003C48E2" w:rsidRDefault="003C48E2" w:rsidP="003C48E2">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15.</w:t>
      </w:r>
      <w:r>
        <w:rPr>
          <w:b/>
          <w:noProof/>
          <w:lang w:val="fr-BE" w:eastAsia="nl-BE"/>
        </w:rPr>
        <w:tab/>
        <w:t>INDICATIONS D’UTILISATION</w:t>
      </w:r>
    </w:p>
    <w:p w14:paraId="42BFEF76" w14:textId="77777777" w:rsidR="003C48E2" w:rsidRDefault="003C48E2" w:rsidP="003C48E2">
      <w:pPr>
        <w:keepNext/>
        <w:rPr>
          <w:noProof/>
          <w:szCs w:val="22"/>
          <w:lang w:val="fr-BE" w:eastAsia="nl-BE"/>
        </w:rPr>
      </w:pPr>
    </w:p>
    <w:p w14:paraId="585261C6" w14:textId="77777777" w:rsidR="003C48E2" w:rsidRDefault="003C48E2" w:rsidP="003C48E2">
      <w:pPr>
        <w:rPr>
          <w:noProof/>
          <w:szCs w:val="22"/>
          <w:lang w:val="fr-BE" w:eastAsia="nl-BE"/>
        </w:rPr>
      </w:pPr>
    </w:p>
    <w:p w14:paraId="6B7DD5F3" w14:textId="77777777" w:rsidR="003C48E2" w:rsidRDefault="003C48E2" w:rsidP="003C48E2">
      <w:pPr>
        <w:rPr>
          <w:noProof/>
          <w:szCs w:val="22"/>
          <w:lang w:val="fr-BE" w:eastAsia="nl-BE"/>
        </w:rPr>
      </w:pPr>
    </w:p>
    <w:p w14:paraId="5585B021" w14:textId="77777777" w:rsidR="003C48E2" w:rsidRDefault="003C48E2" w:rsidP="003C48E2">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16.</w:t>
      </w:r>
      <w:r>
        <w:rPr>
          <w:b/>
          <w:noProof/>
          <w:lang w:val="fr-BE" w:eastAsia="nl-BE"/>
        </w:rPr>
        <w:tab/>
        <w:t>INFORMATIONS EN BRAILLE</w:t>
      </w:r>
    </w:p>
    <w:p w14:paraId="04C2CEB7" w14:textId="77777777" w:rsidR="003C48E2" w:rsidRDefault="003C48E2" w:rsidP="003C48E2">
      <w:pPr>
        <w:keepNext/>
        <w:rPr>
          <w:noProof/>
          <w:szCs w:val="22"/>
          <w:lang w:val="fr-BE" w:eastAsia="nl-BE"/>
        </w:rPr>
      </w:pPr>
    </w:p>
    <w:p w14:paraId="4080E519" w14:textId="77777777" w:rsidR="003C48E2" w:rsidRDefault="003C48E2" w:rsidP="003C48E2">
      <w:pPr>
        <w:rPr>
          <w:noProof/>
          <w:lang w:val="fr-BE"/>
        </w:rPr>
      </w:pPr>
      <w:r w:rsidRPr="00E273C2">
        <w:rPr>
          <w:noProof/>
          <w:highlight w:val="lightGray"/>
          <w:lang w:val="fr-BE" w:eastAsia="nl-BE"/>
        </w:rPr>
        <w:t>Justification de ne pas inclure l’information en Braille acceptée</w:t>
      </w:r>
    </w:p>
    <w:p w14:paraId="2BE1C6C7" w14:textId="77777777" w:rsidR="003C48E2" w:rsidRDefault="003C48E2" w:rsidP="003C48E2">
      <w:pPr>
        <w:rPr>
          <w:noProof/>
          <w:lang w:val="fr-BE"/>
        </w:rPr>
      </w:pPr>
    </w:p>
    <w:p w14:paraId="0F9379D7" w14:textId="77777777" w:rsidR="003C48E2" w:rsidRDefault="003C48E2" w:rsidP="003C48E2">
      <w:pPr>
        <w:rPr>
          <w:noProof/>
          <w:lang w:val="fr-BE"/>
        </w:rPr>
      </w:pPr>
    </w:p>
    <w:p w14:paraId="27B5F3C4" w14:textId="77777777" w:rsidR="003C48E2" w:rsidRDefault="003C48E2" w:rsidP="003C48E2">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17.</w:t>
      </w:r>
      <w:r>
        <w:rPr>
          <w:b/>
          <w:noProof/>
          <w:lang w:val="fr-BE" w:eastAsia="nl-BE"/>
        </w:rPr>
        <w:tab/>
        <w:t>IDENTIFIANT UNIQUE - CODE-BARRES 2D</w:t>
      </w:r>
    </w:p>
    <w:p w14:paraId="0A5564B2" w14:textId="77777777" w:rsidR="003C48E2" w:rsidRDefault="003C48E2" w:rsidP="003C48E2">
      <w:pPr>
        <w:keepNext/>
        <w:tabs>
          <w:tab w:val="clear" w:pos="567"/>
        </w:tabs>
        <w:rPr>
          <w:noProof/>
          <w:lang w:val="fr-BE" w:eastAsia="nl-BE"/>
        </w:rPr>
      </w:pPr>
    </w:p>
    <w:p w14:paraId="0904C6E0" w14:textId="77777777" w:rsidR="003C48E2" w:rsidRDefault="003C48E2" w:rsidP="003C48E2">
      <w:pPr>
        <w:rPr>
          <w:noProof/>
          <w:lang w:val="fr-BE"/>
        </w:rPr>
      </w:pPr>
      <w:r w:rsidRPr="00A03834">
        <w:rPr>
          <w:noProof/>
          <w:highlight w:val="lightGray"/>
        </w:rPr>
        <w:t>&lt;</w:t>
      </w:r>
      <w:r w:rsidRPr="00E273C2">
        <w:rPr>
          <w:noProof/>
          <w:highlight w:val="lightGray"/>
          <w:lang w:val="fr-BE" w:eastAsia="nl-BE"/>
        </w:rPr>
        <w:t>code-barres 2D portant l</w:t>
      </w:r>
      <w:r>
        <w:rPr>
          <w:noProof/>
          <w:highlight w:val="lightGray"/>
          <w:lang w:val="fr-BE" w:eastAsia="nl-BE"/>
        </w:rPr>
        <w:t>’</w:t>
      </w:r>
      <w:r w:rsidRPr="00E273C2">
        <w:rPr>
          <w:noProof/>
          <w:highlight w:val="lightGray"/>
          <w:lang w:val="fr-BE" w:eastAsia="nl-BE"/>
        </w:rPr>
        <w:t>identifiant unique inclus.</w:t>
      </w:r>
      <w:r w:rsidRPr="00A03834">
        <w:rPr>
          <w:noProof/>
          <w:highlight w:val="lightGray"/>
        </w:rPr>
        <w:t>&gt;</w:t>
      </w:r>
    </w:p>
    <w:p w14:paraId="174E3A6C" w14:textId="77777777" w:rsidR="003C48E2" w:rsidRDefault="003C48E2" w:rsidP="003C48E2">
      <w:pPr>
        <w:rPr>
          <w:noProof/>
          <w:lang w:val="fr-BE"/>
        </w:rPr>
      </w:pPr>
    </w:p>
    <w:p w14:paraId="2F23F9CE" w14:textId="77777777" w:rsidR="003C48E2" w:rsidRDefault="003C48E2" w:rsidP="003C48E2">
      <w:pPr>
        <w:tabs>
          <w:tab w:val="clear" w:pos="567"/>
        </w:tabs>
        <w:rPr>
          <w:noProof/>
          <w:lang w:val="fr-BE" w:eastAsia="nl-BE"/>
        </w:rPr>
      </w:pPr>
    </w:p>
    <w:p w14:paraId="123332FF" w14:textId="77777777" w:rsidR="003C48E2" w:rsidRDefault="003C48E2" w:rsidP="003C48E2">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18.</w:t>
      </w:r>
      <w:r>
        <w:rPr>
          <w:b/>
          <w:noProof/>
          <w:lang w:val="fr-BE" w:eastAsia="nl-BE"/>
        </w:rPr>
        <w:tab/>
        <w:t>IDENTIFIANT UNIQUE - DONNÉES LISIBLES PAR LES HUMAINS</w:t>
      </w:r>
    </w:p>
    <w:p w14:paraId="51382E56" w14:textId="77777777" w:rsidR="003C48E2" w:rsidRDefault="003C48E2" w:rsidP="003C48E2">
      <w:pPr>
        <w:keepNext/>
        <w:tabs>
          <w:tab w:val="clear" w:pos="567"/>
        </w:tabs>
        <w:rPr>
          <w:noProof/>
          <w:lang w:val="fr-BE" w:eastAsia="nl-BE"/>
        </w:rPr>
      </w:pPr>
    </w:p>
    <w:p w14:paraId="735680F1" w14:textId="77777777" w:rsidR="003C48E2" w:rsidRDefault="003C48E2" w:rsidP="003C48E2">
      <w:pPr>
        <w:keepNext/>
        <w:rPr>
          <w:noProof/>
          <w:lang w:val="fr-BE" w:eastAsia="nl-BE"/>
        </w:rPr>
      </w:pPr>
      <w:r>
        <w:rPr>
          <w:noProof/>
          <w:lang w:val="fr-BE" w:eastAsia="nl-BE"/>
        </w:rPr>
        <w:t xml:space="preserve">PC </w:t>
      </w:r>
    </w:p>
    <w:p w14:paraId="589D8660" w14:textId="77777777" w:rsidR="003C48E2" w:rsidRDefault="003C48E2" w:rsidP="003C48E2">
      <w:pPr>
        <w:keepNext/>
        <w:rPr>
          <w:noProof/>
          <w:lang w:val="fr-BE" w:eastAsia="nl-BE"/>
        </w:rPr>
      </w:pPr>
      <w:r>
        <w:rPr>
          <w:noProof/>
          <w:lang w:val="fr-BE" w:eastAsia="nl-BE"/>
        </w:rPr>
        <w:t xml:space="preserve">SN </w:t>
      </w:r>
    </w:p>
    <w:p w14:paraId="2E38EF36" w14:textId="77777777" w:rsidR="003C48E2" w:rsidRDefault="003C48E2" w:rsidP="003C48E2">
      <w:pPr>
        <w:rPr>
          <w:noProof/>
          <w:lang w:val="fr-BE" w:eastAsia="nl-BE"/>
        </w:rPr>
      </w:pPr>
      <w:r>
        <w:rPr>
          <w:noProof/>
          <w:lang w:val="fr-BE" w:eastAsia="nl-BE"/>
        </w:rPr>
        <w:t>NN</w:t>
      </w:r>
    </w:p>
    <w:p w14:paraId="593DB864" w14:textId="77777777" w:rsidR="003C48E2" w:rsidRDefault="003C48E2" w:rsidP="003C48E2">
      <w:pPr>
        <w:tabs>
          <w:tab w:val="clear" w:pos="567"/>
        </w:tabs>
        <w:rPr>
          <w:noProof/>
          <w:lang w:val="fr-BE" w:eastAsia="nl-BE"/>
        </w:rPr>
      </w:pPr>
      <w:r>
        <w:rPr>
          <w:noProof/>
          <w:lang w:val="fr-BE" w:eastAsia="nl-BE"/>
        </w:rPr>
        <w:br w:type="page"/>
      </w:r>
    </w:p>
    <w:p w14:paraId="2FD7C300" w14:textId="77777777" w:rsidR="003C48E2" w:rsidRDefault="003C48E2" w:rsidP="003C48E2">
      <w:pPr>
        <w:pBdr>
          <w:top w:val="single" w:sz="4" w:space="1" w:color="auto"/>
          <w:left w:val="single" w:sz="4" w:space="4" w:color="auto"/>
          <w:bottom w:val="single" w:sz="4" w:space="1" w:color="auto"/>
          <w:right w:val="single" w:sz="4" w:space="4" w:color="auto"/>
        </w:pBdr>
        <w:rPr>
          <w:b/>
          <w:noProof/>
          <w:szCs w:val="22"/>
          <w:lang w:val="fr-BE" w:eastAsia="nl-BE"/>
        </w:rPr>
      </w:pPr>
      <w:r>
        <w:rPr>
          <w:b/>
          <w:noProof/>
          <w:lang w:val="fr-BE" w:eastAsia="nl-BE"/>
        </w:rPr>
        <w:t>MENTIONS DEVANT FIGURER SUR L’EMBALLAGE EXTÉRIEUR</w:t>
      </w:r>
    </w:p>
    <w:p w14:paraId="03609558" w14:textId="77777777" w:rsidR="003C48E2" w:rsidRDefault="003C48E2" w:rsidP="003C48E2">
      <w:pPr>
        <w:pBdr>
          <w:top w:val="single" w:sz="4" w:space="1" w:color="auto"/>
          <w:left w:val="single" w:sz="4" w:space="4" w:color="auto"/>
          <w:bottom w:val="single" w:sz="4" w:space="1" w:color="auto"/>
          <w:right w:val="single" w:sz="4" w:space="4" w:color="auto"/>
        </w:pBdr>
        <w:rPr>
          <w:b/>
          <w:noProof/>
          <w:lang w:val="fr-BE" w:eastAsia="nl-BE"/>
        </w:rPr>
      </w:pPr>
    </w:p>
    <w:p w14:paraId="2B4E093E" w14:textId="77777777" w:rsidR="003C48E2" w:rsidRDefault="003C48E2" w:rsidP="003C48E2">
      <w:pPr>
        <w:rPr>
          <w:noProof/>
          <w:lang w:val="fr-BE" w:eastAsia="nl-BE"/>
        </w:rPr>
      </w:pPr>
      <w:r>
        <w:rPr>
          <w:b/>
          <w:noProof/>
          <w:lang w:val="fr-BE" w:eastAsia="nl-BE"/>
        </w:rPr>
        <w:t>CARTON POUR 1 FLACON DANS UNE BOÎTE INTERMÉDIAIRE, COMPOSANT D’UN EMBALLAGE MULTIPLE (SANS BLUE BOX)</w:t>
      </w:r>
    </w:p>
    <w:p w14:paraId="6BC552CF" w14:textId="77777777" w:rsidR="003C48E2" w:rsidRDefault="003C48E2" w:rsidP="003C48E2">
      <w:pPr>
        <w:rPr>
          <w:noProof/>
          <w:szCs w:val="22"/>
          <w:lang w:val="fr-BE" w:eastAsia="nl-BE"/>
        </w:rPr>
      </w:pPr>
    </w:p>
    <w:p w14:paraId="0C06AD63" w14:textId="77777777" w:rsidR="003C48E2" w:rsidRDefault="003C48E2" w:rsidP="003C48E2">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w:t>
      </w:r>
      <w:r>
        <w:rPr>
          <w:b/>
          <w:noProof/>
          <w:lang w:val="fr-BE" w:eastAsia="nl-BE"/>
        </w:rPr>
        <w:tab/>
        <w:t>DÉNOMINATION DU MÉDICAMENT</w:t>
      </w:r>
    </w:p>
    <w:p w14:paraId="77366EE0" w14:textId="77777777" w:rsidR="003C48E2" w:rsidRDefault="003C48E2" w:rsidP="003C48E2">
      <w:pPr>
        <w:keepNext/>
        <w:rPr>
          <w:noProof/>
          <w:szCs w:val="22"/>
          <w:lang w:val="fr-BE" w:eastAsia="nl-BE"/>
        </w:rPr>
      </w:pPr>
    </w:p>
    <w:p w14:paraId="7E488540" w14:textId="77777777" w:rsidR="003C48E2" w:rsidRDefault="003C48E2" w:rsidP="003C48E2">
      <w:pPr>
        <w:rPr>
          <w:noProof/>
          <w:lang w:val="fr-BE" w:eastAsia="nl-BE"/>
        </w:rPr>
      </w:pPr>
      <w:r w:rsidRPr="00DA042C">
        <w:rPr>
          <w:noProof/>
        </w:rPr>
        <w:t>Pyzchiva</w:t>
      </w:r>
      <w:r>
        <w:rPr>
          <w:noProof/>
          <w:lang w:val="fr-BE" w:eastAsia="nl-BE"/>
        </w:rPr>
        <w:t xml:space="preserve"> 130 mg solution à diluer pour perfusion</w:t>
      </w:r>
    </w:p>
    <w:p w14:paraId="3F2CEE72" w14:textId="77777777" w:rsidR="003C48E2" w:rsidRDefault="003C48E2" w:rsidP="003C48E2">
      <w:pPr>
        <w:rPr>
          <w:b/>
          <w:noProof/>
          <w:szCs w:val="22"/>
          <w:lang w:val="fr-BE" w:eastAsia="nl-BE"/>
        </w:rPr>
      </w:pPr>
      <w:r>
        <w:rPr>
          <w:noProof/>
          <w:lang w:val="fr-BE" w:eastAsia="nl-BE"/>
        </w:rPr>
        <w:t>ustekinumab</w:t>
      </w:r>
    </w:p>
    <w:p w14:paraId="39C4718B" w14:textId="77777777" w:rsidR="003C48E2" w:rsidRDefault="003C48E2" w:rsidP="003C48E2">
      <w:pPr>
        <w:rPr>
          <w:noProof/>
          <w:szCs w:val="22"/>
          <w:lang w:val="fr-BE" w:eastAsia="nl-BE"/>
        </w:rPr>
      </w:pPr>
    </w:p>
    <w:p w14:paraId="4044AB13" w14:textId="77777777" w:rsidR="003C48E2" w:rsidRDefault="003C48E2" w:rsidP="003C48E2">
      <w:pPr>
        <w:rPr>
          <w:noProof/>
          <w:szCs w:val="22"/>
          <w:lang w:val="fr-BE" w:eastAsia="nl-BE"/>
        </w:rPr>
      </w:pPr>
    </w:p>
    <w:p w14:paraId="2563DFFB" w14:textId="77777777" w:rsidR="003C48E2" w:rsidRDefault="003C48E2" w:rsidP="003C48E2">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2.</w:t>
      </w:r>
      <w:r>
        <w:rPr>
          <w:b/>
          <w:noProof/>
          <w:lang w:val="fr-BE" w:eastAsia="nl-BE"/>
        </w:rPr>
        <w:tab/>
        <w:t>COMPOSITION EN SUBSTANCE(S) ACTIVE(S)</w:t>
      </w:r>
    </w:p>
    <w:p w14:paraId="03945F21" w14:textId="77777777" w:rsidR="003C48E2" w:rsidRDefault="003C48E2" w:rsidP="003C48E2">
      <w:pPr>
        <w:keepNext/>
        <w:rPr>
          <w:noProof/>
          <w:szCs w:val="22"/>
          <w:lang w:val="fr-BE" w:eastAsia="nl-BE"/>
        </w:rPr>
      </w:pPr>
    </w:p>
    <w:p w14:paraId="6E121847" w14:textId="77777777" w:rsidR="003C48E2" w:rsidRDefault="003C48E2" w:rsidP="003C48E2">
      <w:pPr>
        <w:rPr>
          <w:noProof/>
          <w:szCs w:val="22"/>
          <w:lang w:val="fr-BE" w:eastAsia="nl-BE"/>
        </w:rPr>
      </w:pPr>
      <w:r>
        <w:rPr>
          <w:noProof/>
          <w:lang w:val="fr-BE" w:eastAsia="nl-BE"/>
        </w:rPr>
        <w:t>Chaque flacon contient 130 mg d’ustekinumab dans 26 mL.</w:t>
      </w:r>
    </w:p>
    <w:p w14:paraId="473A4AD6" w14:textId="77777777" w:rsidR="003C48E2" w:rsidRDefault="003C48E2" w:rsidP="003C48E2">
      <w:pPr>
        <w:rPr>
          <w:noProof/>
          <w:szCs w:val="22"/>
          <w:lang w:val="fr-BE" w:eastAsia="nl-BE"/>
        </w:rPr>
      </w:pPr>
    </w:p>
    <w:p w14:paraId="2255D514" w14:textId="77777777" w:rsidR="003C48E2" w:rsidRDefault="003C48E2" w:rsidP="003C48E2">
      <w:pPr>
        <w:rPr>
          <w:noProof/>
          <w:szCs w:val="22"/>
          <w:lang w:val="fr-BE" w:eastAsia="nl-BE"/>
        </w:rPr>
      </w:pPr>
    </w:p>
    <w:p w14:paraId="51DC11DE" w14:textId="77777777" w:rsidR="003C48E2" w:rsidRDefault="003C48E2" w:rsidP="003C48E2">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3.</w:t>
      </w:r>
      <w:r>
        <w:rPr>
          <w:b/>
          <w:noProof/>
          <w:lang w:val="fr-BE" w:eastAsia="nl-BE"/>
        </w:rPr>
        <w:tab/>
        <w:t>LISTE DES EXCIPIENTS</w:t>
      </w:r>
    </w:p>
    <w:p w14:paraId="02A654EF" w14:textId="77777777" w:rsidR="003C48E2" w:rsidRDefault="003C48E2" w:rsidP="003C48E2">
      <w:pPr>
        <w:keepNext/>
        <w:rPr>
          <w:noProof/>
          <w:lang w:val="fr-BE" w:eastAsia="nl-BE"/>
        </w:rPr>
      </w:pPr>
    </w:p>
    <w:p w14:paraId="4214FBCA" w14:textId="77777777" w:rsidR="003C48E2" w:rsidRDefault="003C48E2" w:rsidP="003C48E2">
      <w:pPr>
        <w:suppressAutoHyphens/>
        <w:rPr>
          <w:noProof/>
          <w:lang w:val="fr-BE" w:eastAsia="nl-BE"/>
        </w:rPr>
      </w:pPr>
      <w:r>
        <w:rPr>
          <w:noProof/>
          <w:lang w:val="fr-BE" w:eastAsia="nl-BE"/>
        </w:rPr>
        <w:t xml:space="preserve">Excipients : histidine, </w:t>
      </w:r>
      <w:r>
        <w:rPr>
          <w:bCs/>
          <w:noProof/>
          <w:lang w:val="fr-BE" w:eastAsia="nl-BE"/>
        </w:rPr>
        <w:t>c</w:t>
      </w:r>
      <w:r w:rsidRPr="003F735E">
        <w:rPr>
          <w:bCs/>
          <w:noProof/>
          <w:lang w:val="fr-BE" w:eastAsia="nl-BE"/>
        </w:rPr>
        <w:t>hlorhydrate d</w:t>
      </w:r>
      <w:r>
        <w:rPr>
          <w:bCs/>
          <w:noProof/>
          <w:lang w:val="fr-BE" w:eastAsia="nl-BE"/>
        </w:rPr>
        <w:t>’</w:t>
      </w:r>
      <w:r w:rsidRPr="003F735E">
        <w:rPr>
          <w:bCs/>
          <w:noProof/>
          <w:lang w:val="fr-BE" w:eastAsia="nl-BE"/>
        </w:rPr>
        <w:t>histidine monohydraté</w:t>
      </w:r>
      <w:r>
        <w:rPr>
          <w:bCs/>
          <w:noProof/>
          <w:lang w:val="fr-BE" w:eastAsia="nl-BE"/>
        </w:rPr>
        <w:t xml:space="preserve">, </w:t>
      </w:r>
      <w:r>
        <w:rPr>
          <w:noProof/>
          <w:lang w:val="fr-BE" w:eastAsia="nl-BE"/>
        </w:rPr>
        <w:t xml:space="preserve">méthionine, </w:t>
      </w:r>
      <w:r>
        <w:rPr>
          <w:noProof/>
          <w:szCs w:val="22"/>
          <w:lang w:val="fr-BE" w:eastAsia="nl-BE"/>
        </w:rPr>
        <w:t>é</w:t>
      </w:r>
      <w:r w:rsidRPr="00B9770D">
        <w:rPr>
          <w:noProof/>
          <w:szCs w:val="22"/>
          <w:lang w:val="fr-BE" w:eastAsia="nl-BE"/>
        </w:rPr>
        <w:t>détate disodique</w:t>
      </w:r>
      <w:r>
        <w:rPr>
          <w:noProof/>
          <w:szCs w:val="22"/>
          <w:lang w:val="fr-BE" w:eastAsia="nl-BE"/>
        </w:rPr>
        <w:t xml:space="preserve">, </w:t>
      </w:r>
      <w:r>
        <w:rPr>
          <w:noProof/>
          <w:lang w:val="fr-BE" w:eastAsia="nl-BE"/>
        </w:rPr>
        <w:t>saccharose, polysorbate 80</w:t>
      </w:r>
      <w:r w:rsidRPr="000D4C12">
        <w:rPr>
          <w:noProof/>
          <w:lang w:val="fr-BE" w:eastAsia="nl-BE"/>
        </w:rPr>
        <w:t xml:space="preserve"> (E 433)</w:t>
      </w:r>
      <w:r>
        <w:rPr>
          <w:noProof/>
          <w:lang w:val="fr-BE" w:eastAsia="nl-BE"/>
        </w:rPr>
        <w:t>, eau pour préparations injectables</w:t>
      </w:r>
    </w:p>
    <w:p w14:paraId="3A0C393F" w14:textId="77777777" w:rsidR="003C48E2" w:rsidRDefault="003C48E2" w:rsidP="003C48E2">
      <w:pPr>
        <w:rPr>
          <w:noProof/>
          <w:szCs w:val="22"/>
          <w:lang w:val="fr-BE" w:eastAsia="nl-BE"/>
        </w:rPr>
      </w:pPr>
    </w:p>
    <w:p w14:paraId="01FCED99" w14:textId="77777777" w:rsidR="003C48E2" w:rsidRDefault="003C48E2" w:rsidP="003C48E2">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4.</w:t>
      </w:r>
      <w:r>
        <w:rPr>
          <w:b/>
          <w:noProof/>
          <w:lang w:val="fr-BE" w:eastAsia="nl-BE"/>
        </w:rPr>
        <w:tab/>
        <w:t>FORME PHARMACEUTIQUE ET CONTENU</w:t>
      </w:r>
    </w:p>
    <w:p w14:paraId="5F33B38A" w14:textId="77777777" w:rsidR="003C48E2" w:rsidRDefault="003C48E2" w:rsidP="003C48E2">
      <w:pPr>
        <w:keepNext/>
        <w:rPr>
          <w:noProof/>
          <w:szCs w:val="22"/>
          <w:lang w:val="fr-BE" w:eastAsia="nl-BE"/>
        </w:rPr>
      </w:pPr>
    </w:p>
    <w:p w14:paraId="5D7B8E60" w14:textId="77777777" w:rsidR="003C48E2" w:rsidRDefault="003C48E2" w:rsidP="003C48E2">
      <w:pPr>
        <w:rPr>
          <w:noProof/>
          <w:lang w:val="fr-BE" w:eastAsia="nl-BE"/>
        </w:rPr>
      </w:pPr>
      <w:r>
        <w:rPr>
          <w:noProof/>
          <w:lang w:val="fr-BE" w:eastAsia="nl-BE"/>
        </w:rPr>
        <w:t>Solution à diluer pour perfusion</w:t>
      </w:r>
    </w:p>
    <w:p w14:paraId="6811D02A" w14:textId="77777777" w:rsidR="003C48E2" w:rsidRDefault="003C48E2" w:rsidP="003C48E2">
      <w:pPr>
        <w:rPr>
          <w:noProof/>
          <w:lang w:val="fr-BE" w:eastAsia="nl-BE"/>
        </w:rPr>
      </w:pPr>
      <w:r>
        <w:rPr>
          <w:noProof/>
          <w:lang w:val="fr-BE" w:eastAsia="nl-BE"/>
        </w:rPr>
        <w:t>130 mg/26 mL</w:t>
      </w:r>
    </w:p>
    <w:p w14:paraId="0E6BCC8E" w14:textId="77777777" w:rsidR="003C48E2" w:rsidRDefault="003C48E2" w:rsidP="003C48E2">
      <w:pPr>
        <w:rPr>
          <w:noProof/>
          <w:szCs w:val="22"/>
          <w:lang w:val="fr-BE" w:eastAsia="nl-BE"/>
        </w:rPr>
      </w:pPr>
      <w:r>
        <w:rPr>
          <w:noProof/>
          <w:lang w:val="fr-BE" w:eastAsia="nl-BE"/>
        </w:rPr>
        <w:t>1 flacon</w:t>
      </w:r>
    </w:p>
    <w:p w14:paraId="58930946" w14:textId="77777777" w:rsidR="003C48E2" w:rsidRDefault="003C48E2" w:rsidP="003C48E2">
      <w:pPr>
        <w:rPr>
          <w:noProof/>
          <w:szCs w:val="22"/>
          <w:lang w:val="fr-BE" w:eastAsia="nl-BE"/>
        </w:rPr>
      </w:pPr>
    </w:p>
    <w:p w14:paraId="1BD7AA48" w14:textId="77777777" w:rsidR="003C48E2" w:rsidRDefault="003C48E2" w:rsidP="003C48E2">
      <w:pPr>
        <w:rPr>
          <w:noProof/>
          <w:szCs w:val="22"/>
          <w:lang w:val="fr-BE" w:eastAsia="nl-BE"/>
        </w:rPr>
      </w:pPr>
      <w:r>
        <w:rPr>
          <w:noProof/>
          <w:szCs w:val="22"/>
          <w:lang w:val="fr-BE" w:eastAsia="nl-BE"/>
        </w:rPr>
        <w:t>Composant d’un emballage multiple, ne peut être vendu séparément.</w:t>
      </w:r>
    </w:p>
    <w:p w14:paraId="3BAC5C8E" w14:textId="77777777" w:rsidR="003C48E2" w:rsidRDefault="003C48E2" w:rsidP="003C48E2">
      <w:pPr>
        <w:rPr>
          <w:noProof/>
          <w:szCs w:val="22"/>
          <w:lang w:val="fr-BE" w:eastAsia="nl-BE"/>
        </w:rPr>
      </w:pPr>
    </w:p>
    <w:p w14:paraId="5E67899A" w14:textId="77777777" w:rsidR="003C48E2" w:rsidRDefault="003C48E2" w:rsidP="003C48E2">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5.</w:t>
      </w:r>
      <w:r>
        <w:rPr>
          <w:b/>
          <w:noProof/>
          <w:lang w:val="fr-BE" w:eastAsia="nl-BE"/>
        </w:rPr>
        <w:tab/>
        <w:t>MODE ET VOIE(S) D’ADMINISTRATION</w:t>
      </w:r>
    </w:p>
    <w:p w14:paraId="4516C6DD" w14:textId="77777777" w:rsidR="003C48E2" w:rsidRDefault="003C48E2" w:rsidP="003C48E2">
      <w:pPr>
        <w:keepNext/>
        <w:rPr>
          <w:noProof/>
          <w:szCs w:val="22"/>
          <w:lang w:val="fr-BE" w:eastAsia="nl-BE"/>
        </w:rPr>
      </w:pPr>
    </w:p>
    <w:p w14:paraId="15D7F809" w14:textId="77777777" w:rsidR="003C48E2" w:rsidRDefault="003C48E2" w:rsidP="003C48E2">
      <w:pPr>
        <w:suppressAutoHyphens/>
        <w:rPr>
          <w:noProof/>
          <w:lang w:val="fr-BE" w:eastAsia="nl-BE"/>
        </w:rPr>
      </w:pPr>
      <w:r>
        <w:rPr>
          <w:noProof/>
          <w:lang w:val="fr-BE" w:eastAsia="nl-BE"/>
        </w:rPr>
        <w:t>Ne pas agiter.</w:t>
      </w:r>
    </w:p>
    <w:p w14:paraId="19532C64" w14:textId="77777777" w:rsidR="003C48E2" w:rsidRDefault="003C48E2" w:rsidP="003C48E2">
      <w:pPr>
        <w:rPr>
          <w:noProof/>
          <w:lang w:val="fr-BE" w:eastAsia="nl-BE"/>
        </w:rPr>
      </w:pPr>
      <w:r>
        <w:rPr>
          <w:noProof/>
          <w:lang w:val="fr-BE" w:eastAsia="nl-BE"/>
        </w:rPr>
        <w:t>Lire la notice avant utilisation.</w:t>
      </w:r>
    </w:p>
    <w:p w14:paraId="26DAB7DF" w14:textId="77777777" w:rsidR="003C48E2" w:rsidRDefault="003C48E2" w:rsidP="003C48E2">
      <w:pPr>
        <w:rPr>
          <w:noProof/>
          <w:szCs w:val="22"/>
          <w:lang w:val="fr-BE" w:eastAsia="nl-BE"/>
        </w:rPr>
      </w:pPr>
      <w:r>
        <w:rPr>
          <w:noProof/>
          <w:lang w:val="fr-BE" w:eastAsia="nl-BE"/>
        </w:rPr>
        <w:t>A usage unique seulement.</w:t>
      </w:r>
    </w:p>
    <w:p w14:paraId="2FCC9AB0" w14:textId="77777777" w:rsidR="003C48E2" w:rsidRDefault="003C48E2" w:rsidP="003C48E2">
      <w:pPr>
        <w:rPr>
          <w:noProof/>
          <w:szCs w:val="22"/>
          <w:lang w:val="fr-BE" w:eastAsia="nl-BE"/>
        </w:rPr>
      </w:pPr>
      <w:r>
        <w:rPr>
          <w:noProof/>
          <w:szCs w:val="22"/>
          <w:lang w:val="fr-BE" w:eastAsia="nl-BE"/>
        </w:rPr>
        <w:t>Voie intraveineuse après dilution.</w:t>
      </w:r>
    </w:p>
    <w:p w14:paraId="57572003" w14:textId="77777777" w:rsidR="003C48E2" w:rsidRDefault="003C48E2" w:rsidP="003C48E2">
      <w:pPr>
        <w:rPr>
          <w:noProof/>
          <w:szCs w:val="22"/>
          <w:lang w:val="fr-BE" w:eastAsia="nl-BE"/>
        </w:rPr>
      </w:pPr>
    </w:p>
    <w:p w14:paraId="4473F745" w14:textId="77777777" w:rsidR="003C48E2" w:rsidRDefault="003C48E2" w:rsidP="003C48E2">
      <w:pPr>
        <w:rPr>
          <w:noProof/>
          <w:szCs w:val="22"/>
          <w:lang w:val="fr-BE" w:eastAsia="nl-BE"/>
        </w:rPr>
      </w:pPr>
    </w:p>
    <w:p w14:paraId="2FE1E64A" w14:textId="77777777" w:rsidR="003C48E2" w:rsidRDefault="003C48E2" w:rsidP="003C48E2">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6.</w:t>
      </w:r>
      <w:r>
        <w:rPr>
          <w:b/>
          <w:noProof/>
          <w:lang w:val="fr-BE" w:eastAsia="nl-BE"/>
        </w:rPr>
        <w:tab/>
        <w:t>MISE EN GARDE SPÉCIALE INDIQUANT QUE LE MÉDICAMENT DOIT ÊTRE CONSERVÉ HORS DE VUE ET DE PORTÉE DES ENFANTS</w:t>
      </w:r>
    </w:p>
    <w:p w14:paraId="084C5EA8" w14:textId="77777777" w:rsidR="003C48E2" w:rsidRDefault="003C48E2" w:rsidP="003C48E2">
      <w:pPr>
        <w:keepNext/>
        <w:rPr>
          <w:noProof/>
          <w:szCs w:val="22"/>
          <w:lang w:val="fr-BE" w:eastAsia="nl-BE"/>
        </w:rPr>
      </w:pPr>
    </w:p>
    <w:p w14:paraId="74D8083A" w14:textId="77777777" w:rsidR="003C48E2" w:rsidRDefault="003C48E2" w:rsidP="003C48E2">
      <w:pPr>
        <w:rPr>
          <w:noProof/>
          <w:szCs w:val="22"/>
          <w:lang w:val="fr-BE" w:eastAsia="nl-BE"/>
        </w:rPr>
      </w:pPr>
      <w:r>
        <w:rPr>
          <w:noProof/>
          <w:lang w:val="fr-BE" w:eastAsia="nl-BE"/>
        </w:rPr>
        <w:t>Tenir hors de la vue et de la portée des enfants.</w:t>
      </w:r>
    </w:p>
    <w:p w14:paraId="1EC097ED" w14:textId="77777777" w:rsidR="003C48E2" w:rsidRDefault="003C48E2" w:rsidP="003C48E2">
      <w:pPr>
        <w:rPr>
          <w:noProof/>
          <w:szCs w:val="22"/>
          <w:lang w:val="fr-BE" w:eastAsia="nl-BE"/>
        </w:rPr>
      </w:pPr>
    </w:p>
    <w:p w14:paraId="5D912681" w14:textId="77777777" w:rsidR="003C48E2" w:rsidRDefault="003C48E2" w:rsidP="003C48E2">
      <w:pPr>
        <w:rPr>
          <w:noProof/>
          <w:szCs w:val="22"/>
          <w:lang w:val="fr-BE" w:eastAsia="nl-BE"/>
        </w:rPr>
      </w:pPr>
    </w:p>
    <w:p w14:paraId="247F00AD" w14:textId="77777777" w:rsidR="003C48E2" w:rsidRDefault="003C48E2" w:rsidP="003C48E2">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7.</w:t>
      </w:r>
      <w:r>
        <w:rPr>
          <w:b/>
          <w:noProof/>
          <w:lang w:val="fr-BE" w:eastAsia="nl-BE"/>
        </w:rPr>
        <w:tab/>
        <w:t>AUTRE(S) MISE(S) EN GARDE SPÉCIALE(S), SI NÉCESSAIRE</w:t>
      </w:r>
    </w:p>
    <w:p w14:paraId="3749B036" w14:textId="77777777" w:rsidR="003C48E2" w:rsidRDefault="003C48E2" w:rsidP="003C48E2">
      <w:pPr>
        <w:keepNext/>
        <w:rPr>
          <w:noProof/>
          <w:szCs w:val="22"/>
          <w:lang w:val="fr-BE" w:eastAsia="nl-BE"/>
        </w:rPr>
      </w:pPr>
    </w:p>
    <w:p w14:paraId="20F9C669" w14:textId="77777777" w:rsidR="003C48E2" w:rsidRDefault="003C48E2" w:rsidP="003C48E2">
      <w:pPr>
        <w:tabs>
          <w:tab w:val="left" w:pos="749"/>
        </w:tabs>
        <w:rPr>
          <w:noProof/>
          <w:lang w:val="fr-BE" w:eastAsia="nl-BE"/>
        </w:rPr>
      </w:pPr>
    </w:p>
    <w:p w14:paraId="293D65DD" w14:textId="77777777" w:rsidR="003C48E2" w:rsidRDefault="003C48E2" w:rsidP="003C48E2">
      <w:pPr>
        <w:tabs>
          <w:tab w:val="left" w:pos="749"/>
        </w:tabs>
        <w:rPr>
          <w:noProof/>
          <w:lang w:val="fr-BE" w:eastAsia="nl-BE"/>
        </w:rPr>
      </w:pPr>
    </w:p>
    <w:p w14:paraId="3379A035" w14:textId="77777777" w:rsidR="003C48E2" w:rsidRDefault="003C48E2" w:rsidP="003C48E2">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8.</w:t>
      </w:r>
      <w:r>
        <w:rPr>
          <w:b/>
          <w:noProof/>
          <w:lang w:val="fr-BE" w:eastAsia="nl-BE"/>
        </w:rPr>
        <w:tab/>
        <w:t>DATE DE PÉREMPTION</w:t>
      </w:r>
    </w:p>
    <w:p w14:paraId="5C03F1AF" w14:textId="77777777" w:rsidR="003C48E2" w:rsidRDefault="003C48E2" w:rsidP="003C48E2">
      <w:pPr>
        <w:keepNext/>
        <w:rPr>
          <w:noProof/>
          <w:lang w:val="fr-BE" w:eastAsia="nl-BE"/>
        </w:rPr>
      </w:pPr>
    </w:p>
    <w:p w14:paraId="1E5BBE03" w14:textId="77777777" w:rsidR="003C48E2" w:rsidRDefault="003C48E2" w:rsidP="003C48E2">
      <w:pPr>
        <w:keepNext/>
        <w:rPr>
          <w:noProof/>
          <w:lang w:val="fr-BE" w:eastAsia="nl-BE"/>
        </w:rPr>
      </w:pPr>
      <w:r>
        <w:rPr>
          <w:noProof/>
          <w:lang w:val="fr-BE" w:eastAsia="nl-BE"/>
        </w:rPr>
        <w:t>EXP</w:t>
      </w:r>
    </w:p>
    <w:p w14:paraId="40954119" w14:textId="77777777" w:rsidR="003C48E2" w:rsidRDefault="003C48E2" w:rsidP="003C48E2">
      <w:pPr>
        <w:rPr>
          <w:noProof/>
          <w:szCs w:val="22"/>
          <w:lang w:val="fr-BE" w:eastAsia="nl-BE"/>
        </w:rPr>
      </w:pPr>
    </w:p>
    <w:p w14:paraId="38EF24EA" w14:textId="77777777" w:rsidR="003C48E2" w:rsidRDefault="003C48E2" w:rsidP="003C48E2">
      <w:pPr>
        <w:rPr>
          <w:noProof/>
          <w:szCs w:val="22"/>
          <w:lang w:val="fr-BE" w:eastAsia="nl-BE"/>
        </w:rPr>
      </w:pPr>
    </w:p>
    <w:p w14:paraId="4967EDC3" w14:textId="77777777" w:rsidR="003C48E2" w:rsidRDefault="003C48E2" w:rsidP="003C48E2">
      <w:pPr>
        <w:keepNext/>
        <w:pBdr>
          <w:top w:val="single" w:sz="4" w:space="1" w:color="000000"/>
          <w:left w:val="single" w:sz="4" w:space="4" w:color="000000"/>
          <w:bottom w:val="single" w:sz="4" w:space="1" w:color="000000"/>
          <w:right w:val="single" w:sz="4" w:space="4" w:color="000000"/>
        </w:pBdr>
        <w:ind w:left="567" w:hanging="567"/>
        <w:rPr>
          <w:b/>
          <w:noProof/>
          <w:lang w:val="fr-BE" w:eastAsia="nl-BE"/>
        </w:rPr>
      </w:pPr>
      <w:r>
        <w:rPr>
          <w:b/>
          <w:noProof/>
          <w:lang w:val="fr-BE" w:eastAsia="nl-BE"/>
        </w:rPr>
        <w:t>9.</w:t>
      </w:r>
      <w:r>
        <w:rPr>
          <w:b/>
          <w:noProof/>
          <w:lang w:val="fr-BE" w:eastAsia="nl-BE"/>
        </w:rPr>
        <w:tab/>
        <w:t>PRÉCAUTIONS PARTICULIÈRES DE CONSERVATION</w:t>
      </w:r>
    </w:p>
    <w:p w14:paraId="331939FE" w14:textId="77777777" w:rsidR="003C48E2" w:rsidRDefault="003C48E2" w:rsidP="003C48E2">
      <w:pPr>
        <w:keepNext/>
        <w:rPr>
          <w:noProof/>
          <w:szCs w:val="22"/>
          <w:lang w:val="fr-BE" w:eastAsia="nl-BE"/>
        </w:rPr>
      </w:pPr>
    </w:p>
    <w:p w14:paraId="69D28B2E" w14:textId="77777777" w:rsidR="003C48E2" w:rsidRDefault="003C48E2" w:rsidP="003C48E2">
      <w:pPr>
        <w:keepNext/>
        <w:rPr>
          <w:bCs/>
          <w:iCs/>
          <w:noProof/>
          <w:lang w:val="fr-BE" w:eastAsia="nl-BE"/>
        </w:rPr>
      </w:pPr>
      <w:r>
        <w:rPr>
          <w:bCs/>
          <w:iCs/>
          <w:noProof/>
          <w:lang w:val="fr-BE" w:eastAsia="nl-BE"/>
        </w:rPr>
        <w:t>A conserver au réfrigérateur.</w:t>
      </w:r>
    </w:p>
    <w:p w14:paraId="4D324F9B" w14:textId="77777777" w:rsidR="003C48E2" w:rsidRDefault="003C48E2" w:rsidP="003C48E2">
      <w:pPr>
        <w:rPr>
          <w:noProof/>
          <w:lang w:val="fr-BE" w:eastAsia="nl-BE"/>
        </w:rPr>
      </w:pPr>
      <w:r>
        <w:rPr>
          <w:noProof/>
          <w:lang w:val="fr-BE" w:eastAsia="nl-BE"/>
        </w:rPr>
        <w:t>Ne pas congeler.</w:t>
      </w:r>
    </w:p>
    <w:p w14:paraId="1E24DCBB" w14:textId="77777777" w:rsidR="003C48E2" w:rsidRDefault="003C48E2" w:rsidP="003C48E2">
      <w:pPr>
        <w:suppressAutoHyphens/>
        <w:rPr>
          <w:noProof/>
          <w:lang w:val="fr-BE" w:eastAsia="nl-BE"/>
        </w:rPr>
      </w:pPr>
      <w:r>
        <w:rPr>
          <w:noProof/>
          <w:lang w:val="fr-BE" w:eastAsia="nl-BE"/>
        </w:rPr>
        <w:t>Conserver le flacon dans l’emballage extérieur à l’abri de la lumière.</w:t>
      </w:r>
    </w:p>
    <w:p w14:paraId="0734A93C" w14:textId="77777777" w:rsidR="003C48E2" w:rsidRDefault="003C48E2" w:rsidP="003C48E2">
      <w:pPr>
        <w:rPr>
          <w:noProof/>
          <w:lang w:val="fr-BE" w:eastAsia="nl-BE"/>
        </w:rPr>
      </w:pPr>
    </w:p>
    <w:p w14:paraId="0A4D1839" w14:textId="77777777" w:rsidR="003C48E2" w:rsidRDefault="003C48E2" w:rsidP="003C48E2">
      <w:pPr>
        <w:rPr>
          <w:noProof/>
          <w:lang w:val="fr-BE" w:eastAsia="nl-BE"/>
        </w:rPr>
      </w:pPr>
    </w:p>
    <w:p w14:paraId="4AA709BD" w14:textId="77777777" w:rsidR="003C48E2" w:rsidRDefault="003C48E2" w:rsidP="003C48E2">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10.</w:t>
      </w:r>
      <w:r>
        <w:rPr>
          <w:b/>
          <w:noProof/>
          <w:lang w:val="fr-BE" w:eastAsia="nl-BE"/>
        </w:rPr>
        <w:tab/>
        <w:t>PRÉCAUTIONS PARTICULIÈRES D’ÉLIMINATION DES MÉDICAMENTS NON UTILISÉS OU DES DÉCHETS PROVENANT DE CES MÉDICAMENTS S’IL Y A LIEU</w:t>
      </w:r>
    </w:p>
    <w:p w14:paraId="052D78FF" w14:textId="77777777" w:rsidR="003C48E2" w:rsidRDefault="003C48E2" w:rsidP="003C48E2">
      <w:pPr>
        <w:rPr>
          <w:noProof/>
          <w:szCs w:val="22"/>
          <w:lang w:val="fr-BE" w:eastAsia="nl-BE"/>
        </w:rPr>
      </w:pPr>
    </w:p>
    <w:p w14:paraId="3C87803D" w14:textId="77777777" w:rsidR="003C48E2" w:rsidRDefault="003C48E2" w:rsidP="003C48E2">
      <w:pPr>
        <w:rPr>
          <w:noProof/>
          <w:szCs w:val="22"/>
          <w:lang w:val="fr-BE" w:eastAsia="nl-BE"/>
        </w:rPr>
      </w:pPr>
    </w:p>
    <w:p w14:paraId="354F8771" w14:textId="77777777" w:rsidR="003C48E2" w:rsidRDefault="003C48E2" w:rsidP="003C48E2">
      <w:pPr>
        <w:rPr>
          <w:noProof/>
          <w:szCs w:val="22"/>
          <w:lang w:val="fr-BE" w:eastAsia="nl-BE"/>
        </w:rPr>
      </w:pPr>
    </w:p>
    <w:p w14:paraId="470BC760" w14:textId="77777777" w:rsidR="003C48E2" w:rsidRDefault="003C48E2" w:rsidP="003C48E2">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11.</w:t>
      </w:r>
      <w:r>
        <w:rPr>
          <w:b/>
          <w:noProof/>
          <w:lang w:val="fr-BE" w:eastAsia="nl-BE"/>
        </w:rPr>
        <w:tab/>
        <w:t>NOM ET ADRESSE DU TITULAIRE DE L’AUTORISATION DE MISE SUR LE MARCHÉ</w:t>
      </w:r>
    </w:p>
    <w:p w14:paraId="29EC9919" w14:textId="77777777" w:rsidR="003C48E2" w:rsidRDefault="003C48E2" w:rsidP="003C48E2">
      <w:pPr>
        <w:keepNext/>
        <w:rPr>
          <w:noProof/>
          <w:szCs w:val="22"/>
          <w:lang w:val="fr-BE" w:eastAsia="nl-BE"/>
        </w:rPr>
      </w:pPr>
    </w:p>
    <w:p w14:paraId="74BA2B25" w14:textId="77777777" w:rsidR="003C48E2" w:rsidRPr="00D35F9D" w:rsidRDefault="003C48E2" w:rsidP="003C48E2">
      <w:pPr>
        <w:rPr>
          <w:noProof/>
          <w:lang w:val="de-DE"/>
        </w:rPr>
      </w:pPr>
      <w:r w:rsidRPr="00D35F9D">
        <w:rPr>
          <w:noProof/>
          <w:lang w:val="de-DE"/>
        </w:rPr>
        <w:t>Samsung Bioepis NL B.V.</w:t>
      </w:r>
    </w:p>
    <w:p w14:paraId="25162D31" w14:textId="77777777" w:rsidR="003C48E2" w:rsidRPr="001163F2" w:rsidRDefault="003C48E2" w:rsidP="003C48E2">
      <w:pPr>
        <w:rPr>
          <w:rFonts w:eastAsiaTheme="minorEastAsia"/>
          <w:noProof/>
          <w:lang w:eastAsia="ko-KR"/>
        </w:rPr>
      </w:pPr>
      <w:r w:rsidRPr="001163F2">
        <w:rPr>
          <w:rFonts w:eastAsiaTheme="minorEastAsia"/>
          <w:noProof/>
          <w:lang w:eastAsia="ko-KR"/>
        </w:rPr>
        <w:t>Olof Palmestraat 10</w:t>
      </w:r>
    </w:p>
    <w:p w14:paraId="5ED0894A" w14:textId="77777777" w:rsidR="003C48E2" w:rsidRPr="001163F2" w:rsidRDefault="003C48E2" w:rsidP="003C48E2">
      <w:pPr>
        <w:rPr>
          <w:rFonts w:eastAsiaTheme="minorEastAsia"/>
          <w:noProof/>
          <w:lang w:eastAsia="ko-KR"/>
        </w:rPr>
      </w:pPr>
      <w:r w:rsidRPr="001163F2">
        <w:rPr>
          <w:rFonts w:eastAsiaTheme="minorEastAsia"/>
          <w:noProof/>
          <w:lang w:eastAsia="ko-KR"/>
        </w:rPr>
        <w:t>2616 LR Delft</w:t>
      </w:r>
    </w:p>
    <w:p w14:paraId="012FC995" w14:textId="77777777" w:rsidR="003C48E2" w:rsidRPr="001163F2" w:rsidRDefault="003C48E2" w:rsidP="003C48E2">
      <w:pPr>
        <w:rPr>
          <w:rFonts w:eastAsiaTheme="minorEastAsia"/>
          <w:noProof/>
          <w:lang w:eastAsia="ko-KR"/>
        </w:rPr>
      </w:pPr>
      <w:r w:rsidRPr="00DA042C">
        <w:rPr>
          <w:rFonts w:eastAsiaTheme="minorEastAsia"/>
          <w:noProof/>
          <w:lang w:eastAsia="ko-KR"/>
        </w:rPr>
        <w:t>Pays-Bas</w:t>
      </w:r>
    </w:p>
    <w:p w14:paraId="2155099C" w14:textId="77777777" w:rsidR="003C48E2" w:rsidRPr="00DA042C" w:rsidRDefault="003C48E2" w:rsidP="003C48E2">
      <w:pPr>
        <w:widowControl w:val="0"/>
        <w:rPr>
          <w:noProof/>
          <w:szCs w:val="22"/>
          <w:lang w:eastAsia="nl-BE"/>
        </w:rPr>
      </w:pPr>
    </w:p>
    <w:p w14:paraId="565E6D27" w14:textId="77777777" w:rsidR="003C48E2" w:rsidRPr="00DA042C" w:rsidRDefault="003C48E2" w:rsidP="003C48E2">
      <w:pPr>
        <w:rPr>
          <w:noProof/>
          <w:szCs w:val="22"/>
          <w:lang w:eastAsia="nl-BE"/>
        </w:rPr>
      </w:pPr>
    </w:p>
    <w:p w14:paraId="7F8E6172" w14:textId="77777777" w:rsidR="003C48E2" w:rsidRDefault="003C48E2" w:rsidP="003C48E2">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12.</w:t>
      </w:r>
      <w:r>
        <w:rPr>
          <w:b/>
          <w:noProof/>
          <w:lang w:val="fr-BE" w:eastAsia="nl-BE"/>
        </w:rPr>
        <w:tab/>
        <w:t>NUMÉRO(S) D’AUTORISATION DE MISE SUR LE MARCHÉ</w:t>
      </w:r>
    </w:p>
    <w:p w14:paraId="143D46B5" w14:textId="77777777" w:rsidR="003C48E2" w:rsidRDefault="003C48E2" w:rsidP="003C48E2">
      <w:pPr>
        <w:keepNext/>
        <w:rPr>
          <w:noProof/>
          <w:szCs w:val="22"/>
          <w:lang w:val="fr-BE" w:eastAsia="nl-BE"/>
        </w:rPr>
      </w:pPr>
    </w:p>
    <w:p w14:paraId="0DCE3DA3" w14:textId="77777777" w:rsidR="003C48E2" w:rsidRDefault="003C48E2" w:rsidP="003C48E2">
      <w:pPr>
        <w:widowControl w:val="0"/>
        <w:rPr>
          <w:noProof/>
          <w:szCs w:val="22"/>
          <w:lang w:val="fr-BE" w:eastAsia="nl-BE"/>
        </w:rPr>
      </w:pPr>
      <w:r>
        <w:rPr>
          <w:noProof/>
        </w:rPr>
        <w:t>EU/1/24/1801/006</w:t>
      </w:r>
      <w:r w:rsidRPr="00A03834">
        <w:rPr>
          <w:rFonts w:eastAsia="Malgun Gothic"/>
          <w:szCs w:val="22"/>
          <w:lang w:eastAsia="ko-KR"/>
        </w:rPr>
        <w:t xml:space="preserve"> </w:t>
      </w:r>
      <w:r w:rsidRPr="003F6675">
        <w:rPr>
          <w:rFonts w:eastAsia="Malgun Gothic"/>
          <w:szCs w:val="22"/>
          <w:highlight w:val="lightGray"/>
          <w:lang w:eastAsia="ko-KR"/>
        </w:rPr>
        <w:t>emballage multi</w:t>
      </w:r>
      <w:r>
        <w:rPr>
          <w:rFonts w:eastAsia="Malgun Gothic"/>
          <w:szCs w:val="22"/>
          <w:highlight w:val="lightGray"/>
          <w:lang w:eastAsia="ko-KR"/>
        </w:rPr>
        <w:t>ple</w:t>
      </w:r>
      <w:r w:rsidRPr="003F6675">
        <w:rPr>
          <w:rFonts w:eastAsia="Malgun Gothic"/>
          <w:szCs w:val="22"/>
          <w:highlight w:val="lightGray"/>
          <w:lang w:eastAsia="ko-KR"/>
        </w:rPr>
        <w:t> de 3 flacons (3 boîtes de 1 flacon)</w:t>
      </w:r>
    </w:p>
    <w:p w14:paraId="3C1F4C50" w14:textId="77777777" w:rsidR="003C48E2" w:rsidRPr="00DA042C" w:rsidRDefault="003C48E2" w:rsidP="003C48E2">
      <w:pPr>
        <w:widowControl w:val="0"/>
        <w:rPr>
          <w:noProof/>
          <w:szCs w:val="24"/>
          <w:lang w:val="fr-BE" w:eastAsia="nl-BE"/>
        </w:rPr>
      </w:pPr>
    </w:p>
    <w:p w14:paraId="17BF7873" w14:textId="77777777" w:rsidR="003C48E2" w:rsidRPr="00DA042C" w:rsidRDefault="003C48E2" w:rsidP="003C48E2">
      <w:pPr>
        <w:rPr>
          <w:noProof/>
          <w:szCs w:val="22"/>
          <w:lang w:val="fr-BE" w:eastAsia="nl-BE"/>
        </w:rPr>
      </w:pPr>
    </w:p>
    <w:p w14:paraId="277C9006" w14:textId="77777777" w:rsidR="003C48E2" w:rsidRPr="00DA042C" w:rsidRDefault="003C48E2" w:rsidP="003C48E2">
      <w:pPr>
        <w:rPr>
          <w:noProof/>
          <w:szCs w:val="22"/>
          <w:lang w:val="fr-BE" w:eastAsia="nl-BE"/>
        </w:rPr>
      </w:pPr>
    </w:p>
    <w:p w14:paraId="70ADEB27" w14:textId="77777777" w:rsidR="003C48E2" w:rsidRDefault="003C48E2" w:rsidP="003C48E2">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13.</w:t>
      </w:r>
      <w:r>
        <w:rPr>
          <w:b/>
          <w:noProof/>
          <w:lang w:val="fr-BE" w:eastAsia="nl-BE"/>
        </w:rPr>
        <w:tab/>
        <w:t>NUMÉRO DU LOT</w:t>
      </w:r>
    </w:p>
    <w:p w14:paraId="5B23211E" w14:textId="77777777" w:rsidR="003C48E2" w:rsidRDefault="003C48E2" w:rsidP="003C48E2">
      <w:pPr>
        <w:keepNext/>
        <w:rPr>
          <w:i/>
          <w:noProof/>
          <w:szCs w:val="22"/>
          <w:lang w:val="fr-BE" w:eastAsia="nl-BE"/>
        </w:rPr>
      </w:pPr>
    </w:p>
    <w:p w14:paraId="6DBA4FBE" w14:textId="77777777" w:rsidR="003C48E2" w:rsidRDefault="003C48E2" w:rsidP="003C48E2">
      <w:pPr>
        <w:rPr>
          <w:noProof/>
          <w:szCs w:val="22"/>
          <w:lang w:val="fr-BE" w:eastAsia="nl-BE"/>
        </w:rPr>
      </w:pPr>
      <w:r>
        <w:rPr>
          <w:noProof/>
          <w:szCs w:val="22"/>
          <w:lang w:val="fr-BE" w:eastAsia="nl-BE"/>
        </w:rPr>
        <w:t>Lot</w:t>
      </w:r>
    </w:p>
    <w:p w14:paraId="1F920FAE" w14:textId="77777777" w:rsidR="003C48E2" w:rsidRDefault="003C48E2" w:rsidP="003C48E2">
      <w:pPr>
        <w:rPr>
          <w:noProof/>
          <w:szCs w:val="22"/>
          <w:lang w:val="fr-BE" w:eastAsia="nl-BE"/>
        </w:rPr>
      </w:pPr>
    </w:p>
    <w:p w14:paraId="4170502A" w14:textId="77777777" w:rsidR="003C48E2" w:rsidRDefault="003C48E2" w:rsidP="003C48E2">
      <w:pPr>
        <w:rPr>
          <w:noProof/>
          <w:szCs w:val="22"/>
          <w:lang w:val="fr-BE" w:eastAsia="nl-BE"/>
        </w:rPr>
      </w:pPr>
    </w:p>
    <w:p w14:paraId="0CC03FD1" w14:textId="77777777" w:rsidR="003C48E2" w:rsidRDefault="003C48E2" w:rsidP="003C48E2">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14.</w:t>
      </w:r>
      <w:r>
        <w:rPr>
          <w:b/>
          <w:noProof/>
          <w:lang w:val="fr-BE" w:eastAsia="nl-BE"/>
        </w:rPr>
        <w:tab/>
        <w:t>CONDITIONS DE PRESCRIPTION ET DE DÉLIVRANCE</w:t>
      </w:r>
    </w:p>
    <w:p w14:paraId="465CDF43" w14:textId="77777777" w:rsidR="003C48E2" w:rsidRDefault="003C48E2" w:rsidP="003C48E2">
      <w:pPr>
        <w:keepNext/>
        <w:rPr>
          <w:i/>
          <w:noProof/>
          <w:szCs w:val="22"/>
          <w:lang w:val="fr-BE" w:eastAsia="nl-BE"/>
        </w:rPr>
      </w:pPr>
    </w:p>
    <w:p w14:paraId="73EDD8DD" w14:textId="77777777" w:rsidR="003C48E2" w:rsidRDefault="003C48E2" w:rsidP="003C48E2">
      <w:pPr>
        <w:rPr>
          <w:noProof/>
          <w:szCs w:val="22"/>
          <w:lang w:val="fr-BE" w:eastAsia="nl-BE"/>
        </w:rPr>
      </w:pPr>
    </w:p>
    <w:p w14:paraId="06A59A16" w14:textId="77777777" w:rsidR="003C48E2" w:rsidRDefault="003C48E2" w:rsidP="003C48E2">
      <w:pPr>
        <w:rPr>
          <w:noProof/>
          <w:szCs w:val="22"/>
          <w:lang w:val="fr-BE" w:eastAsia="nl-BE"/>
        </w:rPr>
      </w:pPr>
    </w:p>
    <w:p w14:paraId="1A1504F4" w14:textId="77777777" w:rsidR="003C48E2" w:rsidRDefault="003C48E2" w:rsidP="003C48E2">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15.</w:t>
      </w:r>
      <w:r>
        <w:rPr>
          <w:b/>
          <w:noProof/>
          <w:lang w:val="fr-BE" w:eastAsia="nl-BE"/>
        </w:rPr>
        <w:tab/>
        <w:t>INDICATIONS D’UTILISATION</w:t>
      </w:r>
    </w:p>
    <w:p w14:paraId="336BB8A4" w14:textId="77777777" w:rsidR="003C48E2" w:rsidRDefault="003C48E2" w:rsidP="003C48E2">
      <w:pPr>
        <w:keepNext/>
        <w:rPr>
          <w:noProof/>
          <w:szCs w:val="22"/>
          <w:lang w:val="fr-BE" w:eastAsia="nl-BE"/>
        </w:rPr>
      </w:pPr>
    </w:p>
    <w:p w14:paraId="469747AA" w14:textId="77777777" w:rsidR="003C48E2" w:rsidRDefault="003C48E2" w:rsidP="003C48E2">
      <w:pPr>
        <w:rPr>
          <w:noProof/>
          <w:szCs w:val="22"/>
          <w:lang w:val="fr-BE" w:eastAsia="nl-BE"/>
        </w:rPr>
      </w:pPr>
    </w:p>
    <w:p w14:paraId="34A527AA" w14:textId="77777777" w:rsidR="003C48E2" w:rsidRDefault="003C48E2" w:rsidP="003C48E2">
      <w:pPr>
        <w:rPr>
          <w:noProof/>
          <w:szCs w:val="22"/>
          <w:lang w:val="fr-BE" w:eastAsia="nl-BE"/>
        </w:rPr>
      </w:pPr>
    </w:p>
    <w:p w14:paraId="3EEF759B" w14:textId="77777777" w:rsidR="003C48E2" w:rsidRDefault="003C48E2" w:rsidP="003C48E2">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16.</w:t>
      </w:r>
      <w:r>
        <w:rPr>
          <w:b/>
          <w:noProof/>
          <w:lang w:val="fr-BE" w:eastAsia="nl-BE"/>
        </w:rPr>
        <w:tab/>
        <w:t>INFORMATIONS EN BRAILLE</w:t>
      </w:r>
    </w:p>
    <w:p w14:paraId="037F94C7" w14:textId="77777777" w:rsidR="003C48E2" w:rsidRDefault="003C48E2" w:rsidP="003C48E2">
      <w:pPr>
        <w:keepNext/>
        <w:rPr>
          <w:noProof/>
          <w:szCs w:val="22"/>
          <w:lang w:val="fr-BE" w:eastAsia="nl-BE"/>
        </w:rPr>
      </w:pPr>
    </w:p>
    <w:p w14:paraId="507B451F" w14:textId="77777777" w:rsidR="003C48E2" w:rsidRDefault="003C48E2" w:rsidP="003C48E2">
      <w:pPr>
        <w:rPr>
          <w:noProof/>
          <w:lang w:val="fr-BE"/>
        </w:rPr>
      </w:pPr>
      <w:r w:rsidRPr="00E273C2">
        <w:rPr>
          <w:noProof/>
          <w:highlight w:val="lightGray"/>
          <w:lang w:val="fr-BE" w:eastAsia="nl-BE"/>
        </w:rPr>
        <w:t>Justification de ne pas inclure l’information en Braille acceptée</w:t>
      </w:r>
    </w:p>
    <w:p w14:paraId="2417A442" w14:textId="77777777" w:rsidR="003C48E2" w:rsidRDefault="003C48E2" w:rsidP="003C48E2">
      <w:pPr>
        <w:rPr>
          <w:noProof/>
          <w:lang w:val="fr-BE"/>
        </w:rPr>
      </w:pPr>
    </w:p>
    <w:p w14:paraId="3A054454" w14:textId="77777777" w:rsidR="003C48E2" w:rsidRDefault="003C48E2" w:rsidP="003C48E2">
      <w:pPr>
        <w:rPr>
          <w:noProof/>
          <w:lang w:val="fr-BE"/>
        </w:rPr>
      </w:pPr>
    </w:p>
    <w:p w14:paraId="771B27E0" w14:textId="77777777" w:rsidR="003C48E2" w:rsidRDefault="003C48E2" w:rsidP="003C48E2">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17.</w:t>
      </w:r>
      <w:r>
        <w:rPr>
          <w:b/>
          <w:noProof/>
          <w:lang w:val="fr-BE" w:eastAsia="nl-BE"/>
        </w:rPr>
        <w:tab/>
        <w:t>IDENTIFIANT UNIQUE - CODE-BARRES 2D</w:t>
      </w:r>
    </w:p>
    <w:p w14:paraId="67D5A2A6" w14:textId="77777777" w:rsidR="003C48E2" w:rsidRDefault="003C48E2" w:rsidP="003C48E2">
      <w:pPr>
        <w:keepNext/>
        <w:tabs>
          <w:tab w:val="clear" w:pos="567"/>
        </w:tabs>
        <w:rPr>
          <w:noProof/>
          <w:lang w:val="fr-BE" w:eastAsia="nl-BE"/>
        </w:rPr>
      </w:pPr>
    </w:p>
    <w:p w14:paraId="09CDB843" w14:textId="77777777" w:rsidR="003C48E2" w:rsidRDefault="003C48E2" w:rsidP="003C48E2">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18.</w:t>
      </w:r>
      <w:r>
        <w:rPr>
          <w:b/>
          <w:noProof/>
          <w:lang w:val="fr-BE" w:eastAsia="nl-BE"/>
        </w:rPr>
        <w:tab/>
        <w:t>IDENTIFIANT UNIQUE - DONNÉES LISIBLES PAR LES HUMAINS</w:t>
      </w:r>
    </w:p>
    <w:p w14:paraId="3422A2C7" w14:textId="77777777" w:rsidR="003C48E2" w:rsidRDefault="003C48E2" w:rsidP="003C48E2">
      <w:pPr>
        <w:keepNext/>
        <w:tabs>
          <w:tab w:val="clear" w:pos="567"/>
        </w:tabs>
        <w:rPr>
          <w:noProof/>
          <w:lang w:val="fr-BE" w:eastAsia="nl-BE"/>
        </w:rPr>
      </w:pPr>
    </w:p>
    <w:p w14:paraId="2FCB8E3A" w14:textId="77777777" w:rsidR="005F2BF9" w:rsidRDefault="005F2BF9">
      <w:pPr>
        <w:rPr>
          <w:noProof/>
          <w:lang w:val="fr-BE" w:eastAsia="nl-BE"/>
        </w:rPr>
      </w:pPr>
    </w:p>
    <w:p w14:paraId="2F1C0A0F" w14:textId="77777777" w:rsidR="005F2BF9" w:rsidRDefault="00E13671">
      <w:pPr>
        <w:pBdr>
          <w:top w:val="single" w:sz="4" w:space="1" w:color="auto"/>
          <w:left w:val="single" w:sz="4" w:space="4" w:color="auto"/>
          <w:bottom w:val="single" w:sz="4" w:space="1" w:color="auto"/>
          <w:right w:val="single" w:sz="4" w:space="4" w:color="auto"/>
        </w:pBdr>
        <w:rPr>
          <w:b/>
          <w:noProof/>
          <w:szCs w:val="22"/>
          <w:lang w:val="fr-BE" w:eastAsia="nl-BE"/>
        </w:rPr>
      </w:pPr>
      <w:r>
        <w:rPr>
          <w:b/>
          <w:noProof/>
          <w:lang w:val="fr-BE" w:eastAsia="nl-BE"/>
        </w:rPr>
        <w:br w:type="page"/>
        <w:t>MENTIONS MINIMALES DEVANT FIGURER SUR LES PETITS CONDITIONNEMENTS PRIMAIRES</w:t>
      </w:r>
    </w:p>
    <w:p w14:paraId="61BAA3C2" w14:textId="77777777" w:rsidR="005F2BF9" w:rsidRDefault="005F2BF9">
      <w:pPr>
        <w:pBdr>
          <w:top w:val="single" w:sz="4" w:space="1" w:color="auto"/>
          <w:left w:val="single" w:sz="4" w:space="4" w:color="auto"/>
          <w:bottom w:val="single" w:sz="4" w:space="1" w:color="auto"/>
          <w:right w:val="single" w:sz="4" w:space="4" w:color="auto"/>
        </w:pBdr>
        <w:rPr>
          <w:b/>
          <w:noProof/>
          <w:szCs w:val="22"/>
          <w:lang w:val="fr-BE" w:eastAsia="nl-BE"/>
        </w:rPr>
      </w:pPr>
    </w:p>
    <w:p w14:paraId="5029402A" w14:textId="77777777" w:rsidR="005F2BF9" w:rsidRDefault="00E13671">
      <w:pPr>
        <w:pBdr>
          <w:top w:val="single" w:sz="4" w:space="1" w:color="auto"/>
          <w:left w:val="single" w:sz="4" w:space="4" w:color="auto"/>
          <w:bottom w:val="single" w:sz="4" w:space="1" w:color="auto"/>
          <w:right w:val="single" w:sz="4" w:space="4" w:color="auto"/>
        </w:pBdr>
        <w:rPr>
          <w:b/>
          <w:noProof/>
          <w:szCs w:val="22"/>
          <w:lang w:val="fr-BE" w:eastAsia="nl-BE"/>
        </w:rPr>
      </w:pPr>
      <w:r>
        <w:rPr>
          <w:b/>
          <w:noProof/>
          <w:lang w:val="fr-BE" w:eastAsia="nl-BE"/>
        </w:rPr>
        <w:t>TEXTE ETIQUETTE FLACON (130 mg)</w:t>
      </w:r>
    </w:p>
    <w:p w14:paraId="598F5A4E" w14:textId="77777777" w:rsidR="005F2BF9" w:rsidRDefault="005F2BF9">
      <w:pPr>
        <w:rPr>
          <w:noProof/>
          <w:szCs w:val="22"/>
          <w:lang w:val="fr-BE" w:eastAsia="nl-BE"/>
        </w:rPr>
      </w:pPr>
    </w:p>
    <w:p w14:paraId="6B885460" w14:textId="77777777" w:rsidR="005F2BF9" w:rsidRDefault="005F2BF9">
      <w:pPr>
        <w:rPr>
          <w:noProof/>
          <w:szCs w:val="22"/>
          <w:lang w:val="fr-BE" w:eastAsia="nl-BE"/>
        </w:rPr>
      </w:pPr>
    </w:p>
    <w:p w14:paraId="6819D23F"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w:t>
      </w:r>
      <w:r>
        <w:rPr>
          <w:b/>
          <w:noProof/>
          <w:lang w:val="fr-BE" w:eastAsia="nl-BE"/>
        </w:rPr>
        <w:tab/>
        <w:t>DÉNOMINATION DU MÉDICAMENT ET VOIE(S) D’ADMINISTRATION</w:t>
      </w:r>
    </w:p>
    <w:p w14:paraId="41A39FF7" w14:textId="77777777" w:rsidR="005F2BF9" w:rsidRDefault="005F2BF9">
      <w:pPr>
        <w:keepNext/>
        <w:ind w:left="567" w:hanging="567"/>
        <w:rPr>
          <w:noProof/>
          <w:szCs w:val="22"/>
          <w:lang w:val="fr-BE" w:eastAsia="nl-BE"/>
        </w:rPr>
      </w:pPr>
    </w:p>
    <w:p w14:paraId="3D3CA1D8" w14:textId="77777777" w:rsidR="005F2BF9" w:rsidRDefault="000F0CE9">
      <w:pPr>
        <w:rPr>
          <w:noProof/>
          <w:lang w:val="fr-BE" w:eastAsia="nl-BE"/>
        </w:rPr>
      </w:pPr>
      <w:r w:rsidRPr="00DA042C">
        <w:t>Pyzchiva</w:t>
      </w:r>
      <w:r w:rsidR="00E13671">
        <w:rPr>
          <w:noProof/>
          <w:lang w:val="fr-BE" w:eastAsia="nl-BE"/>
        </w:rPr>
        <w:t xml:space="preserve"> 130 mg </w:t>
      </w:r>
      <w:r w:rsidR="00F67C47" w:rsidRPr="00F67C47">
        <w:rPr>
          <w:noProof/>
          <w:lang w:val="fr-BE" w:eastAsia="nl-BE"/>
        </w:rPr>
        <w:t xml:space="preserve">concentré </w:t>
      </w:r>
      <w:r w:rsidR="00E13671">
        <w:rPr>
          <w:noProof/>
          <w:lang w:val="fr-BE" w:eastAsia="nl-BE"/>
        </w:rPr>
        <w:t>pour perfusion</w:t>
      </w:r>
    </w:p>
    <w:p w14:paraId="5A19B083" w14:textId="77777777" w:rsidR="005F2BF9" w:rsidRDefault="007059C3">
      <w:pPr>
        <w:rPr>
          <w:b/>
          <w:noProof/>
          <w:lang w:val="fr-BE" w:eastAsia="nl-BE"/>
        </w:rPr>
      </w:pPr>
      <w:r>
        <w:rPr>
          <w:noProof/>
          <w:lang w:val="fr-BE" w:eastAsia="nl-BE"/>
        </w:rPr>
        <w:t>ustekinumab</w:t>
      </w:r>
    </w:p>
    <w:p w14:paraId="269571A6" w14:textId="77777777" w:rsidR="005F2BF9" w:rsidRDefault="005F2BF9">
      <w:pPr>
        <w:rPr>
          <w:noProof/>
          <w:szCs w:val="22"/>
          <w:lang w:val="fr-BE" w:eastAsia="nl-BE"/>
        </w:rPr>
      </w:pPr>
    </w:p>
    <w:p w14:paraId="4E35C1E6" w14:textId="77777777" w:rsidR="005F2BF9" w:rsidRDefault="005F2BF9">
      <w:pPr>
        <w:rPr>
          <w:noProof/>
          <w:szCs w:val="22"/>
          <w:lang w:val="fr-BE" w:eastAsia="nl-BE"/>
        </w:rPr>
      </w:pPr>
    </w:p>
    <w:p w14:paraId="7F5C712A"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2.</w:t>
      </w:r>
      <w:r>
        <w:rPr>
          <w:b/>
          <w:noProof/>
          <w:lang w:val="fr-BE" w:eastAsia="nl-BE"/>
        </w:rPr>
        <w:tab/>
        <w:t>MODE D’ADMINISTRATION</w:t>
      </w:r>
    </w:p>
    <w:p w14:paraId="186E4595" w14:textId="77777777" w:rsidR="005F2BF9" w:rsidRDefault="005F2BF9">
      <w:pPr>
        <w:keepNext/>
        <w:rPr>
          <w:noProof/>
          <w:szCs w:val="22"/>
          <w:lang w:val="fr-BE" w:eastAsia="nl-BE"/>
        </w:rPr>
      </w:pPr>
    </w:p>
    <w:p w14:paraId="59701934" w14:textId="77777777" w:rsidR="005F2BF9" w:rsidRDefault="00E13671">
      <w:pPr>
        <w:rPr>
          <w:noProof/>
          <w:szCs w:val="22"/>
          <w:lang w:val="fr-BE" w:eastAsia="nl-BE"/>
        </w:rPr>
      </w:pPr>
      <w:r>
        <w:rPr>
          <w:noProof/>
          <w:szCs w:val="22"/>
          <w:lang w:val="fr-BE" w:eastAsia="nl-BE"/>
        </w:rPr>
        <w:t>Pour administration IV après dilution.</w:t>
      </w:r>
    </w:p>
    <w:p w14:paraId="3C83C2F2" w14:textId="77777777" w:rsidR="005F2BF9" w:rsidRDefault="00E13671">
      <w:pPr>
        <w:rPr>
          <w:noProof/>
          <w:szCs w:val="22"/>
          <w:lang w:val="fr-BE" w:eastAsia="nl-BE"/>
        </w:rPr>
      </w:pPr>
      <w:r>
        <w:rPr>
          <w:noProof/>
          <w:szCs w:val="22"/>
          <w:lang w:val="fr-BE" w:eastAsia="nl-BE"/>
        </w:rPr>
        <w:t>Ne pas agiter.</w:t>
      </w:r>
    </w:p>
    <w:p w14:paraId="25DA9CB3" w14:textId="77777777" w:rsidR="005F2BF9" w:rsidRDefault="005F2BF9">
      <w:pPr>
        <w:rPr>
          <w:noProof/>
          <w:szCs w:val="22"/>
          <w:lang w:val="fr-BE" w:eastAsia="nl-BE"/>
        </w:rPr>
      </w:pPr>
    </w:p>
    <w:p w14:paraId="4EBA5040" w14:textId="77777777" w:rsidR="005F2BF9" w:rsidRDefault="005F2BF9">
      <w:pPr>
        <w:rPr>
          <w:noProof/>
          <w:szCs w:val="22"/>
          <w:lang w:val="fr-BE" w:eastAsia="nl-BE"/>
        </w:rPr>
      </w:pPr>
    </w:p>
    <w:p w14:paraId="5CA57D31"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3.</w:t>
      </w:r>
      <w:r>
        <w:rPr>
          <w:b/>
          <w:noProof/>
          <w:lang w:val="fr-BE" w:eastAsia="nl-BE"/>
        </w:rPr>
        <w:tab/>
        <w:t>DATE DE PÉREMPTION</w:t>
      </w:r>
    </w:p>
    <w:p w14:paraId="53C0A7C0" w14:textId="77777777" w:rsidR="005F2BF9" w:rsidRDefault="005F2BF9">
      <w:pPr>
        <w:keepNext/>
        <w:rPr>
          <w:noProof/>
          <w:lang w:val="fr-BE" w:eastAsia="nl-BE"/>
        </w:rPr>
      </w:pPr>
    </w:p>
    <w:p w14:paraId="20F0609F" w14:textId="77777777" w:rsidR="005F2BF9" w:rsidRDefault="00E13671">
      <w:pPr>
        <w:rPr>
          <w:noProof/>
          <w:lang w:val="fr-BE" w:eastAsia="nl-BE"/>
        </w:rPr>
      </w:pPr>
      <w:r>
        <w:rPr>
          <w:noProof/>
          <w:lang w:val="fr-BE" w:eastAsia="nl-BE"/>
        </w:rPr>
        <w:t>EXP</w:t>
      </w:r>
    </w:p>
    <w:p w14:paraId="40B76E81" w14:textId="77777777" w:rsidR="005F2BF9" w:rsidRDefault="005F2BF9">
      <w:pPr>
        <w:rPr>
          <w:noProof/>
          <w:lang w:val="fr-BE" w:eastAsia="nl-BE"/>
        </w:rPr>
      </w:pPr>
    </w:p>
    <w:p w14:paraId="58173449" w14:textId="77777777" w:rsidR="005F2BF9" w:rsidRDefault="005F2BF9">
      <w:pPr>
        <w:rPr>
          <w:noProof/>
          <w:lang w:val="fr-BE" w:eastAsia="nl-BE"/>
        </w:rPr>
      </w:pPr>
    </w:p>
    <w:p w14:paraId="0D3DC42B"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4.</w:t>
      </w:r>
      <w:r>
        <w:rPr>
          <w:b/>
          <w:noProof/>
          <w:lang w:val="fr-BE" w:eastAsia="nl-BE"/>
        </w:rPr>
        <w:tab/>
        <w:t>NUMÉRO DU LOT</w:t>
      </w:r>
    </w:p>
    <w:p w14:paraId="159B4B76" w14:textId="77777777" w:rsidR="005F2BF9" w:rsidRDefault="005F2BF9">
      <w:pPr>
        <w:keepNext/>
        <w:rPr>
          <w:noProof/>
          <w:lang w:val="fr-BE" w:eastAsia="nl-BE"/>
        </w:rPr>
      </w:pPr>
    </w:p>
    <w:p w14:paraId="01AABD4C" w14:textId="77777777" w:rsidR="005F2BF9" w:rsidRDefault="00E13671">
      <w:pPr>
        <w:rPr>
          <w:noProof/>
          <w:lang w:val="fr-BE" w:eastAsia="nl-BE"/>
        </w:rPr>
      </w:pPr>
      <w:r>
        <w:rPr>
          <w:noProof/>
          <w:lang w:val="fr-BE" w:eastAsia="nl-BE"/>
        </w:rPr>
        <w:t>Lot</w:t>
      </w:r>
    </w:p>
    <w:p w14:paraId="0E2CAE68" w14:textId="77777777" w:rsidR="005F2BF9" w:rsidRDefault="005F2BF9">
      <w:pPr>
        <w:rPr>
          <w:noProof/>
          <w:lang w:val="fr-BE" w:eastAsia="nl-BE"/>
        </w:rPr>
      </w:pPr>
    </w:p>
    <w:p w14:paraId="632B7C2F" w14:textId="77777777" w:rsidR="005F2BF9" w:rsidRDefault="005F2BF9">
      <w:pPr>
        <w:rPr>
          <w:noProof/>
          <w:lang w:val="fr-BE" w:eastAsia="nl-BE"/>
        </w:rPr>
      </w:pPr>
    </w:p>
    <w:p w14:paraId="164814F5"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5.</w:t>
      </w:r>
      <w:r>
        <w:rPr>
          <w:b/>
          <w:noProof/>
          <w:lang w:val="fr-BE" w:eastAsia="nl-BE"/>
        </w:rPr>
        <w:tab/>
        <w:t>CONTENU EN POIDS, VOLUME OU UNITÉ</w:t>
      </w:r>
    </w:p>
    <w:p w14:paraId="6658B479" w14:textId="77777777" w:rsidR="005F2BF9" w:rsidRDefault="005F2BF9">
      <w:pPr>
        <w:keepNext/>
        <w:rPr>
          <w:noProof/>
          <w:szCs w:val="22"/>
          <w:lang w:val="fr-BE" w:eastAsia="nl-BE"/>
        </w:rPr>
      </w:pPr>
    </w:p>
    <w:p w14:paraId="74106C02" w14:textId="77777777" w:rsidR="005F2BF9" w:rsidRDefault="00E13671">
      <w:pPr>
        <w:widowControl w:val="0"/>
        <w:rPr>
          <w:noProof/>
          <w:lang w:val="fr-BE" w:eastAsia="nl-BE"/>
        </w:rPr>
      </w:pPr>
      <w:r>
        <w:rPr>
          <w:noProof/>
          <w:lang w:val="fr-BE" w:eastAsia="nl-BE"/>
        </w:rPr>
        <w:t>130 mg/26 mL</w:t>
      </w:r>
    </w:p>
    <w:p w14:paraId="350C71B4" w14:textId="77777777" w:rsidR="005F2BF9" w:rsidRDefault="005F2BF9">
      <w:pPr>
        <w:rPr>
          <w:noProof/>
          <w:szCs w:val="22"/>
          <w:lang w:val="fr-BE" w:eastAsia="nl-BE"/>
        </w:rPr>
      </w:pPr>
    </w:p>
    <w:p w14:paraId="3972CC4D" w14:textId="77777777" w:rsidR="005F2BF9" w:rsidRDefault="005F2BF9">
      <w:pPr>
        <w:rPr>
          <w:noProof/>
          <w:szCs w:val="22"/>
          <w:lang w:val="fr-BE" w:eastAsia="nl-BE"/>
        </w:rPr>
      </w:pPr>
    </w:p>
    <w:p w14:paraId="04146B83"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6.</w:t>
      </w:r>
      <w:r>
        <w:rPr>
          <w:b/>
          <w:noProof/>
          <w:lang w:val="fr-BE" w:eastAsia="nl-BE"/>
        </w:rPr>
        <w:tab/>
        <w:t>AUTRE</w:t>
      </w:r>
    </w:p>
    <w:p w14:paraId="1E6D2349" w14:textId="77777777" w:rsidR="005F2BF9" w:rsidRDefault="005F2BF9">
      <w:pPr>
        <w:rPr>
          <w:noProof/>
          <w:szCs w:val="22"/>
          <w:lang w:val="fr-BE" w:eastAsia="nl-BE"/>
        </w:rPr>
      </w:pPr>
    </w:p>
    <w:p w14:paraId="5BEF5ED1" w14:textId="77777777" w:rsidR="005F2BF9" w:rsidRDefault="00E13671" w:rsidP="00B44304">
      <w:pPr>
        <w:keepNext/>
        <w:pBdr>
          <w:top w:val="single" w:sz="4" w:space="1" w:color="auto"/>
          <w:left w:val="single" w:sz="4" w:space="1" w:color="auto"/>
          <w:bottom w:val="single" w:sz="4" w:space="1" w:color="auto"/>
          <w:right w:val="single" w:sz="4" w:space="1" w:color="auto"/>
        </w:pBdr>
        <w:suppressAutoHyphens/>
        <w:ind w:left="567" w:hanging="567"/>
        <w:rPr>
          <w:b/>
          <w:noProof/>
          <w:lang w:val="fr-BE" w:eastAsia="nl-BE"/>
        </w:rPr>
      </w:pPr>
      <w:r>
        <w:rPr>
          <w:b/>
          <w:noProof/>
          <w:lang w:val="fr-BE" w:eastAsia="nl-BE"/>
        </w:rPr>
        <w:br w:type="page"/>
        <w:t>MENTIONS DEVANT FIGURER SUR L’EMBALLAGE EXT</w:t>
      </w:r>
      <w:r>
        <w:rPr>
          <w:b/>
          <w:noProof/>
          <w:szCs w:val="22"/>
          <w:lang w:val="fr-BE" w:eastAsia="nl-BE"/>
        </w:rPr>
        <w:t>É</w:t>
      </w:r>
      <w:r>
        <w:rPr>
          <w:b/>
          <w:noProof/>
          <w:lang w:val="fr-BE" w:eastAsia="nl-BE"/>
        </w:rPr>
        <w:t>RIEUR</w:t>
      </w:r>
    </w:p>
    <w:p w14:paraId="091553B7" w14:textId="77777777" w:rsidR="005F2BF9" w:rsidRDefault="005F2BF9" w:rsidP="00B44304">
      <w:pPr>
        <w:keepNext/>
        <w:pBdr>
          <w:top w:val="single" w:sz="4" w:space="1" w:color="auto"/>
          <w:left w:val="single" w:sz="4" w:space="1" w:color="auto"/>
          <w:bottom w:val="single" w:sz="4" w:space="1" w:color="auto"/>
          <w:right w:val="single" w:sz="4" w:space="1" w:color="auto"/>
        </w:pBdr>
        <w:suppressAutoHyphens/>
        <w:ind w:left="567" w:hanging="567"/>
        <w:rPr>
          <w:b/>
          <w:noProof/>
          <w:lang w:val="fr-BE" w:eastAsia="nl-BE"/>
        </w:rPr>
      </w:pPr>
    </w:p>
    <w:p w14:paraId="12395A84" w14:textId="77777777" w:rsidR="005F2BF9" w:rsidRDefault="00E13671" w:rsidP="00B44304">
      <w:pPr>
        <w:keepNext/>
        <w:pBdr>
          <w:top w:val="single" w:sz="4" w:space="1" w:color="auto"/>
          <w:left w:val="single" w:sz="4" w:space="1" w:color="auto"/>
          <w:bottom w:val="single" w:sz="4" w:space="1" w:color="auto"/>
          <w:right w:val="single" w:sz="4" w:space="1" w:color="auto"/>
        </w:pBdr>
        <w:suppressAutoHyphens/>
        <w:ind w:left="567" w:hanging="567"/>
        <w:rPr>
          <w:b/>
          <w:noProof/>
          <w:lang w:val="fr-BE" w:eastAsia="nl-BE"/>
        </w:rPr>
      </w:pPr>
      <w:r>
        <w:rPr>
          <w:b/>
          <w:noProof/>
          <w:lang w:val="fr-BE" w:eastAsia="nl-BE"/>
        </w:rPr>
        <w:t>TEXTE CARTON SERINGUE PR</w:t>
      </w:r>
      <w:r>
        <w:rPr>
          <w:b/>
          <w:noProof/>
          <w:szCs w:val="22"/>
          <w:lang w:val="fr-BE" w:eastAsia="nl-BE"/>
        </w:rPr>
        <w:t>É</w:t>
      </w:r>
      <w:r>
        <w:rPr>
          <w:b/>
          <w:noProof/>
          <w:lang w:val="fr-BE" w:eastAsia="nl-BE"/>
        </w:rPr>
        <w:t>REMPLIE (45 mg)</w:t>
      </w:r>
    </w:p>
    <w:p w14:paraId="3D5234EC" w14:textId="77777777" w:rsidR="005F2BF9" w:rsidRDefault="005F2BF9">
      <w:pPr>
        <w:suppressAutoHyphens/>
        <w:rPr>
          <w:noProof/>
          <w:lang w:val="fr-BE" w:eastAsia="nl-BE"/>
        </w:rPr>
      </w:pPr>
    </w:p>
    <w:p w14:paraId="15C519B4" w14:textId="77777777" w:rsidR="005F2BF9" w:rsidRDefault="005F2BF9">
      <w:pPr>
        <w:suppressAutoHyphens/>
        <w:rPr>
          <w:noProof/>
          <w:lang w:val="fr-BE" w:eastAsia="nl-BE"/>
        </w:rPr>
      </w:pPr>
    </w:p>
    <w:p w14:paraId="4577CB4F"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w:t>
      </w:r>
      <w:r>
        <w:rPr>
          <w:b/>
          <w:noProof/>
          <w:lang w:val="fr-BE" w:eastAsia="nl-BE"/>
        </w:rPr>
        <w:tab/>
        <w:t>D</w:t>
      </w:r>
      <w:r>
        <w:rPr>
          <w:b/>
          <w:noProof/>
          <w:szCs w:val="22"/>
          <w:lang w:val="fr-BE" w:eastAsia="nl-BE"/>
        </w:rPr>
        <w:t>É</w:t>
      </w:r>
      <w:r>
        <w:rPr>
          <w:b/>
          <w:noProof/>
          <w:lang w:val="fr-BE" w:eastAsia="nl-BE"/>
        </w:rPr>
        <w:t>NOMINATION DU M</w:t>
      </w:r>
      <w:r>
        <w:rPr>
          <w:b/>
          <w:noProof/>
          <w:szCs w:val="22"/>
          <w:lang w:val="fr-BE" w:eastAsia="nl-BE"/>
        </w:rPr>
        <w:t>É</w:t>
      </w:r>
      <w:r>
        <w:rPr>
          <w:b/>
          <w:noProof/>
          <w:lang w:val="fr-BE" w:eastAsia="nl-BE"/>
        </w:rPr>
        <w:t>DICAMENT</w:t>
      </w:r>
    </w:p>
    <w:p w14:paraId="1FBF6307" w14:textId="77777777" w:rsidR="005F2BF9" w:rsidRDefault="005F2BF9">
      <w:pPr>
        <w:keepNext/>
        <w:rPr>
          <w:noProof/>
          <w:lang w:val="fr-BE" w:eastAsia="nl-BE"/>
        </w:rPr>
      </w:pPr>
    </w:p>
    <w:p w14:paraId="0C46C868" w14:textId="77777777" w:rsidR="005F2BF9" w:rsidRDefault="00C96F0A">
      <w:pPr>
        <w:suppressAutoHyphens/>
        <w:rPr>
          <w:noProof/>
          <w:lang w:val="fr-BE" w:eastAsia="nl-BE"/>
        </w:rPr>
      </w:pPr>
      <w:r w:rsidRPr="003D724A">
        <w:t>Pyzchiva</w:t>
      </w:r>
      <w:r w:rsidR="00E13671">
        <w:rPr>
          <w:noProof/>
          <w:lang w:val="fr-BE" w:eastAsia="nl-BE"/>
        </w:rPr>
        <w:t xml:space="preserve"> 45 mg solution injectable en seringue préremplie</w:t>
      </w:r>
    </w:p>
    <w:p w14:paraId="1282EE7D" w14:textId="77777777" w:rsidR="005F2BF9" w:rsidRDefault="007059C3">
      <w:pPr>
        <w:suppressAutoHyphens/>
        <w:rPr>
          <w:noProof/>
          <w:lang w:val="fr-BE" w:eastAsia="nl-BE"/>
        </w:rPr>
      </w:pPr>
      <w:r>
        <w:rPr>
          <w:noProof/>
          <w:lang w:val="fr-BE" w:eastAsia="nl-BE"/>
        </w:rPr>
        <w:t>ustekinumab</w:t>
      </w:r>
    </w:p>
    <w:p w14:paraId="4403E76F" w14:textId="77777777" w:rsidR="005F2BF9" w:rsidRDefault="005F2BF9">
      <w:pPr>
        <w:suppressAutoHyphens/>
        <w:rPr>
          <w:noProof/>
          <w:lang w:val="fr-BE" w:eastAsia="nl-BE"/>
        </w:rPr>
      </w:pPr>
    </w:p>
    <w:p w14:paraId="64D265BD" w14:textId="77777777" w:rsidR="005F2BF9" w:rsidRDefault="005F2BF9">
      <w:pPr>
        <w:suppressAutoHyphens/>
        <w:rPr>
          <w:noProof/>
          <w:lang w:val="fr-BE" w:eastAsia="nl-BE"/>
        </w:rPr>
      </w:pPr>
    </w:p>
    <w:p w14:paraId="7695EA62"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2.</w:t>
      </w:r>
      <w:r>
        <w:rPr>
          <w:b/>
          <w:noProof/>
          <w:lang w:val="fr-BE" w:eastAsia="nl-BE"/>
        </w:rPr>
        <w:tab/>
        <w:t>COMPOSITION EN SUBSTANCE(S) ACTIVE(S)</w:t>
      </w:r>
    </w:p>
    <w:p w14:paraId="704DB2ED" w14:textId="77777777" w:rsidR="005F2BF9" w:rsidRDefault="005F2BF9">
      <w:pPr>
        <w:keepNext/>
        <w:rPr>
          <w:noProof/>
          <w:lang w:val="fr-BE" w:eastAsia="nl-BE"/>
        </w:rPr>
      </w:pPr>
    </w:p>
    <w:p w14:paraId="6FD61BB7" w14:textId="77777777" w:rsidR="005F2BF9" w:rsidRDefault="00E13671">
      <w:pPr>
        <w:suppressAutoHyphens/>
        <w:rPr>
          <w:noProof/>
          <w:lang w:val="fr-BE" w:eastAsia="nl-BE"/>
        </w:rPr>
      </w:pPr>
      <w:r>
        <w:rPr>
          <w:noProof/>
          <w:lang w:val="fr-BE" w:eastAsia="nl-BE"/>
        </w:rPr>
        <w:t xml:space="preserve">Chaque seringue préremplie contient 45 mg </w:t>
      </w:r>
      <w:r w:rsidR="007059C3">
        <w:rPr>
          <w:noProof/>
          <w:lang w:val="fr-BE" w:eastAsia="nl-BE"/>
        </w:rPr>
        <w:t xml:space="preserve">d’ustekinumab </w:t>
      </w:r>
      <w:r>
        <w:rPr>
          <w:noProof/>
          <w:lang w:val="fr-BE" w:eastAsia="nl-BE"/>
        </w:rPr>
        <w:t>dans 0,5 mL.</w:t>
      </w:r>
    </w:p>
    <w:p w14:paraId="03F231CC" w14:textId="77777777" w:rsidR="005F2BF9" w:rsidRDefault="005F2BF9">
      <w:pPr>
        <w:rPr>
          <w:noProof/>
          <w:lang w:val="fr-BE" w:eastAsia="nl-BE"/>
        </w:rPr>
      </w:pPr>
    </w:p>
    <w:p w14:paraId="7D6D0B63" w14:textId="77777777" w:rsidR="005F2BF9" w:rsidRDefault="005F2BF9">
      <w:pPr>
        <w:rPr>
          <w:noProof/>
          <w:lang w:val="fr-BE" w:eastAsia="nl-BE"/>
        </w:rPr>
      </w:pPr>
    </w:p>
    <w:p w14:paraId="5B5AE294"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3.</w:t>
      </w:r>
      <w:r>
        <w:rPr>
          <w:b/>
          <w:noProof/>
          <w:lang w:val="fr-BE" w:eastAsia="nl-BE"/>
        </w:rPr>
        <w:tab/>
        <w:t>LISTE DES EXCIPIENTS</w:t>
      </w:r>
    </w:p>
    <w:p w14:paraId="48B32D4B" w14:textId="77777777" w:rsidR="005F2BF9" w:rsidRDefault="005F2BF9">
      <w:pPr>
        <w:keepNext/>
        <w:rPr>
          <w:noProof/>
          <w:lang w:val="fr-BE" w:eastAsia="nl-BE"/>
        </w:rPr>
      </w:pPr>
    </w:p>
    <w:p w14:paraId="1CDD74CF" w14:textId="77777777" w:rsidR="005F2BF9" w:rsidRDefault="00E13671">
      <w:pPr>
        <w:suppressAutoHyphens/>
        <w:rPr>
          <w:noProof/>
          <w:lang w:val="fr-BE" w:eastAsia="nl-BE"/>
        </w:rPr>
      </w:pPr>
      <w:r>
        <w:rPr>
          <w:noProof/>
          <w:lang w:val="fr-BE" w:eastAsia="nl-BE"/>
        </w:rPr>
        <w:t xml:space="preserve">Excipients : histidine, </w:t>
      </w:r>
      <w:r w:rsidR="00C96F0A">
        <w:rPr>
          <w:bCs/>
          <w:noProof/>
          <w:lang w:val="fr-BE" w:eastAsia="nl-BE"/>
        </w:rPr>
        <w:t>c</w:t>
      </w:r>
      <w:r w:rsidR="00C96F0A" w:rsidRPr="003F735E">
        <w:rPr>
          <w:bCs/>
          <w:noProof/>
          <w:lang w:val="fr-BE" w:eastAsia="nl-BE"/>
        </w:rPr>
        <w:t>hlorhydrate d</w:t>
      </w:r>
      <w:r w:rsidR="000B7180">
        <w:rPr>
          <w:bCs/>
          <w:noProof/>
          <w:lang w:val="fr-BE" w:eastAsia="nl-BE"/>
        </w:rPr>
        <w:t>’</w:t>
      </w:r>
      <w:r w:rsidR="00C96F0A" w:rsidRPr="003F735E">
        <w:rPr>
          <w:bCs/>
          <w:noProof/>
          <w:lang w:val="fr-BE" w:eastAsia="nl-BE"/>
        </w:rPr>
        <w:t>histidine monohydraté</w:t>
      </w:r>
      <w:r w:rsidR="00C96F0A">
        <w:rPr>
          <w:bCs/>
          <w:noProof/>
          <w:lang w:val="fr-BE" w:eastAsia="nl-BE"/>
        </w:rPr>
        <w:t>,</w:t>
      </w:r>
      <w:r>
        <w:rPr>
          <w:noProof/>
          <w:lang w:val="fr-BE" w:eastAsia="nl-BE"/>
        </w:rPr>
        <w:t xml:space="preserve"> polysorbate 80</w:t>
      </w:r>
      <w:r w:rsidR="000D4C12" w:rsidRPr="000D4C12">
        <w:rPr>
          <w:noProof/>
          <w:lang w:val="fr-BE" w:eastAsia="nl-BE"/>
        </w:rPr>
        <w:t xml:space="preserve"> (E 433)</w:t>
      </w:r>
      <w:r>
        <w:rPr>
          <w:noProof/>
          <w:lang w:val="fr-BE" w:eastAsia="nl-BE"/>
        </w:rPr>
        <w:t xml:space="preserve">, </w:t>
      </w:r>
      <w:r w:rsidR="00C96F0A">
        <w:rPr>
          <w:noProof/>
          <w:lang w:val="fr-BE" w:eastAsia="nl-BE"/>
        </w:rPr>
        <w:t xml:space="preserve">saccharose, </w:t>
      </w:r>
      <w:r>
        <w:rPr>
          <w:noProof/>
          <w:lang w:val="fr-BE" w:eastAsia="nl-BE"/>
        </w:rPr>
        <w:t>eau pour préparations injectables. Voir la notice pour plus d’informations.</w:t>
      </w:r>
    </w:p>
    <w:p w14:paraId="76D6E583" w14:textId="77777777" w:rsidR="005F2BF9" w:rsidRDefault="005F2BF9">
      <w:pPr>
        <w:suppressAutoHyphens/>
        <w:rPr>
          <w:noProof/>
          <w:lang w:val="fr-BE" w:eastAsia="nl-BE"/>
        </w:rPr>
      </w:pPr>
    </w:p>
    <w:p w14:paraId="2D2FDB43" w14:textId="77777777" w:rsidR="005F2BF9" w:rsidRDefault="005F2BF9">
      <w:pPr>
        <w:suppressAutoHyphens/>
        <w:rPr>
          <w:noProof/>
          <w:lang w:val="fr-BE" w:eastAsia="nl-BE"/>
        </w:rPr>
      </w:pPr>
    </w:p>
    <w:p w14:paraId="1FFB58CE"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4.</w:t>
      </w:r>
      <w:r>
        <w:rPr>
          <w:b/>
          <w:noProof/>
          <w:lang w:val="fr-BE" w:eastAsia="nl-BE"/>
        </w:rPr>
        <w:tab/>
        <w:t>FORME PHARMACEUTIQUE ET CONTENU</w:t>
      </w:r>
    </w:p>
    <w:p w14:paraId="088AAAE9" w14:textId="77777777" w:rsidR="005F2BF9" w:rsidRDefault="005F2BF9">
      <w:pPr>
        <w:keepNext/>
        <w:rPr>
          <w:noProof/>
          <w:lang w:val="fr-BE" w:eastAsia="nl-BE"/>
        </w:rPr>
      </w:pPr>
    </w:p>
    <w:p w14:paraId="4ACB587A" w14:textId="77777777" w:rsidR="005F2BF9" w:rsidRDefault="00E13671">
      <w:pPr>
        <w:rPr>
          <w:noProof/>
          <w:lang w:val="fr-BE" w:eastAsia="nl-BE"/>
        </w:rPr>
      </w:pPr>
      <w:r>
        <w:rPr>
          <w:noProof/>
          <w:lang w:val="fr-BE" w:eastAsia="nl-BE"/>
        </w:rPr>
        <w:t>Solution injectable en seringue préremplie</w:t>
      </w:r>
    </w:p>
    <w:p w14:paraId="760E241F" w14:textId="77777777" w:rsidR="005F2BF9" w:rsidRDefault="00E13671">
      <w:pPr>
        <w:suppressAutoHyphens/>
        <w:rPr>
          <w:noProof/>
          <w:lang w:val="fr-BE" w:eastAsia="nl-BE"/>
        </w:rPr>
      </w:pPr>
      <w:r>
        <w:rPr>
          <w:noProof/>
          <w:lang w:val="fr-BE" w:eastAsia="nl-BE"/>
        </w:rPr>
        <w:t>45 mg/0,5 mL</w:t>
      </w:r>
    </w:p>
    <w:p w14:paraId="178CB75E" w14:textId="77777777" w:rsidR="005F2BF9" w:rsidRDefault="00E13671">
      <w:pPr>
        <w:suppressAutoHyphens/>
        <w:rPr>
          <w:noProof/>
          <w:lang w:val="fr-BE" w:eastAsia="nl-BE"/>
        </w:rPr>
      </w:pPr>
      <w:r>
        <w:rPr>
          <w:noProof/>
          <w:lang w:val="fr-BE" w:eastAsia="nl-BE"/>
        </w:rPr>
        <w:t>1 seringue préremplie</w:t>
      </w:r>
    </w:p>
    <w:p w14:paraId="0C635F9A" w14:textId="77777777" w:rsidR="005F2BF9" w:rsidRDefault="005F2BF9">
      <w:pPr>
        <w:suppressAutoHyphens/>
        <w:rPr>
          <w:noProof/>
          <w:lang w:val="fr-BE" w:eastAsia="nl-BE"/>
        </w:rPr>
      </w:pPr>
    </w:p>
    <w:p w14:paraId="5B57513D" w14:textId="77777777" w:rsidR="005F2BF9" w:rsidRDefault="005F2BF9">
      <w:pPr>
        <w:suppressAutoHyphens/>
        <w:rPr>
          <w:noProof/>
          <w:lang w:val="fr-BE" w:eastAsia="nl-BE"/>
        </w:rPr>
      </w:pPr>
    </w:p>
    <w:p w14:paraId="3FD47723"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5.</w:t>
      </w:r>
      <w:r>
        <w:rPr>
          <w:b/>
          <w:noProof/>
          <w:lang w:val="fr-BE" w:eastAsia="nl-BE"/>
        </w:rPr>
        <w:tab/>
        <w:t>MODE ET VOIE(S) D’ADMINISTRATION</w:t>
      </w:r>
    </w:p>
    <w:p w14:paraId="54EB5BB8" w14:textId="77777777" w:rsidR="005F2BF9" w:rsidRDefault="005F2BF9">
      <w:pPr>
        <w:keepNext/>
        <w:rPr>
          <w:noProof/>
          <w:lang w:val="fr-BE" w:eastAsia="nl-BE"/>
        </w:rPr>
      </w:pPr>
    </w:p>
    <w:p w14:paraId="642A9229" w14:textId="77777777" w:rsidR="005F2BF9" w:rsidRDefault="00E13671">
      <w:pPr>
        <w:suppressAutoHyphens/>
        <w:rPr>
          <w:noProof/>
          <w:lang w:val="fr-BE" w:eastAsia="nl-BE"/>
        </w:rPr>
      </w:pPr>
      <w:r>
        <w:rPr>
          <w:noProof/>
          <w:lang w:val="fr-BE" w:eastAsia="nl-BE"/>
        </w:rPr>
        <w:t>Ne pas agiter.</w:t>
      </w:r>
    </w:p>
    <w:p w14:paraId="50361373" w14:textId="77777777" w:rsidR="005F2BF9" w:rsidRDefault="00E13671">
      <w:pPr>
        <w:suppressAutoHyphens/>
        <w:rPr>
          <w:noProof/>
          <w:lang w:val="fr-BE" w:eastAsia="nl-BE"/>
        </w:rPr>
      </w:pPr>
      <w:r>
        <w:rPr>
          <w:noProof/>
          <w:lang w:val="fr-BE" w:eastAsia="nl-BE"/>
        </w:rPr>
        <w:t>Voie sous-cutanée.</w:t>
      </w:r>
    </w:p>
    <w:p w14:paraId="4594F37A" w14:textId="77777777" w:rsidR="009D565F" w:rsidRDefault="009D565F">
      <w:pPr>
        <w:suppressAutoHyphens/>
        <w:rPr>
          <w:noProof/>
          <w:lang w:val="fr-BE" w:eastAsia="nl-BE"/>
        </w:rPr>
      </w:pPr>
      <w:r>
        <w:rPr>
          <w:noProof/>
          <w:lang w:val="fr-BE" w:eastAsia="nl-BE"/>
        </w:rPr>
        <w:t>Destiné uniquement à un usage unique.</w:t>
      </w:r>
    </w:p>
    <w:p w14:paraId="7E4D5AD8" w14:textId="77777777" w:rsidR="005F2BF9" w:rsidRDefault="00E13671">
      <w:pPr>
        <w:suppressAutoHyphens/>
        <w:rPr>
          <w:noProof/>
          <w:lang w:val="fr-BE" w:eastAsia="nl-BE"/>
        </w:rPr>
      </w:pPr>
      <w:r>
        <w:rPr>
          <w:noProof/>
          <w:lang w:val="fr-BE" w:eastAsia="nl-BE"/>
        </w:rPr>
        <w:t>Lire la notice avant utilisation.</w:t>
      </w:r>
    </w:p>
    <w:p w14:paraId="78A31444" w14:textId="77777777" w:rsidR="005F2BF9" w:rsidRDefault="005F2BF9">
      <w:pPr>
        <w:suppressAutoHyphens/>
        <w:rPr>
          <w:noProof/>
          <w:lang w:val="fr-BE" w:eastAsia="nl-BE"/>
        </w:rPr>
      </w:pPr>
    </w:p>
    <w:p w14:paraId="234D6207" w14:textId="77777777" w:rsidR="005F2BF9" w:rsidRDefault="005F2BF9">
      <w:pPr>
        <w:suppressAutoHyphens/>
        <w:rPr>
          <w:noProof/>
          <w:lang w:val="fr-BE" w:eastAsia="nl-BE"/>
        </w:rPr>
      </w:pPr>
    </w:p>
    <w:p w14:paraId="6AB65A9E"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6.</w:t>
      </w:r>
      <w:r>
        <w:rPr>
          <w:b/>
          <w:noProof/>
          <w:lang w:val="fr-BE" w:eastAsia="nl-BE"/>
        </w:rPr>
        <w:tab/>
        <w:t>MISE EN GARDE SP</w:t>
      </w:r>
      <w:r>
        <w:rPr>
          <w:b/>
          <w:noProof/>
          <w:szCs w:val="22"/>
          <w:lang w:val="fr-BE" w:eastAsia="nl-BE"/>
        </w:rPr>
        <w:t>É</w:t>
      </w:r>
      <w:r>
        <w:rPr>
          <w:b/>
          <w:noProof/>
          <w:lang w:val="fr-BE" w:eastAsia="nl-BE"/>
        </w:rPr>
        <w:t>CIALE INDIQUANT QUE LE M</w:t>
      </w:r>
      <w:r>
        <w:rPr>
          <w:b/>
          <w:noProof/>
          <w:szCs w:val="22"/>
          <w:lang w:val="fr-BE" w:eastAsia="nl-BE"/>
        </w:rPr>
        <w:t>É</w:t>
      </w:r>
      <w:r>
        <w:rPr>
          <w:b/>
          <w:noProof/>
          <w:lang w:val="fr-BE" w:eastAsia="nl-BE"/>
        </w:rPr>
        <w:t xml:space="preserve">DICAMENT DOIT </w:t>
      </w:r>
      <w:r>
        <w:rPr>
          <w:b/>
          <w:noProof/>
          <w:szCs w:val="22"/>
          <w:lang w:val="fr-BE" w:eastAsia="nl-BE"/>
        </w:rPr>
        <w:t>Ê</w:t>
      </w:r>
      <w:r>
        <w:rPr>
          <w:b/>
          <w:noProof/>
          <w:lang w:val="fr-BE" w:eastAsia="nl-BE"/>
        </w:rPr>
        <w:t>TRE CONSERV</w:t>
      </w:r>
      <w:r>
        <w:rPr>
          <w:b/>
          <w:noProof/>
          <w:szCs w:val="22"/>
          <w:lang w:val="fr-BE" w:eastAsia="nl-BE"/>
        </w:rPr>
        <w:t>É</w:t>
      </w:r>
      <w:r>
        <w:rPr>
          <w:b/>
          <w:noProof/>
          <w:lang w:val="fr-BE" w:eastAsia="nl-BE"/>
        </w:rPr>
        <w:t xml:space="preserve"> HORS DE VUE ET DE PORT</w:t>
      </w:r>
      <w:r>
        <w:rPr>
          <w:b/>
          <w:noProof/>
          <w:szCs w:val="22"/>
          <w:lang w:val="fr-BE" w:eastAsia="nl-BE"/>
        </w:rPr>
        <w:t>É</w:t>
      </w:r>
      <w:r>
        <w:rPr>
          <w:b/>
          <w:noProof/>
          <w:lang w:val="fr-BE" w:eastAsia="nl-BE"/>
        </w:rPr>
        <w:t>E DES ENFANTS</w:t>
      </w:r>
    </w:p>
    <w:p w14:paraId="70BF4273" w14:textId="77777777" w:rsidR="005F2BF9" w:rsidRDefault="005F2BF9">
      <w:pPr>
        <w:keepNext/>
        <w:rPr>
          <w:noProof/>
          <w:lang w:val="fr-BE" w:eastAsia="nl-BE"/>
        </w:rPr>
      </w:pPr>
    </w:p>
    <w:p w14:paraId="74653AEC" w14:textId="77777777" w:rsidR="005F2BF9" w:rsidRDefault="00E13671">
      <w:pPr>
        <w:suppressAutoHyphens/>
        <w:rPr>
          <w:noProof/>
          <w:lang w:val="fr-BE" w:eastAsia="nl-BE"/>
        </w:rPr>
      </w:pPr>
      <w:r>
        <w:rPr>
          <w:noProof/>
          <w:lang w:val="fr-BE" w:eastAsia="nl-BE"/>
        </w:rPr>
        <w:t>Tenir hors de la vue et de la portée des enfants.</w:t>
      </w:r>
    </w:p>
    <w:p w14:paraId="6A926765" w14:textId="77777777" w:rsidR="005F2BF9" w:rsidRDefault="005F2BF9">
      <w:pPr>
        <w:suppressAutoHyphens/>
        <w:rPr>
          <w:noProof/>
          <w:lang w:val="fr-BE" w:eastAsia="nl-BE"/>
        </w:rPr>
      </w:pPr>
    </w:p>
    <w:p w14:paraId="0D956AAE" w14:textId="77777777" w:rsidR="005F2BF9" w:rsidRDefault="005F2BF9">
      <w:pPr>
        <w:suppressAutoHyphens/>
        <w:rPr>
          <w:noProof/>
          <w:lang w:val="fr-BE" w:eastAsia="nl-BE"/>
        </w:rPr>
      </w:pPr>
    </w:p>
    <w:p w14:paraId="382A58A6"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7.</w:t>
      </w:r>
      <w:r>
        <w:rPr>
          <w:b/>
          <w:noProof/>
          <w:lang w:val="fr-BE" w:eastAsia="nl-BE"/>
        </w:rPr>
        <w:tab/>
        <w:t>AUTRE(S) MISE(S) EN GARDE SP</w:t>
      </w:r>
      <w:r>
        <w:rPr>
          <w:b/>
          <w:noProof/>
          <w:szCs w:val="22"/>
          <w:lang w:val="fr-BE" w:eastAsia="nl-BE"/>
        </w:rPr>
        <w:t>É</w:t>
      </w:r>
      <w:r>
        <w:rPr>
          <w:b/>
          <w:noProof/>
          <w:lang w:val="fr-BE" w:eastAsia="nl-BE"/>
        </w:rPr>
        <w:t>CIALE(S), SI N</w:t>
      </w:r>
      <w:r>
        <w:rPr>
          <w:b/>
          <w:noProof/>
          <w:szCs w:val="22"/>
          <w:lang w:val="fr-BE" w:eastAsia="nl-BE"/>
        </w:rPr>
        <w:t>É</w:t>
      </w:r>
      <w:r>
        <w:rPr>
          <w:b/>
          <w:noProof/>
          <w:lang w:val="fr-BE" w:eastAsia="nl-BE"/>
        </w:rPr>
        <w:t>CESSAIRE</w:t>
      </w:r>
    </w:p>
    <w:p w14:paraId="4B979E10" w14:textId="77777777" w:rsidR="005F2BF9" w:rsidRDefault="005F2BF9">
      <w:pPr>
        <w:keepNext/>
        <w:rPr>
          <w:noProof/>
          <w:lang w:val="fr-BE" w:eastAsia="nl-BE"/>
        </w:rPr>
      </w:pPr>
    </w:p>
    <w:p w14:paraId="1297A9C7" w14:textId="77777777" w:rsidR="005F2BF9" w:rsidRDefault="005F2BF9">
      <w:pPr>
        <w:suppressAutoHyphens/>
        <w:rPr>
          <w:noProof/>
          <w:lang w:val="fr-BE" w:eastAsia="nl-BE"/>
        </w:rPr>
      </w:pPr>
    </w:p>
    <w:p w14:paraId="5F58E23A" w14:textId="77777777" w:rsidR="005F2BF9" w:rsidRDefault="005F2BF9">
      <w:pPr>
        <w:suppressAutoHyphens/>
        <w:rPr>
          <w:noProof/>
          <w:lang w:val="fr-BE" w:eastAsia="nl-BE"/>
        </w:rPr>
      </w:pPr>
    </w:p>
    <w:p w14:paraId="6FEBA7FB"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8.</w:t>
      </w:r>
      <w:r>
        <w:rPr>
          <w:b/>
          <w:noProof/>
          <w:lang w:val="fr-BE" w:eastAsia="nl-BE"/>
        </w:rPr>
        <w:tab/>
        <w:t>DATE DE P</w:t>
      </w:r>
      <w:r>
        <w:rPr>
          <w:b/>
          <w:noProof/>
          <w:szCs w:val="22"/>
          <w:lang w:val="fr-BE" w:eastAsia="nl-BE"/>
        </w:rPr>
        <w:t>É</w:t>
      </w:r>
      <w:r>
        <w:rPr>
          <w:b/>
          <w:noProof/>
          <w:lang w:val="fr-BE" w:eastAsia="nl-BE"/>
        </w:rPr>
        <w:t>REMPTION</w:t>
      </w:r>
    </w:p>
    <w:p w14:paraId="3E982B04" w14:textId="77777777" w:rsidR="005F2BF9" w:rsidRDefault="005F2BF9">
      <w:pPr>
        <w:keepNext/>
        <w:rPr>
          <w:noProof/>
          <w:lang w:val="fr-BE" w:eastAsia="nl-BE"/>
        </w:rPr>
      </w:pPr>
    </w:p>
    <w:p w14:paraId="6EB70268" w14:textId="77777777" w:rsidR="005F2BF9" w:rsidRDefault="00E13671">
      <w:pPr>
        <w:suppressAutoHyphens/>
        <w:rPr>
          <w:noProof/>
          <w:lang w:val="fr-BE" w:eastAsia="nl-BE"/>
        </w:rPr>
      </w:pPr>
      <w:r>
        <w:rPr>
          <w:noProof/>
          <w:lang w:val="fr-BE" w:eastAsia="nl-BE"/>
        </w:rPr>
        <w:t>EXP</w:t>
      </w:r>
    </w:p>
    <w:p w14:paraId="7DE43455" w14:textId="77777777" w:rsidR="005F2BF9" w:rsidRDefault="001334D8">
      <w:pPr>
        <w:suppressAutoHyphens/>
        <w:rPr>
          <w:noProof/>
          <w:lang w:val="fr-BE" w:eastAsia="nl-BE"/>
        </w:rPr>
      </w:pPr>
      <w:r>
        <w:rPr>
          <w:noProof/>
          <w:lang w:val="fr-BE" w:eastAsia="nl-BE"/>
        </w:rPr>
        <w:t>Écrire la date de sortie du réfrigérateur</w:t>
      </w:r>
    </w:p>
    <w:p w14:paraId="36B89817" w14:textId="77777777" w:rsidR="005F2BF9" w:rsidRDefault="005F2BF9">
      <w:pPr>
        <w:suppressAutoHyphens/>
        <w:rPr>
          <w:noProof/>
          <w:lang w:val="fr-BE" w:eastAsia="nl-BE"/>
        </w:rPr>
      </w:pPr>
    </w:p>
    <w:p w14:paraId="62AF83E5" w14:textId="77777777" w:rsidR="005F2BF9" w:rsidRDefault="005F2BF9">
      <w:pPr>
        <w:suppressAutoHyphens/>
        <w:rPr>
          <w:noProof/>
          <w:lang w:val="fr-BE" w:eastAsia="nl-BE"/>
        </w:rPr>
      </w:pPr>
    </w:p>
    <w:p w14:paraId="0263C45B"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9.</w:t>
      </w:r>
      <w:r>
        <w:rPr>
          <w:b/>
          <w:noProof/>
          <w:lang w:val="fr-BE" w:eastAsia="nl-BE"/>
        </w:rPr>
        <w:tab/>
        <w:t>PR</w:t>
      </w:r>
      <w:r>
        <w:rPr>
          <w:b/>
          <w:noProof/>
          <w:szCs w:val="22"/>
          <w:lang w:val="fr-BE" w:eastAsia="nl-BE"/>
        </w:rPr>
        <w:t>É</w:t>
      </w:r>
      <w:r>
        <w:rPr>
          <w:b/>
          <w:noProof/>
          <w:lang w:val="fr-BE" w:eastAsia="nl-BE"/>
        </w:rPr>
        <w:t>CAUTIONS PARTICULIÈRES DE CONSERVATION</w:t>
      </w:r>
    </w:p>
    <w:p w14:paraId="48709A92" w14:textId="77777777" w:rsidR="005F2BF9" w:rsidRDefault="005F2BF9">
      <w:pPr>
        <w:keepNext/>
        <w:rPr>
          <w:noProof/>
          <w:lang w:val="fr-BE" w:eastAsia="nl-BE"/>
        </w:rPr>
      </w:pPr>
    </w:p>
    <w:p w14:paraId="22E69FC5" w14:textId="77777777" w:rsidR="005F2BF9" w:rsidRDefault="00E13671">
      <w:pPr>
        <w:rPr>
          <w:iCs/>
          <w:noProof/>
          <w:lang w:val="fr-BE" w:eastAsia="nl-BE"/>
        </w:rPr>
      </w:pPr>
      <w:r>
        <w:rPr>
          <w:iCs/>
          <w:noProof/>
          <w:lang w:val="fr-BE" w:eastAsia="nl-BE"/>
        </w:rPr>
        <w:t>A conserver au réfrigérateur.</w:t>
      </w:r>
    </w:p>
    <w:p w14:paraId="048C130D" w14:textId="77777777" w:rsidR="005F2BF9" w:rsidRDefault="00E13671">
      <w:pPr>
        <w:rPr>
          <w:iCs/>
          <w:noProof/>
          <w:lang w:val="fr-BE" w:eastAsia="nl-BE"/>
        </w:rPr>
      </w:pPr>
      <w:r>
        <w:rPr>
          <w:iCs/>
          <w:noProof/>
          <w:lang w:val="fr-BE" w:eastAsia="nl-BE"/>
        </w:rPr>
        <w:t>Ne pas congeler.</w:t>
      </w:r>
    </w:p>
    <w:p w14:paraId="0CC37BF8" w14:textId="77777777" w:rsidR="005F2BF9" w:rsidRDefault="00E13671">
      <w:pPr>
        <w:rPr>
          <w:iCs/>
          <w:noProof/>
          <w:lang w:val="fr-BE" w:eastAsia="nl-BE"/>
        </w:rPr>
      </w:pPr>
      <w:r>
        <w:rPr>
          <w:iCs/>
          <w:noProof/>
          <w:lang w:val="fr-BE" w:eastAsia="nl-BE"/>
        </w:rPr>
        <w:t xml:space="preserve">Conserver la </w:t>
      </w:r>
      <w:r>
        <w:rPr>
          <w:noProof/>
          <w:lang w:val="fr-BE" w:eastAsia="nl-BE"/>
        </w:rPr>
        <w:t>seringue préremplie</w:t>
      </w:r>
      <w:r>
        <w:rPr>
          <w:iCs/>
          <w:noProof/>
          <w:lang w:val="fr-BE" w:eastAsia="nl-BE"/>
        </w:rPr>
        <w:t xml:space="preserve"> dans l’emballage extérieur à l’abri de la lumière.</w:t>
      </w:r>
    </w:p>
    <w:p w14:paraId="42778CF2" w14:textId="77777777" w:rsidR="005F2BF9" w:rsidRDefault="00E13671">
      <w:pPr>
        <w:suppressAutoHyphens/>
        <w:rPr>
          <w:noProof/>
          <w:lang w:val="fr-BE" w:eastAsia="nl-BE"/>
        </w:rPr>
      </w:pPr>
      <w:bookmarkStart w:id="27" w:name="_Hlk30409267"/>
      <w:r>
        <w:rPr>
          <w:noProof/>
          <w:lang w:val="fr-BE" w:eastAsia="nl-BE"/>
        </w:rPr>
        <w:t>Peut être conservé à température ambiante (jusqu’à 30</w:t>
      </w:r>
      <w:r w:rsidR="00B72AC8">
        <w:rPr>
          <w:noProof/>
          <w:lang w:val="fr-BE" w:eastAsia="nl-BE"/>
        </w:rPr>
        <w:t> </w:t>
      </w:r>
      <w:r>
        <w:rPr>
          <w:noProof/>
          <w:lang w:val="fr-BE" w:eastAsia="nl-BE"/>
        </w:rPr>
        <w:t xml:space="preserve">°C) pendant une période unique allant jusqu’à </w:t>
      </w:r>
      <w:r w:rsidR="008549DD">
        <w:rPr>
          <w:noProof/>
          <w:lang w:val="fr-BE" w:eastAsia="nl-BE"/>
        </w:rPr>
        <w:t>35 jours</w:t>
      </w:r>
      <w:r>
        <w:rPr>
          <w:noProof/>
          <w:lang w:val="fr-BE" w:eastAsia="nl-BE"/>
        </w:rPr>
        <w:t>, mais sans dépasser la date de péremption initiale.</w:t>
      </w:r>
      <w:bookmarkEnd w:id="27"/>
    </w:p>
    <w:p w14:paraId="7F66EE10" w14:textId="77777777" w:rsidR="005F2BF9" w:rsidRDefault="005F2BF9">
      <w:pPr>
        <w:suppressAutoHyphens/>
        <w:rPr>
          <w:noProof/>
          <w:lang w:val="fr-BE" w:eastAsia="nl-BE"/>
        </w:rPr>
      </w:pPr>
    </w:p>
    <w:p w14:paraId="2AC7C6F6" w14:textId="77777777" w:rsidR="005F2BF9" w:rsidRDefault="005F2BF9">
      <w:pPr>
        <w:suppressAutoHyphens/>
        <w:rPr>
          <w:noProof/>
          <w:lang w:val="fr-BE" w:eastAsia="nl-BE"/>
        </w:rPr>
      </w:pPr>
    </w:p>
    <w:p w14:paraId="4D289B9D"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10.</w:t>
      </w:r>
      <w:r>
        <w:rPr>
          <w:b/>
          <w:noProof/>
          <w:lang w:val="fr-BE" w:eastAsia="nl-BE"/>
        </w:rPr>
        <w:tab/>
        <w:t>PR</w:t>
      </w:r>
      <w:r>
        <w:rPr>
          <w:b/>
          <w:noProof/>
          <w:szCs w:val="22"/>
          <w:lang w:val="fr-BE" w:eastAsia="nl-BE"/>
        </w:rPr>
        <w:t>É</w:t>
      </w:r>
      <w:r>
        <w:rPr>
          <w:b/>
          <w:noProof/>
          <w:lang w:val="fr-BE" w:eastAsia="nl-BE"/>
        </w:rPr>
        <w:t>CAUTIONS PARTICULIÈRES D’ELIMINATION DES M</w:t>
      </w:r>
      <w:r>
        <w:rPr>
          <w:b/>
          <w:noProof/>
          <w:szCs w:val="22"/>
          <w:lang w:val="fr-BE" w:eastAsia="nl-BE"/>
        </w:rPr>
        <w:t>É</w:t>
      </w:r>
      <w:r>
        <w:rPr>
          <w:b/>
          <w:noProof/>
          <w:lang w:val="fr-BE" w:eastAsia="nl-BE"/>
        </w:rPr>
        <w:t>DICAMENTS NON UTILIS</w:t>
      </w:r>
      <w:r>
        <w:rPr>
          <w:b/>
          <w:noProof/>
          <w:szCs w:val="22"/>
          <w:lang w:val="fr-BE" w:eastAsia="nl-BE"/>
        </w:rPr>
        <w:t>É</w:t>
      </w:r>
      <w:r>
        <w:rPr>
          <w:b/>
          <w:noProof/>
          <w:lang w:val="fr-BE" w:eastAsia="nl-BE"/>
        </w:rPr>
        <w:t>S OU DES D</w:t>
      </w:r>
      <w:r>
        <w:rPr>
          <w:b/>
          <w:noProof/>
          <w:szCs w:val="22"/>
          <w:lang w:val="fr-BE" w:eastAsia="nl-BE"/>
        </w:rPr>
        <w:t>É</w:t>
      </w:r>
      <w:r>
        <w:rPr>
          <w:b/>
          <w:noProof/>
          <w:lang w:val="fr-BE" w:eastAsia="nl-BE"/>
        </w:rPr>
        <w:t>CHETS PROVENANT DE CES M</w:t>
      </w:r>
      <w:r>
        <w:rPr>
          <w:b/>
          <w:noProof/>
          <w:szCs w:val="22"/>
          <w:lang w:val="fr-BE" w:eastAsia="nl-BE"/>
        </w:rPr>
        <w:t>É</w:t>
      </w:r>
      <w:r>
        <w:rPr>
          <w:b/>
          <w:noProof/>
          <w:lang w:val="fr-BE" w:eastAsia="nl-BE"/>
        </w:rPr>
        <w:t>DICAMENTS S’IL Y A LIEU</w:t>
      </w:r>
    </w:p>
    <w:p w14:paraId="29E6C47B" w14:textId="77777777" w:rsidR="005F2BF9" w:rsidRDefault="005F2BF9">
      <w:pPr>
        <w:keepNext/>
        <w:rPr>
          <w:noProof/>
          <w:lang w:val="fr-BE" w:eastAsia="nl-BE"/>
        </w:rPr>
      </w:pPr>
    </w:p>
    <w:p w14:paraId="150C727C" w14:textId="77777777" w:rsidR="005F2BF9" w:rsidRDefault="005F2BF9">
      <w:pPr>
        <w:suppressAutoHyphens/>
        <w:rPr>
          <w:noProof/>
          <w:lang w:val="fr-BE" w:eastAsia="nl-BE"/>
        </w:rPr>
      </w:pPr>
    </w:p>
    <w:p w14:paraId="1990C3AF" w14:textId="77777777" w:rsidR="005F2BF9" w:rsidRDefault="005F2BF9">
      <w:pPr>
        <w:suppressAutoHyphens/>
        <w:rPr>
          <w:noProof/>
          <w:lang w:val="fr-BE" w:eastAsia="nl-BE"/>
        </w:rPr>
      </w:pPr>
    </w:p>
    <w:p w14:paraId="61AFD2BC"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11.</w:t>
      </w:r>
      <w:r>
        <w:rPr>
          <w:b/>
          <w:noProof/>
          <w:lang w:val="fr-BE" w:eastAsia="nl-BE"/>
        </w:rPr>
        <w:tab/>
        <w:t>NOM ET ADRESSE DU TITULAIRE DE L’AUTORISATION DE MISE SUR LE MARCH</w:t>
      </w:r>
      <w:r>
        <w:rPr>
          <w:b/>
          <w:noProof/>
          <w:szCs w:val="22"/>
          <w:lang w:val="fr-BE" w:eastAsia="nl-BE"/>
        </w:rPr>
        <w:t>É</w:t>
      </w:r>
    </w:p>
    <w:p w14:paraId="31345F0C" w14:textId="77777777" w:rsidR="005F2BF9" w:rsidRDefault="005F2BF9">
      <w:pPr>
        <w:keepNext/>
        <w:rPr>
          <w:noProof/>
          <w:lang w:val="fr-BE" w:eastAsia="nl-BE"/>
        </w:rPr>
      </w:pPr>
    </w:p>
    <w:p w14:paraId="412F26A7" w14:textId="77777777" w:rsidR="0077544A" w:rsidRPr="00D35F9D" w:rsidRDefault="0077544A" w:rsidP="0077544A">
      <w:pPr>
        <w:rPr>
          <w:lang w:val="en-GB"/>
        </w:rPr>
      </w:pPr>
      <w:r w:rsidRPr="00D35F9D">
        <w:rPr>
          <w:lang w:val="en-GB"/>
        </w:rPr>
        <w:t>Samsung Bioepis NL B.V.</w:t>
      </w:r>
    </w:p>
    <w:p w14:paraId="48EA9F99" w14:textId="77777777" w:rsidR="0077544A" w:rsidRPr="00B11E55" w:rsidRDefault="0077544A" w:rsidP="0077544A">
      <w:r w:rsidRPr="00B11E55">
        <w:t>Olof Palmestraat 10</w:t>
      </w:r>
    </w:p>
    <w:p w14:paraId="6BF97CA2" w14:textId="77777777" w:rsidR="0077544A" w:rsidRPr="00B11E55" w:rsidRDefault="0077544A" w:rsidP="0077544A">
      <w:r w:rsidRPr="00B11E55">
        <w:t>2616 LR Delft</w:t>
      </w:r>
    </w:p>
    <w:p w14:paraId="5D2F3AB3" w14:textId="77777777" w:rsidR="0077544A" w:rsidRPr="00B11E55" w:rsidRDefault="0077544A" w:rsidP="0077544A">
      <w:r w:rsidRPr="00B11E55">
        <w:t>Pays-Bas</w:t>
      </w:r>
    </w:p>
    <w:p w14:paraId="77EBDBEF" w14:textId="77777777" w:rsidR="005F2BF9" w:rsidRPr="00B11E55" w:rsidRDefault="005F2BF9">
      <w:pPr>
        <w:suppressAutoHyphens/>
        <w:rPr>
          <w:noProof/>
          <w:lang w:eastAsia="nl-BE"/>
        </w:rPr>
      </w:pPr>
    </w:p>
    <w:p w14:paraId="2E616A25" w14:textId="77777777" w:rsidR="005F2BF9" w:rsidRPr="00B11E55" w:rsidRDefault="005F2BF9">
      <w:pPr>
        <w:suppressAutoHyphens/>
        <w:rPr>
          <w:noProof/>
          <w:lang w:eastAsia="nl-BE"/>
        </w:rPr>
      </w:pPr>
    </w:p>
    <w:p w14:paraId="6A31CCE7"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12.</w:t>
      </w:r>
      <w:r>
        <w:rPr>
          <w:b/>
          <w:noProof/>
          <w:lang w:val="fr-BE" w:eastAsia="nl-BE"/>
        </w:rPr>
        <w:tab/>
        <w:t>NUM</w:t>
      </w:r>
      <w:r>
        <w:rPr>
          <w:b/>
          <w:noProof/>
          <w:szCs w:val="22"/>
          <w:lang w:val="fr-BE" w:eastAsia="nl-BE"/>
        </w:rPr>
        <w:t>É</w:t>
      </w:r>
      <w:r>
        <w:rPr>
          <w:b/>
          <w:noProof/>
          <w:lang w:val="fr-BE" w:eastAsia="nl-BE"/>
        </w:rPr>
        <w:t>RO(S) D’AUTORISATION DE MISE SUR LE MARCH</w:t>
      </w:r>
      <w:r>
        <w:rPr>
          <w:b/>
          <w:noProof/>
          <w:szCs w:val="22"/>
          <w:lang w:val="fr-BE" w:eastAsia="nl-BE"/>
        </w:rPr>
        <w:t>É</w:t>
      </w:r>
    </w:p>
    <w:p w14:paraId="138EB45B" w14:textId="77777777" w:rsidR="005F2BF9" w:rsidRDefault="005F2BF9">
      <w:pPr>
        <w:keepNext/>
        <w:rPr>
          <w:noProof/>
          <w:lang w:val="fr-BE" w:eastAsia="nl-BE"/>
        </w:rPr>
      </w:pPr>
    </w:p>
    <w:p w14:paraId="64A9B2E4" w14:textId="77777777" w:rsidR="005F2BF9" w:rsidRPr="00B11E55" w:rsidRDefault="001C7CB3">
      <w:pPr>
        <w:suppressAutoHyphens/>
        <w:rPr>
          <w:noProof/>
          <w:lang w:val="fr-BE" w:eastAsia="nl-BE"/>
        </w:rPr>
      </w:pPr>
      <w:r w:rsidRPr="00AD5609">
        <w:t>EU/1/24/1801/001</w:t>
      </w:r>
    </w:p>
    <w:p w14:paraId="5D40B8A2" w14:textId="77777777" w:rsidR="005F2BF9" w:rsidRPr="00B11E55" w:rsidRDefault="005F2BF9">
      <w:pPr>
        <w:suppressAutoHyphens/>
        <w:rPr>
          <w:noProof/>
          <w:lang w:val="fr-BE" w:eastAsia="nl-BE"/>
        </w:rPr>
      </w:pPr>
    </w:p>
    <w:p w14:paraId="16F7F698" w14:textId="77777777" w:rsidR="005F2BF9" w:rsidRPr="00B11E55" w:rsidRDefault="005F2BF9">
      <w:pPr>
        <w:suppressAutoHyphens/>
        <w:rPr>
          <w:noProof/>
          <w:lang w:val="fr-BE" w:eastAsia="nl-BE"/>
        </w:rPr>
      </w:pPr>
    </w:p>
    <w:p w14:paraId="41BBF398"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13.</w:t>
      </w:r>
      <w:r>
        <w:rPr>
          <w:b/>
          <w:noProof/>
          <w:lang w:val="fr-BE" w:eastAsia="nl-BE"/>
        </w:rPr>
        <w:tab/>
        <w:t>NUM</w:t>
      </w:r>
      <w:r>
        <w:rPr>
          <w:b/>
          <w:noProof/>
          <w:szCs w:val="22"/>
          <w:lang w:val="fr-BE" w:eastAsia="nl-BE"/>
        </w:rPr>
        <w:t>É</w:t>
      </w:r>
      <w:r>
        <w:rPr>
          <w:b/>
          <w:noProof/>
          <w:lang w:val="fr-BE" w:eastAsia="nl-BE"/>
        </w:rPr>
        <w:t>RO DU LOT</w:t>
      </w:r>
    </w:p>
    <w:p w14:paraId="627CE7E8" w14:textId="77777777" w:rsidR="005F2BF9" w:rsidRDefault="005F2BF9">
      <w:pPr>
        <w:keepNext/>
        <w:rPr>
          <w:noProof/>
          <w:lang w:val="fr-BE" w:eastAsia="nl-BE"/>
        </w:rPr>
      </w:pPr>
    </w:p>
    <w:p w14:paraId="6CD99961" w14:textId="77777777" w:rsidR="005F2BF9" w:rsidRDefault="00E13671">
      <w:pPr>
        <w:suppressAutoHyphens/>
        <w:rPr>
          <w:iCs/>
          <w:noProof/>
          <w:lang w:val="fr-BE" w:eastAsia="nl-BE"/>
        </w:rPr>
      </w:pPr>
      <w:r>
        <w:rPr>
          <w:iCs/>
          <w:noProof/>
          <w:lang w:val="fr-BE" w:eastAsia="nl-BE"/>
        </w:rPr>
        <w:t>Lot</w:t>
      </w:r>
    </w:p>
    <w:p w14:paraId="72DDFFDE" w14:textId="77777777" w:rsidR="005F2BF9" w:rsidRDefault="005F2BF9">
      <w:pPr>
        <w:suppressAutoHyphens/>
        <w:rPr>
          <w:noProof/>
          <w:lang w:val="fr-BE" w:eastAsia="nl-BE"/>
        </w:rPr>
      </w:pPr>
    </w:p>
    <w:p w14:paraId="49ADDB90" w14:textId="77777777" w:rsidR="005F2BF9" w:rsidRDefault="005F2BF9">
      <w:pPr>
        <w:suppressAutoHyphens/>
        <w:rPr>
          <w:noProof/>
          <w:lang w:val="fr-BE" w:eastAsia="nl-BE"/>
        </w:rPr>
      </w:pPr>
    </w:p>
    <w:p w14:paraId="2DCCFD27"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14.</w:t>
      </w:r>
      <w:r>
        <w:rPr>
          <w:b/>
          <w:noProof/>
          <w:lang w:val="fr-BE" w:eastAsia="nl-BE"/>
        </w:rPr>
        <w:tab/>
        <w:t>CONDITIONS DE PRESCRIPTION ET DE D</w:t>
      </w:r>
      <w:r>
        <w:rPr>
          <w:b/>
          <w:noProof/>
          <w:szCs w:val="22"/>
          <w:lang w:val="fr-BE" w:eastAsia="nl-BE"/>
        </w:rPr>
        <w:t>É</w:t>
      </w:r>
      <w:r>
        <w:rPr>
          <w:b/>
          <w:noProof/>
          <w:lang w:val="fr-BE" w:eastAsia="nl-BE"/>
        </w:rPr>
        <w:t>LIVRANCE</w:t>
      </w:r>
    </w:p>
    <w:p w14:paraId="2C1892D7" w14:textId="77777777" w:rsidR="005F2BF9" w:rsidRDefault="005F2BF9">
      <w:pPr>
        <w:keepNext/>
        <w:rPr>
          <w:noProof/>
          <w:lang w:val="fr-BE" w:eastAsia="nl-BE"/>
        </w:rPr>
      </w:pPr>
    </w:p>
    <w:p w14:paraId="45C61B7F" w14:textId="77777777" w:rsidR="005F2BF9" w:rsidRDefault="005F2BF9">
      <w:pPr>
        <w:suppressAutoHyphens/>
        <w:rPr>
          <w:noProof/>
          <w:lang w:val="fr-BE" w:eastAsia="nl-BE"/>
        </w:rPr>
      </w:pPr>
    </w:p>
    <w:p w14:paraId="5C19A55C" w14:textId="77777777" w:rsidR="005F2BF9" w:rsidRDefault="005F2BF9">
      <w:pPr>
        <w:suppressAutoHyphens/>
        <w:rPr>
          <w:noProof/>
          <w:lang w:val="fr-BE" w:eastAsia="nl-BE"/>
        </w:rPr>
      </w:pPr>
    </w:p>
    <w:p w14:paraId="5EE9AC89"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15.</w:t>
      </w:r>
      <w:r>
        <w:rPr>
          <w:b/>
          <w:noProof/>
          <w:lang w:val="fr-BE" w:eastAsia="nl-BE"/>
        </w:rPr>
        <w:tab/>
        <w:t>INDICATIONS D’UTILISATION</w:t>
      </w:r>
    </w:p>
    <w:p w14:paraId="458CF61C" w14:textId="77777777" w:rsidR="005F2BF9" w:rsidRDefault="005F2BF9">
      <w:pPr>
        <w:keepNext/>
        <w:rPr>
          <w:noProof/>
          <w:lang w:val="fr-BE" w:eastAsia="nl-BE"/>
        </w:rPr>
      </w:pPr>
    </w:p>
    <w:p w14:paraId="4BCA710E" w14:textId="77777777" w:rsidR="005F2BF9" w:rsidRDefault="005F2BF9">
      <w:pPr>
        <w:suppressAutoHyphens/>
        <w:rPr>
          <w:b/>
          <w:bCs/>
          <w:iCs/>
          <w:noProof/>
          <w:lang w:val="fr-BE" w:eastAsia="nl-BE"/>
        </w:rPr>
      </w:pPr>
    </w:p>
    <w:p w14:paraId="305FFA9B" w14:textId="77777777" w:rsidR="005F2BF9" w:rsidRDefault="005F2BF9">
      <w:pPr>
        <w:suppressAutoHyphens/>
        <w:rPr>
          <w:b/>
          <w:bCs/>
          <w:iCs/>
          <w:noProof/>
          <w:lang w:val="fr-BE" w:eastAsia="nl-BE"/>
        </w:rPr>
      </w:pPr>
    </w:p>
    <w:p w14:paraId="6D1DE1F3"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16.</w:t>
      </w:r>
      <w:r>
        <w:rPr>
          <w:b/>
          <w:noProof/>
          <w:lang w:val="fr-BE" w:eastAsia="nl-BE"/>
        </w:rPr>
        <w:tab/>
        <w:t>INFORMATIONS EN BRAILLE</w:t>
      </w:r>
    </w:p>
    <w:p w14:paraId="2E7218B8" w14:textId="77777777" w:rsidR="005F2BF9" w:rsidRDefault="005F2BF9">
      <w:pPr>
        <w:keepNext/>
        <w:rPr>
          <w:noProof/>
          <w:lang w:val="fr-BE" w:eastAsia="nl-BE"/>
        </w:rPr>
      </w:pPr>
    </w:p>
    <w:p w14:paraId="6A2B24FB" w14:textId="77777777" w:rsidR="005F2BF9" w:rsidRDefault="00946F1C">
      <w:pPr>
        <w:rPr>
          <w:noProof/>
          <w:lang w:val="fr-BE" w:eastAsia="nl-BE"/>
        </w:rPr>
      </w:pPr>
      <w:r w:rsidRPr="00946F1C">
        <w:rPr>
          <w:noProof/>
          <w:lang w:val="fr-BE" w:eastAsia="nl-BE"/>
        </w:rPr>
        <w:t>Pyzchiva</w:t>
      </w:r>
      <w:r w:rsidR="00E13671">
        <w:rPr>
          <w:noProof/>
          <w:lang w:val="fr-BE" w:eastAsia="nl-BE"/>
        </w:rPr>
        <w:t xml:space="preserve"> 45 mg</w:t>
      </w:r>
    </w:p>
    <w:p w14:paraId="14369EBB" w14:textId="77777777" w:rsidR="005F2BF9" w:rsidRDefault="005F2BF9">
      <w:pPr>
        <w:rPr>
          <w:noProof/>
          <w:lang w:val="fr-BE" w:eastAsia="nl-BE"/>
        </w:rPr>
      </w:pPr>
    </w:p>
    <w:p w14:paraId="0E7434D8" w14:textId="77777777" w:rsidR="005F2BF9" w:rsidRDefault="005F2BF9">
      <w:pPr>
        <w:rPr>
          <w:noProof/>
          <w:lang w:val="fr-BE"/>
        </w:rPr>
      </w:pPr>
    </w:p>
    <w:p w14:paraId="1B1BEBD5"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17.</w:t>
      </w:r>
      <w:r>
        <w:rPr>
          <w:b/>
          <w:noProof/>
          <w:lang w:val="fr-BE" w:eastAsia="nl-BE"/>
        </w:rPr>
        <w:tab/>
        <w:t>IDENTIFIANT UNIQUE - CODE-BARRES 2D</w:t>
      </w:r>
    </w:p>
    <w:p w14:paraId="1933080C" w14:textId="77777777" w:rsidR="005F2BF9" w:rsidRDefault="005F2BF9">
      <w:pPr>
        <w:keepNext/>
        <w:rPr>
          <w:noProof/>
          <w:lang w:val="fr-BE" w:eastAsia="nl-BE"/>
        </w:rPr>
      </w:pPr>
    </w:p>
    <w:p w14:paraId="55C87AA4" w14:textId="77777777" w:rsidR="005F2BF9" w:rsidRDefault="00E13671">
      <w:pPr>
        <w:rPr>
          <w:noProof/>
          <w:lang w:val="fr-BE"/>
        </w:rPr>
      </w:pPr>
      <w:r w:rsidRPr="006405CB">
        <w:rPr>
          <w:noProof/>
          <w:lang w:val="fr-BE" w:eastAsia="nl-BE"/>
        </w:rPr>
        <w:t>code-barres 2D portant l</w:t>
      </w:r>
      <w:r w:rsidR="000B7180" w:rsidRPr="006405CB">
        <w:rPr>
          <w:noProof/>
          <w:lang w:val="fr-BE" w:eastAsia="nl-BE"/>
        </w:rPr>
        <w:t>’</w:t>
      </w:r>
      <w:r w:rsidRPr="006405CB">
        <w:rPr>
          <w:noProof/>
          <w:lang w:val="fr-BE" w:eastAsia="nl-BE"/>
        </w:rPr>
        <w:t>identifiant unique inclus.</w:t>
      </w:r>
    </w:p>
    <w:p w14:paraId="0715CDF5" w14:textId="77777777" w:rsidR="005F2BF9" w:rsidRDefault="005F2BF9">
      <w:pPr>
        <w:tabs>
          <w:tab w:val="clear" w:pos="567"/>
        </w:tabs>
        <w:rPr>
          <w:noProof/>
          <w:lang w:val="fr-BE" w:eastAsia="nl-BE"/>
        </w:rPr>
      </w:pPr>
    </w:p>
    <w:p w14:paraId="6A8AE474" w14:textId="77777777" w:rsidR="005F2BF9" w:rsidRDefault="005F2BF9">
      <w:pPr>
        <w:tabs>
          <w:tab w:val="clear" w:pos="567"/>
        </w:tabs>
        <w:rPr>
          <w:noProof/>
          <w:lang w:val="fr-BE" w:eastAsia="nl-BE"/>
        </w:rPr>
      </w:pPr>
    </w:p>
    <w:p w14:paraId="6D6B15AC"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18.</w:t>
      </w:r>
      <w:r>
        <w:rPr>
          <w:b/>
          <w:noProof/>
          <w:lang w:val="fr-BE" w:eastAsia="nl-BE"/>
        </w:rPr>
        <w:tab/>
        <w:t>IDENTIFIANT UNIQUE - DONNÉES LISIBLES PAR LES HUMAINS</w:t>
      </w:r>
    </w:p>
    <w:p w14:paraId="402B5807" w14:textId="77777777" w:rsidR="005F2BF9" w:rsidRDefault="005F2BF9">
      <w:pPr>
        <w:keepNext/>
        <w:rPr>
          <w:noProof/>
          <w:lang w:val="fr-BE" w:eastAsia="nl-BE"/>
        </w:rPr>
      </w:pPr>
    </w:p>
    <w:p w14:paraId="59DCD7C9" w14:textId="77777777" w:rsidR="005F2BF9" w:rsidRDefault="00E13671">
      <w:pPr>
        <w:keepNext/>
        <w:rPr>
          <w:noProof/>
          <w:lang w:val="fr-BE" w:eastAsia="nl-BE"/>
        </w:rPr>
      </w:pPr>
      <w:r>
        <w:rPr>
          <w:noProof/>
          <w:lang w:val="fr-BE" w:eastAsia="nl-BE"/>
        </w:rPr>
        <w:t xml:space="preserve">PC </w:t>
      </w:r>
    </w:p>
    <w:p w14:paraId="084F32A8" w14:textId="77777777" w:rsidR="005F2BF9" w:rsidRDefault="00E13671">
      <w:pPr>
        <w:rPr>
          <w:noProof/>
          <w:lang w:val="fr-BE" w:eastAsia="nl-BE"/>
        </w:rPr>
      </w:pPr>
      <w:r>
        <w:rPr>
          <w:noProof/>
          <w:lang w:val="fr-BE" w:eastAsia="nl-BE"/>
        </w:rPr>
        <w:t>SN</w:t>
      </w:r>
    </w:p>
    <w:p w14:paraId="61571B70" w14:textId="77777777" w:rsidR="005F2BF9" w:rsidRDefault="00E13671">
      <w:pPr>
        <w:rPr>
          <w:noProof/>
          <w:lang w:val="fr-BE" w:eastAsia="nl-BE"/>
        </w:rPr>
      </w:pPr>
      <w:r>
        <w:rPr>
          <w:noProof/>
          <w:lang w:val="fr-BE" w:eastAsia="nl-BE"/>
        </w:rPr>
        <w:t xml:space="preserve">NN </w:t>
      </w:r>
    </w:p>
    <w:p w14:paraId="65C491AB" w14:textId="77777777" w:rsidR="005F2BF9" w:rsidRDefault="00E13671">
      <w:pPr>
        <w:pBdr>
          <w:top w:val="single" w:sz="4" w:space="1" w:color="auto"/>
          <w:left w:val="single" w:sz="4" w:space="4" w:color="auto"/>
          <w:bottom w:val="single" w:sz="4" w:space="1" w:color="auto"/>
          <w:right w:val="single" w:sz="4" w:space="4" w:color="auto"/>
        </w:pBdr>
        <w:rPr>
          <w:b/>
          <w:bCs/>
          <w:noProof/>
          <w:lang w:val="fr-BE" w:eastAsia="nl-BE"/>
        </w:rPr>
      </w:pPr>
      <w:r>
        <w:rPr>
          <w:b/>
          <w:bCs/>
          <w:noProof/>
          <w:lang w:val="fr-BE" w:eastAsia="nl-BE"/>
        </w:rPr>
        <w:br w:type="page"/>
        <w:t>MENTIONS MINIMALES DEVANT FIGURER SUR LES PETITS CONDITIONNEMENTS PRIMAIRES</w:t>
      </w:r>
    </w:p>
    <w:p w14:paraId="4115423C" w14:textId="77777777" w:rsidR="005F2BF9" w:rsidRDefault="005F2BF9">
      <w:pPr>
        <w:pBdr>
          <w:top w:val="single" w:sz="4" w:space="1" w:color="auto"/>
          <w:left w:val="single" w:sz="4" w:space="4" w:color="auto"/>
          <w:bottom w:val="single" w:sz="4" w:space="1" w:color="auto"/>
          <w:right w:val="single" w:sz="4" w:space="4" w:color="auto"/>
        </w:pBdr>
        <w:rPr>
          <w:b/>
          <w:bCs/>
          <w:noProof/>
          <w:lang w:val="fr-BE" w:eastAsia="nl-BE"/>
        </w:rPr>
      </w:pPr>
    </w:p>
    <w:p w14:paraId="679ACDF6" w14:textId="77777777" w:rsidR="005F2BF9" w:rsidRDefault="00E13671">
      <w:pPr>
        <w:pBdr>
          <w:top w:val="single" w:sz="4" w:space="1" w:color="auto"/>
          <w:left w:val="single" w:sz="4" w:space="4" w:color="auto"/>
          <w:bottom w:val="single" w:sz="4" w:space="1" w:color="auto"/>
          <w:right w:val="single" w:sz="4" w:space="4" w:color="auto"/>
        </w:pBdr>
        <w:rPr>
          <w:b/>
          <w:bCs/>
          <w:noProof/>
          <w:lang w:val="fr-BE" w:eastAsia="nl-BE"/>
        </w:rPr>
      </w:pPr>
      <w:r>
        <w:rPr>
          <w:b/>
          <w:bCs/>
          <w:noProof/>
          <w:szCs w:val="22"/>
          <w:lang w:val="fr-BE" w:eastAsia="nl-BE"/>
        </w:rPr>
        <w:t>TEXTE É</w:t>
      </w:r>
      <w:r>
        <w:rPr>
          <w:b/>
          <w:bCs/>
          <w:noProof/>
          <w:lang w:val="fr-BE" w:eastAsia="nl-BE"/>
        </w:rPr>
        <w:t>TIQUETTE SERINGUE PR</w:t>
      </w:r>
      <w:r>
        <w:rPr>
          <w:b/>
          <w:bCs/>
          <w:noProof/>
          <w:szCs w:val="22"/>
          <w:lang w:val="fr-BE" w:eastAsia="nl-BE"/>
        </w:rPr>
        <w:t>É</w:t>
      </w:r>
      <w:r>
        <w:rPr>
          <w:b/>
          <w:bCs/>
          <w:noProof/>
          <w:lang w:val="fr-BE" w:eastAsia="nl-BE"/>
        </w:rPr>
        <w:t>REMPLIE (45 mg)</w:t>
      </w:r>
    </w:p>
    <w:p w14:paraId="38DC5239" w14:textId="77777777" w:rsidR="005F2BF9" w:rsidRDefault="005F2BF9">
      <w:pPr>
        <w:rPr>
          <w:noProof/>
          <w:lang w:val="fr-BE" w:eastAsia="nl-BE"/>
        </w:rPr>
      </w:pPr>
    </w:p>
    <w:p w14:paraId="774B3835" w14:textId="77777777" w:rsidR="005F2BF9" w:rsidRDefault="005F2BF9">
      <w:pPr>
        <w:rPr>
          <w:noProof/>
          <w:lang w:val="fr-BE" w:eastAsia="nl-BE"/>
        </w:rPr>
      </w:pPr>
    </w:p>
    <w:p w14:paraId="1BB851DA"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w:t>
      </w:r>
      <w:r>
        <w:rPr>
          <w:b/>
          <w:noProof/>
          <w:lang w:val="fr-BE" w:eastAsia="nl-BE"/>
        </w:rPr>
        <w:tab/>
        <w:t>D</w:t>
      </w:r>
      <w:r>
        <w:rPr>
          <w:b/>
          <w:noProof/>
          <w:szCs w:val="22"/>
          <w:lang w:val="fr-BE" w:eastAsia="nl-BE"/>
        </w:rPr>
        <w:t>É</w:t>
      </w:r>
      <w:r>
        <w:rPr>
          <w:b/>
          <w:noProof/>
          <w:lang w:val="fr-BE" w:eastAsia="nl-BE"/>
        </w:rPr>
        <w:t>NOMINATION DU M</w:t>
      </w:r>
      <w:r>
        <w:rPr>
          <w:b/>
          <w:noProof/>
          <w:szCs w:val="22"/>
          <w:lang w:val="fr-BE" w:eastAsia="nl-BE"/>
        </w:rPr>
        <w:t>É</w:t>
      </w:r>
      <w:r>
        <w:rPr>
          <w:b/>
          <w:noProof/>
          <w:lang w:val="fr-BE" w:eastAsia="nl-BE"/>
        </w:rPr>
        <w:t>DICAMENT ET VOIE(S) D’ADMINISTRATION</w:t>
      </w:r>
    </w:p>
    <w:p w14:paraId="0928D0C5" w14:textId="77777777" w:rsidR="005F2BF9" w:rsidRDefault="005F2BF9">
      <w:pPr>
        <w:keepNext/>
        <w:rPr>
          <w:noProof/>
          <w:lang w:val="fr-BE" w:eastAsia="nl-BE"/>
        </w:rPr>
      </w:pPr>
    </w:p>
    <w:p w14:paraId="7DDDCE5C" w14:textId="77777777" w:rsidR="005F2BF9" w:rsidRDefault="00691B09">
      <w:pPr>
        <w:rPr>
          <w:noProof/>
          <w:lang w:val="fr-BE" w:eastAsia="nl-BE"/>
        </w:rPr>
      </w:pPr>
      <w:r w:rsidRPr="00B11E55">
        <w:t>Pyzchiva</w:t>
      </w:r>
      <w:r w:rsidR="00E13671">
        <w:rPr>
          <w:noProof/>
          <w:lang w:val="fr-BE" w:eastAsia="nl-BE"/>
        </w:rPr>
        <w:t xml:space="preserve"> 45 mg injectable</w:t>
      </w:r>
    </w:p>
    <w:p w14:paraId="4142937C" w14:textId="77777777" w:rsidR="005F2BF9" w:rsidRDefault="007059C3">
      <w:pPr>
        <w:rPr>
          <w:noProof/>
          <w:lang w:val="fr-BE" w:eastAsia="nl-BE"/>
        </w:rPr>
      </w:pPr>
      <w:r>
        <w:rPr>
          <w:noProof/>
          <w:lang w:val="fr-BE" w:eastAsia="nl-BE"/>
        </w:rPr>
        <w:t>ustekinumab</w:t>
      </w:r>
    </w:p>
    <w:p w14:paraId="3220E3D3" w14:textId="77777777" w:rsidR="005F2BF9" w:rsidRDefault="00E13671">
      <w:pPr>
        <w:rPr>
          <w:noProof/>
          <w:lang w:val="fr-BE" w:eastAsia="nl-BE"/>
        </w:rPr>
      </w:pPr>
      <w:r>
        <w:rPr>
          <w:noProof/>
          <w:lang w:val="fr-BE" w:eastAsia="nl-BE"/>
        </w:rPr>
        <w:t>SC</w:t>
      </w:r>
    </w:p>
    <w:p w14:paraId="32D0DF15" w14:textId="77777777" w:rsidR="005F2BF9" w:rsidRDefault="005F2BF9">
      <w:pPr>
        <w:rPr>
          <w:noProof/>
          <w:lang w:val="fr-BE" w:eastAsia="nl-BE"/>
        </w:rPr>
      </w:pPr>
    </w:p>
    <w:p w14:paraId="120B02C5" w14:textId="77777777" w:rsidR="005F2BF9" w:rsidRDefault="005F2BF9">
      <w:pPr>
        <w:rPr>
          <w:noProof/>
          <w:lang w:val="fr-BE" w:eastAsia="nl-BE"/>
        </w:rPr>
      </w:pPr>
    </w:p>
    <w:p w14:paraId="4B7606BF"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2.</w:t>
      </w:r>
      <w:r>
        <w:rPr>
          <w:b/>
          <w:noProof/>
          <w:lang w:val="fr-BE" w:eastAsia="nl-BE"/>
        </w:rPr>
        <w:tab/>
        <w:t>MODE D’ADMINISTRATION</w:t>
      </w:r>
    </w:p>
    <w:p w14:paraId="09EDBCA9" w14:textId="77777777" w:rsidR="005F2BF9" w:rsidRDefault="005F2BF9">
      <w:pPr>
        <w:keepNext/>
        <w:rPr>
          <w:noProof/>
          <w:lang w:val="fr-BE" w:eastAsia="nl-BE"/>
        </w:rPr>
      </w:pPr>
    </w:p>
    <w:p w14:paraId="006B48C2" w14:textId="77777777" w:rsidR="005F2BF9" w:rsidRDefault="005F2BF9">
      <w:pPr>
        <w:rPr>
          <w:noProof/>
          <w:lang w:val="fr-BE" w:eastAsia="nl-BE"/>
        </w:rPr>
      </w:pPr>
    </w:p>
    <w:p w14:paraId="2ED2F825" w14:textId="77777777" w:rsidR="005F2BF9" w:rsidRDefault="005F2BF9">
      <w:pPr>
        <w:rPr>
          <w:noProof/>
          <w:lang w:val="fr-BE" w:eastAsia="nl-BE"/>
        </w:rPr>
      </w:pPr>
    </w:p>
    <w:p w14:paraId="6E8669B9"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3.</w:t>
      </w:r>
      <w:r>
        <w:rPr>
          <w:b/>
          <w:noProof/>
          <w:lang w:val="fr-BE" w:eastAsia="nl-BE"/>
        </w:rPr>
        <w:tab/>
        <w:t>DATE DE P</w:t>
      </w:r>
      <w:r>
        <w:rPr>
          <w:b/>
          <w:noProof/>
          <w:szCs w:val="22"/>
          <w:lang w:val="fr-BE" w:eastAsia="nl-BE"/>
        </w:rPr>
        <w:t>É</w:t>
      </w:r>
      <w:r>
        <w:rPr>
          <w:b/>
          <w:noProof/>
          <w:lang w:val="fr-BE" w:eastAsia="nl-BE"/>
        </w:rPr>
        <w:t>REMPTION</w:t>
      </w:r>
    </w:p>
    <w:p w14:paraId="3592D216" w14:textId="77777777" w:rsidR="005F2BF9" w:rsidRDefault="005F2BF9">
      <w:pPr>
        <w:keepNext/>
        <w:rPr>
          <w:noProof/>
          <w:lang w:val="fr-BE" w:eastAsia="nl-BE"/>
        </w:rPr>
      </w:pPr>
    </w:p>
    <w:p w14:paraId="5C925934" w14:textId="77777777" w:rsidR="005F2BF9" w:rsidRDefault="00E13671">
      <w:pPr>
        <w:rPr>
          <w:noProof/>
          <w:lang w:val="fr-BE" w:eastAsia="nl-BE"/>
        </w:rPr>
      </w:pPr>
      <w:r>
        <w:rPr>
          <w:noProof/>
          <w:lang w:val="fr-BE" w:eastAsia="nl-BE"/>
        </w:rPr>
        <w:t>EXP</w:t>
      </w:r>
    </w:p>
    <w:p w14:paraId="7574F71B" w14:textId="77777777" w:rsidR="005F2BF9" w:rsidRDefault="005F2BF9">
      <w:pPr>
        <w:rPr>
          <w:noProof/>
          <w:lang w:val="fr-BE" w:eastAsia="nl-BE"/>
        </w:rPr>
      </w:pPr>
    </w:p>
    <w:p w14:paraId="2338B122" w14:textId="77777777" w:rsidR="005F2BF9" w:rsidRDefault="005F2BF9">
      <w:pPr>
        <w:rPr>
          <w:noProof/>
          <w:lang w:val="fr-BE" w:eastAsia="nl-BE"/>
        </w:rPr>
      </w:pPr>
    </w:p>
    <w:p w14:paraId="50F03599"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4.</w:t>
      </w:r>
      <w:r>
        <w:rPr>
          <w:b/>
          <w:noProof/>
          <w:lang w:val="fr-BE" w:eastAsia="nl-BE"/>
        </w:rPr>
        <w:tab/>
        <w:t>NUM</w:t>
      </w:r>
      <w:r>
        <w:rPr>
          <w:b/>
          <w:noProof/>
          <w:szCs w:val="22"/>
          <w:lang w:val="fr-BE" w:eastAsia="nl-BE"/>
        </w:rPr>
        <w:t>É</w:t>
      </w:r>
      <w:r>
        <w:rPr>
          <w:b/>
          <w:noProof/>
          <w:lang w:val="fr-BE" w:eastAsia="nl-BE"/>
        </w:rPr>
        <w:t>RO DU LOT</w:t>
      </w:r>
    </w:p>
    <w:p w14:paraId="2A451D07" w14:textId="77777777" w:rsidR="005F2BF9" w:rsidRDefault="005F2BF9">
      <w:pPr>
        <w:keepNext/>
        <w:rPr>
          <w:noProof/>
          <w:lang w:val="fr-BE" w:eastAsia="nl-BE"/>
        </w:rPr>
      </w:pPr>
    </w:p>
    <w:p w14:paraId="38776558" w14:textId="77777777" w:rsidR="005F2BF9" w:rsidRDefault="00E13671">
      <w:pPr>
        <w:rPr>
          <w:noProof/>
          <w:lang w:val="fr-BE" w:eastAsia="nl-BE"/>
        </w:rPr>
      </w:pPr>
      <w:r>
        <w:rPr>
          <w:noProof/>
          <w:lang w:val="fr-BE" w:eastAsia="nl-BE"/>
        </w:rPr>
        <w:t>Lot</w:t>
      </w:r>
    </w:p>
    <w:p w14:paraId="5777A59A" w14:textId="77777777" w:rsidR="005F2BF9" w:rsidRDefault="005F2BF9">
      <w:pPr>
        <w:rPr>
          <w:noProof/>
          <w:lang w:val="fr-BE" w:eastAsia="nl-BE"/>
        </w:rPr>
      </w:pPr>
    </w:p>
    <w:p w14:paraId="2418ED79" w14:textId="77777777" w:rsidR="005F2BF9" w:rsidRDefault="005F2BF9">
      <w:pPr>
        <w:rPr>
          <w:noProof/>
          <w:lang w:val="fr-BE" w:eastAsia="nl-BE"/>
        </w:rPr>
      </w:pPr>
    </w:p>
    <w:p w14:paraId="6B5AFD57"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5.</w:t>
      </w:r>
      <w:r>
        <w:rPr>
          <w:b/>
          <w:noProof/>
          <w:lang w:val="fr-BE" w:eastAsia="nl-BE"/>
        </w:rPr>
        <w:tab/>
        <w:t>CONTENU EN POIDS, VOLUME OU UNIT</w:t>
      </w:r>
      <w:r>
        <w:rPr>
          <w:b/>
          <w:noProof/>
          <w:szCs w:val="22"/>
          <w:lang w:val="fr-BE" w:eastAsia="nl-BE"/>
        </w:rPr>
        <w:t>É</w:t>
      </w:r>
    </w:p>
    <w:p w14:paraId="1CB5F043" w14:textId="77777777" w:rsidR="005F2BF9" w:rsidRDefault="005F2BF9">
      <w:pPr>
        <w:keepNext/>
        <w:rPr>
          <w:noProof/>
          <w:lang w:val="fr-BE" w:eastAsia="nl-BE"/>
        </w:rPr>
      </w:pPr>
    </w:p>
    <w:p w14:paraId="0ACF0559" w14:textId="77777777" w:rsidR="005F2BF9" w:rsidRDefault="00E13671">
      <w:pPr>
        <w:rPr>
          <w:noProof/>
          <w:lang w:val="fr-BE" w:eastAsia="nl-BE"/>
        </w:rPr>
      </w:pPr>
      <w:r>
        <w:rPr>
          <w:noProof/>
          <w:lang w:val="fr-BE" w:eastAsia="nl-BE"/>
        </w:rPr>
        <w:t>45 mg/0,5 mL</w:t>
      </w:r>
    </w:p>
    <w:p w14:paraId="430CD3FD" w14:textId="77777777" w:rsidR="005F2BF9" w:rsidRDefault="005F2BF9">
      <w:pPr>
        <w:suppressAutoHyphens/>
        <w:rPr>
          <w:b/>
          <w:noProof/>
          <w:lang w:val="fr-BE" w:eastAsia="nl-BE"/>
        </w:rPr>
      </w:pPr>
    </w:p>
    <w:p w14:paraId="5E2D74A3" w14:textId="77777777" w:rsidR="005F2BF9" w:rsidRDefault="005F2BF9">
      <w:pPr>
        <w:suppressAutoHyphens/>
        <w:rPr>
          <w:b/>
          <w:noProof/>
          <w:lang w:val="fr-BE" w:eastAsia="nl-BE"/>
        </w:rPr>
      </w:pPr>
    </w:p>
    <w:p w14:paraId="10E0885B"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6.</w:t>
      </w:r>
      <w:r>
        <w:rPr>
          <w:b/>
          <w:noProof/>
          <w:lang w:val="fr-BE" w:eastAsia="nl-BE"/>
        </w:rPr>
        <w:tab/>
        <w:t>AUTRE</w:t>
      </w:r>
    </w:p>
    <w:p w14:paraId="10DBB732" w14:textId="77777777" w:rsidR="005F2BF9" w:rsidRDefault="005F2BF9">
      <w:pPr>
        <w:keepNext/>
        <w:rPr>
          <w:noProof/>
          <w:lang w:val="fr-BE" w:eastAsia="nl-BE"/>
        </w:rPr>
      </w:pPr>
    </w:p>
    <w:p w14:paraId="580FAC1D" w14:textId="77777777" w:rsidR="005F2BF9" w:rsidRDefault="005F2BF9">
      <w:pPr>
        <w:suppressAutoHyphens/>
        <w:rPr>
          <w:b/>
          <w:noProof/>
          <w:lang w:val="fr-BE" w:eastAsia="nl-BE"/>
        </w:rPr>
      </w:pPr>
    </w:p>
    <w:p w14:paraId="6C4AC227"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br w:type="page"/>
        <w:t>MENTIONS DEVANT FIGURER SUR L’EMBALLAGE EXT</w:t>
      </w:r>
      <w:r>
        <w:rPr>
          <w:b/>
          <w:noProof/>
          <w:szCs w:val="22"/>
          <w:lang w:val="fr-BE" w:eastAsia="nl-BE"/>
        </w:rPr>
        <w:t>É</w:t>
      </w:r>
      <w:r>
        <w:rPr>
          <w:b/>
          <w:noProof/>
          <w:lang w:val="fr-BE" w:eastAsia="nl-BE"/>
        </w:rPr>
        <w:t>RIEUR</w:t>
      </w:r>
    </w:p>
    <w:p w14:paraId="0B074869" w14:textId="77777777" w:rsidR="005F2BF9" w:rsidRDefault="005F2BF9">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p>
    <w:p w14:paraId="31718989"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TEXTE CARTON SERINGUE PR</w:t>
      </w:r>
      <w:r>
        <w:rPr>
          <w:b/>
          <w:noProof/>
          <w:szCs w:val="22"/>
          <w:lang w:val="fr-BE" w:eastAsia="nl-BE"/>
        </w:rPr>
        <w:t>É</w:t>
      </w:r>
      <w:r>
        <w:rPr>
          <w:b/>
          <w:noProof/>
          <w:lang w:val="fr-BE" w:eastAsia="nl-BE"/>
        </w:rPr>
        <w:t>REMPLIE (90 mg)</w:t>
      </w:r>
    </w:p>
    <w:p w14:paraId="6BB618BF" w14:textId="77777777" w:rsidR="005F2BF9" w:rsidRDefault="005F2BF9">
      <w:pPr>
        <w:suppressAutoHyphens/>
        <w:rPr>
          <w:noProof/>
          <w:lang w:val="fr-BE" w:eastAsia="nl-BE"/>
        </w:rPr>
      </w:pPr>
    </w:p>
    <w:p w14:paraId="43E03845" w14:textId="77777777" w:rsidR="005F2BF9" w:rsidRDefault="005F2BF9">
      <w:pPr>
        <w:suppressAutoHyphens/>
        <w:rPr>
          <w:noProof/>
          <w:lang w:val="fr-BE" w:eastAsia="nl-BE"/>
        </w:rPr>
      </w:pPr>
    </w:p>
    <w:p w14:paraId="0BDB83AA"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w:t>
      </w:r>
      <w:r>
        <w:rPr>
          <w:b/>
          <w:noProof/>
          <w:lang w:val="fr-BE" w:eastAsia="nl-BE"/>
        </w:rPr>
        <w:tab/>
        <w:t>D</w:t>
      </w:r>
      <w:r>
        <w:rPr>
          <w:b/>
          <w:noProof/>
          <w:szCs w:val="22"/>
          <w:lang w:val="fr-BE" w:eastAsia="nl-BE"/>
        </w:rPr>
        <w:t>É</w:t>
      </w:r>
      <w:r>
        <w:rPr>
          <w:b/>
          <w:noProof/>
          <w:lang w:val="fr-BE" w:eastAsia="nl-BE"/>
        </w:rPr>
        <w:t>NOMINATION DU M</w:t>
      </w:r>
      <w:r>
        <w:rPr>
          <w:b/>
          <w:noProof/>
          <w:szCs w:val="22"/>
          <w:lang w:val="fr-BE" w:eastAsia="nl-BE"/>
        </w:rPr>
        <w:t>É</w:t>
      </w:r>
      <w:r>
        <w:rPr>
          <w:b/>
          <w:noProof/>
          <w:lang w:val="fr-BE" w:eastAsia="nl-BE"/>
        </w:rPr>
        <w:t>DICAMENT</w:t>
      </w:r>
    </w:p>
    <w:p w14:paraId="7F56C701" w14:textId="77777777" w:rsidR="005F2BF9" w:rsidRDefault="005F2BF9">
      <w:pPr>
        <w:keepNext/>
        <w:rPr>
          <w:noProof/>
          <w:lang w:val="fr-BE" w:eastAsia="nl-BE"/>
        </w:rPr>
      </w:pPr>
    </w:p>
    <w:p w14:paraId="3F1D5EAF" w14:textId="77777777" w:rsidR="005F2BF9" w:rsidRDefault="00F53422">
      <w:pPr>
        <w:suppressAutoHyphens/>
        <w:rPr>
          <w:noProof/>
          <w:lang w:val="fr-BE" w:eastAsia="nl-BE"/>
        </w:rPr>
      </w:pPr>
      <w:r w:rsidRPr="00B11E55">
        <w:t>Pyzchiva</w:t>
      </w:r>
      <w:r w:rsidR="00E13671">
        <w:rPr>
          <w:noProof/>
          <w:lang w:val="fr-BE" w:eastAsia="nl-BE"/>
        </w:rPr>
        <w:t xml:space="preserve"> 90 mg solution injectable en seringue préremplie</w:t>
      </w:r>
    </w:p>
    <w:p w14:paraId="64C63A03" w14:textId="77777777" w:rsidR="005F2BF9" w:rsidRDefault="007059C3">
      <w:pPr>
        <w:suppressAutoHyphens/>
        <w:rPr>
          <w:noProof/>
          <w:lang w:val="fr-BE" w:eastAsia="nl-BE"/>
        </w:rPr>
      </w:pPr>
      <w:r>
        <w:rPr>
          <w:noProof/>
          <w:lang w:val="fr-BE" w:eastAsia="nl-BE"/>
        </w:rPr>
        <w:t>ustekinumab</w:t>
      </w:r>
    </w:p>
    <w:p w14:paraId="23AC6826" w14:textId="77777777" w:rsidR="005F2BF9" w:rsidRDefault="005F2BF9">
      <w:pPr>
        <w:suppressAutoHyphens/>
        <w:rPr>
          <w:noProof/>
          <w:lang w:val="fr-BE" w:eastAsia="nl-BE"/>
        </w:rPr>
      </w:pPr>
    </w:p>
    <w:p w14:paraId="2824323A" w14:textId="77777777" w:rsidR="005F2BF9" w:rsidRDefault="005F2BF9">
      <w:pPr>
        <w:suppressAutoHyphens/>
        <w:rPr>
          <w:noProof/>
          <w:lang w:val="fr-BE" w:eastAsia="nl-BE"/>
        </w:rPr>
      </w:pPr>
    </w:p>
    <w:p w14:paraId="0FA7AC4C"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2.</w:t>
      </w:r>
      <w:r>
        <w:rPr>
          <w:b/>
          <w:noProof/>
          <w:lang w:val="fr-BE" w:eastAsia="nl-BE"/>
        </w:rPr>
        <w:tab/>
        <w:t>COMPOSITION EN SUBSTANCE(S) ACTIVE(S)</w:t>
      </w:r>
    </w:p>
    <w:p w14:paraId="2E898F31" w14:textId="77777777" w:rsidR="005F2BF9" w:rsidRDefault="005F2BF9">
      <w:pPr>
        <w:keepNext/>
        <w:rPr>
          <w:noProof/>
          <w:lang w:val="fr-BE" w:eastAsia="nl-BE"/>
        </w:rPr>
      </w:pPr>
    </w:p>
    <w:p w14:paraId="6E470B63" w14:textId="77777777" w:rsidR="005F2BF9" w:rsidRDefault="00E13671">
      <w:pPr>
        <w:suppressAutoHyphens/>
        <w:rPr>
          <w:noProof/>
          <w:lang w:val="fr-BE" w:eastAsia="nl-BE"/>
        </w:rPr>
      </w:pPr>
      <w:r>
        <w:rPr>
          <w:noProof/>
          <w:lang w:val="fr-BE" w:eastAsia="nl-BE"/>
        </w:rPr>
        <w:t xml:space="preserve">Chaque seringue préremplie contient 90 mg </w:t>
      </w:r>
      <w:r w:rsidR="007059C3">
        <w:rPr>
          <w:noProof/>
          <w:lang w:val="fr-BE" w:eastAsia="nl-BE"/>
        </w:rPr>
        <w:t xml:space="preserve">d’ustekinumab </w:t>
      </w:r>
      <w:r>
        <w:rPr>
          <w:noProof/>
          <w:lang w:val="fr-BE" w:eastAsia="nl-BE"/>
        </w:rPr>
        <w:t>dans 1 mL.</w:t>
      </w:r>
    </w:p>
    <w:p w14:paraId="368CC4D5" w14:textId="77777777" w:rsidR="005F2BF9" w:rsidRDefault="005F2BF9">
      <w:pPr>
        <w:rPr>
          <w:noProof/>
          <w:lang w:val="fr-BE" w:eastAsia="nl-BE"/>
        </w:rPr>
      </w:pPr>
    </w:p>
    <w:p w14:paraId="5168008F" w14:textId="77777777" w:rsidR="005F2BF9" w:rsidRDefault="005F2BF9">
      <w:pPr>
        <w:rPr>
          <w:noProof/>
          <w:lang w:val="fr-BE" w:eastAsia="nl-BE"/>
        </w:rPr>
      </w:pPr>
    </w:p>
    <w:p w14:paraId="1DEA5E58"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3.</w:t>
      </w:r>
      <w:r>
        <w:rPr>
          <w:b/>
          <w:noProof/>
          <w:lang w:val="fr-BE" w:eastAsia="nl-BE"/>
        </w:rPr>
        <w:tab/>
        <w:t>LISTE DES EXCIPIENTS</w:t>
      </w:r>
    </w:p>
    <w:p w14:paraId="43321B21" w14:textId="77777777" w:rsidR="005F2BF9" w:rsidRDefault="005F2BF9">
      <w:pPr>
        <w:keepNext/>
        <w:rPr>
          <w:noProof/>
          <w:lang w:val="fr-BE" w:eastAsia="nl-BE"/>
        </w:rPr>
      </w:pPr>
    </w:p>
    <w:p w14:paraId="74478D90" w14:textId="77777777" w:rsidR="005F2BF9" w:rsidRDefault="00E13671">
      <w:pPr>
        <w:suppressAutoHyphens/>
        <w:rPr>
          <w:noProof/>
          <w:lang w:val="fr-BE" w:eastAsia="nl-BE"/>
        </w:rPr>
      </w:pPr>
      <w:r>
        <w:rPr>
          <w:noProof/>
          <w:lang w:val="fr-BE" w:eastAsia="nl-BE"/>
        </w:rPr>
        <w:t xml:space="preserve">Excipients : histidine, </w:t>
      </w:r>
      <w:r w:rsidR="003314E6">
        <w:rPr>
          <w:bCs/>
          <w:noProof/>
          <w:lang w:val="fr-BE" w:eastAsia="nl-BE"/>
        </w:rPr>
        <w:t>c</w:t>
      </w:r>
      <w:r w:rsidR="003314E6" w:rsidRPr="003F735E">
        <w:rPr>
          <w:bCs/>
          <w:noProof/>
          <w:lang w:val="fr-BE" w:eastAsia="nl-BE"/>
        </w:rPr>
        <w:t>hlorhydrate d</w:t>
      </w:r>
      <w:r w:rsidR="000B7180">
        <w:rPr>
          <w:bCs/>
          <w:noProof/>
          <w:lang w:val="fr-BE" w:eastAsia="nl-BE"/>
        </w:rPr>
        <w:t>’</w:t>
      </w:r>
      <w:r w:rsidR="003314E6" w:rsidRPr="003F735E">
        <w:rPr>
          <w:bCs/>
          <w:noProof/>
          <w:lang w:val="fr-BE" w:eastAsia="nl-BE"/>
        </w:rPr>
        <w:t>histidine monohydraté</w:t>
      </w:r>
      <w:r w:rsidR="003314E6">
        <w:rPr>
          <w:bCs/>
          <w:noProof/>
          <w:lang w:val="fr-BE" w:eastAsia="nl-BE"/>
        </w:rPr>
        <w:t>,</w:t>
      </w:r>
      <w:r w:rsidR="003314E6">
        <w:rPr>
          <w:noProof/>
          <w:lang w:val="fr-BE" w:eastAsia="nl-BE"/>
        </w:rPr>
        <w:t xml:space="preserve"> </w:t>
      </w:r>
      <w:r>
        <w:rPr>
          <w:noProof/>
          <w:lang w:val="fr-BE" w:eastAsia="nl-BE"/>
        </w:rPr>
        <w:t>polysorbate 80</w:t>
      </w:r>
      <w:r w:rsidR="000D4C12" w:rsidRPr="000D4C12">
        <w:rPr>
          <w:noProof/>
          <w:lang w:val="fr-BE" w:eastAsia="nl-BE"/>
        </w:rPr>
        <w:t xml:space="preserve"> (E 433)</w:t>
      </w:r>
      <w:r>
        <w:rPr>
          <w:noProof/>
          <w:lang w:val="fr-BE" w:eastAsia="nl-BE"/>
        </w:rPr>
        <w:t xml:space="preserve">, </w:t>
      </w:r>
      <w:r w:rsidR="003314E6">
        <w:rPr>
          <w:noProof/>
          <w:lang w:val="fr-BE" w:eastAsia="nl-BE"/>
        </w:rPr>
        <w:t xml:space="preserve">saccharose, </w:t>
      </w:r>
      <w:r>
        <w:rPr>
          <w:noProof/>
          <w:lang w:val="fr-BE" w:eastAsia="nl-BE"/>
        </w:rPr>
        <w:t>eau pour préparations injectables.</w:t>
      </w:r>
      <w:r w:rsidR="000B7180">
        <w:rPr>
          <w:noProof/>
          <w:lang w:val="fr-BE" w:eastAsia="nl-BE"/>
        </w:rPr>
        <w:t xml:space="preserve"> </w:t>
      </w:r>
      <w:r>
        <w:rPr>
          <w:noProof/>
          <w:lang w:val="fr-BE" w:eastAsia="nl-BE"/>
        </w:rPr>
        <w:t>Voir la notice pour plus d’informations.</w:t>
      </w:r>
    </w:p>
    <w:p w14:paraId="780EBF93" w14:textId="77777777" w:rsidR="005F2BF9" w:rsidRDefault="005F2BF9">
      <w:pPr>
        <w:suppressAutoHyphens/>
        <w:rPr>
          <w:noProof/>
          <w:lang w:val="fr-BE" w:eastAsia="nl-BE"/>
        </w:rPr>
      </w:pPr>
    </w:p>
    <w:p w14:paraId="68D86AC1" w14:textId="77777777" w:rsidR="005F2BF9" w:rsidRDefault="005F2BF9">
      <w:pPr>
        <w:suppressAutoHyphens/>
        <w:rPr>
          <w:noProof/>
          <w:lang w:val="fr-BE" w:eastAsia="nl-BE"/>
        </w:rPr>
      </w:pPr>
    </w:p>
    <w:p w14:paraId="51844DCC"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4.</w:t>
      </w:r>
      <w:r>
        <w:rPr>
          <w:b/>
          <w:noProof/>
          <w:lang w:val="fr-BE" w:eastAsia="nl-BE"/>
        </w:rPr>
        <w:tab/>
        <w:t>FORME PHARMACEUTIQUE ET CONTENU</w:t>
      </w:r>
    </w:p>
    <w:p w14:paraId="5BA96339" w14:textId="77777777" w:rsidR="005F2BF9" w:rsidRDefault="005F2BF9">
      <w:pPr>
        <w:keepNext/>
        <w:rPr>
          <w:noProof/>
          <w:lang w:val="fr-BE" w:eastAsia="nl-BE"/>
        </w:rPr>
      </w:pPr>
    </w:p>
    <w:p w14:paraId="0C5072ED" w14:textId="77777777" w:rsidR="005F2BF9" w:rsidRDefault="00E13671">
      <w:pPr>
        <w:suppressAutoHyphens/>
        <w:rPr>
          <w:noProof/>
          <w:lang w:val="fr-BE" w:eastAsia="nl-BE"/>
        </w:rPr>
      </w:pPr>
      <w:r>
        <w:rPr>
          <w:noProof/>
          <w:lang w:val="fr-BE" w:eastAsia="nl-BE"/>
        </w:rPr>
        <w:t>Solution injectable en seringue préremplie</w:t>
      </w:r>
    </w:p>
    <w:p w14:paraId="0555B32F" w14:textId="77777777" w:rsidR="005F2BF9" w:rsidRDefault="00E13671">
      <w:pPr>
        <w:rPr>
          <w:noProof/>
          <w:lang w:val="fr-BE" w:eastAsia="nl-BE"/>
        </w:rPr>
      </w:pPr>
      <w:r>
        <w:rPr>
          <w:noProof/>
          <w:lang w:val="fr-BE" w:eastAsia="nl-BE"/>
        </w:rPr>
        <w:t>90 mg/1 mL</w:t>
      </w:r>
    </w:p>
    <w:p w14:paraId="43C7D7AF" w14:textId="77777777" w:rsidR="005F2BF9" w:rsidRDefault="00E13671">
      <w:pPr>
        <w:suppressAutoHyphens/>
        <w:rPr>
          <w:noProof/>
          <w:lang w:val="fr-BE" w:eastAsia="nl-BE"/>
        </w:rPr>
      </w:pPr>
      <w:r>
        <w:rPr>
          <w:noProof/>
          <w:lang w:val="fr-BE" w:eastAsia="nl-BE"/>
        </w:rPr>
        <w:t>1 seringue préremplie</w:t>
      </w:r>
    </w:p>
    <w:p w14:paraId="64AA2499" w14:textId="77777777" w:rsidR="005F2BF9" w:rsidRDefault="005F2BF9">
      <w:pPr>
        <w:suppressAutoHyphens/>
        <w:rPr>
          <w:noProof/>
          <w:lang w:val="fr-BE" w:eastAsia="nl-BE"/>
        </w:rPr>
      </w:pPr>
    </w:p>
    <w:p w14:paraId="6E4ADB1E" w14:textId="77777777" w:rsidR="005F2BF9" w:rsidRDefault="005F2BF9">
      <w:pPr>
        <w:suppressAutoHyphens/>
        <w:rPr>
          <w:noProof/>
          <w:lang w:val="fr-BE" w:eastAsia="nl-BE"/>
        </w:rPr>
      </w:pPr>
    </w:p>
    <w:p w14:paraId="48C5106C"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5.</w:t>
      </w:r>
      <w:r>
        <w:rPr>
          <w:b/>
          <w:noProof/>
          <w:lang w:val="fr-BE" w:eastAsia="nl-BE"/>
        </w:rPr>
        <w:tab/>
        <w:t>MODE ET VOIE(S) D’ADMINISTRATION</w:t>
      </w:r>
    </w:p>
    <w:p w14:paraId="4B13E942" w14:textId="77777777" w:rsidR="005F2BF9" w:rsidRDefault="005F2BF9">
      <w:pPr>
        <w:keepNext/>
        <w:rPr>
          <w:noProof/>
          <w:lang w:val="fr-BE" w:eastAsia="nl-BE"/>
        </w:rPr>
      </w:pPr>
    </w:p>
    <w:p w14:paraId="55E863A4" w14:textId="77777777" w:rsidR="005F2BF9" w:rsidRDefault="00E13671">
      <w:pPr>
        <w:suppressAutoHyphens/>
        <w:rPr>
          <w:noProof/>
          <w:lang w:val="fr-BE" w:eastAsia="nl-BE"/>
        </w:rPr>
      </w:pPr>
      <w:r>
        <w:rPr>
          <w:noProof/>
          <w:lang w:val="fr-BE" w:eastAsia="nl-BE"/>
        </w:rPr>
        <w:t>Ne pas agiter.</w:t>
      </w:r>
    </w:p>
    <w:p w14:paraId="4F435C2D" w14:textId="77777777" w:rsidR="005F2BF9" w:rsidRDefault="00E13671">
      <w:pPr>
        <w:suppressAutoHyphens/>
        <w:rPr>
          <w:noProof/>
          <w:lang w:val="fr-BE" w:eastAsia="nl-BE"/>
        </w:rPr>
      </w:pPr>
      <w:r>
        <w:rPr>
          <w:noProof/>
          <w:lang w:val="fr-BE" w:eastAsia="nl-BE"/>
        </w:rPr>
        <w:t>Voie sous-cutanée.</w:t>
      </w:r>
      <w:r w:rsidR="00B3684A">
        <w:rPr>
          <w:noProof/>
          <w:lang w:val="fr-BE" w:eastAsia="nl-BE"/>
        </w:rPr>
        <w:br/>
        <w:t>Destiné uniquement à un usage unique.</w:t>
      </w:r>
    </w:p>
    <w:p w14:paraId="6633FCC4" w14:textId="77777777" w:rsidR="005F2BF9" w:rsidRDefault="00E13671">
      <w:pPr>
        <w:suppressAutoHyphens/>
        <w:rPr>
          <w:noProof/>
          <w:lang w:val="fr-BE" w:eastAsia="nl-BE"/>
        </w:rPr>
      </w:pPr>
      <w:r>
        <w:rPr>
          <w:noProof/>
          <w:lang w:val="fr-BE" w:eastAsia="nl-BE"/>
        </w:rPr>
        <w:t>Lire la notice avant utilisation.</w:t>
      </w:r>
    </w:p>
    <w:p w14:paraId="7374E3E9" w14:textId="77777777" w:rsidR="005F2BF9" w:rsidRDefault="005F2BF9">
      <w:pPr>
        <w:suppressAutoHyphens/>
        <w:rPr>
          <w:noProof/>
          <w:lang w:val="fr-BE" w:eastAsia="nl-BE"/>
        </w:rPr>
      </w:pPr>
    </w:p>
    <w:p w14:paraId="66585362" w14:textId="77777777" w:rsidR="005F2BF9" w:rsidRDefault="005F2BF9">
      <w:pPr>
        <w:suppressAutoHyphens/>
        <w:rPr>
          <w:noProof/>
          <w:lang w:val="fr-BE" w:eastAsia="nl-BE"/>
        </w:rPr>
      </w:pPr>
    </w:p>
    <w:p w14:paraId="6583CC9D"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6.</w:t>
      </w:r>
      <w:r>
        <w:rPr>
          <w:b/>
          <w:noProof/>
          <w:lang w:val="fr-BE" w:eastAsia="nl-BE"/>
        </w:rPr>
        <w:tab/>
        <w:t>MISE EN GARDE SP</w:t>
      </w:r>
      <w:r>
        <w:rPr>
          <w:b/>
          <w:noProof/>
          <w:szCs w:val="22"/>
          <w:lang w:val="fr-BE" w:eastAsia="nl-BE"/>
        </w:rPr>
        <w:t>É</w:t>
      </w:r>
      <w:r>
        <w:rPr>
          <w:b/>
          <w:noProof/>
          <w:lang w:val="fr-BE" w:eastAsia="nl-BE"/>
        </w:rPr>
        <w:t>CIALE INDIQUANT QUE LE M</w:t>
      </w:r>
      <w:r>
        <w:rPr>
          <w:b/>
          <w:noProof/>
          <w:szCs w:val="22"/>
          <w:lang w:val="fr-BE" w:eastAsia="nl-BE"/>
        </w:rPr>
        <w:t>É</w:t>
      </w:r>
      <w:r>
        <w:rPr>
          <w:b/>
          <w:noProof/>
          <w:lang w:val="fr-BE" w:eastAsia="nl-BE"/>
        </w:rPr>
        <w:t xml:space="preserve">DICAMENT DOIT </w:t>
      </w:r>
      <w:r>
        <w:rPr>
          <w:b/>
          <w:noProof/>
          <w:szCs w:val="22"/>
          <w:lang w:val="fr-BE" w:eastAsia="nl-BE"/>
        </w:rPr>
        <w:t>Ê</w:t>
      </w:r>
      <w:r>
        <w:rPr>
          <w:b/>
          <w:noProof/>
          <w:lang w:val="fr-BE" w:eastAsia="nl-BE"/>
        </w:rPr>
        <w:t>TRE CONSERV</w:t>
      </w:r>
      <w:r>
        <w:rPr>
          <w:b/>
          <w:noProof/>
          <w:szCs w:val="22"/>
          <w:lang w:val="fr-BE" w:eastAsia="nl-BE"/>
        </w:rPr>
        <w:t>É</w:t>
      </w:r>
      <w:r>
        <w:rPr>
          <w:b/>
          <w:noProof/>
          <w:lang w:val="fr-BE" w:eastAsia="nl-BE"/>
        </w:rPr>
        <w:t xml:space="preserve"> HORS DE VUE ET DE PORT</w:t>
      </w:r>
      <w:r>
        <w:rPr>
          <w:b/>
          <w:noProof/>
          <w:szCs w:val="22"/>
          <w:lang w:val="fr-BE" w:eastAsia="nl-BE"/>
        </w:rPr>
        <w:t>É</w:t>
      </w:r>
      <w:r>
        <w:rPr>
          <w:b/>
          <w:noProof/>
          <w:lang w:val="fr-BE" w:eastAsia="nl-BE"/>
        </w:rPr>
        <w:t>E DES ENFANTS</w:t>
      </w:r>
    </w:p>
    <w:p w14:paraId="0C4D8019" w14:textId="77777777" w:rsidR="005F2BF9" w:rsidRDefault="005F2BF9">
      <w:pPr>
        <w:keepNext/>
        <w:rPr>
          <w:noProof/>
          <w:lang w:val="fr-BE" w:eastAsia="nl-BE"/>
        </w:rPr>
      </w:pPr>
    </w:p>
    <w:p w14:paraId="1438097D" w14:textId="77777777" w:rsidR="005F2BF9" w:rsidRDefault="00E13671">
      <w:pPr>
        <w:suppressAutoHyphens/>
        <w:rPr>
          <w:noProof/>
          <w:lang w:val="fr-BE" w:eastAsia="nl-BE"/>
        </w:rPr>
      </w:pPr>
      <w:r>
        <w:rPr>
          <w:noProof/>
          <w:lang w:val="fr-BE" w:eastAsia="nl-BE"/>
        </w:rPr>
        <w:t>Tenir hors de la vue et de la portée des enfants.</w:t>
      </w:r>
    </w:p>
    <w:p w14:paraId="44D0C20C" w14:textId="77777777" w:rsidR="005F2BF9" w:rsidRDefault="005F2BF9">
      <w:pPr>
        <w:suppressAutoHyphens/>
        <w:rPr>
          <w:noProof/>
          <w:lang w:val="fr-BE" w:eastAsia="nl-BE"/>
        </w:rPr>
      </w:pPr>
    </w:p>
    <w:p w14:paraId="17B124B2" w14:textId="77777777" w:rsidR="005F2BF9" w:rsidRDefault="005F2BF9">
      <w:pPr>
        <w:suppressAutoHyphens/>
        <w:rPr>
          <w:noProof/>
          <w:lang w:val="fr-BE" w:eastAsia="nl-BE"/>
        </w:rPr>
      </w:pPr>
    </w:p>
    <w:p w14:paraId="01D98E72"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7.</w:t>
      </w:r>
      <w:r>
        <w:rPr>
          <w:b/>
          <w:noProof/>
          <w:lang w:val="fr-BE" w:eastAsia="nl-BE"/>
        </w:rPr>
        <w:tab/>
        <w:t>AUTRE(S) MISE(S) EN GARDE SP</w:t>
      </w:r>
      <w:r>
        <w:rPr>
          <w:b/>
          <w:noProof/>
          <w:szCs w:val="22"/>
          <w:lang w:val="fr-BE" w:eastAsia="nl-BE"/>
        </w:rPr>
        <w:t>É</w:t>
      </w:r>
      <w:r>
        <w:rPr>
          <w:b/>
          <w:noProof/>
          <w:lang w:val="fr-BE" w:eastAsia="nl-BE"/>
        </w:rPr>
        <w:t>CIALE(S), SI N</w:t>
      </w:r>
      <w:r>
        <w:rPr>
          <w:b/>
          <w:noProof/>
          <w:szCs w:val="22"/>
          <w:lang w:val="fr-BE" w:eastAsia="nl-BE"/>
        </w:rPr>
        <w:t>É</w:t>
      </w:r>
      <w:r>
        <w:rPr>
          <w:b/>
          <w:noProof/>
          <w:lang w:val="fr-BE" w:eastAsia="nl-BE"/>
        </w:rPr>
        <w:t>CESSAIRE</w:t>
      </w:r>
    </w:p>
    <w:p w14:paraId="123A4D5C" w14:textId="77777777" w:rsidR="005F2BF9" w:rsidRDefault="005F2BF9">
      <w:pPr>
        <w:keepNext/>
        <w:rPr>
          <w:noProof/>
          <w:lang w:val="fr-BE" w:eastAsia="nl-BE"/>
        </w:rPr>
      </w:pPr>
    </w:p>
    <w:p w14:paraId="61B680C3" w14:textId="77777777" w:rsidR="005F2BF9" w:rsidRDefault="005F2BF9">
      <w:pPr>
        <w:suppressAutoHyphens/>
        <w:rPr>
          <w:noProof/>
          <w:lang w:val="fr-BE" w:eastAsia="nl-BE"/>
        </w:rPr>
      </w:pPr>
    </w:p>
    <w:p w14:paraId="3176AE7A" w14:textId="77777777" w:rsidR="005F2BF9" w:rsidRDefault="005F2BF9">
      <w:pPr>
        <w:suppressAutoHyphens/>
        <w:rPr>
          <w:noProof/>
          <w:lang w:val="fr-BE" w:eastAsia="nl-BE"/>
        </w:rPr>
      </w:pPr>
    </w:p>
    <w:p w14:paraId="31105EE7"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8.</w:t>
      </w:r>
      <w:r>
        <w:rPr>
          <w:b/>
          <w:noProof/>
          <w:lang w:val="fr-BE" w:eastAsia="nl-BE"/>
        </w:rPr>
        <w:tab/>
        <w:t>DATE DE P</w:t>
      </w:r>
      <w:r>
        <w:rPr>
          <w:b/>
          <w:noProof/>
          <w:szCs w:val="22"/>
          <w:lang w:val="fr-BE" w:eastAsia="nl-BE"/>
        </w:rPr>
        <w:t>É</w:t>
      </w:r>
      <w:r>
        <w:rPr>
          <w:b/>
          <w:noProof/>
          <w:lang w:val="fr-BE" w:eastAsia="nl-BE"/>
        </w:rPr>
        <w:t>REMPTION</w:t>
      </w:r>
    </w:p>
    <w:p w14:paraId="5C15A2ED" w14:textId="77777777" w:rsidR="005F2BF9" w:rsidRDefault="005F2BF9">
      <w:pPr>
        <w:keepNext/>
        <w:rPr>
          <w:noProof/>
          <w:lang w:val="fr-BE" w:eastAsia="nl-BE"/>
        </w:rPr>
      </w:pPr>
    </w:p>
    <w:p w14:paraId="4518443A" w14:textId="77777777" w:rsidR="005F2BF9" w:rsidRDefault="00E13671">
      <w:pPr>
        <w:suppressAutoHyphens/>
        <w:rPr>
          <w:noProof/>
          <w:lang w:val="fr-BE" w:eastAsia="nl-BE"/>
        </w:rPr>
      </w:pPr>
      <w:r>
        <w:rPr>
          <w:noProof/>
          <w:lang w:val="fr-BE" w:eastAsia="nl-BE"/>
        </w:rPr>
        <w:t>EXP</w:t>
      </w:r>
    </w:p>
    <w:p w14:paraId="4EFE2EA6" w14:textId="77777777" w:rsidR="005F2BF9" w:rsidRDefault="00B3684A">
      <w:pPr>
        <w:suppressAutoHyphens/>
        <w:rPr>
          <w:noProof/>
          <w:lang w:val="fr-BE" w:eastAsia="nl-BE"/>
        </w:rPr>
      </w:pPr>
      <w:r>
        <w:rPr>
          <w:noProof/>
          <w:lang w:val="fr-BE" w:eastAsia="nl-BE"/>
        </w:rPr>
        <w:t>Écrire la date de sortie du réfrigérateur</w:t>
      </w:r>
    </w:p>
    <w:p w14:paraId="08507E62" w14:textId="77777777" w:rsidR="005F2BF9" w:rsidRDefault="005F2BF9">
      <w:pPr>
        <w:suppressAutoHyphens/>
        <w:rPr>
          <w:noProof/>
          <w:lang w:val="fr-BE" w:eastAsia="nl-BE"/>
        </w:rPr>
      </w:pPr>
    </w:p>
    <w:p w14:paraId="130D348B" w14:textId="77777777" w:rsidR="005F2BF9" w:rsidRDefault="005F2BF9">
      <w:pPr>
        <w:suppressAutoHyphens/>
        <w:rPr>
          <w:noProof/>
          <w:lang w:val="fr-BE" w:eastAsia="nl-BE"/>
        </w:rPr>
      </w:pPr>
    </w:p>
    <w:p w14:paraId="7CA58226"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9.</w:t>
      </w:r>
      <w:r>
        <w:rPr>
          <w:b/>
          <w:noProof/>
          <w:lang w:val="fr-BE" w:eastAsia="nl-BE"/>
        </w:rPr>
        <w:tab/>
        <w:t>PR</w:t>
      </w:r>
      <w:r>
        <w:rPr>
          <w:b/>
          <w:noProof/>
          <w:szCs w:val="22"/>
          <w:lang w:val="fr-BE" w:eastAsia="nl-BE"/>
        </w:rPr>
        <w:t>É</w:t>
      </w:r>
      <w:r>
        <w:rPr>
          <w:b/>
          <w:noProof/>
          <w:lang w:val="fr-BE" w:eastAsia="nl-BE"/>
        </w:rPr>
        <w:t>CAUTIONS PARTICULI</w:t>
      </w:r>
      <w:r>
        <w:rPr>
          <w:b/>
          <w:noProof/>
          <w:szCs w:val="22"/>
          <w:lang w:val="fr-BE" w:eastAsia="nl-BE"/>
        </w:rPr>
        <w:t>È</w:t>
      </w:r>
      <w:r>
        <w:rPr>
          <w:b/>
          <w:noProof/>
          <w:lang w:val="fr-BE" w:eastAsia="nl-BE"/>
        </w:rPr>
        <w:t>RES DE CONSERVATION</w:t>
      </w:r>
    </w:p>
    <w:p w14:paraId="747EDAD8" w14:textId="77777777" w:rsidR="005F2BF9" w:rsidRDefault="005F2BF9">
      <w:pPr>
        <w:keepNext/>
        <w:rPr>
          <w:noProof/>
          <w:lang w:val="fr-BE" w:eastAsia="nl-BE"/>
        </w:rPr>
      </w:pPr>
    </w:p>
    <w:p w14:paraId="419E982A" w14:textId="77777777" w:rsidR="005F2BF9" w:rsidRDefault="00E13671">
      <w:pPr>
        <w:rPr>
          <w:iCs/>
          <w:noProof/>
          <w:lang w:val="fr-BE" w:eastAsia="nl-BE"/>
        </w:rPr>
      </w:pPr>
      <w:r>
        <w:rPr>
          <w:iCs/>
          <w:noProof/>
          <w:lang w:val="fr-BE" w:eastAsia="nl-BE"/>
        </w:rPr>
        <w:t>A conserver au réfrigérateur.</w:t>
      </w:r>
    </w:p>
    <w:p w14:paraId="7C405B4C" w14:textId="77777777" w:rsidR="005F2BF9" w:rsidRDefault="00E13671">
      <w:pPr>
        <w:rPr>
          <w:iCs/>
          <w:noProof/>
          <w:lang w:val="fr-BE" w:eastAsia="nl-BE"/>
        </w:rPr>
      </w:pPr>
      <w:r>
        <w:rPr>
          <w:iCs/>
          <w:noProof/>
          <w:lang w:val="fr-BE" w:eastAsia="nl-BE"/>
        </w:rPr>
        <w:t>Ne pas congeler.</w:t>
      </w:r>
    </w:p>
    <w:p w14:paraId="4BFB5CDB" w14:textId="77777777" w:rsidR="005F2BF9" w:rsidRDefault="00E13671">
      <w:pPr>
        <w:rPr>
          <w:iCs/>
          <w:noProof/>
          <w:lang w:val="fr-BE" w:eastAsia="nl-BE"/>
        </w:rPr>
      </w:pPr>
      <w:r>
        <w:rPr>
          <w:iCs/>
          <w:noProof/>
          <w:lang w:val="fr-BE" w:eastAsia="nl-BE"/>
        </w:rPr>
        <w:t>Conserver la seringue préremplie dans l’emballage extérieur à l’abri de la lumière.</w:t>
      </w:r>
    </w:p>
    <w:p w14:paraId="05262D48" w14:textId="77777777" w:rsidR="005F2BF9" w:rsidRDefault="00E13671">
      <w:pPr>
        <w:suppressAutoHyphens/>
        <w:rPr>
          <w:noProof/>
          <w:lang w:val="fr-BE" w:eastAsia="nl-BE"/>
        </w:rPr>
      </w:pPr>
      <w:r>
        <w:rPr>
          <w:noProof/>
          <w:lang w:val="fr-BE" w:eastAsia="nl-BE"/>
        </w:rPr>
        <w:t>Peut être conservé à température ambiante (jusqu’à 30</w:t>
      </w:r>
      <w:r w:rsidR="00B72AC8">
        <w:rPr>
          <w:noProof/>
          <w:lang w:val="fr-BE" w:eastAsia="nl-BE"/>
        </w:rPr>
        <w:t> </w:t>
      </w:r>
      <w:r>
        <w:rPr>
          <w:noProof/>
          <w:lang w:val="fr-BE" w:eastAsia="nl-BE"/>
        </w:rPr>
        <w:t xml:space="preserve">°C) pendant une période unique allant jusqu’à </w:t>
      </w:r>
      <w:r w:rsidR="008549DD">
        <w:rPr>
          <w:noProof/>
          <w:lang w:val="fr-BE" w:eastAsia="nl-BE"/>
        </w:rPr>
        <w:t>35 jours</w:t>
      </w:r>
      <w:r>
        <w:rPr>
          <w:noProof/>
          <w:lang w:val="fr-BE" w:eastAsia="nl-BE"/>
        </w:rPr>
        <w:t>, mais sans dépasser la date de péremption initiale.</w:t>
      </w:r>
    </w:p>
    <w:p w14:paraId="24A3CFF7" w14:textId="77777777" w:rsidR="005F2BF9" w:rsidRDefault="005F2BF9">
      <w:pPr>
        <w:suppressAutoHyphens/>
        <w:rPr>
          <w:noProof/>
          <w:lang w:val="fr-BE" w:eastAsia="nl-BE"/>
        </w:rPr>
      </w:pPr>
    </w:p>
    <w:p w14:paraId="3B6E0209" w14:textId="77777777" w:rsidR="005F2BF9" w:rsidRDefault="005F2BF9">
      <w:pPr>
        <w:suppressAutoHyphens/>
        <w:rPr>
          <w:noProof/>
          <w:lang w:val="fr-BE" w:eastAsia="nl-BE"/>
        </w:rPr>
      </w:pPr>
    </w:p>
    <w:p w14:paraId="0650DBCE"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10.</w:t>
      </w:r>
      <w:r>
        <w:rPr>
          <w:b/>
          <w:noProof/>
          <w:lang w:val="fr-BE" w:eastAsia="nl-BE"/>
        </w:rPr>
        <w:tab/>
        <w:t>PR</w:t>
      </w:r>
      <w:r>
        <w:rPr>
          <w:b/>
          <w:noProof/>
          <w:szCs w:val="22"/>
          <w:lang w:val="fr-BE" w:eastAsia="nl-BE"/>
        </w:rPr>
        <w:t>É</w:t>
      </w:r>
      <w:r>
        <w:rPr>
          <w:b/>
          <w:noProof/>
          <w:lang w:val="fr-BE" w:eastAsia="nl-BE"/>
        </w:rPr>
        <w:t>CAUTIONS PARTICULI</w:t>
      </w:r>
      <w:r>
        <w:rPr>
          <w:b/>
          <w:noProof/>
          <w:szCs w:val="22"/>
          <w:lang w:val="fr-BE" w:eastAsia="nl-BE"/>
        </w:rPr>
        <w:t>È</w:t>
      </w:r>
      <w:r>
        <w:rPr>
          <w:b/>
          <w:noProof/>
          <w:lang w:val="fr-BE" w:eastAsia="nl-BE"/>
        </w:rPr>
        <w:t>RES D’</w:t>
      </w:r>
      <w:r>
        <w:rPr>
          <w:b/>
          <w:noProof/>
          <w:szCs w:val="22"/>
          <w:lang w:val="fr-BE" w:eastAsia="nl-BE"/>
        </w:rPr>
        <w:t>É</w:t>
      </w:r>
      <w:r>
        <w:rPr>
          <w:b/>
          <w:noProof/>
          <w:lang w:val="fr-BE" w:eastAsia="nl-BE"/>
        </w:rPr>
        <w:t>LIMINATION DES M</w:t>
      </w:r>
      <w:r>
        <w:rPr>
          <w:b/>
          <w:noProof/>
          <w:szCs w:val="22"/>
          <w:lang w:val="fr-BE" w:eastAsia="nl-BE"/>
        </w:rPr>
        <w:t>É</w:t>
      </w:r>
      <w:r>
        <w:rPr>
          <w:b/>
          <w:noProof/>
          <w:lang w:val="fr-BE" w:eastAsia="nl-BE"/>
        </w:rPr>
        <w:t>DICAMENTS NON UTILIS</w:t>
      </w:r>
      <w:r>
        <w:rPr>
          <w:b/>
          <w:noProof/>
          <w:szCs w:val="22"/>
          <w:lang w:val="fr-BE" w:eastAsia="nl-BE"/>
        </w:rPr>
        <w:t>É</w:t>
      </w:r>
      <w:r>
        <w:rPr>
          <w:b/>
          <w:noProof/>
          <w:lang w:val="fr-BE" w:eastAsia="nl-BE"/>
        </w:rPr>
        <w:t>S OU DES D</w:t>
      </w:r>
      <w:r>
        <w:rPr>
          <w:b/>
          <w:noProof/>
          <w:szCs w:val="22"/>
          <w:lang w:val="fr-BE" w:eastAsia="nl-BE"/>
        </w:rPr>
        <w:t>É</w:t>
      </w:r>
      <w:r>
        <w:rPr>
          <w:b/>
          <w:noProof/>
          <w:lang w:val="fr-BE" w:eastAsia="nl-BE"/>
        </w:rPr>
        <w:t>CHETS PROVENANT DE CES M</w:t>
      </w:r>
      <w:r>
        <w:rPr>
          <w:b/>
          <w:noProof/>
          <w:szCs w:val="22"/>
          <w:lang w:val="fr-BE" w:eastAsia="nl-BE"/>
        </w:rPr>
        <w:t>É</w:t>
      </w:r>
      <w:r>
        <w:rPr>
          <w:b/>
          <w:noProof/>
          <w:lang w:val="fr-BE" w:eastAsia="nl-BE"/>
        </w:rPr>
        <w:t>DICAMENTS S’IL Y A LIEU</w:t>
      </w:r>
    </w:p>
    <w:p w14:paraId="670D1AB7" w14:textId="77777777" w:rsidR="005F2BF9" w:rsidRDefault="005F2BF9">
      <w:pPr>
        <w:keepNext/>
        <w:rPr>
          <w:noProof/>
          <w:lang w:val="fr-BE" w:eastAsia="nl-BE"/>
        </w:rPr>
      </w:pPr>
    </w:p>
    <w:p w14:paraId="7CC6D71D" w14:textId="77777777" w:rsidR="005F2BF9" w:rsidRDefault="005F2BF9">
      <w:pPr>
        <w:suppressAutoHyphens/>
        <w:rPr>
          <w:noProof/>
          <w:lang w:val="fr-BE" w:eastAsia="nl-BE"/>
        </w:rPr>
      </w:pPr>
    </w:p>
    <w:p w14:paraId="73375E4E" w14:textId="77777777" w:rsidR="005F2BF9" w:rsidRDefault="005F2BF9">
      <w:pPr>
        <w:suppressAutoHyphens/>
        <w:rPr>
          <w:noProof/>
          <w:lang w:val="fr-BE" w:eastAsia="nl-BE"/>
        </w:rPr>
      </w:pPr>
    </w:p>
    <w:p w14:paraId="2E29D065"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11.</w:t>
      </w:r>
      <w:r>
        <w:rPr>
          <w:b/>
          <w:noProof/>
          <w:lang w:val="fr-BE" w:eastAsia="nl-BE"/>
        </w:rPr>
        <w:tab/>
        <w:t>NOM ET ADRESSE DU TITULAIRE DE L’AUTORISATION DE MISE SUR LE MARCH</w:t>
      </w:r>
      <w:r>
        <w:rPr>
          <w:b/>
          <w:noProof/>
          <w:szCs w:val="22"/>
          <w:lang w:val="fr-BE" w:eastAsia="nl-BE"/>
        </w:rPr>
        <w:t>É</w:t>
      </w:r>
    </w:p>
    <w:p w14:paraId="152C887D" w14:textId="77777777" w:rsidR="005F2BF9" w:rsidRDefault="005F2BF9">
      <w:pPr>
        <w:keepNext/>
        <w:rPr>
          <w:noProof/>
          <w:lang w:val="fr-BE" w:eastAsia="nl-BE"/>
        </w:rPr>
      </w:pPr>
    </w:p>
    <w:p w14:paraId="687CD60F" w14:textId="77777777" w:rsidR="00BA65DD" w:rsidRPr="00D35F9D" w:rsidRDefault="00BA65DD" w:rsidP="00BA65DD">
      <w:pPr>
        <w:rPr>
          <w:lang w:val="en-GB"/>
        </w:rPr>
      </w:pPr>
      <w:r w:rsidRPr="00D35F9D">
        <w:rPr>
          <w:lang w:val="en-GB"/>
        </w:rPr>
        <w:t>Samsung Bioepis NL B.V.</w:t>
      </w:r>
    </w:p>
    <w:p w14:paraId="182CF590" w14:textId="77777777" w:rsidR="00BA65DD" w:rsidRPr="007C0CC9" w:rsidRDefault="00BA65DD" w:rsidP="00BA65DD">
      <w:r w:rsidRPr="007C0CC9">
        <w:t>Olof Palmestraat 10</w:t>
      </w:r>
    </w:p>
    <w:p w14:paraId="0FD54F4F" w14:textId="77777777" w:rsidR="00BA65DD" w:rsidRPr="007C0CC9" w:rsidRDefault="00BA65DD" w:rsidP="00BA65DD">
      <w:r w:rsidRPr="007C0CC9">
        <w:t>2616 LR Delft</w:t>
      </w:r>
    </w:p>
    <w:p w14:paraId="055053CF" w14:textId="77777777" w:rsidR="00BA65DD" w:rsidRPr="007C0CC9" w:rsidRDefault="00BA65DD" w:rsidP="00BA65DD">
      <w:r w:rsidRPr="007C0CC9">
        <w:t>Pays-Bas</w:t>
      </w:r>
    </w:p>
    <w:p w14:paraId="75ABD1F6" w14:textId="77777777" w:rsidR="005F2BF9" w:rsidRPr="007C0CC9" w:rsidRDefault="005F2BF9">
      <w:pPr>
        <w:suppressAutoHyphens/>
        <w:rPr>
          <w:noProof/>
          <w:lang w:eastAsia="nl-BE"/>
        </w:rPr>
      </w:pPr>
    </w:p>
    <w:p w14:paraId="5BA2B92F" w14:textId="77777777" w:rsidR="005F2BF9" w:rsidRPr="007C0CC9" w:rsidRDefault="005F2BF9">
      <w:pPr>
        <w:suppressAutoHyphens/>
        <w:rPr>
          <w:noProof/>
          <w:lang w:eastAsia="nl-BE"/>
        </w:rPr>
      </w:pPr>
    </w:p>
    <w:p w14:paraId="0CA732CB" w14:textId="77777777" w:rsidR="005F2BF9" w:rsidRPr="007C0CC9" w:rsidRDefault="005F2BF9">
      <w:pPr>
        <w:suppressAutoHyphens/>
        <w:rPr>
          <w:noProof/>
          <w:lang w:eastAsia="nl-BE"/>
        </w:rPr>
      </w:pPr>
    </w:p>
    <w:p w14:paraId="05544CBF"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12.</w:t>
      </w:r>
      <w:r>
        <w:rPr>
          <w:b/>
          <w:noProof/>
          <w:lang w:val="fr-BE" w:eastAsia="nl-BE"/>
        </w:rPr>
        <w:tab/>
        <w:t>NUM</w:t>
      </w:r>
      <w:r>
        <w:rPr>
          <w:b/>
          <w:noProof/>
          <w:szCs w:val="22"/>
          <w:lang w:val="fr-BE" w:eastAsia="nl-BE"/>
        </w:rPr>
        <w:t>É</w:t>
      </w:r>
      <w:r>
        <w:rPr>
          <w:b/>
          <w:noProof/>
          <w:lang w:val="fr-BE" w:eastAsia="nl-BE"/>
        </w:rPr>
        <w:t>RO(S) D’AUTORISATION DE MISE SUR LE MARCH</w:t>
      </w:r>
      <w:r>
        <w:rPr>
          <w:b/>
          <w:noProof/>
          <w:szCs w:val="22"/>
          <w:lang w:val="fr-BE" w:eastAsia="nl-BE"/>
        </w:rPr>
        <w:t>É</w:t>
      </w:r>
    </w:p>
    <w:p w14:paraId="0E10FB4E" w14:textId="77777777" w:rsidR="005F2BF9" w:rsidRDefault="005F2BF9">
      <w:pPr>
        <w:keepNext/>
        <w:rPr>
          <w:noProof/>
          <w:lang w:val="fr-BE" w:eastAsia="nl-BE"/>
        </w:rPr>
      </w:pPr>
    </w:p>
    <w:p w14:paraId="3C85907D" w14:textId="77777777" w:rsidR="005F2BF9" w:rsidRPr="007C0CC9" w:rsidRDefault="001C7CB3">
      <w:pPr>
        <w:suppressAutoHyphens/>
        <w:rPr>
          <w:noProof/>
          <w:lang w:val="fr-BE" w:eastAsia="nl-BE"/>
        </w:rPr>
      </w:pPr>
      <w:r w:rsidRPr="00AD5609">
        <w:t>EU/1/24/1801/002</w:t>
      </w:r>
    </w:p>
    <w:p w14:paraId="6B04EB3E" w14:textId="77777777" w:rsidR="005F2BF9" w:rsidRPr="007C0CC9" w:rsidRDefault="005F2BF9">
      <w:pPr>
        <w:suppressAutoHyphens/>
        <w:rPr>
          <w:noProof/>
          <w:lang w:val="fr-BE" w:eastAsia="nl-BE"/>
        </w:rPr>
      </w:pPr>
    </w:p>
    <w:p w14:paraId="36C18F94" w14:textId="77777777" w:rsidR="005F2BF9" w:rsidRPr="007C0CC9" w:rsidRDefault="005F2BF9">
      <w:pPr>
        <w:suppressAutoHyphens/>
        <w:rPr>
          <w:noProof/>
          <w:lang w:val="fr-BE" w:eastAsia="nl-BE"/>
        </w:rPr>
      </w:pPr>
    </w:p>
    <w:p w14:paraId="3AADE387"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13.</w:t>
      </w:r>
      <w:r>
        <w:rPr>
          <w:b/>
          <w:noProof/>
          <w:lang w:val="fr-BE" w:eastAsia="nl-BE"/>
        </w:rPr>
        <w:tab/>
        <w:t>NUM</w:t>
      </w:r>
      <w:r>
        <w:rPr>
          <w:b/>
          <w:noProof/>
          <w:szCs w:val="22"/>
          <w:lang w:val="fr-BE" w:eastAsia="nl-BE"/>
        </w:rPr>
        <w:t>É</w:t>
      </w:r>
      <w:r>
        <w:rPr>
          <w:b/>
          <w:noProof/>
          <w:lang w:val="fr-BE" w:eastAsia="nl-BE"/>
        </w:rPr>
        <w:t>RO DU LOT</w:t>
      </w:r>
    </w:p>
    <w:p w14:paraId="3BFE85D0" w14:textId="77777777" w:rsidR="005F2BF9" w:rsidRDefault="005F2BF9">
      <w:pPr>
        <w:keepNext/>
        <w:rPr>
          <w:noProof/>
          <w:lang w:val="fr-BE" w:eastAsia="nl-BE"/>
        </w:rPr>
      </w:pPr>
    </w:p>
    <w:p w14:paraId="2E605940" w14:textId="77777777" w:rsidR="005F2BF9" w:rsidRDefault="00E13671">
      <w:pPr>
        <w:suppressAutoHyphens/>
        <w:rPr>
          <w:iCs/>
          <w:noProof/>
          <w:lang w:val="fr-BE" w:eastAsia="nl-BE"/>
        </w:rPr>
      </w:pPr>
      <w:r>
        <w:rPr>
          <w:iCs/>
          <w:noProof/>
          <w:lang w:val="fr-BE" w:eastAsia="nl-BE"/>
        </w:rPr>
        <w:t>Lot</w:t>
      </w:r>
    </w:p>
    <w:p w14:paraId="414CBA2D" w14:textId="77777777" w:rsidR="005F2BF9" w:rsidRDefault="005F2BF9">
      <w:pPr>
        <w:suppressAutoHyphens/>
        <w:rPr>
          <w:noProof/>
          <w:lang w:val="fr-BE" w:eastAsia="nl-BE"/>
        </w:rPr>
      </w:pPr>
    </w:p>
    <w:p w14:paraId="378F2697" w14:textId="77777777" w:rsidR="005F2BF9" w:rsidRDefault="005F2BF9">
      <w:pPr>
        <w:suppressAutoHyphens/>
        <w:rPr>
          <w:noProof/>
          <w:lang w:val="fr-BE" w:eastAsia="nl-BE"/>
        </w:rPr>
      </w:pPr>
    </w:p>
    <w:p w14:paraId="09C84B52"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14.</w:t>
      </w:r>
      <w:r>
        <w:rPr>
          <w:b/>
          <w:noProof/>
          <w:lang w:val="fr-BE" w:eastAsia="nl-BE"/>
        </w:rPr>
        <w:tab/>
        <w:t>CONDITIONS DE PRESCRIPTION ET DE D</w:t>
      </w:r>
      <w:r>
        <w:rPr>
          <w:b/>
          <w:noProof/>
          <w:szCs w:val="22"/>
          <w:lang w:val="fr-BE" w:eastAsia="nl-BE"/>
        </w:rPr>
        <w:t>É</w:t>
      </w:r>
      <w:r>
        <w:rPr>
          <w:b/>
          <w:noProof/>
          <w:lang w:val="fr-BE" w:eastAsia="nl-BE"/>
        </w:rPr>
        <w:t>LIVRANCE</w:t>
      </w:r>
    </w:p>
    <w:p w14:paraId="63FE41CF" w14:textId="77777777" w:rsidR="005F2BF9" w:rsidRDefault="005F2BF9">
      <w:pPr>
        <w:keepNext/>
        <w:rPr>
          <w:noProof/>
          <w:lang w:val="fr-BE" w:eastAsia="nl-BE"/>
        </w:rPr>
      </w:pPr>
    </w:p>
    <w:p w14:paraId="2C2F84CE" w14:textId="77777777" w:rsidR="005F2BF9" w:rsidRDefault="005F2BF9">
      <w:pPr>
        <w:suppressAutoHyphens/>
        <w:rPr>
          <w:noProof/>
          <w:lang w:val="fr-BE" w:eastAsia="nl-BE"/>
        </w:rPr>
      </w:pPr>
    </w:p>
    <w:p w14:paraId="3606AE2D" w14:textId="77777777" w:rsidR="005F2BF9" w:rsidRDefault="005F2BF9">
      <w:pPr>
        <w:suppressAutoHyphens/>
        <w:rPr>
          <w:noProof/>
          <w:lang w:val="fr-BE" w:eastAsia="nl-BE"/>
        </w:rPr>
      </w:pPr>
    </w:p>
    <w:p w14:paraId="3954B7EF"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15.</w:t>
      </w:r>
      <w:r>
        <w:rPr>
          <w:b/>
          <w:noProof/>
          <w:lang w:val="fr-BE" w:eastAsia="nl-BE"/>
        </w:rPr>
        <w:tab/>
        <w:t>INDICATIONS D’UTILISATION</w:t>
      </w:r>
    </w:p>
    <w:p w14:paraId="02211F86" w14:textId="77777777" w:rsidR="005F2BF9" w:rsidRDefault="005F2BF9">
      <w:pPr>
        <w:keepNext/>
        <w:rPr>
          <w:noProof/>
          <w:lang w:val="fr-BE" w:eastAsia="nl-BE"/>
        </w:rPr>
      </w:pPr>
    </w:p>
    <w:p w14:paraId="4BC30709" w14:textId="77777777" w:rsidR="005F2BF9" w:rsidRDefault="005F2BF9">
      <w:pPr>
        <w:suppressAutoHyphens/>
        <w:rPr>
          <w:b/>
          <w:bCs/>
          <w:iCs/>
          <w:noProof/>
          <w:lang w:val="fr-BE" w:eastAsia="nl-BE"/>
        </w:rPr>
      </w:pPr>
    </w:p>
    <w:p w14:paraId="13F1B652" w14:textId="77777777" w:rsidR="005F2BF9" w:rsidRDefault="005F2BF9">
      <w:pPr>
        <w:suppressAutoHyphens/>
        <w:rPr>
          <w:b/>
          <w:bCs/>
          <w:iCs/>
          <w:noProof/>
          <w:lang w:val="fr-BE" w:eastAsia="nl-BE"/>
        </w:rPr>
      </w:pPr>
    </w:p>
    <w:p w14:paraId="3AEC2E4C"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16.</w:t>
      </w:r>
      <w:r>
        <w:rPr>
          <w:b/>
          <w:noProof/>
          <w:lang w:val="fr-BE" w:eastAsia="nl-BE"/>
        </w:rPr>
        <w:tab/>
        <w:t>INFORMATIONS EN BRAILLE</w:t>
      </w:r>
    </w:p>
    <w:p w14:paraId="11B8F088" w14:textId="77777777" w:rsidR="005F2BF9" w:rsidRDefault="005F2BF9">
      <w:pPr>
        <w:keepNext/>
        <w:rPr>
          <w:noProof/>
          <w:lang w:val="fr-BE" w:eastAsia="nl-BE"/>
        </w:rPr>
      </w:pPr>
    </w:p>
    <w:p w14:paraId="7EF0397D" w14:textId="77777777" w:rsidR="005F2BF9" w:rsidRDefault="00E970C1">
      <w:pPr>
        <w:suppressAutoHyphens/>
        <w:rPr>
          <w:noProof/>
          <w:lang w:val="fr-BE" w:eastAsia="nl-BE"/>
        </w:rPr>
      </w:pPr>
      <w:r w:rsidRPr="007C0CC9">
        <w:t>Pyzchiva</w:t>
      </w:r>
      <w:r w:rsidR="00E13671">
        <w:rPr>
          <w:noProof/>
          <w:lang w:val="fr-BE" w:eastAsia="nl-BE"/>
        </w:rPr>
        <w:t xml:space="preserve"> 90 mg</w:t>
      </w:r>
    </w:p>
    <w:p w14:paraId="60DA776E" w14:textId="77777777" w:rsidR="005F2BF9" w:rsidRDefault="005F2BF9">
      <w:pPr>
        <w:suppressAutoHyphens/>
        <w:rPr>
          <w:noProof/>
          <w:lang w:val="fr-BE" w:eastAsia="nl-BE"/>
        </w:rPr>
      </w:pPr>
    </w:p>
    <w:p w14:paraId="38249D17" w14:textId="77777777" w:rsidR="005F2BF9" w:rsidRDefault="005F2BF9">
      <w:pPr>
        <w:rPr>
          <w:noProof/>
          <w:lang w:val="fr-BE"/>
        </w:rPr>
      </w:pPr>
    </w:p>
    <w:p w14:paraId="6FAB44EF"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17.</w:t>
      </w:r>
      <w:r>
        <w:rPr>
          <w:b/>
          <w:noProof/>
          <w:lang w:val="fr-BE" w:eastAsia="nl-BE"/>
        </w:rPr>
        <w:tab/>
        <w:t>IDENTIFIANT UNIQUE - CODE-BARRES 2D</w:t>
      </w:r>
    </w:p>
    <w:p w14:paraId="18806CE7" w14:textId="77777777" w:rsidR="005F2BF9" w:rsidRDefault="005F2BF9">
      <w:pPr>
        <w:keepNext/>
        <w:rPr>
          <w:noProof/>
          <w:lang w:val="fr-BE" w:eastAsia="nl-BE"/>
        </w:rPr>
      </w:pPr>
    </w:p>
    <w:p w14:paraId="11DE98F0" w14:textId="77777777" w:rsidR="005F2BF9" w:rsidRDefault="00E13671">
      <w:pPr>
        <w:rPr>
          <w:noProof/>
          <w:lang w:val="fr-BE"/>
        </w:rPr>
      </w:pPr>
      <w:r w:rsidRPr="006405CB">
        <w:rPr>
          <w:noProof/>
          <w:lang w:val="fr-BE"/>
        </w:rPr>
        <w:t>code-barres 2D portant l</w:t>
      </w:r>
      <w:r w:rsidR="000B7180" w:rsidRPr="006405CB">
        <w:rPr>
          <w:noProof/>
          <w:lang w:val="fr-BE"/>
        </w:rPr>
        <w:t>’</w:t>
      </w:r>
      <w:r w:rsidRPr="006405CB">
        <w:rPr>
          <w:noProof/>
          <w:lang w:val="fr-BE"/>
        </w:rPr>
        <w:t>identifiant unique inclus.</w:t>
      </w:r>
    </w:p>
    <w:p w14:paraId="239DD973" w14:textId="77777777" w:rsidR="005F2BF9" w:rsidRDefault="005F2BF9">
      <w:pPr>
        <w:tabs>
          <w:tab w:val="clear" w:pos="567"/>
        </w:tabs>
        <w:rPr>
          <w:noProof/>
          <w:lang w:val="fr-BE"/>
        </w:rPr>
      </w:pPr>
    </w:p>
    <w:p w14:paraId="79ABD555" w14:textId="77777777" w:rsidR="005F2BF9" w:rsidRDefault="005F2BF9">
      <w:pPr>
        <w:tabs>
          <w:tab w:val="clear" w:pos="567"/>
        </w:tabs>
        <w:rPr>
          <w:noProof/>
          <w:lang w:val="fr-BE" w:eastAsia="nl-BE"/>
        </w:rPr>
      </w:pPr>
    </w:p>
    <w:p w14:paraId="502425CC"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18.</w:t>
      </w:r>
      <w:r>
        <w:rPr>
          <w:b/>
          <w:noProof/>
          <w:lang w:val="fr-BE" w:eastAsia="nl-BE"/>
        </w:rPr>
        <w:tab/>
        <w:t>IDENTIFIANT UNIQUE - DONNÉES LISIBLES PAR LES HUMAINS</w:t>
      </w:r>
    </w:p>
    <w:p w14:paraId="15CAF022" w14:textId="77777777" w:rsidR="005F2BF9" w:rsidRDefault="005F2BF9">
      <w:pPr>
        <w:keepNext/>
        <w:rPr>
          <w:noProof/>
          <w:lang w:val="fr-BE" w:eastAsia="nl-BE"/>
        </w:rPr>
      </w:pPr>
    </w:p>
    <w:p w14:paraId="256B06D8" w14:textId="77777777" w:rsidR="005F2BF9" w:rsidRDefault="00E13671">
      <w:pPr>
        <w:keepNext/>
        <w:rPr>
          <w:noProof/>
          <w:lang w:val="fr-BE" w:eastAsia="nl-BE"/>
        </w:rPr>
      </w:pPr>
      <w:r>
        <w:rPr>
          <w:noProof/>
          <w:lang w:val="fr-BE" w:eastAsia="nl-BE"/>
        </w:rPr>
        <w:t xml:space="preserve">PC </w:t>
      </w:r>
    </w:p>
    <w:p w14:paraId="15F252AE" w14:textId="77777777" w:rsidR="005F2BF9" w:rsidRDefault="00E13671">
      <w:pPr>
        <w:rPr>
          <w:noProof/>
          <w:lang w:val="fr-BE" w:eastAsia="nl-BE"/>
        </w:rPr>
      </w:pPr>
      <w:r>
        <w:rPr>
          <w:noProof/>
          <w:lang w:val="fr-BE" w:eastAsia="nl-BE"/>
        </w:rPr>
        <w:t>SN</w:t>
      </w:r>
    </w:p>
    <w:p w14:paraId="0C5A9842" w14:textId="77777777" w:rsidR="005F2BF9" w:rsidRDefault="00E13671">
      <w:pPr>
        <w:rPr>
          <w:noProof/>
          <w:lang w:val="fr-BE" w:eastAsia="nl-BE"/>
        </w:rPr>
      </w:pPr>
      <w:r>
        <w:rPr>
          <w:noProof/>
          <w:lang w:val="fr-BE" w:eastAsia="nl-BE"/>
        </w:rPr>
        <w:t>NN</w:t>
      </w:r>
    </w:p>
    <w:p w14:paraId="0A8FD48D" w14:textId="77777777" w:rsidR="005F2BF9" w:rsidRDefault="00E13671">
      <w:pPr>
        <w:pBdr>
          <w:top w:val="single" w:sz="4" w:space="1" w:color="auto"/>
          <w:left w:val="single" w:sz="4" w:space="4" w:color="auto"/>
          <w:bottom w:val="single" w:sz="4" w:space="1" w:color="auto"/>
          <w:right w:val="single" w:sz="4" w:space="4" w:color="auto"/>
        </w:pBdr>
        <w:rPr>
          <w:b/>
          <w:bCs/>
          <w:noProof/>
          <w:lang w:val="fr-BE" w:eastAsia="nl-BE"/>
        </w:rPr>
      </w:pPr>
      <w:r>
        <w:rPr>
          <w:b/>
          <w:bCs/>
          <w:noProof/>
          <w:lang w:val="fr-BE" w:eastAsia="nl-BE"/>
        </w:rPr>
        <w:br w:type="page"/>
        <w:t>MENTIONS MINIMALES DEVANT FIGURER SUR LES PETITS CONDITIONNEMENTS PRIMAIRES</w:t>
      </w:r>
    </w:p>
    <w:p w14:paraId="4AD9DE05" w14:textId="77777777" w:rsidR="005F2BF9" w:rsidRDefault="005F2BF9">
      <w:pPr>
        <w:pBdr>
          <w:top w:val="single" w:sz="4" w:space="1" w:color="auto"/>
          <w:left w:val="single" w:sz="4" w:space="4" w:color="auto"/>
          <w:bottom w:val="single" w:sz="4" w:space="1" w:color="auto"/>
          <w:right w:val="single" w:sz="4" w:space="4" w:color="auto"/>
        </w:pBdr>
        <w:rPr>
          <w:b/>
          <w:bCs/>
          <w:noProof/>
          <w:lang w:val="fr-BE" w:eastAsia="nl-BE"/>
        </w:rPr>
      </w:pPr>
    </w:p>
    <w:p w14:paraId="23273385" w14:textId="77777777" w:rsidR="005F2BF9" w:rsidRDefault="00E13671">
      <w:pPr>
        <w:pBdr>
          <w:top w:val="single" w:sz="4" w:space="1" w:color="auto"/>
          <w:left w:val="single" w:sz="4" w:space="4" w:color="auto"/>
          <w:bottom w:val="single" w:sz="4" w:space="1" w:color="auto"/>
          <w:right w:val="single" w:sz="4" w:space="4" w:color="auto"/>
        </w:pBdr>
        <w:rPr>
          <w:b/>
          <w:bCs/>
          <w:noProof/>
          <w:lang w:val="fr-BE" w:eastAsia="nl-BE"/>
        </w:rPr>
      </w:pPr>
      <w:r>
        <w:rPr>
          <w:b/>
          <w:bCs/>
          <w:noProof/>
          <w:szCs w:val="22"/>
          <w:lang w:val="fr-BE" w:eastAsia="nl-BE"/>
        </w:rPr>
        <w:t>TEXTE É</w:t>
      </w:r>
      <w:r>
        <w:rPr>
          <w:b/>
          <w:bCs/>
          <w:noProof/>
          <w:lang w:val="fr-BE" w:eastAsia="nl-BE"/>
        </w:rPr>
        <w:t>TIQUETTE SERINGUE PR</w:t>
      </w:r>
      <w:r>
        <w:rPr>
          <w:b/>
          <w:bCs/>
          <w:noProof/>
          <w:szCs w:val="22"/>
          <w:lang w:val="fr-BE" w:eastAsia="nl-BE"/>
        </w:rPr>
        <w:t>É</w:t>
      </w:r>
      <w:r>
        <w:rPr>
          <w:b/>
          <w:bCs/>
          <w:noProof/>
          <w:lang w:val="fr-BE" w:eastAsia="nl-BE"/>
        </w:rPr>
        <w:t>REMPLIE (90 mg)</w:t>
      </w:r>
    </w:p>
    <w:p w14:paraId="31F036A8" w14:textId="77777777" w:rsidR="005F2BF9" w:rsidRDefault="005F2BF9">
      <w:pPr>
        <w:rPr>
          <w:noProof/>
          <w:lang w:val="fr-BE" w:eastAsia="nl-BE"/>
        </w:rPr>
      </w:pPr>
    </w:p>
    <w:p w14:paraId="676D8D7E" w14:textId="77777777" w:rsidR="005F2BF9" w:rsidRDefault="005F2BF9">
      <w:pPr>
        <w:rPr>
          <w:noProof/>
          <w:lang w:val="fr-BE" w:eastAsia="nl-BE"/>
        </w:rPr>
      </w:pPr>
    </w:p>
    <w:p w14:paraId="70D9F908"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1.</w:t>
      </w:r>
      <w:r>
        <w:rPr>
          <w:b/>
          <w:noProof/>
          <w:lang w:val="fr-BE" w:eastAsia="nl-BE"/>
        </w:rPr>
        <w:tab/>
        <w:t>D</w:t>
      </w:r>
      <w:r>
        <w:rPr>
          <w:b/>
          <w:noProof/>
          <w:szCs w:val="22"/>
          <w:lang w:val="fr-BE" w:eastAsia="nl-BE"/>
        </w:rPr>
        <w:t>É</w:t>
      </w:r>
      <w:r>
        <w:rPr>
          <w:b/>
          <w:noProof/>
          <w:lang w:val="fr-BE" w:eastAsia="nl-BE"/>
        </w:rPr>
        <w:t>NOMINATION DU M</w:t>
      </w:r>
      <w:r>
        <w:rPr>
          <w:b/>
          <w:noProof/>
          <w:szCs w:val="22"/>
          <w:lang w:val="fr-BE" w:eastAsia="nl-BE"/>
        </w:rPr>
        <w:t>É</w:t>
      </w:r>
      <w:r>
        <w:rPr>
          <w:b/>
          <w:noProof/>
          <w:lang w:val="fr-BE" w:eastAsia="nl-BE"/>
        </w:rPr>
        <w:t>DICAMENT ET VOIE(S) D’ADMINISTRATION</w:t>
      </w:r>
    </w:p>
    <w:p w14:paraId="75339513" w14:textId="77777777" w:rsidR="005F2BF9" w:rsidRDefault="005F2BF9">
      <w:pPr>
        <w:keepNext/>
        <w:rPr>
          <w:noProof/>
          <w:lang w:val="fr-BE" w:eastAsia="nl-BE"/>
        </w:rPr>
      </w:pPr>
    </w:p>
    <w:p w14:paraId="56EAECC4" w14:textId="77777777" w:rsidR="005F2BF9" w:rsidRDefault="00567BAF">
      <w:pPr>
        <w:rPr>
          <w:noProof/>
          <w:lang w:val="fr-BE" w:eastAsia="nl-BE"/>
        </w:rPr>
      </w:pPr>
      <w:r w:rsidRPr="007C0CC9">
        <w:t>Pyzchiva</w:t>
      </w:r>
      <w:r w:rsidR="00E13671">
        <w:rPr>
          <w:noProof/>
          <w:lang w:val="fr-BE" w:eastAsia="nl-BE"/>
        </w:rPr>
        <w:t xml:space="preserve"> 90 mg injectable</w:t>
      </w:r>
    </w:p>
    <w:p w14:paraId="0D8A0694" w14:textId="77777777" w:rsidR="005F2BF9" w:rsidRDefault="007059C3">
      <w:pPr>
        <w:rPr>
          <w:noProof/>
          <w:lang w:val="fr-BE" w:eastAsia="nl-BE"/>
        </w:rPr>
      </w:pPr>
      <w:r>
        <w:rPr>
          <w:noProof/>
          <w:lang w:val="fr-BE" w:eastAsia="nl-BE"/>
        </w:rPr>
        <w:t>ustekinumab</w:t>
      </w:r>
    </w:p>
    <w:p w14:paraId="032B1A69" w14:textId="77777777" w:rsidR="005F2BF9" w:rsidRDefault="00E13671">
      <w:pPr>
        <w:rPr>
          <w:noProof/>
          <w:lang w:val="fr-BE" w:eastAsia="nl-BE"/>
        </w:rPr>
      </w:pPr>
      <w:r>
        <w:rPr>
          <w:noProof/>
          <w:lang w:val="fr-BE" w:eastAsia="nl-BE"/>
        </w:rPr>
        <w:t>SC</w:t>
      </w:r>
    </w:p>
    <w:p w14:paraId="27A0DBED" w14:textId="77777777" w:rsidR="005F2BF9" w:rsidRDefault="005F2BF9">
      <w:pPr>
        <w:rPr>
          <w:noProof/>
          <w:lang w:val="fr-BE" w:eastAsia="nl-BE"/>
        </w:rPr>
      </w:pPr>
    </w:p>
    <w:p w14:paraId="6121EC43" w14:textId="77777777" w:rsidR="005F2BF9" w:rsidRDefault="005F2BF9">
      <w:pPr>
        <w:rPr>
          <w:noProof/>
          <w:lang w:val="fr-BE" w:eastAsia="nl-BE"/>
        </w:rPr>
      </w:pPr>
    </w:p>
    <w:p w14:paraId="6D71BD06"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2.</w:t>
      </w:r>
      <w:r>
        <w:rPr>
          <w:b/>
          <w:noProof/>
          <w:lang w:val="fr-BE" w:eastAsia="nl-BE"/>
        </w:rPr>
        <w:tab/>
        <w:t>MODE D’ADMINISTRATION</w:t>
      </w:r>
    </w:p>
    <w:p w14:paraId="3F6D8498" w14:textId="77777777" w:rsidR="005F2BF9" w:rsidRDefault="005F2BF9">
      <w:pPr>
        <w:keepNext/>
        <w:rPr>
          <w:noProof/>
          <w:lang w:val="fr-BE" w:eastAsia="nl-BE"/>
        </w:rPr>
      </w:pPr>
    </w:p>
    <w:p w14:paraId="678486F8" w14:textId="77777777" w:rsidR="005F2BF9" w:rsidRDefault="005F2BF9">
      <w:pPr>
        <w:rPr>
          <w:noProof/>
          <w:lang w:val="fr-BE" w:eastAsia="nl-BE"/>
        </w:rPr>
      </w:pPr>
    </w:p>
    <w:p w14:paraId="623ACA6F" w14:textId="77777777" w:rsidR="005F2BF9" w:rsidRDefault="005F2BF9">
      <w:pPr>
        <w:rPr>
          <w:noProof/>
          <w:lang w:val="fr-BE" w:eastAsia="nl-BE"/>
        </w:rPr>
      </w:pPr>
    </w:p>
    <w:p w14:paraId="0474E536"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3.</w:t>
      </w:r>
      <w:r>
        <w:rPr>
          <w:b/>
          <w:noProof/>
          <w:lang w:val="fr-BE" w:eastAsia="nl-BE"/>
        </w:rPr>
        <w:tab/>
        <w:t>DATE DE P</w:t>
      </w:r>
      <w:r>
        <w:rPr>
          <w:b/>
          <w:noProof/>
          <w:szCs w:val="22"/>
          <w:lang w:val="fr-BE" w:eastAsia="nl-BE"/>
        </w:rPr>
        <w:t>É</w:t>
      </w:r>
      <w:r>
        <w:rPr>
          <w:b/>
          <w:noProof/>
          <w:lang w:val="fr-BE" w:eastAsia="nl-BE"/>
        </w:rPr>
        <w:t>REMPTION</w:t>
      </w:r>
    </w:p>
    <w:p w14:paraId="1389F6C7" w14:textId="77777777" w:rsidR="005F2BF9" w:rsidRDefault="005F2BF9">
      <w:pPr>
        <w:keepNext/>
        <w:rPr>
          <w:noProof/>
          <w:lang w:val="fr-BE" w:eastAsia="nl-BE"/>
        </w:rPr>
      </w:pPr>
    </w:p>
    <w:p w14:paraId="2ECCDF93" w14:textId="77777777" w:rsidR="005F2BF9" w:rsidRDefault="00E13671">
      <w:pPr>
        <w:rPr>
          <w:noProof/>
          <w:lang w:val="fr-BE" w:eastAsia="nl-BE"/>
        </w:rPr>
      </w:pPr>
      <w:r>
        <w:rPr>
          <w:noProof/>
          <w:lang w:val="fr-BE" w:eastAsia="nl-BE"/>
        </w:rPr>
        <w:t>EXP</w:t>
      </w:r>
    </w:p>
    <w:p w14:paraId="04A9D57C" w14:textId="77777777" w:rsidR="005F2BF9" w:rsidRDefault="005F2BF9">
      <w:pPr>
        <w:rPr>
          <w:noProof/>
          <w:lang w:val="fr-BE" w:eastAsia="nl-BE"/>
        </w:rPr>
      </w:pPr>
    </w:p>
    <w:p w14:paraId="026FA9AD" w14:textId="77777777" w:rsidR="005F2BF9" w:rsidRDefault="005F2BF9">
      <w:pPr>
        <w:rPr>
          <w:noProof/>
          <w:lang w:val="fr-BE" w:eastAsia="nl-BE"/>
        </w:rPr>
      </w:pPr>
    </w:p>
    <w:p w14:paraId="10CD0B19"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4.</w:t>
      </w:r>
      <w:r>
        <w:rPr>
          <w:b/>
          <w:noProof/>
          <w:lang w:val="fr-BE" w:eastAsia="nl-BE"/>
        </w:rPr>
        <w:tab/>
        <w:t>NUM</w:t>
      </w:r>
      <w:r>
        <w:rPr>
          <w:b/>
          <w:noProof/>
          <w:szCs w:val="22"/>
          <w:lang w:val="fr-BE" w:eastAsia="nl-BE"/>
        </w:rPr>
        <w:t>É</w:t>
      </w:r>
      <w:r>
        <w:rPr>
          <w:b/>
          <w:noProof/>
          <w:lang w:val="fr-BE" w:eastAsia="nl-BE"/>
        </w:rPr>
        <w:t>RO DU LOT</w:t>
      </w:r>
    </w:p>
    <w:p w14:paraId="252F68DF" w14:textId="77777777" w:rsidR="005F2BF9" w:rsidRDefault="005F2BF9">
      <w:pPr>
        <w:keepNext/>
        <w:rPr>
          <w:noProof/>
          <w:lang w:val="fr-BE" w:eastAsia="nl-BE"/>
        </w:rPr>
      </w:pPr>
    </w:p>
    <w:p w14:paraId="26D6F2A1" w14:textId="77777777" w:rsidR="005F2BF9" w:rsidRDefault="00E13671">
      <w:pPr>
        <w:rPr>
          <w:iCs/>
          <w:noProof/>
          <w:lang w:val="fr-BE" w:eastAsia="nl-BE"/>
        </w:rPr>
      </w:pPr>
      <w:r>
        <w:rPr>
          <w:iCs/>
          <w:noProof/>
          <w:lang w:val="fr-BE" w:eastAsia="nl-BE"/>
        </w:rPr>
        <w:t>Lot</w:t>
      </w:r>
    </w:p>
    <w:p w14:paraId="1F26C622" w14:textId="77777777" w:rsidR="005F2BF9" w:rsidRDefault="005F2BF9">
      <w:pPr>
        <w:rPr>
          <w:noProof/>
          <w:lang w:val="fr-BE" w:eastAsia="nl-BE"/>
        </w:rPr>
      </w:pPr>
    </w:p>
    <w:p w14:paraId="2D8BD04F" w14:textId="77777777" w:rsidR="005F2BF9" w:rsidRDefault="005F2BF9">
      <w:pPr>
        <w:rPr>
          <w:noProof/>
          <w:lang w:val="fr-BE" w:eastAsia="nl-BE"/>
        </w:rPr>
      </w:pPr>
    </w:p>
    <w:p w14:paraId="67C324E3"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5.</w:t>
      </w:r>
      <w:r>
        <w:rPr>
          <w:b/>
          <w:noProof/>
          <w:lang w:val="fr-BE" w:eastAsia="nl-BE"/>
        </w:rPr>
        <w:tab/>
        <w:t>CONTENU EN POIDS, VOLUME OU UNIT</w:t>
      </w:r>
      <w:r>
        <w:rPr>
          <w:b/>
          <w:noProof/>
          <w:szCs w:val="22"/>
          <w:lang w:val="fr-BE" w:eastAsia="nl-BE"/>
        </w:rPr>
        <w:t>É</w:t>
      </w:r>
    </w:p>
    <w:p w14:paraId="446B0F87" w14:textId="77777777" w:rsidR="005F2BF9" w:rsidRDefault="005F2BF9">
      <w:pPr>
        <w:keepNext/>
        <w:rPr>
          <w:noProof/>
          <w:lang w:val="fr-BE" w:eastAsia="nl-BE"/>
        </w:rPr>
      </w:pPr>
    </w:p>
    <w:p w14:paraId="5A3F7992" w14:textId="77777777" w:rsidR="005F2BF9" w:rsidRDefault="00E13671">
      <w:pPr>
        <w:rPr>
          <w:noProof/>
          <w:lang w:val="fr-BE" w:eastAsia="nl-BE"/>
        </w:rPr>
      </w:pPr>
      <w:r>
        <w:rPr>
          <w:noProof/>
          <w:lang w:val="fr-BE" w:eastAsia="nl-BE"/>
        </w:rPr>
        <w:t>90 mg/1 mL</w:t>
      </w:r>
    </w:p>
    <w:p w14:paraId="5027B379" w14:textId="77777777" w:rsidR="005F2BF9" w:rsidRDefault="005F2BF9">
      <w:pPr>
        <w:suppressAutoHyphens/>
        <w:rPr>
          <w:b/>
          <w:noProof/>
          <w:lang w:val="fr-BE" w:eastAsia="nl-BE"/>
        </w:rPr>
      </w:pPr>
    </w:p>
    <w:p w14:paraId="1E1D1634" w14:textId="77777777" w:rsidR="005F2BF9" w:rsidRDefault="005F2BF9">
      <w:pPr>
        <w:suppressAutoHyphens/>
        <w:rPr>
          <w:b/>
          <w:noProof/>
          <w:lang w:val="fr-BE" w:eastAsia="nl-BE"/>
        </w:rPr>
      </w:pPr>
    </w:p>
    <w:p w14:paraId="5CE99C49" w14:textId="77777777" w:rsidR="005F2BF9" w:rsidRDefault="00E13671">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Pr>
          <w:b/>
          <w:noProof/>
          <w:lang w:val="fr-BE" w:eastAsia="nl-BE"/>
        </w:rPr>
        <w:t>6.</w:t>
      </w:r>
      <w:r>
        <w:rPr>
          <w:b/>
          <w:noProof/>
          <w:lang w:val="fr-BE" w:eastAsia="nl-BE"/>
        </w:rPr>
        <w:tab/>
        <w:t>AUTRE</w:t>
      </w:r>
    </w:p>
    <w:p w14:paraId="091D7CBB" w14:textId="77777777" w:rsidR="005F2BF9" w:rsidRDefault="005F2BF9">
      <w:pPr>
        <w:keepNext/>
        <w:rPr>
          <w:noProof/>
          <w:lang w:val="fr-BE" w:eastAsia="nl-BE"/>
        </w:rPr>
      </w:pPr>
    </w:p>
    <w:p w14:paraId="4B46CE1A" w14:textId="77777777" w:rsidR="0032163C" w:rsidRDefault="0032163C">
      <w:pPr>
        <w:tabs>
          <w:tab w:val="clear" w:pos="567"/>
        </w:tabs>
        <w:rPr>
          <w:noProof/>
          <w:lang w:val="fr-BE" w:eastAsia="nl-BE"/>
        </w:rPr>
      </w:pPr>
      <w:r>
        <w:rPr>
          <w:noProof/>
          <w:lang w:val="fr-BE" w:eastAsia="nl-BE"/>
        </w:rPr>
        <w:br w:type="page"/>
      </w:r>
    </w:p>
    <w:p w14:paraId="765D8FD0" w14:textId="77777777" w:rsidR="0032163C" w:rsidRPr="0032163C" w:rsidRDefault="0032163C" w:rsidP="0032163C">
      <w:pPr>
        <w:keepNext/>
        <w:pBdr>
          <w:top w:val="single" w:sz="4" w:space="1" w:color="auto"/>
          <w:left w:val="single" w:sz="4" w:space="1" w:color="auto"/>
          <w:bottom w:val="single" w:sz="4" w:space="1" w:color="auto"/>
          <w:right w:val="single" w:sz="4" w:space="1" w:color="auto"/>
        </w:pBdr>
        <w:suppressAutoHyphens/>
        <w:ind w:left="567" w:hanging="567"/>
        <w:rPr>
          <w:b/>
          <w:noProof/>
          <w:lang w:val="fr-BE" w:eastAsia="nl-BE"/>
        </w:rPr>
      </w:pPr>
      <w:r w:rsidRPr="0032163C">
        <w:rPr>
          <w:b/>
          <w:noProof/>
          <w:lang w:val="fr-BE" w:eastAsia="nl-BE"/>
        </w:rPr>
        <w:t>MENTIONS DEVANT FIGURER SUR L’EMBALLAGE EXT</w:t>
      </w:r>
      <w:r w:rsidRPr="0032163C">
        <w:rPr>
          <w:b/>
          <w:noProof/>
          <w:szCs w:val="22"/>
          <w:lang w:val="fr-BE" w:eastAsia="nl-BE"/>
        </w:rPr>
        <w:t>É</w:t>
      </w:r>
      <w:r w:rsidRPr="0032163C">
        <w:rPr>
          <w:b/>
          <w:noProof/>
          <w:lang w:val="fr-BE" w:eastAsia="nl-BE"/>
        </w:rPr>
        <w:t>RIEUR</w:t>
      </w:r>
    </w:p>
    <w:p w14:paraId="7E630CA1" w14:textId="77777777" w:rsidR="0032163C" w:rsidRPr="0032163C" w:rsidRDefault="0032163C" w:rsidP="0032163C">
      <w:pPr>
        <w:keepNext/>
        <w:pBdr>
          <w:top w:val="single" w:sz="4" w:space="1" w:color="auto"/>
          <w:left w:val="single" w:sz="4" w:space="1" w:color="auto"/>
          <w:bottom w:val="single" w:sz="4" w:space="1" w:color="auto"/>
          <w:right w:val="single" w:sz="4" w:space="1" w:color="auto"/>
        </w:pBdr>
        <w:suppressAutoHyphens/>
        <w:ind w:left="567" w:hanging="567"/>
        <w:rPr>
          <w:b/>
          <w:noProof/>
          <w:lang w:val="fr-BE" w:eastAsia="nl-BE"/>
        </w:rPr>
      </w:pPr>
    </w:p>
    <w:p w14:paraId="38E8763F" w14:textId="77777777" w:rsidR="0032163C" w:rsidRPr="0032163C" w:rsidRDefault="0032163C" w:rsidP="0032163C">
      <w:pPr>
        <w:keepNext/>
        <w:pBdr>
          <w:top w:val="single" w:sz="4" w:space="1" w:color="auto"/>
          <w:left w:val="single" w:sz="4" w:space="1" w:color="auto"/>
          <w:bottom w:val="single" w:sz="4" w:space="1" w:color="auto"/>
          <w:right w:val="single" w:sz="4" w:space="1" w:color="auto"/>
        </w:pBdr>
        <w:suppressAutoHyphens/>
        <w:ind w:left="567" w:hanging="567"/>
        <w:rPr>
          <w:b/>
          <w:noProof/>
          <w:lang w:val="fr-BE" w:eastAsia="nl-BE"/>
        </w:rPr>
      </w:pPr>
      <w:r w:rsidRPr="0032163C">
        <w:rPr>
          <w:b/>
          <w:noProof/>
          <w:lang w:val="fr-BE" w:eastAsia="nl-BE"/>
        </w:rPr>
        <w:t>TEXTE CARTON STYLO PR</w:t>
      </w:r>
      <w:r w:rsidRPr="0032163C">
        <w:rPr>
          <w:b/>
          <w:noProof/>
          <w:szCs w:val="22"/>
          <w:lang w:val="fr-BE" w:eastAsia="nl-BE"/>
        </w:rPr>
        <w:t>É</w:t>
      </w:r>
      <w:r w:rsidRPr="0032163C">
        <w:rPr>
          <w:b/>
          <w:noProof/>
          <w:lang w:val="fr-BE" w:eastAsia="nl-BE"/>
        </w:rPr>
        <w:t>REMPLI (45 mg)</w:t>
      </w:r>
    </w:p>
    <w:p w14:paraId="490D2F2B" w14:textId="77777777" w:rsidR="0032163C" w:rsidRPr="0032163C" w:rsidRDefault="0032163C" w:rsidP="0032163C">
      <w:pPr>
        <w:suppressAutoHyphens/>
        <w:rPr>
          <w:noProof/>
          <w:lang w:val="fr-BE" w:eastAsia="nl-BE"/>
        </w:rPr>
      </w:pPr>
    </w:p>
    <w:p w14:paraId="19D76E1F" w14:textId="77777777" w:rsidR="0032163C" w:rsidRPr="0032163C" w:rsidRDefault="0032163C" w:rsidP="0032163C">
      <w:pPr>
        <w:suppressAutoHyphens/>
        <w:rPr>
          <w:noProof/>
          <w:lang w:val="fr-BE" w:eastAsia="nl-BE"/>
        </w:rPr>
      </w:pPr>
    </w:p>
    <w:p w14:paraId="78A86B82"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1.</w:t>
      </w:r>
      <w:r w:rsidRPr="0032163C">
        <w:rPr>
          <w:b/>
          <w:noProof/>
          <w:lang w:val="fr-BE" w:eastAsia="nl-BE"/>
        </w:rPr>
        <w:tab/>
        <w:t>D</w:t>
      </w:r>
      <w:r w:rsidRPr="0032163C">
        <w:rPr>
          <w:b/>
          <w:noProof/>
          <w:szCs w:val="22"/>
          <w:lang w:val="fr-BE" w:eastAsia="nl-BE"/>
        </w:rPr>
        <w:t>É</w:t>
      </w:r>
      <w:r w:rsidRPr="0032163C">
        <w:rPr>
          <w:b/>
          <w:noProof/>
          <w:lang w:val="fr-BE" w:eastAsia="nl-BE"/>
        </w:rPr>
        <w:t>NOMINATION DU M</w:t>
      </w:r>
      <w:r w:rsidRPr="0032163C">
        <w:rPr>
          <w:b/>
          <w:noProof/>
          <w:szCs w:val="22"/>
          <w:lang w:val="fr-BE" w:eastAsia="nl-BE"/>
        </w:rPr>
        <w:t>É</w:t>
      </w:r>
      <w:r w:rsidRPr="0032163C">
        <w:rPr>
          <w:b/>
          <w:noProof/>
          <w:lang w:val="fr-BE" w:eastAsia="nl-BE"/>
        </w:rPr>
        <w:t>DICAMENT</w:t>
      </w:r>
    </w:p>
    <w:p w14:paraId="703148AB" w14:textId="77777777" w:rsidR="0032163C" w:rsidRPr="0032163C" w:rsidRDefault="0032163C" w:rsidP="0032163C">
      <w:pPr>
        <w:keepNext/>
        <w:rPr>
          <w:noProof/>
          <w:lang w:val="fr-BE" w:eastAsia="nl-BE"/>
        </w:rPr>
      </w:pPr>
    </w:p>
    <w:p w14:paraId="2DBDBE6F" w14:textId="77777777" w:rsidR="0032163C" w:rsidRPr="0032163C" w:rsidRDefault="0032163C" w:rsidP="0032163C">
      <w:pPr>
        <w:suppressAutoHyphens/>
        <w:rPr>
          <w:noProof/>
          <w:lang w:val="fr-BE" w:eastAsia="nl-BE"/>
        </w:rPr>
      </w:pPr>
      <w:r w:rsidRPr="0032163C">
        <w:t>Pyzchiva</w:t>
      </w:r>
      <w:r w:rsidRPr="0032163C">
        <w:rPr>
          <w:noProof/>
          <w:lang w:val="fr-BE" w:eastAsia="nl-BE"/>
        </w:rPr>
        <w:t xml:space="preserve"> 45 mg solution injectable en stylo prérempli</w:t>
      </w:r>
    </w:p>
    <w:p w14:paraId="633F7AF8" w14:textId="77777777" w:rsidR="0032163C" w:rsidRPr="0032163C" w:rsidRDefault="0032163C" w:rsidP="0032163C">
      <w:pPr>
        <w:suppressAutoHyphens/>
        <w:rPr>
          <w:noProof/>
          <w:lang w:val="fr-BE" w:eastAsia="nl-BE"/>
        </w:rPr>
      </w:pPr>
      <w:r w:rsidRPr="0032163C">
        <w:rPr>
          <w:noProof/>
          <w:lang w:val="fr-BE" w:eastAsia="nl-BE"/>
        </w:rPr>
        <w:t>ustekinumab</w:t>
      </w:r>
    </w:p>
    <w:p w14:paraId="155D6359" w14:textId="77777777" w:rsidR="0032163C" w:rsidRPr="0032163C" w:rsidRDefault="0032163C" w:rsidP="0032163C">
      <w:pPr>
        <w:suppressAutoHyphens/>
        <w:rPr>
          <w:noProof/>
          <w:lang w:val="fr-BE" w:eastAsia="nl-BE"/>
        </w:rPr>
      </w:pPr>
    </w:p>
    <w:p w14:paraId="3AB90C59" w14:textId="77777777" w:rsidR="0032163C" w:rsidRPr="0032163C" w:rsidRDefault="0032163C" w:rsidP="0032163C">
      <w:pPr>
        <w:suppressAutoHyphens/>
        <w:rPr>
          <w:noProof/>
          <w:lang w:val="fr-BE" w:eastAsia="nl-BE"/>
        </w:rPr>
      </w:pPr>
    </w:p>
    <w:p w14:paraId="681B82F4"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2.</w:t>
      </w:r>
      <w:r w:rsidRPr="0032163C">
        <w:rPr>
          <w:b/>
          <w:noProof/>
          <w:lang w:val="fr-BE" w:eastAsia="nl-BE"/>
        </w:rPr>
        <w:tab/>
        <w:t>COMPOSITION EN SUBSTANCE(S) ACTIVE(S)</w:t>
      </w:r>
    </w:p>
    <w:p w14:paraId="027BB591" w14:textId="77777777" w:rsidR="0032163C" w:rsidRPr="0032163C" w:rsidRDefault="0032163C" w:rsidP="0032163C">
      <w:pPr>
        <w:keepNext/>
        <w:rPr>
          <w:noProof/>
          <w:lang w:val="fr-BE" w:eastAsia="nl-BE"/>
        </w:rPr>
      </w:pPr>
    </w:p>
    <w:p w14:paraId="5EF136DE" w14:textId="77777777" w:rsidR="0032163C" w:rsidRPr="0032163C" w:rsidRDefault="0032163C" w:rsidP="0032163C">
      <w:pPr>
        <w:suppressAutoHyphens/>
        <w:rPr>
          <w:noProof/>
          <w:lang w:val="fr-BE" w:eastAsia="nl-BE"/>
        </w:rPr>
      </w:pPr>
      <w:r w:rsidRPr="0032163C">
        <w:rPr>
          <w:noProof/>
          <w:lang w:val="fr-BE" w:eastAsia="nl-BE"/>
        </w:rPr>
        <w:t>Chaque stylo prérempli contient 45 mg d’ustekinumab dans 0,5 mL.</w:t>
      </w:r>
    </w:p>
    <w:p w14:paraId="66D2CF85" w14:textId="77777777" w:rsidR="0032163C" w:rsidRPr="0032163C" w:rsidRDefault="0032163C" w:rsidP="0032163C">
      <w:pPr>
        <w:rPr>
          <w:noProof/>
          <w:lang w:val="fr-BE" w:eastAsia="nl-BE"/>
        </w:rPr>
      </w:pPr>
    </w:p>
    <w:p w14:paraId="40700F3D" w14:textId="77777777" w:rsidR="0032163C" w:rsidRPr="0032163C" w:rsidRDefault="0032163C" w:rsidP="0032163C">
      <w:pPr>
        <w:rPr>
          <w:noProof/>
          <w:lang w:val="fr-BE" w:eastAsia="nl-BE"/>
        </w:rPr>
      </w:pPr>
    </w:p>
    <w:p w14:paraId="26055C8C"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3.</w:t>
      </w:r>
      <w:r w:rsidRPr="0032163C">
        <w:rPr>
          <w:b/>
          <w:noProof/>
          <w:lang w:val="fr-BE" w:eastAsia="nl-BE"/>
        </w:rPr>
        <w:tab/>
        <w:t>LISTE DES EXCIPIENTS</w:t>
      </w:r>
    </w:p>
    <w:p w14:paraId="36BC21FB" w14:textId="77777777" w:rsidR="0032163C" w:rsidRPr="0032163C" w:rsidRDefault="0032163C" w:rsidP="0032163C">
      <w:pPr>
        <w:keepNext/>
        <w:rPr>
          <w:noProof/>
          <w:lang w:val="fr-BE" w:eastAsia="nl-BE"/>
        </w:rPr>
      </w:pPr>
    </w:p>
    <w:p w14:paraId="6A7059B8" w14:textId="77777777" w:rsidR="0032163C" w:rsidRPr="0032163C" w:rsidRDefault="0032163C" w:rsidP="0032163C">
      <w:pPr>
        <w:suppressAutoHyphens/>
        <w:rPr>
          <w:noProof/>
          <w:lang w:val="fr-BE" w:eastAsia="nl-BE"/>
        </w:rPr>
      </w:pPr>
      <w:r w:rsidRPr="0032163C">
        <w:rPr>
          <w:noProof/>
          <w:lang w:val="fr-BE" w:eastAsia="nl-BE"/>
        </w:rPr>
        <w:t xml:space="preserve">Excipients : histidine, </w:t>
      </w:r>
      <w:r w:rsidRPr="0032163C">
        <w:rPr>
          <w:bCs/>
          <w:noProof/>
          <w:lang w:val="fr-BE" w:eastAsia="nl-BE"/>
        </w:rPr>
        <w:t>chlorhydrate d’histidine monohydraté,</w:t>
      </w:r>
      <w:r w:rsidRPr="0032163C">
        <w:rPr>
          <w:noProof/>
          <w:lang w:val="fr-BE" w:eastAsia="nl-BE"/>
        </w:rPr>
        <w:t xml:space="preserve"> polysorbate 80 (E 433), saccharose, eau pour préparations injectables. Voir la notice pour plus d’informations.</w:t>
      </w:r>
    </w:p>
    <w:p w14:paraId="732EE93E" w14:textId="77777777" w:rsidR="0032163C" w:rsidRPr="0032163C" w:rsidRDefault="0032163C" w:rsidP="0032163C">
      <w:pPr>
        <w:suppressAutoHyphens/>
        <w:rPr>
          <w:noProof/>
          <w:lang w:val="fr-BE" w:eastAsia="nl-BE"/>
        </w:rPr>
      </w:pPr>
    </w:p>
    <w:p w14:paraId="69B6E3F6" w14:textId="77777777" w:rsidR="0032163C" w:rsidRPr="0032163C" w:rsidRDefault="0032163C" w:rsidP="0032163C">
      <w:pPr>
        <w:suppressAutoHyphens/>
        <w:rPr>
          <w:noProof/>
          <w:lang w:val="fr-BE" w:eastAsia="nl-BE"/>
        </w:rPr>
      </w:pPr>
    </w:p>
    <w:p w14:paraId="285438B3"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4.</w:t>
      </w:r>
      <w:r w:rsidRPr="0032163C">
        <w:rPr>
          <w:b/>
          <w:noProof/>
          <w:lang w:val="fr-BE" w:eastAsia="nl-BE"/>
        </w:rPr>
        <w:tab/>
        <w:t>FORME PHARMACEUTIQUE ET CONTENU</w:t>
      </w:r>
    </w:p>
    <w:p w14:paraId="420FE6D2" w14:textId="77777777" w:rsidR="0032163C" w:rsidRPr="0032163C" w:rsidRDefault="0032163C" w:rsidP="0032163C">
      <w:pPr>
        <w:keepNext/>
        <w:rPr>
          <w:noProof/>
          <w:lang w:val="fr-BE" w:eastAsia="nl-BE"/>
        </w:rPr>
      </w:pPr>
    </w:p>
    <w:p w14:paraId="7716DE2D" w14:textId="77777777" w:rsidR="0032163C" w:rsidRPr="0032163C" w:rsidRDefault="0032163C" w:rsidP="0032163C">
      <w:pPr>
        <w:rPr>
          <w:noProof/>
          <w:lang w:val="fr-BE" w:eastAsia="nl-BE"/>
        </w:rPr>
      </w:pPr>
      <w:r w:rsidRPr="0032163C">
        <w:rPr>
          <w:noProof/>
          <w:lang w:val="fr-BE" w:eastAsia="nl-BE"/>
        </w:rPr>
        <w:t>Solution injectable en stylo prérempli</w:t>
      </w:r>
    </w:p>
    <w:p w14:paraId="43566706" w14:textId="77777777" w:rsidR="0032163C" w:rsidRPr="0032163C" w:rsidRDefault="0032163C" w:rsidP="0032163C">
      <w:pPr>
        <w:suppressAutoHyphens/>
        <w:rPr>
          <w:noProof/>
          <w:lang w:val="fr-BE" w:eastAsia="nl-BE"/>
        </w:rPr>
      </w:pPr>
      <w:r w:rsidRPr="0032163C">
        <w:rPr>
          <w:noProof/>
          <w:lang w:val="fr-BE" w:eastAsia="nl-BE"/>
        </w:rPr>
        <w:t>45 mg/0,5 mL</w:t>
      </w:r>
    </w:p>
    <w:p w14:paraId="64BB22A0" w14:textId="77777777" w:rsidR="0032163C" w:rsidRPr="0032163C" w:rsidRDefault="0032163C" w:rsidP="0032163C">
      <w:pPr>
        <w:suppressAutoHyphens/>
        <w:rPr>
          <w:noProof/>
          <w:lang w:val="fr-BE" w:eastAsia="nl-BE"/>
        </w:rPr>
      </w:pPr>
      <w:r w:rsidRPr="0032163C">
        <w:rPr>
          <w:noProof/>
          <w:lang w:val="fr-BE" w:eastAsia="nl-BE"/>
        </w:rPr>
        <w:t>1 stylo prérempli</w:t>
      </w:r>
    </w:p>
    <w:p w14:paraId="7A2C3EF8" w14:textId="77777777" w:rsidR="0032163C" w:rsidRPr="0032163C" w:rsidRDefault="0032163C" w:rsidP="0032163C">
      <w:pPr>
        <w:suppressAutoHyphens/>
        <w:rPr>
          <w:noProof/>
          <w:lang w:val="fr-BE" w:eastAsia="nl-BE"/>
        </w:rPr>
      </w:pPr>
    </w:p>
    <w:p w14:paraId="0E78B10C" w14:textId="77777777" w:rsidR="0032163C" w:rsidRPr="0032163C" w:rsidRDefault="0032163C" w:rsidP="0032163C">
      <w:pPr>
        <w:suppressAutoHyphens/>
        <w:rPr>
          <w:noProof/>
          <w:lang w:val="fr-BE" w:eastAsia="nl-BE"/>
        </w:rPr>
      </w:pPr>
    </w:p>
    <w:p w14:paraId="472CE410"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5.</w:t>
      </w:r>
      <w:r w:rsidRPr="0032163C">
        <w:rPr>
          <w:b/>
          <w:noProof/>
          <w:lang w:val="fr-BE" w:eastAsia="nl-BE"/>
        </w:rPr>
        <w:tab/>
        <w:t>MODE ET VOIE(S) D’ADMINISTRATION</w:t>
      </w:r>
    </w:p>
    <w:p w14:paraId="20361753" w14:textId="77777777" w:rsidR="0032163C" w:rsidRPr="0032163C" w:rsidRDefault="0032163C" w:rsidP="0032163C">
      <w:pPr>
        <w:keepNext/>
        <w:rPr>
          <w:noProof/>
          <w:lang w:val="fr-BE" w:eastAsia="nl-BE"/>
        </w:rPr>
      </w:pPr>
    </w:p>
    <w:p w14:paraId="56299900" w14:textId="77777777" w:rsidR="0032163C" w:rsidRPr="0032163C" w:rsidRDefault="0032163C" w:rsidP="0032163C">
      <w:pPr>
        <w:suppressAutoHyphens/>
        <w:rPr>
          <w:noProof/>
          <w:lang w:val="fr-BE" w:eastAsia="nl-BE"/>
        </w:rPr>
      </w:pPr>
      <w:r w:rsidRPr="0032163C">
        <w:rPr>
          <w:noProof/>
          <w:lang w:val="fr-BE" w:eastAsia="nl-BE"/>
        </w:rPr>
        <w:t>Ne pas agiter.</w:t>
      </w:r>
    </w:p>
    <w:p w14:paraId="14DF8AA4" w14:textId="77777777" w:rsidR="0032163C" w:rsidRPr="0032163C" w:rsidRDefault="0032163C" w:rsidP="0032163C">
      <w:pPr>
        <w:suppressAutoHyphens/>
        <w:rPr>
          <w:noProof/>
          <w:lang w:val="fr-BE" w:eastAsia="nl-BE"/>
        </w:rPr>
      </w:pPr>
      <w:r w:rsidRPr="0032163C">
        <w:rPr>
          <w:noProof/>
          <w:lang w:val="fr-BE" w:eastAsia="nl-BE"/>
        </w:rPr>
        <w:t>Voie sous-cutanée.</w:t>
      </w:r>
    </w:p>
    <w:p w14:paraId="5ED66FCC" w14:textId="77777777" w:rsidR="0032163C" w:rsidRPr="0032163C" w:rsidRDefault="0032163C" w:rsidP="0032163C">
      <w:pPr>
        <w:suppressAutoHyphens/>
        <w:rPr>
          <w:noProof/>
          <w:lang w:val="fr-BE" w:eastAsia="nl-BE"/>
        </w:rPr>
      </w:pPr>
      <w:r w:rsidRPr="0032163C">
        <w:rPr>
          <w:noProof/>
          <w:lang w:val="fr-BE" w:eastAsia="nl-BE"/>
        </w:rPr>
        <w:t>Destiné uniquement à un usage unique.</w:t>
      </w:r>
    </w:p>
    <w:p w14:paraId="638BC41E" w14:textId="77777777" w:rsidR="0032163C" w:rsidRPr="0032163C" w:rsidRDefault="0032163C" w:rsidP="0032163C">
      <w:pPr>
        <w:suppressAutoHyphens/>
        <w:rPr>
          <w:noProof/>
          <w:lang w:val="fr-BE" w:eastAsia="nl-BE"/>
        </w:rPr>
      </w:pPr>
      <w:r w:rsidRPr="0032163C">
        <w:rPr>
          <w:noProof/>
          <w:lang w:val="fr-BE" w:eastAsia="nl-BE"/>
        </w:rPr>
        <w:t>Lire la notice avant utilisation.</w:t>
      </w:r>
    </w:p>
    <w:p w14:paraId="03EF9908" w14:textId="77777777" w:rsidR="0032163C" w:rsidRPr="0032163C" w:rsidRDefault="0032163C" w:rsidP="0032163C">
      <w:pPr>
        <w:suppressAutoHyphens/>
        <w:rPr>
          <w:noProof/>
          <w:lang w:val="fr-BE" w:eastAsia="nl-BE"/>
        </w:rPr>
      </w:pPr>
    </w:p>
    <w:p w14:paraId="19CE6B20" w14:textId="77777777" w:rsidR="0032163C" w:rsidRPr="0032163C" w:rsidRDefault="0032163C" w:rsidP="0032163C">
      <w:pPr>
        <w:suppressAutoHyphens/>
        <w:rPr>
          <w:noProof/>
          <w:lang w:val="fr-BE" w:eastAsia="nl-BE"/>
        </w:rPr>
      </w:pPr>
    </w:p>
    <w:p w14:paraId="1EF06C57"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6.</w:t>
      </w:r>
      <w:r w:rsidRPr="0032163C">
        <w:rPr>
          <w:b/>
          <w:noProof/>
          <w:lang w:val="fr-BE" w:eastAsia="nl-BE"/>
        </w:rPr>
        <w:tab/>
        <w:t>MISE EN GARDE SP</w:t>
      </w:r>
      <w:r w:rsidRPr="0032163C">
        <w:rPr>
          <w:b/>
          <w:noProof/>
          <w:szCs w:val="22"/>
          <w:lang w:val="fr-BE" w:eastAsia="nl-BE"/>
        </w:rPr>
        <w:t>É</w:t>
      </w:r>
      <w:r w:rsidRPr="0032163C">
        <w:rPr>
          <w:b/>
          <w:noProof/>
          <w:lang w:val="fr-BE" w:eastAsia="nl-BE"/>
        </w:rPr>
        <w:t>CIALE INDIQUANT QUE LE M</w:t>
      </w:r>
      <w:r w:rsidRPr="0032163C">
        <w:rPr>
          <w:b/>
          <w:noProof/>
          <w:szCs w:val="22"/>
          <w:lang w:val="fr-BE" w:eastAsia="nl-BE"/>
        </w:rPr>
        <w:t>É</w:t>
      </w:r>
      <w:r w:rsidRPr="0032163C">
        <w:rPr>
          <w:b/>
          <w:noProof/>
          <w:lang w:val="fr-BE" w:eastAsia="nl-BE"/>
        </w:rPr>
        <w:t xml:space="preserve">DICAMENT DOIT </w:t>
      </w:r>
      <w:r w:rsidRPr="0032163C">
        <w:rPr>
          <w:b/>
          <w:noProof/>
          <w:szCs w:val="22"/>
          <w:lang w:val="fr-BE" w:eastAsia="nl-BE"/>
        </w:rPr>
        <w:t>Ê</w:t>
      </w:r>
      <w:r w:rsidRPr="0032163C">
        <w:rPr>
          <w:b/>
          <w:noProof/>
          <w:lang w:val="fr-BE" w:eastAsia="nl-BE"/>
        </w:rPr>
        <w:t>TRE CONSERV</w:t>
      </w:r>
      <w:r w:rsidRPr="0032163C">
        <w:rPr>
          <w:b/>
          <w:noProof/>
          <w:szCs w:val="22"/>
          <w:lang w:val="fr-BE" w:eastAsia="nl-BE"/>
        </w:rPr>
        <w:t>É</w:t>
      </w:r>
      <w:r w:rsidRPr="0032163C">
        <w:rPr>
          <w:b/>
          <w:noProof/>
          <w:lang w:val="fr-BE" w:eastAsia="nl-BE"/>
        </w:rPr>
        <w:t xml:space="preserve"> HORS DE VUE ET DE PORT</w:t>
      </w:r>
      <w:r w:rsidRPr="0032163C">
        <w:rPr>
          <w:b/>
          <w:noProof/>
          <w:szCs w:val="22"/>
          <w:lang w:val="fr-BE" w:eastAsia="nl-BE"/>
        </w:rPr>
        <w:t>É</w:t>
      </w:r>
      <w:r w:rsidRPr="0032163C">
        <w:rPr>
          <w:b/>
          <w:noProof/>
          <w:lang w:val="fr-BE" w:eastAsia="nl-BE"/>
        </w:rPr>
        <w:t>E DES ENFANTS</w:t>
      </w:r>
    </w:p>
    <w:p w14:paraId="0879048D" w14:textId="77777777" w:rsidR="0032163C" w:rsidRPr="0032163C" w:rsidRDefault="0032163C" w:rsidP="0032163C">
      <w:pPr>
        <w:keepNext/>
        <w:rPr>
          <w:noProof/>
          <w:lang w:val="fr-BE" w:eastAsia="nl-BE"/>
        </w:rPr>
      </w:pPr>
    </w:p>
    <w:p w14:paraId="25B03884" w14:textId="77777777" w:rsidR="0032163C" w:rsidRPr="0032163C" w:rsidRDefault="0032163C" w:rsidP="0032163C">
      <w:pPr>
        <w:suppressAutoHyphens/>
        <w:rPr>
          <w:noProof/>
          <w:lang w:val="fr-BE" w:eastAsia="nl-BE"/>
        </w:rPr>
      </w:pPr>
      <w:r w:rsidRPr="0032163C">
        <w:rPr>
          <w:noProof/>
          <w:lang w:val="fr-BE" w:eastAsia="nl-BE"/>
        </w:rPr>
        <w:t>Tenir hors de la vue et de la portée des enfants.</w:t>
      </w:r>
    </w:p>
    <w:p w14:paraId="7474E8A1" w14:textId="77777777" w:rsidR="0032163C" w:rsidRPr="0032163C" w:rsidRDefault="0032163C" w:rsidP="0032163C">
      <w:pPr>
        <w:suppressAutoHyphens/>
        <w:rPr>
          <w:noProof/>
          <w:lang w:val="fr-BE" w:eastAsia="nl-BE"/>
        </w:rPr>
      </w:pPr>
    </w:p>
    <w:p w14:paraId="440D7009" w14:textId="77777777" w:rsidR="0032163C" w:rsidRPr="0032163C" w:rsidRDefault="0032163C" w:rsidP="0032163C">
      <w:pPr>
        <w:suppressAutoHyphens/>
        <w:rPr>
          <w:noProof/>
          <w:lang w:val="fr-BE" w:eastAsia="nl-BE"/>
        </w:rPr>
      </w:pPr>
    </w:p>
    <w:p w14:paraId="528FD35F"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7.</w:t>
      </w:r>
      <w:r w:rsidRPr="0032163C">
        <w:rPr>
          <w:b/>
          <w:noProof/>
          <w:lang w:val="fr-BE" w:eastAsia="nl-BE"/>
        </w:rPr>
        <w:tab/>
        <w:t>AUTRE(S) MISE(S) EN GARDE SP</w:t>
      </w:r>
      <w:r w:rsidRPr="0032163C">
        <w:rPr>
          <w:b/>
          <w:noProof/>
          <w:szCs w:val="22"/>
          <w:lang w:val="fr-BE" w:eastAsia="nl-BE"/>
        </w:rPr>
        <w:t>É</w:t>
      </w:r>
      <w:r w:rsidRPr="0032163C">
        <w:rPr>
          <w:b/>
          <w:noProof/>
          <w:lang w:val="fr-BE" w:eastAsia="nl-BE"/>
        </w:rPr>
        <w:t>CIALE(S), SI N</w:t>
      </w:r>
      <w:r w:rsidRPr="0032163C">
        <w:rPr>
          <w:b/>
          <w:noProof/>
          <w:szCs w:val="22"/>
          <w:lang w:val="fr-BE" w:eastAsia="nl-BE"/>
        </w:rPr>
        <w:t>É</w:t>
      </w:r>
      <w:r w:rsidRPr="0032163C">
        <w:rPr>
          <w:b/>
          <w:noProof/>
          <w:lang w:val="fr-BE" w:eastAsia="nl-BE"/>
        </w:rPr>
        <w:t>CESSAIRE</w:t>
      </w:r>
    </w:p>
    <w:p w14:paraId="72ACD600" w14:textId="77777777" w:rsidR="0032163C" w:rsidRPr="0032163C" w:rsidRDefault="0032163C" w:rsidP="0032163C">
      <w:pPr>
        <w:keepNext/>
        <w:rPr>
          <w:noProof/>
          <w:lang w:val="fr-BE" w:eastAsia="nl-BE"/>
        </w:rPr>
      </w:pPr>
    </w:p>
    <w:p w14:paraId="6B9AACD1" w14:textId="77777777" w:rsidR="0032163C" w:rsidRPr="0032163C" w:rsidRDefault="0032163C" w:rsidP="0032163C">
      <w:pPr>
        <w:suppressAutoHyphens/>
        <w:rPr>
          <w:noProof/>
          <w:lang w:val="fr-BE" w:eastAsia="nl-BE"/>
        </w:rPr>
      </w:pPr>
    </w:p>
    <w:p w14:paraId="27E4C0A5" w14:textId="77777777" w:rsidR="0032163C" w:rsidRPr="0032163C" w:rsidRDefault="0032163C" w:rsidP="0032163C">
      <w:pPr>
        <w:suppressAutoHyphens/>
        <w:rPr>
          <w:noProof/>
          <w:lang w:val="fr-BE" w:eastAsia="nl-BE"/>
        </w:rPr>
      </w:pPr>
    </w:p>
    <w:p w14:paraId="0DBF3104"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8.</w:t>
      </w:r>
      <w:r w:rsidRPr="0032163C">
        <w:rPr>
          <w:b/>
          <w:noProof/>
          <w:lang w:val="fr-BE" w:eastAsia="nl-BE"/>
        </w:rPr>
        <w:tab/>
        <w:t>DATE DE P</w:t>
      </w:r>
      <w:r w:rsidRPr="0032163C">
        <w:rPr>
          <w:b/>
          <w:noProof/>
          <w:szCs w:val="22"/>
          <w:lang w:val="fr-BE" w:eastAsia="nl-BE"/>
        </w:rPr>
        <w:t>É</w:t>
      </w:r>
      <w:r w:rsidRPr="0032163C">
        <w:rPr>
          <w:b/>
          <w:noProof/>
          <w:lang w:val="fr-BE" w:eastAsia="nl-BE"/>
        </w:rPr>
        <w:t>REMPTION</w:t>
      </w:r>
    </w:p>
    <w:p w14:paraId="7AC82D55" w14:textId="77777777" w:rsidR="0032163C" w:rsidRPr="0032163C" w:rsidRDefault="0032163C" w:rsidP="0032163C">
      <w:pPr>
        <w:keepNext/>
        <w:rPr>
          <w:noProof/>
          <w:lang w:val="fr-BE" w:eastAsia="nl-BE"/>
        </w:rPr>
      </w:pPr>
    </w:p>
    <w:p w14:paraId="6C800FA3" w14:textId="77777777" w:rsidR="0032163C" w:rsidRPr="0032163C" w:rsidRDefault="0032163C" w:rsidP="0032163C">
      <w:pPr>
        <w:suppressAutoHyphens/>
        <w:rPr>
          <w:noProof/>
          <w:lang w:val="fr-BE" w:eastAsia="nl-BE"/>
        </w:rPr>
      </w:pPr>
      <w:r w:rsidRPr="0032163C">
        <w:rPr>
          <w:noProof/>
          <w:lang w:val="fr-BE" w:eastAsia="nl-BE"/>
        </w:rPr>
        <w:t>EXP</w:t>
      </w:r>
    </w:p>
    <w:p w14:paraId="07E4C080" w14:textId="77777777" w:rsidR="0032163C" w:rsidRPr="0032163C" w:rsidRDefault="0032163C" w:rsidP="0032163C">
      <w:pPr>
        <w:suppressAutoHyphens/>
        <w:rPr>
          <w:noProof/>
          <w:lang w:val="fr-BE" w:eastAsia="nl-BE"/>
        </w:rPr>
      </w:pPr>
      <w:r w:rsidRPr="0032163C">
        <w:rPr>
          <w:noProof/>
          <w:lang w:val="fr-BE" w:eastAsia="nl-BE"/>
        </w:rPr>
        <w:t>Écrire la date de sortie du réfrigérateur</w:t>
      </w:r>
    </w:p>
    <w:p w14:paraId="6DB9B1B5" w14:textId="77777777" w:rsidR="0032163C" w:rsidRPr="0032163C" w:rsidRDefault="0032163C" w:rsidP="0032163C">
      <w:pPr>
        <w:suppressAutoHyphens/>
        <w:rPr>
          <w:noProof/>
          <w:lang w:val="fr-BE" w:eastAsia="nl-BE"/>
        </w:rPr>
      </w:pPr>
    </w:p>
    <w:p w14:paraId="07E36A56" w14:textId="77777777" w:rsidR="0032163C" w:rsidRPr="0032163C" w:rsidRDefault="0032163C" w:rsidP="0032163C">
      <w:pPr>
        <w:suppressAutoHyphens/>
        <w:rPr>
          <w:noProof/>
          <w:lang w:val="fr-BE" w:eastAsia="nl-BE"/>
        </w:rPr>
      </w:pPr>
    </w:p>
    <w:p w14:paraId="3A732934"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9.</w:t>
      </w:r>
      <w:r w:rsidRPr="0032163C">
        <w:rPr>
          <w:b/>
          <w:noProof/>
          <w:lang w:val="fr-BE" w:eastAsia="nl-BE"/>
        </w:rPr>
        <w:tab/>
        <w:t>PR</w:t>
      </w:r>
      <w:r w:rsidRPr="0032163C">
        <w:rPr>
          <w:b/>
          <w:noProof/>
          <w:szCs w:val="22"/>
          <w:lang w:val="fr-BE" w:eastAsia="nl-BE"/>
        </w:rPr>
        <w:t>É</w:t>
      </w:r>
      <w:r w:rsidRPr="0032163C">
        <w:rPr>
          <w:b/>
          <w:noProof/>
          <w:lang w:val="fr-BE" w:eastAsia="nl-BE"/>
        </w:rPr>
        <w:t>CAUTIONS PARTICULIÈRES DE CONSERVATION</w:t>
      </w:r>
    </w:p>
    <w:p w14:paraId="6F008010" w14:textId="77777777" w:rsidR="0032163C" w:rsidRPr="0032163C" w:rsidRDefault="0032163C" w:rsidP="0032163C">
      <w:pPr>
        <w:keepNext/>
        <w:rPr>
          <w:noProof/>
          <w:lang w:val="fr-BE" w:eastAsia="nl-BE"/>
        </w:rPr>
      </w:pPr>
    </w:p>
    <w:p w14:paraId="013DCD4B" w14:textId="77777777" w:rsidR="0032163C" w:rsidRPr="0032163C" w:rsidRDefault="0032163C" w:rsidP="0032163C">
      <w:pPr>
        <w:rPr>
          <w:iCs/>
          <w:noProof/>
          <w:lang w:val="fr-BE" w:eastAsia="nl-BE"/>
        </w:rPr>
      </w:pPr>
      <w:r w:rsidRPr="0032163C">
        <w:rPr>
          <w:iCs/>
          <w:noProof/>
          <w:lang w:val="fr-BE" w:eastAsia="nl-BE"/>
        </w:rPr>
        <w:t>A conserver au réfrigérateur.</w:t>
      </w:r>
    </w:p>
    <w:p w14:paraId="3AF963E1" w14:textId="77777777" w:rsidR="0032163C" w:rsidRPr="0032163C" w:rsidRDefault="0032163C" w:rsidP="0032163C">
      <w:pPr>
        <w:rPr>
          <w:iCs/>
          <w:noProof/>
          <w:lang w:val="fr-BE" w:eastAsia="nl-BE"/>
        </w:rPr>
      </w:pPr>
      <w:r w:rsidRPr="0032163C">
        <w:rPr>
          <w:iCs/>
          <w:noProof/>
          <w:lang w:val="fr-BE" w:eastAsia="nl-BE"/>
        </w:rPr>
        <w:t>Ne pas congeler.</w:t>
      </w:r>
    </w:p>
    <w:p w14:paraId="0C7979F9" w14:textId="77777777" w:rsidR="0032163C" w:rsidRPr="0032163C" w:rsidRDefault="0032163C" w:rsidP="0032163C">
      <w:pPr>
        <w:rPr>
          <w:iCs/>
          <w:noProof/>
          <w:lang w:val="fr-BE" w:eastAsia="nl-BE"/>
        </w:rPr>
      </w:pPr>
      <w:r w:rsidRPr="0032163C">
        <w:rPr>
          <w:iCs/>
          <w:noProof/>
          <w:lang w:val="fr-BE" w:eastAsia="nl-BE"/>
        </w:rPr>
        <w:t>Conserver le</w:t>
      </w:r>
      <w:r w:rsidRPr="0032163C">
        <w:rPr>
          <w:noProof/>
          <w:lang w:val="fr-BE" w:eastAsia="nl-BE"/>
        </w:rPr>
        <w:t xml:space="preserve"> stylo prérempli</w:t>
      </w:r>
      <w:r w:rsidRPr="0032163C">
        <w:rPr>
          <w:iCs/>
          <w:noProof/>
          <w:lang w:val="fr-BE" w:eastAsia="nl-BE"/>
        </w:rPr>
        <w:t xml:space="preserve"> dans l’emballage extérieur à l’abri de la lumière.</w:t>
      </w:r>
    </w:p>
    <w:p w14:paraId="2B48EC1F" w14:textId="56891B51" w:rsidR="0032163C" w:rsidRPr="0032163C" w:rsidRDefault="0032163C" w:rsidP="0032163C">
      <w:pPr>
        <w:suppressAutoHyphens/>
        <w:rPr>
          <w:noProof/>
          <w:lang w:val="fr-BE" w:eastAsia="nl-BE"/>
        </w:rPr>
      </w:pPr>
      <w:r w:rsidRPr="0032163C">
        <w:rPr>
          <w:noProof/>
          <w:lang w:val="fr-BE" w:eastAsia="nl-BE"/>
        </w:rPr>
        <w:t xml:space="preserve">Peut être conservé à température ambiante (jusqu’à 30 °C) pendant une période unique allant jusqu’à </w:t>
      </w:r>
      <w:r w:rsidR="000420E9">
        <w:rPr>
          <w:noProof/>
          <w:lang w:val="fr-BE" w:eastAsia="nl-BE"/>
        </w:rPr>
        <w:t>35 jours</w:t>
      </w:r>
      <w:r w:rsidRPr="0032163C">
        <w:rPr>
          <w:noProof/>
          <w:lang w:val="fr-BE" w:eastAsia="nl-BE"/>
        </w:rPr>
        <w:t>, mais sans dépasser la date de péremption initiale.</w:t>
      </w:r>
    </w:p>
    <w:p w14:paraId="2797309D" w14:textId="77777777" w:rsidR="0032163C" w:rsidRPr="0032163C" w:rsidRDefault="0032163C" w:rsidP="0032163C">
      <w:pPr>
        <w:suppressAutoHyphens/>
        <w:rPr>
          <w:noProof/>
          <w:lang w:val="fr-BE" w:eastAsia="nl-BE"/>
        </w:rPr>
      </w:pPr>
    </w:p>
    <w:p w14:paraId="6E30B838" w14:textId="77777777" w:rsidR="0032163C" w:rsidRPr="0032163C" w:rsidRDefault="0032163C" w:rsidP="0032163C">
      <w:pPr>
        <w:suppressAutoHyphens/>
        <w:rPr>
          <w:noProof/>
          <w:lang w:val="fr-BE" w:eastAsia="nl-BE"/>
        </w:rPr>
      </w:pPr>
    </w:p>
    <w:p w14:paraId="5E183D98"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10.</w:t>
      </w:r>
      <w:r w:rsidRPr="0032163C">
        <w:rPr>
          <w:b/>
          <w:noProof/>
          <w:lang w:val="fr-BE" w:eastAsia="nl-BE"/>
        </w:rPr>
        <w:tab/>
        <w:t>PR</w:t>
      </w:r>
      <w:r w:rsidRPr="0032163C">
        <w:rPr>
          <w:b/>
          <w:noProof/>
          <w:szCs w:val="22"/>
          <w:lang w:val="fr-BE" w:eastAsia="nl-BE"/>
        </w:rPr>
        <w:t>É</w:t>
      </w:r>
      <w:r w:rsidRPr="0032163C">
        <w:rPr>
          <w:b/>
          <w:noProof/>
          <w:lang w:val="fr-BE" w:eastAsia="nl-BE"/>
        </w:rPr>
        <w:t>CAUTIONS PARTICULIÈRES D’ELIMINATION DES M</w:t>
      </w:r>
      <w:r w:rsidRPr="0032163C">
        <w:rPr>
          <w:b/>
          <w:noProof/>
          <w:szCs w:val="22"/>
          <w:lang w:val="fr-BE" w:eastAsia="nl-BE"/>
        </w:rPr>
        <w:t>É</w:t>
      </w:r>
      <w:r w:rsidRPr="0032163C">
        <w:rPr>
          <w:b/>
          <w:noProof/>
          <w:lang w:val="fr-BE" w:eastAsia="nl-BE"/>
        </w:rPr>
        <w:t>DICAMENTS NON UTILIS</w:t>
      </w:r>
      <w:r w:rsidRPr="0032163C">
        <w:rPr>
          <w:b/>
          <w:noProof/>
          <w:szCs w:val="22"/>
          <w:lang w:val="fr-BE" w:eastAsia="nl-BE"/>
        </w:rPr>
        <w:t>É</w:t>
      </w:r>
      <w:r w:rsidRPr="0032163C">
        <w:rPr>
          <w:b/>
          <w:noProof/>
          <w:lang w:val="fr-BE" w:eastAsia="nl-BE"/>
        </w:rPr>
        <w:t>S OU DES D</w:t>
      </w:r>
      <w:r w:rsidRPr="0032163C">
        <w:rPr>
          <w:b/>
          <w:noProof/>
          <w:szCs w:val="22"/>
          <w:lang w:val="fr-BE" w:eastAsia="nl-BE"/>
        </w:rPr>
        <w:t>É</w:t>
      </w:r>
      <w:r w:rsidRPr="0032163C">
        <w:rPr>
          <w:b/>
          <w:noProof/>
          <w:lang w:val="fr-BE" w:eastAsia="nl-BE"/>
        </w:rPr>
        <w:t>CHETS PROVENANT DE CES M</w:t>
      </w:r>
      <w:r w:rsidRPr="0032163C">
        <w:rPr>
          <w:b/>
          <w:noProof/>
          <w:szCs w:val="22"/>
          <w:lang w:val="fr-BE" w:eastAsia="nl-BE"/>
        </w:rPr>
        <w:t>É</w:t>
      </w:r>
      <w:r w:rsidRPr="0032163C">
        <w:rPr>
          <w:b/>
          <w:noProof/>
          <w:lang w:val="fr-BE" w:eastAsia="nl-BE"/>
        </w:rPr>
        <w:t>DICAMENTS S’IL Y A LIEU</w:t>
      </w:r>
    </w:p>
    <w:p w14:paraId="62FFD6CB" w14:textId="77777777" w:rsidR="0032163C" w:rsidRPr="0032163C" w:rsidRDefault="0032163C" w:rsidP="0032163C">
      <w:pPr>
        <w:keepNext/>
        <w:rPr>
          <w:noProof/>
          <w:lang w:val="fr-BE" w:eastAsia="nl-BE"/>
        </w:rPr>
      </w:pPr>
    </w:p>
    <w:p w14:paraId="0BE01D24" w14:textId="77777777" w:rsidR="0032163C" w:rsidRPr="0032163C" w:rsidRDefault="0032163C" w:rsidP="0032163C">
      <w:pPr>
        <w:suppressAutoHyphens/>
        <w:rPr>
          <w:noProof/>
          <w:lang w:val="fr-BE" w:eastAsia="nl-BE"/>
        </w:rPr>
      </w:pPr>
    </w:p>
    <w:p w14:paraId="2FCA9711" w14:textId="77777777" w:rsidR="0032163C" w:rsidRPr="0032163C" w:rsidRDefault="0032163C" w:rsidP="0032163C">
      <w:pPr>
        <w:suppressAutoHyphens/>
        <w:rPr>
          <w:noProof/>
          <w:lang w:val="fr-BE" w:eastAsia="nl-BE"/>
        </w:rPr>
      </w:pPr>
    </w:p>
    <w:p w14:paraId="0A12285E"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11.</w:t>
      </w:r>
      <w:r w:rsidRPr="0032163C">
        <w:rPr>
          <w:b/>
          <w:noProof/>
          <w:lang w:val="fr-BE" w:eastAsia="nl-BE"/>
        </w:rPr>
        <w:tab/>
        <w:t>NOM ET ADRESSE DU TITULAIRE DE L’AUTORISATION DE MISE SUR LE MARCH</w:t>
      </w:r>
      <w:r w:rsidRPr="0032163C">
        <w:rPr>
          <w:b/>
          <w:noProof/>
          <w:szCs w:val="22"/>
          <w:lang w:val="fr-BE" w:eastAsia="nl-BE"/>
        </w:rPr>
        <w:t>É</w:t>
      </w:r>
    </w:p>
    <w:p w14:paraId="75A352AC" w14:textId="77777777" w:rsidR="0032163C" w:rsidRPr="0032163C" w:rsidRDefault="0032163C" w:rsidP="0032163C">
      <w:pPr>
        <w:keepNext/>
        <w:rPr>
          <w:noProof/>
          <w:lang w:val="fr-BE" w:eastAsia="nl-BE"/>
        </w:rPr>
      </w:pPr>
    </w:p>
    <w:p w14:paraId="15A776FD" w14:textId="77777777" w:rsidR="0032163C" w:rsidRPr="0032163C" w:rsidRDefault="0032163C" w:rsidP="0032163C">
      <w:pPr>
        <w:rPr>
          <w:lang w:val="en-GB"/>
        </w:rPr>
      </w:pPr>
      <w:r w:rsidRPr="0032163C">
        <w:rPr>
          <w:lang w:val="en-GB"/>
        </w:rPr>
        <w:t>Samsung Bioepis NL B.V.</w:t>
      </w:r>
    </w:p>
    <w:p w14:paraId="548C8DF8" w14:textId="77777777" w:rsidR="0032163C" w:rsidRPr="0032163C" w:rsidRDefault="0032163C" w:rsidP="0032163C">
      <w:r w:rsidRPr="0032163C">
        <w:t>Olof Palmestraat 10</w:t>
      </w:r>
    </w:p>
    <w:p w14:paraId="2F2F3691" w14:textId="77777777" w:rsidR="0032163C" w:rsidRPr="0032163C" w:rsidRDefault="0032163C" w:rsidP="0032163C">
      <w:r w:rsidRPr="0032163C">
        <w:t>2616 LR Delft</w:t>
      </w:r>
    </w:p>
    <w:p w14:paraId="414D197D" w14:textId="77777777" w:rsidR="0032163C" w:rsidRPr="0032163C" w:rsidRDefault="0032163C" w:rsidP="0032163C">
      <w:r w:rsidRPr="0032163C">
        <w:t>Pays-Bas</w:t>
      </w:r>
    </w:p>
    <w:p w14:paraId="45D7AED2" w14:textId="77777777" w:rsidR="0032163C" w:rsidRPr="0032163C" w:rsidRDefault="0032163C" w:rsidP="0032163C">
      <w:pPr>
        <w:suppressAutoHyphens/>
        <w:rPr>
          <w:noProof/>
          <w:lang w:eastAsia="nl-BE"/>
        </w:rPr>
      </w:pPr>
    </w:p>
    <w:p w14:paraId="7E5A8308" w14:textId="77777777" w:rsidR="0032163C" w:rsidRPr="0032163C" w:rsidRDefault="0032163C" w:rsidP="0032163C">
      <w:pPr>
        <w:suppressAutoHyphens/>
        <w:rPr>
          <w:noProof/>
          <w:lang w:eastAsia="nl-BE"/>
        </w:rPr>
      </w:pPr>
    </w:p>
    <w:p w14:paraId="7161B474"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12.</w:t>
      </w:r>
      <w:r w:rsidRPr="0032163C">
        <w:rPr>
          <w:b/>
          <w:noProof/>
          <w:lang w:val="fr-BE" w:eastAsia="nl-BE"/>
        </w:rPr>
        <w:tab/>
        <w:t>NUM</w:t>
      </w:r>
      <w:r w:rsidRPr="0032163C">
        <w:rPr>
          <w:b/>
          <w:noProof/>
          <w:szCs w:val="22"/>
          <w:lang w:val="fr-BE" w:eastAsia="nl-BE"/>
        </w:rPr>
        <w:t>É</w:t>
      </w:r>
      <w:r w:rsidRPr="0032163C">
        <w:rPr>
          <w:b/>
          <w:noProof/>
          <w:lang w:val="fr-BE" w:eastAsia="nl-BE"/>
        </w:rPr>
        <w:t>RO(S) D’AUTORISATION DE MISE SUR LE MARCH</w:t>
      </w:r>
      <w:r w:rsidRPr="0032163C">
        <w:rPr>
          <w:b/>
          <w:noProof/>
          <w:szCs w:val="22"/>
          <w:lang w:val="fr-BE" w:eastAsia="nl-BE"/>
        </w:rPr>
        <w:t>É</w:t>
      </w:r>
    </w:p>
    <w:p w14:paraId="4C54AB5E" w14:textId="77777777" w:rsidR="0032163C" w:rsidRPr="0032163C" w:rsidRDefault="0032163C" w:rsidP="0032163C">
      <w:pPr>
        <w:keepNext/>
        <w:rPr>
          <w:noProof/>
          <w:lang w:val="fr-BE" w:eastAsia="nl-BE"/>
        </w:rPr>
      </w:pPr>
    </w:p>
    <w:p w14:paraId="673F1E45" w14:textId="77777777" w:rsidR="0032163C" w:rsidRPr="0032163C" w:rsidRDefault="0032163C" w:rsidP="0032163C">
      <w:pPr>
        <w:suppressAutoHyphens/>
        <w:rPr>
          <w:noProof/>
          <w:lang w:val="fr-BE" w:eastAsia="nl-BE"/>
        </w:rPr>
      </w:pPr>
      <w:r w:rsidRPr="0032163C">
        <w:t>EU/1/24/1801/</w:t>
      </w:r>
      <w:r w:rsidR="00125AB3">
        <w:t>004</w:t>
      </w:r>
    </w:p>
    <w:p w14:paraId="7B793732" w14:textId="77777777" w:rsidR="0032163C" w:rsidRPr="0032163C" w:rsidRDefault="0032163C" w:rsidP="0032163C">
      <w:pPr>
        <w:suppressAutoHyphens/>
        <w:rPr>
          <w:noProof/>
          <w:lang w:val="fr-BE" w:eastAsia="nl-BE"/>
        </w:rPr>
      </w:pPr>
    </w:p>
    <w:p w14:paraId="74477C36" w14:textId="77777777" w:rsidR="0032163C" w:rsidRPr="0032163C" w:rsidRDefault="0032163C" w:rsidP="0032163C">
      <w:pPr>
        <w:suppressAutoHyphens/>
        <w:rPr>
          <w:noProof/>
          <w:lang w:val="fr-BE" w:eastAsia="nl-BE"/>
        </w:rPr>
      </w:pPr>
    </w:p>
    <w:p w14:paraId="757517FA"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13.</w:t>
      </w:r>
      <w:r w:rsidRPr="0032163C">
        <w:rPr>
          <w:b/>
          <w:noProof/>
          <w:lang w:val="fr-BE" w:eastAsia="nl-BE"/>
        </w:rPr>
        <w:tab/>
        <w:t>NUM</w:t>
      </w:r>
      <w:r w:rsidRPr="0032163C">
        <w:rPr>
          <w:b/>
          <w:noProof/>
          <w:szCs w:val="22"/>
          <w:lang w:val="fr-BE" w:eastAsia="nl-BE"/>
        </w:rPr>
        <w:t>É</w:t>
      </w:r>
      <w:r w:rsidRPr="0032163C">
        <w:rPr>
          <w:b/>
          <w:noProof/>
          <w:lang w:val="fr-BE" w:eastAsia="nl-BE"/>
        </w:rPr>
        <w:t>RO DU LOT</w:t>
      </w:r>
    </w:p>
    <w:p w14:paraId="2825D579" w14:textId="77777777" w:rsidR="0032163C" w:rsidRPr="0032163C" w:rsidRDefault="0032163C" w:rsidP="0032163C">
      <w:pPr>
        <w:keepNext/>
        <w:rPr>
          <w:noProof/>
          <w:lang w:val="fr-BE" w:eastAsia="nl-BE"/>
        </w:rPr>
      </w:pPr>
    </w:p>
    <w:p w14:paraId="4E7B3BFA" w14:textId="77777777" w:rsidR="0032163C" w:rsidRPr="0032163C" w:rsidRDefault="0032163C" w:rsidP="0032163C">
      <w:pPr>
        <w:suppressAutoHyphens/>
        <w:rPr>
          <w:iCs/>
          <w:noProof/>
          <w:lang w:val="fr-BE" w:eastAsia="nl-BE"/>
        </w:rPr>
      </w:pPr>
      <w:r w:rsidRPr="0032163C">
        <w:rPr>
          <w:iCs/>
          <w:noProof/>
          <w:lang w:val="fr-BE" w:eastAsia="nl-BE"/>
        </w:rPr>
        <w:t>Lot</w:t>
      </w:r>
    </w:p>
    <w:p w14:paraId="68B8C86C" w14:textId="77777777" w:rsidR="0032163C" w:rsidRPr="0032163C" w:rsidRDefault="0032163C" w:rsidP="0032163C">
      <w:pPr>
        <w:suppressAutoHyphens/>
        <w:rPr>
          <w:noProof/>
          <w:lang w:val="fr-BE" w:eastAsia="nl-BE"/>
        </w:rPr>
      </w:pPr>
    </w:p>
    <w:p w14:paraId="13EDD8F0" w14:textId="77777777" w:rsidR="0032163C" w:rsidRPr="0032163C" w:rsidRDefault="0032163C" w:rsidP="0032163C">
      <w:pPr>
        <w:suppressAutoHyphens/>
        <w:rPr>
          <w:noProof/>
          <w:lang w:val="fr-BE" w:eastAsia="nl-BE"/>
        </w:rPr>
      </w:pPr>
    </w:p>
    <w:p w14:paraId="26A832C6"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14.</w:t>
      </w:r>
      <w:r w:rsidRPr="0032163C">
        <w:rPr>
          <w:b/>
          <w:noProof/>
          <w:lang w:val="fr-BE" w:eastAsia="nl-BE"/>
        </w:rPr>
        <w:tab/>
        <w:t>CONDITIONS DE PRESCRIPTION ET DE D</w:t>
      </w:r>
      <w:r w:rsidRPr="0032163C">
        <w:rPr>
          <w:b/>
          <w:noProof/>
          <w:szCs w:val="22"/>
          <w:lang w:val="fr-BE" w:eastAsia="nl-BE"/>
        </w:rPr>
        <w:t>É</w:t>
      </w:r>
      <w:r w:rsidRPr="0032163C">
        <w:rPr>
          <w:b/>
          <w:noProof/>
          <w:lang w:val="fr-BE" w:eastAsia="nl-BE"/>
        </w:rPr>
        <w:t>LIVRANCE</w:t>
      </w:r>
    </w:p>
    <w:p w14:paraId="1DB0A9A1" w14:textId="77777777" w:rsidR="0032163C" w:rsidRPr="0032163C" w:rsidRDefault="0032163C" w:rsidP="0032163C">
      <w:pPr>
        <w:keepNext/>
        <w:rPr>
          <w:noProof/>
          <w:lang w:val="fr-BE" w:eastAsia="nl-BE"/>
        </w:rPr>
      </w:pPr>
    </w:p>
    <w:p w14:paraId="1D6834D8" w14:textId="77777777" w:rsidR="0032163C" w:rsidRPr="0032163C" w:rsidRDefault="0032163C" w:rsidP="0032163C">
      <w:pPr>
        <w:suppressAutoHyphens/>
        <w:rPr>
          <w:noProof/>
          <w:lang w:val="fr-BE" w:eastAsia="nl-BE"/>
        </w:rPr>
      </w:pPr>
    </w:p>
    <w:p w14:paraId="41C01484" w14:textId="77777777" w:rsidR="0032163C" w:rsidRPr="0032163C" w:rsidRDefault="0032163C" w:rsidP="0032163C">
      <w:pPr>
        <w:suppressAutoHyphens/>
        <w:rPr>
          <w:noProof/>
          <w:lang w:val="fr-BE" w:eastAsia="nl-BE"/>
        </w:rPr>
      </w:pPr>
    </w:p>
    <w:p w14:paraId="00DFE1D3"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15.</w:t>
      </w:r>
      <w:r w:rsidRPr="0032163C">
        <w:rPr>
          <w:b/>
          <w:noProof/>
          <w:lang w:val="fr-BE" w:eastAsia="nl-BE"/>
        </w:rPr>
        <w:tab/>
        <w:t>INDICATIONS D’UTILISATION</w:t>
      </w:r>
    </w:p>
    <w:p w14:paraId="27E71546" w14:textId="77777777" w:rsidR="0032163C" w:rsidRPr="0032163C" w:rsidRDefault="0032163C" w:rsidP="0032163C">
      <w:pPr>
        <w:keepNext/>
        <w:rPr>
          <w:noProof/>
          <w:lang w:val="fr-BE" w:eastAsia="nl-BE"/>
        </w:rPr>
      </w:pPr>
    </w:p>
    <w:p w14:paraId="6727EC0E" w14:textId="77777777" w:rsidR="0032163C" w:rsidRPr="0032163C" w:rsidRDefault="0032163C" w:rsidP="0032163C">
      <w:pPr>
        <w:suppressAutoHyphens/>
        <w:rPr>
          <w:b/>
          <w:bCs/>
          <w:iCs/>
          <w:noProof/>
          <w:lang w:val="fr-BE" w:eastAsia="nl-BE"/>
        </w:rPr>
      </w:pPr>
    </w:p>
    <w:p w14:paraId="0197C153" w14:textId="77777777" w:rsidR="0032163C" w:rsidRPr="0032163C" w:rsidRDefault="0032163C" w:rsidP="0032163C">
      <w:pPr>
        <w:suppressAutoHyphens/>
        <w:rPr>
          <w:b/>
          <w:bCs/>
          <w:iCs/>
          <w:noProof/>
          <w:lang w:val="fr-BE" w:eastAsia="nl-BE"/>
        </w:rPr>
      </w:pPr>
    </w:p>
    <w:p w14:paraId="35E03C0F"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16.</w:t>
      </w:r>
      <w:r w:rsidRPr="0032163C">
        <w:rPr>
          <w:b/>
          <w:noProof/>
          <w:lang w:val="fr-BE" w:eastAsia="nl-BE"/>
        </w:rPr>
        <w:tab/>
        <w:t>INFORMATIONS EN BRAILLE</w:t>
      </w:r>
    </w:p>
    <w:p w14:paraId="766CDA0C" w14:textId="77777777" w:rsidR="0032163C" w:rsidRPr="0032163C" w:rsidRDefault="0032163C" w:rsidP="0032163C">
      <w:pPr>
        <w:keepNext/>
        <w:rPr>
          <w:noProof/>
          <w:lang w:val="fr-BE" w:eastAsia="nl-BE"/>
        </w:rPr>
      </w:pPr>
    </w:p>
    <w:p w14:paraId="48F5F86B" w14:textId="77777777" w:rsidR="0032163C" w:rsidRPr="0032163C" w:rsidRDefault="0032163C" w:rsidP="0032163C">
      <w:pPr>
        <w:rPr>
          <w:noProof/>
          <w:lang w:val="fr-BE" w:eastAsia="nl-BE"/>
        </w:rPr>
      </w:pPr>
      <w:r w:rsidRPr="0032163C">
        <w:rPr>
          <w:noProof/>
          <w:lang w:val="fr-BE" w:eastAsia="nl-BE"/>
        </w:rPr>
        <w:t>Pyzchiva 45 mg</w:t>
      </w:r>
    </w:p>
    <w:p w14:paraId="1F47F6AB" w14:textId="77777777" w:rsidR="0032163C" w:rsidRPr="0032163C" w:rsidRDefault="0032163C" w:rsidP="0032163C">
      <w:pPr>
        <w:rPr>
          <w:noProof/>
          <w:lang w:val="fr-BE" w:eastAsia="nl-BE"/>
        </w:rPr>
      </w:pPr>
    </w:p>
    <w:p w14:paraId="26CEB0C6" w14:textId="77777777" w:rsidR="0032163C" w:rsidRPr="0032163C" w:rsidRDefault="0032163C" w:rsidP="0032163C">
      <w:pPr>
        <w:rPr>
          <w:noProof/>
          <w:lang w:val="fr-BE"/>
        </w:rPr>
      </w:pPr>
    </w:p>
    <w:p w14:paraId="62606DAD"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17.</w:t>
      </w:r>
      <w:r w:rsidRPr="0032163C">
        <w:rPr>
          <w:b/>
          <w:noProof/>
          <w:lang w:val="fr-BE" w:eastAsia="nl-BE"/>
        </w:rPr>
        <w:tab/>
        <w:t>IDENTIFIANT UNIQUE - CODE-BARRES 2D</w:t>
      </w:r>
    </w:p>
    <w:p w14:paraId="285C6635" w14:textId="77777777" w:rsidR="0032163C" w:rsidRPr="0032163C" w:rsidRDefault="0032163C" w:rsidP="0032163C">
      <w:pPr>
        <w:keepNext/>
        <w:rPr>
          <w:noProof/>
          <w:lang w:val="fr-BE" w:eastAsia="nl-BE"/>
        </w:rPr>
      </w:pPr>
    </w:p>
    <w:p w14:paraId="7BC9C95B" w14:textId="77777777" w:rsidR="0032163C" w:rsidRPr="0032163C" w:rsidRDefault="0032163C" w:rsidP="0032163C">
      <w:pPr>
        <w:rPr>
          <w:noProof/>
          <w:lang w:val="fr-BE"/>
        </w:rPr>
      </w:pPr>
      <w:r w:rsidRPr="0032163C">
        <w:rPr>
          <w:noProof/>
          <w:lang w:val="fr-BE" w:eastAsia="nl-BE"/>
        </w:rPr>
        <w:t>code-barres 2D portant l’identifiant unique inclus.</w:t>
      </w:r>
    </w:p>
    <w:p w14:paraId="073E9A8E" w14:textId="77777777" w:rsidR="0032163C" w:rsidRPr="0032163C" w:rsidRDefault="0032163C" w:rsidP="0032163C">
      <w:pPr>
        <w:tabs>
          <w:tab w:val="clear" w:pos="567"/>
        </w:tabs>
        <w:rPr>
          <w:noProof/>
          <w:lang w:val="fr-BE" w:eastAsia="nl-BE"/>
        </w:rPr>
      </w:pPr>
    </w:p>
    <w:p w14:paraId="07BBDBAF" w14:textId="77777777" w:rsidR="0032163C" w:rsidRPr="0032163C" w:rsidRDefault="0032163C" w:rsidP="0032163C">
      <w:pPr>
        <w:tabs>
          <w:tab w:val="clear" w:pos="567"/>
        </w:tabs>
        <w:rPr>
          <w:noProof/>
          <w:lang w:val="fr-BE" w:eastAsia="nl-BE"/>
        </w:rPr>
      </w:pPr>
    </w:p>
    <w:p w14:paraId="4CE76E7D"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18.</w:t>
      </w:r>
      <w:r w:rsidRPr="0032163C">
        <w:rPr>
          <w:b/>
          <w:noProof/>
          <w:lang w:val="fr-BE" w:eastAsia="nl-BE"/>
        </w:rPr>
        <w:tab/>
        <w:t>IDENTIFIANT UNIQUE - DONNÉES LISIBLES PAR LES HUMAINS</w:t>
      </w:r>
    </w:p>
    <w:p w14:paraId="658687CD" w14:textId="77777777" w:rsidR="0032163C" w:rsidRPr="0032163C" w:rsidRDefault="0032163C" w:rsidP="0032163C">
      <w:pPr>
        <w:keepNext/>
        <w:rPr>
          <w:noProof/>
          <w:lang w:val="fr-BE" w:eastAsia="nl-BE"/>
        </w:rPr>
      </w:pPr>
    </w:p>
    <w:p w14:paraId="7514ADDE" w14:textId="77777777" w:rsidR="0032163C" w:rsidRPr="0032163C" w:rsidRDefault="0032163C" w:rsidP="0032163C">
      <w:pPr>
        <w:keepNext/>
        <w:rPr>
          <w:noProof/>
          <w:lang w:val="fr-BE" w:eastAsia="nl-BE"/>
        </w:rPr>
      </w:pPr>
      <w:r w:rsidRPr="0032163C">
        <w:rPr>
          <w:noProof/>
          <w:lang w:val="fr-BE" w:eastAsia="nl-BE"/>
        </w:rPr>
        <w:t xml:space="preserve">PC </w:t>
      </w:r>
    </w:p>
    <w:p w14:paraId="355F1B28" w14:textId="77777777" w:rsidR="0032163C" w:rsidRPr="0032163C" w:rsidRDefault="0032163C" w:rsidP="0032163C">
      <w:pPr>
        <w:rPr>
          <w:noProof/>
          <w:lang w:val="fr-BE" w:eastAsia="nl-BE"/>
        </w:rPr>
      </w:pPr>
      <w:r w:rsidRPr="0032163C">
        <w:rPr>
          <w:noProof/>
          <w:lang w:val="fr-BE" w:eastAsia="nl-BE"/>
        </w:rPr>
        <w:t>SN</w:t>
      </w:r>
    </w:p>
    <w:p w14:paraId="1CA18A9A" w14:textId="77777777" w:rsidR="0032163C" w:rsidRPr="0032163C" w:rsidRDefault="0032163C" w:rsidP="0032163C">
      <w:pPr>
        <w:rPr>
          <w:noProof/>
          <w:lang w:val="fr-BE" w:eastAsia="nl-BE"/>
        </w:rPr>
      </w:pPr>
      <w:r w:rsidRPr="0032163C">
        <w:rPr>
          <w:noProof/>
          <w:lang w:val="fr-BE" w:eastAsia="nl-BE"/>
        </w:rPr>
        <w:t xml:space="preserve">NN </w:t>
      </w:r>
    </w:p>
    <w:p w14:paraId="7C4EEAD7" w14:textId="77777777" w:rsidR="0032163C" w:rsidRPr="0032163C" w:rsidRDefault="0032163C" w:rsidP="0032163C">
      <w:pPr>
        <w:pBdr>
          <w:top w:val="single" w:sz="4" w:space="1" w:color="auto"/>
          <w:left w:val="single" w:sz="4" w:space="4" w:color="auto"/>
          <w:bottom w:val="single" w:sz="4" w:space="1" w:color="auto"/>
          <w:right w:val="single" w:sz="4" w:space="4" w:color="auto"/>
        </w:pBdr>
        <w:rPr>
          <w:b/>
          <w:bCs/>
          <w:noProof/>
          <w:lang w:val="fr-BE" w:eastAsia="nl-BE"/>
        </w:rPr>
      </w:pPr>
      <w:r w:rsidRPr="0032163C">
        <w:rPr>
          <w:b/>
          <w:bCs/>
          <w:noProof/>
          <w:lang w:val="fr-BE" w:eastAsia="nl-BE"/>
        </w:rPr>
        <w:br w:type="page"/>
        <w:t>MENTIONS MINIMALES DEVANT FIGURER SUR LES PETITS CONDITIONNEMENTS PRIMAIRES</w:t>
      </w:r>
    </w:p>
    <w:p w14:paraId="7A944372" w14:textId="77777777" w:rsidR="0032163C" w:rsidRPr="0032163C" w:rsidRDefault="0032163C" w:rsidP="0032163C">
      <w:pPr>
        <w:pBdr>
          <w:top w:val="single" w:sz="4" w:space="1" w:color="auto"/>
          <w:left w:val="single" w:sz="4" w:space="4" w:color="auto"/>
          <w:bottom w:val="single" w:sz="4" w:space="1" w:color="auto"/>
          <w:right w:val="single" w:sz="4" w:space="4" w:color="auto"/>
        </w:pBdr>
        <w:rPr>
          <w:b/>
          <w:bCs/>
          <w:noProof/>
          <w:lang w:val="fr-BE" w:eastAsia="nl-BE"/>
        </w:rPr>
      </w:pPr>
    </w:p>
    <w:p w14:paraId="24EC6AAC" w14:textId="77777777" w:rsidR="0032163C" w:rsidRPr="0032163C" w:rsidRDefault="0032163C" w:rsidP="0032163C">
      <w:pPr>
        <w:pBdr>
          <w:top w:val="single" w:sz="4" w:space="1" w:color="auto"/>
          <w:left w:val="single" w:sz="4" w:space="4" w:color="auto"/>
          <w:bottom w:val="single" w:sz="4" w:space="1" w:color="auto"/>
          <w:right w:val="single" w:sz="4" w:space="4" w:color="auto"/>
        </w:pBdr>
        <w:rPr>
          <w:b/>
          <w:bCs/>
          <w:noProof/>
          <w:lang w:val="fr-BE" w:eastAsia="nl-BE"/>
        </w:rPr>
      </w:pPr>
      <w:r w:rsidRPr="0032163C">
        <w:rPr>
          <w:b/>
          <w:bCs/>
          <w:noProof/>
          <w:szCs w:val="22"/>
          <w:lang w:val="fr-BE" w:eastAsia="nl-BE"/>
        </w:rPr>
        <w:t>TEXTE É</w:t>
      </w:r>
      <w:r w:rsidRPr="0032163C">
        <w:rPr>
          <w:b/>
          <w:bCs/>
          <w:noProof/>
          <w:lang w:val="fr-BE" w:eastAsia="nl-BE"/>
        </w:rPr>
        <w:t>TIQUETTE STYLO PR</w:t>
      </w:r>
      <w:r w:rsidRPr="0032163C">
        <w:rPr>
          <w:b/>
          <w:bCs/>
          <w:noProof/>
          <w:szCs w:val="22"/>
          <w:lang w:val="fr-BE" w:eastAsia="nl-BE"/>
        </w:rPr>
        <w:t>É</w:t>
      </w:r>
      <w:r w:rsidRPr="0032163C">
        <w:rPr>
          <w:b/>
          <w:bCs/>
          <w:noProof/>
          <w:lang w:val="fr-BE" w:eastAsia="nl-BE"/>
        </w:rPr>
        <w:t>REMPLI (45 mg)</w:t>
      </w:r>
    </w:p>
    <w:p w14:paraId="1CC4FE83" w14:textId="77777777" w:rsidR="0032163C" w:rsidRPr="0032163C" w:rsidRDefault="0032163C" w:rsidP="0032163C">
      <w:pPr>
        <w:rPr>
          <w:noProof/>
          <w:lang w:val="fr-BE" w:eastAsia="nl-BE"/>
        </w:rPr>
      </w:pPr>
    </w:p>
    <w:p w14:paraId="4C6499A4" w14:textId="77777777" w:rsidR="0032163C" w:rsidRPr="0032163C" w:rsidRDefault="0032163C" w:rsidP="0032163C">
      <w:pPr>
        <w:rPr>
          <w:noProof/>
          <w:lang w:val="fr-BE" w:eastAsia="nl-BE"/>
        </w:rPr>
      </w:pPr>
    </w:p>
    <w:p w14:paraId="4A670F4E"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1.</w:t>
      </w:r>
      <w:r w:rsidRPr="0032163C">
        <w:rPr>
          <w:b/>
          <w:noProof/>
          <w:lang w:val="fr-BE" w:eastAsia="nl-BE"/>
        </w:rPr>
        <w:tab/>
        <w:t>D</w:t>
      </w:r>
      <w:r w:rsidRPr="0032163C">
        <w:rPr>
          <w:b/>
          <w:noProof/>
          <w:szCs w:val="22"/>
          <w:lang w:val="fr-BE" w:eastAsia="nl-BE"/>
        </w:rPr>
        <w:t>É</w:t>
      </w:r>
      <w:r w:rsidRPr="0032163C">
        <w:rPr>
          <w:b/>
          <w:noProof/>
          <w:lang w:val="fr-BE" w:eastAsia="nl-BE"/>
        </w:rPr>
        <w:t>NOMINATION DU M</w:t>
      </w:r>
      <w:r w:rsidRPr="0032163C">
        <w:rPr>
          <w:b/>
          <w:noProof/>
          <w:szCs w:val="22"/>
          <w:lang w:val="fr-BE" w:eastAsia="nl-BE"/>
        </w:rPr>
        <w:t>É</w:t>
      </w:r>
      <w:r w:rsidRPr="0032163C">
        <w:rPr>
          <w:b/>
          <w:noProof/>
          <w:lang w:val="fr-BE" w:eastAsia="nl-BE"/>
        </w:rPr>
        <w:t>DICAMENT ET VOIE(S) D’ADMINISTRATION</w:t>
      </w:r>
    </w:p>
    <w:p w14:paraId="6EC2FE4C" w14:textId="77777777" w:rsidR="0032163C" w:rsidRPr="0032163C" w:rsidRDefault="0032163C" w:rsidP="0032163C">
      <w:pPr>
        <w:keepNext/>
        <w:rPr>
          <w:noProof/>
          <w:lang w:val="fr-BE" w:eastAsia="nl-BE"/>
        </w:rPr>
      </w:pPr>
    </w:p>
    <w:p w14:paraId="49A29714" w14:textId="77777777" w:rsidR="0032163C" w:rsidRPr="0032163C" w:rsidRDefault="0032163C" w:rsidP="0032163C">
      <w:pPr>
        <w:rPr>
          <w:noProof/>
          <w:lang w:val="fr-BE" w:eastAsia="nl-BE"/>
        </w:rPr>
      </w:pPr>
      <w:r w:rsidRPr="0032163C">
        <w:t>Pyzchiva</w:t>
      </w:r>
      <w:r w:rsidRPr="0032163C">
        <w:rPr>
          <w:noProof/>
          <w:lang w:val="fr-BE" w:eastAsia="nl-BE"/>
        </w:rPr>
        <w:t xml:space="preserve"> 45 mg injectable</w:t>
      </w:r>
    </w:p>
    <w:p w14:paraId="7D8AC2A3" w14:textId="77777777" w:rsidR="0032163C" w:rsidRPr="0032163C" w:rsidRDefault="0032163C" w:rsidP="0032163C">
      <w:pPr>
        <w:rPr>
          <w:noProof/>
          <w:lang w:val="fr-BE" w:eastAsia="nl-BE"/>
        </w:rPr>
      </w:pPr>
      <w:r w:rsidRPr="0032163C">
        <w:rPr>
          <w:noProof/>
          <w:lang w:val="fr-BE" w:eastAsia="nl-BE"/>
        </w:rPr>
        <w:t>ustekinumab</w:t>
      </w:r>
    </w:p>
    <w:p w14:paraId="4F59E864" w14:textId="77777777" w:rsidR="0032163C" w:rsidRPr="0032163C" w:rsidRDefault="0032163C" w:rsidP="0032163C">
      <w:pPr>
        <w:rPr>
          <w:noProof/>
          <w:lang w:val="fr-BE" w:eastAsia="nl-BE"/>
        </w:rPr>
      </w:pPr>
      <w:r w:rsidRPr="0032163C">
        <w:rPr>
          <w:noProof/>
          <w:lang w:val="fr-BE" w:eastAsia="nl-BE"/>
        </w:rPr>
        <w:t>SC</w:t>
      </w:r>
    </w:p>
    <w:p w14:paraId="473523DD" w14:textId="77777777" w:rsidR="0032163C" w:rsidRPr="0032163C" w:rsidRDefault="0032163C" w:rsidP="0032163C">
      <w:pPr>
        <w:rPr>
          <w:noProof/>
          <w:lang w:val="fr-BE" w:eastAsia="nl-BE"/>
        </w:rPr>
      </w:pPr>
    </w:p>
    <w:p w14:paraId="5CAD9F76" w14:textId="77777777" w:rsidR="0032163C" w:rsidRPr="0032163C" w:rsidRDefault="0032163C" w:rsidP="0032163C">
      <w:pPr>
        <w:rPr>
          <w:noProof/>
          <w:lang w:val="fr-BE" w:eastAsia="nl-BE"/>
        </w:rPr>
      </w:pPr>
    </w:p>
    <w:p w14:paraId="0BCB6B54"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2.</w:t>
      </w:r>
      <w:r w:rsidRPr="0032163C">
        <w:rPr>
          <w:b/>
          <w:noProof/>
          <w:lang w:val="fr-BE" w:eastAsia="nl-BE"/>
        </w:rPr>
        <w:tab/>
        <w:t>MODE D’ADMINISTRATION</w:t>
      </w:r>
    </w:p>
    <w:p w14:paraId="15E139DA" w14:textId="77777777" w:rsidR="0032163C" w:rsidRPr="0032163C" w:rsidRDefault="0032163C" w:rsidP="0032163C">
      <w:pPr>
        <w:keepNext/>
        <w:rPr>
          <w:noProof/>
          <w:lang w:val="fr-BE" w:eastAsia="nl-BE"/>
        </w:rPr>
      </w:pPr>
    </w:p>
    <w:p w14:paraId="7C752CD8" w14:textId="77777777" w:rsidR="0032163C" w:rsidRPr="0032163C" w:rsidRDefault="0032163C" w:rsidP="0032163C">
      <w:pPr>
        <w:rPr>
          <w:noProof/>
          <w:lang w:val="fr-BE" w:eastAsia="nl-BE"/>
        </w:rPr>
      </w:pPr>
    </w:p>
    <w:p w14:paraId="364653B4" w14:textId="77777777" w:rsidR="0032163C" w:rsidRPr="0032163C" w:rsidRDefault="0032163C" w:rsidP="0032163C">
      <w:pPr>
        <w:rPr>
          <w:noProof/>
          <w:lang w:val="fr-BE" w:eastAsia="nl-BE"/>
        </w:rPr>
      </w:pPr>
    </w:p>
    <w:p w14:paraId="4305F655"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3.</w:t>
      </w:r>
      <w:r w:rsidRPr="0032163C">
        <w:rPr>
          <w:b/>
          <w:noProof/>
          <w:lang w:val="fr-BE" w:eastAsia="nl-BE"/>
        </w:rPr>
        <w:tab/>
        <w:t>DATE DE P</w:t>
      </w:r>
      <w:r w:rsidRPr="0032163C">
        <w:rPr>
          <w:b/>
          <w:noProof/>
          <w:szCs w:val="22"/>
          <w:lang w:val="fr-BE" w:eastAsia="nl-BE"/>
        </w:rPr>
        <w:t>É</w:t>
      </w:r>
      <w:r w:rsidRPr="0032163C">
        <w:rPr>
          <w:b/>
          <w:noProof/>
          <w:lang w:val="fr-BE" w:eastAsia="nl-BE"/>
        </w:rPr>
        <w:t>REMPTION</w:t>
      </w:r>
    </w:p>
    <w:p w14:paraId="56C801D4" w14:textId="77777777" w:rsidR="0032163C" w:rsidRPr="0032163C" w:rsidRDefault="0032163C" w:rsidP="0032163C">
      <w:pPr>
        <w:keepNext/>
        <w:rPr>
          <w:noProof/>
          <w:lang w:val="fr-BE" w:eastAsia="nl-BE"/>
        </w:rPr>
      </w:pPr>
    </w:p>
    <w:p w14:paraId="51FB11E2" w14:textId="77777777" w:rsidR="0032163C" w:rsidRPr="0032163C" w:rsidRDefault="0032163C" w:rsidP="0032163C">
      <w:pPr>
        <w:rPr>
          <w:noProof/>
          <w:lang w:val="fr-BE" w:eastAsia="nl-BE"/>
        </w:rPr>
      </w:pPr>
      <w:r w:rsidRPr="0032163C">
        <w:rPr>
          <w:noProof/>
          <w:lang w:val="fr-BE" w:eastAsia="nl-BE"/>
        </w:rPr>
        <w:t>EXP</w:t>
      </w:r>
    </w:p>
    <w:p w14:paraId="27E9EC36" w14:textId="77777777" w:rsidR="0032163C" w:rsidRPr="0032163C" w:rsidRDefault="0032163C" w:rsidP="0032163C">
      <w:pPr>
        <w:rPr>
          <w:noProof/>
          <w:lang w:val="fr-BE" w:eastAsia="nl-BE"/>
        </w:rPr>
      </w:pPr>
    </w:p>
    <w:p w14:paraId="541796AD" w14:textId="77777777" w:rsidR="0032163C" w:rsidRPr="0032163C" w:rsidRDefault="0032163C" w:rsidP="0032163C">
      <w:pPr>
        <w:rPr>
          <w:noProof/>
          <w:lang w:val="fr-BE" w:eastAsia="nl-BE"/>
        </w:rPr>
      </w:pPr>
    </w:p>
    <w:p w14:paraId="27FC5A7E"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4.</w:t>
      </w:r>
      <w:r w:rsidRPr="0032163C">
        <w:rPr>
          <w:b/>
          <w:noProof/>
          <w:lang w:val="fr-BE" w:eastAsia="nl-BE"/>
        </w:rPr>
        <w:tab/>
        <w:t>NUM</w:t>
      </w:r>
      <w:r w:rsidRPr="0032163C">
        <w:rPr>
          <w:b/>
          <w:noProof/>
          <w:szCs w:val="22"/>
          <w:lang w:val="fr-BE" w:eastAsia="nl-BE"/>
        </w:rPr>
        <w:t>É</w:t>
      </w:r>
      <w:r w:rsidRPr="0032163C">
        <w:rPr>
          <w:b/>
          <w:noProof/>
          <w:lang w:val="fr-BE" w:eastAsia="nl-BE"/>
        </w:rPr>
        <w:t>RO DU LOT</w:t>
      </w:r>
    </w:p>
    <w:p w14:paraId="17285FFA" w14:textId="77777777" w:rsidR="0032163C" w:rsidRPr="0032163C" w:rsidRDefault="0032163C" w:rsidP="0032163C">
      <w:pPr>
        <w:keepNext/>
        <w:rPr>
          <w:noProof/>
          <w:lang w:val="fr-BE" w:eastAsia="nl-BE"/>
        </w:rPr>
      </w:pPr>
    </w:p>
    <w:p w14:paraId="02F6C940" w14:textId="77777777" w:rsidR="0032163C" w:rsidRPr="0032163C" w:rsidRDefault="0032163C" w:rsidP="0032163C">
      <w:pPr>
        <w:rPr>
          <w:noProof/>
          <w:lang w:val="fr-BE" w:eastAsia="nl-BE"/>
        </w:rPr>
      </w:pPr>
      <w:r w:rsidRPr="0032163C">
        <w:rPr>
          <w:noProof/>
          <w:lang w:val="fr-BE" w:eastAsia="nl-BE"/>
        </w:rPr>
        <w:t>Lot</w:t>
      </w:r>
    </w:p>
    <w:p w14:paraId="50933E0B" w14:textId="77777777" w:rsidR="0032163C" w:rsidRPr="0032163C" w:rsidRDefault="0032163C" w:rsidP="0032163C">
      <w:pPr>
        <w:rPr>
          <w:noProof/>
          <w:lang w:val="fr-BE" w:eastAsia="nl-BE"/>
        </w:rPr>
      </w:pPr>
    </w:p>
    <w:p w14:paraId="3BC002C4" w14:textId="77777777" w:rsidR="0032163C" w:rsidRPr="0032163C" w:rsidRDefault="0032163C" w:rsidP="0032163C">
      <w:pPr>
        <w:rPr>
          <w:noProof/>
          <w:lang w:val="fr-BE" w:eastAsia="nl-BE"/>
        </w:rPr>
      </w:pPr>
    </w:p>
    <w:p w14:paraId="5036F0B8"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5.</w:t>
      </w:r>
      <w:r w:rsidRPr="0032163C">
        <w:rPr>
          <w:b/>
          <w:noProof/>
          <w:lang w:val="fr-BE" w:eastAsia="nl-BE"/>
        </w:rPr>
        <w:tab/>
        <w:t>CONTENU EN POIDS, VOLUME OU UNIT</w:t>
      </w:r>
      <w:r w:rsidRPr="0032163C">
        <w:rPr>
          <w:b/>
          <w:noProof/>
          <w:szCs w:val="22"/>
          <w:lang w:val="fr-BE" w:eastAsia="nl-BE"/>
        </w:rPr>
        <w:t>É</w:t>
      </w:r>
    </w:p>
    <w:p w14:paraId="66BDA2AD" w14:textId="77777777" w:rsidR="0032163C" w:rsidRPr="0032163C" w:rsidRDefault="0032163C" w:rsidP="0032163C">
      <w:pPr>
        <w:keepNext/>
        <w:rPr>
          <w:noProof/>
          <w:lang w:val="fr-BE" w:eastAsia="nl-BE"/>
        </w:rPr>
      </w:pPr>
    </w:p>
    <w:p w14:paraId="1416ACE7" w14:textId="77777777" w:rsidR="0032163C" w:rsidRPr="0032163C" w:rsidRDefault="0032163C" w:rsidP="0032163C">
      <w:pPr>
        <w:rPr>
          <w:noProof/>
          <w:lang w:val="fr-BE" w:eastAsia="nl-BE"/>
        </w:rPr>
      </w:pPr>
      <w:r w:rsidRPr="0032163C">
        <w:rPr>
          <w:noProof/>
          <w:lang w:val="fr-BE" w:eastAsia="nl-BE"/>
        </w:rPr>
        <w:t>45 mg/0,5 mL</w:t>
      </w:r>
    </w:p>
    <w:p w14:paraId="44F3DC87" w14:textId="77777777" w:rsidR="0032163C" w:rsidRPr="0032163C" w:rsidRDefault="0032163C" w:rsidP="0032163C">
      <w:pPr>
        <w:suppressAutoHyphens/>
        <w:rPr>
          <w:b/>
          <w:noProof/>
          <w:lang w:val="fr-BE" w:eastAsia="nl-BE"/>
        </w:rPr>
      </w:pPr>
    </w:p>
    <w:p w14:paraId="5A60133D" w14:textId="77777777" w:rsidR="0032163C" w:rsidRPr="0032163C" w:rsidRDefault="0032163C" w:rsidP="0032163C">
      <w:pPr>
        <w:suppressAutoHyphens/>
        <w:rPr>
          <w:b/>
          <w:noProof/>
          <w:lang w:val="fr-BE" w:eastAsia="nl-BE"/>
        </w:rPr>
      </w:pPr>
    </w:p>
    <w:p w14:paraId="32CEF017"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6.</w:t>
      </w:r>
      <w:r w:rsidRPr="0032163C">
        <w:rPr>
          <w:b/>
          <w:noProof/>
          <w:lang w:val="fr-BE" w:eastAsia="nl-BE"/>
        </w:rPr>
        <w:tab/>
        <w:t>AUTRE</w:t>
      </w:r>
    </w:p>
    <w:p w14:paraId="47DD6F88" w14:textId="77777777" w:rsidR="0032163C" w:rsidRPr="0032163C" w:rsidRDefault="0032163C" w:rsidP="0032163C">
      <w:pPr>
        <w:keepNext/>
        <w:rPr>
          <w:noProof/>
          <w:lang w:val="fr-BE" w:eastAsia="nl-BE"/>
        </w:rPr>
      </w:pPr>
    </w:p>
    <w:p w14:paraId="150C91B2" w14:textId="77777777" w:rsidR="0032163C" w:rsidRPr="0032163C" w:rsidRDefault="0032163C" w:rsidP="0032163C">
      <w:pPr>
        <w:suppressAutoHyphens/>
        <w:rPr>
          <w:b/>
          <w:noProof/>
          <w:lang w:val="fr-BE" w:eastAsia="nl-BE"/>
        </w:rPr>
      </w:pPr>
    </w:p>
    <w:p w14:paraId="1E3E129D"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br w:type="page"/>
        <w:t>MENTIONS DEVANT FIGURER SUR L’EMBALLAGE EXT</w:t>
      </w:r>
      <w:r w:rsidRPr="0032163C">
        <w:rPr>
          <w:b/>
          <w:noProof/>
          <w:szCs w:val="22"/>
          <w:lang w:val="fr-BE" w:eastAsia="nl-BE"/>
        </w:rPr>
        <w:t>É</w:t>
      </w:r>
      <w:r w:rsidRPr="0032163C">
        <w:rPr>
          <w:b/>
          <w:noProof/>
          <w:lang w:val="fr-BE" w:eastAsia="nl-BE"/>
        </w:rPr>
        <w:t>RIEUR</w:t>
      </w:r>
    </w:p>
    <w:p w14:paraId="4E5CC64F"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p>
    <w:p w14:paraId="5830A428"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TEXTE CARTON STYLO PR</w:t>
      </w:r>
      <w:r w:rsidRPr="0032163C">
        <w:rPr>
          <w:b/>
          <w:noProof/>
          <w:szCs w:val="22"/>
          <w:lang w:val="fr-BE" w:eastAsia="nl-BE"/>
        </w:rPr>
        <w:t>É</w:t>
      </w:r>
      <w:r w:rsidRPr="0032163C">
        <w:rPr>
          <w:b/>
          <w:noProof/>
          <w:lang w:val="fr-BE" w:eastAsia="nl-BE"/>
        </w:rPr>
        <w:t>REMPLI (90 mg)</w:t>
      </w:r>
    </w:p>
    <w:p w14:paraId="5D167C1B" w14:textId="77777777" w:rsidR="0032163C" w:rsidRPr="0032163C" w:rsidRDefault="0032163C" w:rsidP="0032163C">
      <w:pPr>
        <w:suppressAutoHyphens/>
        <w:rPr>
          <w:noProof/>
          <w:lang w:val="fr-BE" w:eastAsia="nl-BE"/>
        </w:rPr>
      </w:pPr>
    </w:p>
    <w:p w14:paraId="42A3EF06" w14:textId="77777777" w:rsidR="0032163C" w:rsidRPr="0032163C" w:rsidRDefault="0032163C" w:rsidP="0032163C">
      <w:pPr>
        <w:suppressAutoHyphens/>
        <w:rPr>
          <w:noProof/>
          <w:lang w:val="fr-BE" w:eastAsia="nl-BE"/>
        </w:rPr>
      </w:pPr>
    </w:p>
    <w:p w14:paraId="2615A381"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1.</w:t>
      </w:r>
      <w:r w:rsidRPr="0032163C">
        <w:rPr>
          <w:b/>
          <w:noProof/>
          <w:lang w:val="fr-BE" w:eastAsia="nl-BE"/>
        </w:rPr>
        <w:tab/>
        <w:t>D</w:t>
      </w:r>
      <w:r w:rsidRPr="0032163C">
        <w:rPr>
          <w:b/>
          <w:noProof/>
          <w:szCs w:val="22"/>
          <w:lang w:val="fr-BE" w:eastAsia="nl-BE"/>
        </w:rPr>
        <w:t>É</w:t>
      </w:r>
      <w:r w:rsidRPr="0032163C">
        <w:rPr>
          <w:b/>
          <w:noProof/>
          <w:lang w:val="fr-BE" w:eastAsia="nl-BE"/>
        </w:rPr>
        <w:t>NOMINATION DU M</w:t>
      </w:r>
      <w:r w:rsidRPr="0032163C">
        <w:rPr>
          <w:b/>
          <w:noProof/>
          <w:szCs w:val="22"/>
          <w:lang w:val="fr-BE" w:eastAsia="nl-BE"/>
        </w:rPr>
        <w:t>É</w:t>
      </w:r>
      <w:r w:rsidRPr="0032163C">
        <w:rPr>
          <w:b/>
          <w:noProof/>
          <w:lang w:val="fr-BE" w:eastAsia="nl-BE"/>
        </w:rPr>
        <w:t>DICAMENT</w:t>
      </w:r>
    </w:p>
    <w:p w14:paraId="272E5C0A" w14:textId="77777777" w:rsidR="0032163C" w:rsidRPr="0032163C" w:rsidRDefault="0032163C" w:rsidP="0032163C">
      <w:pPr>
        <w:keepNext/>
        <w:rPr>
          <w:noProof/>
          <w:lang w:val="fr-BE" w:eastAsia="nl-BE"/>
        </w:rPr>
      </w:pPr>
    </w:p>
    <w:p w14:paraId="388DACBF" w14:textId="77777777" w:rsidR="0032163C" w:rsidRPr="0032163C" w:rsidRDefault="0032163C" w:rsidP="0032163C">
      <w:pPr>
        <w:suppressAutoHyphens/>
        <w:rPr>
          <w:noProof/>
          <w:lang w:val="fr-BE" w:eastAsia="nl-BE"/>
        </w:rPr>
      </w:pPr>
      <w:r w:rsidRPr="0032163C">
        <w:t>Pyzchiva</w:t>
      </w:r>
      <w:r w:rsidRPr="0032163C">
        <w:rPr>
          <w:noProof/>
          <w:lang w:val="fr-BE" w:eastAsia="nl-BE"/>
        </w:rPr>
        <w:t xml:space="preserve"> 90 mg solution injectable en stylo prérempli</w:t>
      </w:r>
    </w:p>
    <w:p w14:paraId="2E28EF4F" w14:textId="77777777" w:rsidR="0032163C" w:rsidRPr="0032163C" w:rsidRDefault="0032163C" w:rsidP="0032163C">
      <w:pPr>
        <w:suppressAutoHyphens/>
        <w:rPr>
          <w:noProof/>
          <w:lang w:val="fr-BE" w:eastAsia="nl-BE"/>
        </w:rPr>
      </w:pPr>
      <w:r w:rsidRPr="0032163C">
        <w:rPr>
          <w:noProof/>
          <w:lang w:val="fr-BE" w:eastAsia="nl-BE"/>
        </w:rPr>
        <w:t>ustekinumab</w:t>
      </w:r>
    </w:p>
    <w:p w14:paraId="73716DF5" w14:textId="77777777" w:rsidR="0032163C" w:rsidRPr="0032163C" w:rsidRDefault="0032163C" w:rsidP="0032163C">
      <w:pPr>
        <w:suppressAutoHyphens/>
        <w:rPr>
          <w:noProof/>
          <w:lang w:val="fr-BE" w:eastAsia="nl-BE"/>
        </w:rPr>
      </w:pPr>
    </w:p>
    <w:p w14:paraId="61943C0C" w14:textId="77777777" w:rsidR="0032163C" w:rsidRPr="0032163C" w:rsidRDefault="0032163C" w:rsidP="0032163C">
      <w:pPr>
        <w:suppressAutoHyphens/>
        <w:rPr>
          <w:noProof/>
          <w:lang w:val="fr-BE" w:eastAsia="nl-BE"/>
        </w:rPr>
      </w:pPr>
    </w:p>
    <w:p w14:paraId="0ED095DE"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2.</w:t>
      </w:r>
      <w:r w:rsidRPr="0032163C">
        <w:rPr>
          <w:b/>
          <w:noProof/>
          <w:lang w:val="fr-BE" w:eastAsia="nl-BE"/>
        </w:rPr>
        <w:tab/>
        <w:t>COMPOSITION EN SUBSTANCE(S) ACTIVE(S)</w:t>
      </w:r>
    </w:p>
    <w:p w14:paraId="731222A3" w14:textId="77777777" w:rsidR="0032163C" w:rsidRPr="0032163C" w:rsidRDefault="0032163C" w:rsidP="0032163C">
      <w:pPr>
        <w:keepNext/>
        <w:rPr>
          <w:noProof/>
          <w:lang w:val="fr-BE" w:eastAsia="nl-BE"/>
        </w:rPr>
      </w:pPr>
    </w:p>
    <w:p w14:paraId="19C7C1E0" w14:textId="77777777" w:rsidR="0032163C" w:rsidRPr="0032163C" w:rsidRDefault="0032163C" w:rsidP="0032163C">
      <w:pPr>
        <w:suppressAutoHyphens/>
        <w:rPr>
          <w:noProof/>
          <w:lang w:val="fr-BE" w:eastAsia="nl-BE"/>
        </w:rPr>
      </w:pPr>
      <w:r w:rsidRPr="0032163C">
        <w:rPr>
          <w:noProof/>
          <w:lang w:val="fr-BE" w:eastAsia="nl-BE"/>
        </w:rPr>
        <w:t>Chaque stylo prérempli</w:t>
      </w:r>
      <w:r w:rsidRPr="0032163C" w:rsidDel="00EC3222">
        <w:rPr>
          <w:noProof/>
          <w:lang w:val="fr-BE" w:eastAsia="nl-BE"/>
        </w:rPr>
        <w:t xml:space="preserve"> </w:t>
      </w:r>
      <w:r w:rsidRPr="0032163C">
        <w:rPr>
          <w:noProof/>
          <w:lang w:val="fr-BE" w:eastAsia="nl-BE"/>
        </w:rPr>
        <w:t>contient 90 mg d’ustekinumab dans 1 mL.</w:t>
      </w:r>
    </w:p>
    <w:p w14:paraId="1F656F31" w14:textId="77777777" w:rsidR="0032163C" w:rsidRPr="0032163C" w:rsidRDefault="0032163C" w:rsidP="0032163C">
      <w:pPr>
        <w:rPr>
          <w:noProof/>
          <w:lang w:val="fr-BE" w:eastAsia="nl-BE"/>
        </w:rPr>
      </w:pPr>
    </w:p>
    <w:p w14:paraId="116762DA" w14:textId="77777777" w:rsidR="0032163C" w:rsidRPr="0032163C" w:rsidRDefault="0032163C" w:rsidP="0032163C">
      <w:pPr>
        <w:rPr>
          <w:noProof/>
          <w:lang w:val="fr-BE" w:eastAsia="nl-BE"/>
        </w:rPr>
      </w:pPr>
    </w:p>
    <w:p w14:paraId="4647F393"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3.</w:t>
      </w:r>
      <w:r w:rsidRPr="0032163C">
        <w:rPr>
          <w:b/>
          <w:noProof/>
          <w:lang w:val="fr-BE" w:eastAsia="nl-BE"/>
        </w:rPr>
        <w:tab/>
        <w:t>LISTE DES EXCIPIENTS</w:t>
      </w:r>
    </w:p>
    <w:p w14:paraId="515838F3" w14:textId="77777777" w:rsidR="0032163C" w:rsidRPr="0032163C" w:rsidRDefault="0032163C" w:rsidP="0032163C">
      <w:pPr>
        <w:keepNext/>
        <w:rPr>
          <w:noProof/>
          <w:lang w:val="fr-BE" w:eastAsia="nl-BE"/>
        </w:rPr>
      </w:pPr>
    </w:p>
    <w:p w14:paraId="408DA75B" w14:textId="77777777" w:rsidR="0032163C" w:rsidRPr="0032163C" w:rsidRDefault="0032163C" w:rsidP="0032163C">
      <w:pPr>
        <w:suppressAutoHyphens/>
        <w:rPr>
          <w:noProof/>
          <w:lang w:val="fr-BE" w:eastAsia="nl-BE"/>
        </w:rPr>
      </w:pPr>
      <w:r w:rsidRPr="0032163C">
        <w:rPr>
          <w:noProof/>
          <w:lang w:val="fr-BE" w:eastAsia="nl-BE"/>
        </w:rPr>
        <w:t xml:space="preserve">Excipients : histidine, </w:t>
      </w:r>
      <w:r w:rsidRPr="0032163C">
        <w:rPr>
          <w:bCs/>
          <w:noProof/>
          <w:lang w:val="fr-BE" w:eastAsia="nl-BE"/>
        </w:rPr>
        <w:t>chlorhydrate d’histidine monohydraté,</w:t>
      </w:r>
      <w:r w:rsidRPr="0032163C">
        <w:rPr>
          <w:noProof/>
          <w:lang w:val="fr-BE" w:eastAsia="nl-BE"/>
        </w:rPr>
        <w:t xml:space="preserve"> polysorbate 80 (E 433), saccharose, eau pour préparations injectables. Voir la notice pour plus d’informations.</w:t>
      </w:r>
    </w:p>
    <w:p w14:paraId="155A292D" w14:textId="77777777" w:rsidR="0032163C" w:rsidRPr="0032163C" w:rsidRDefault="0032163C" w:rsidP="0032163C">
      <w:pPr>
        <w:suppressAutoHyphens/>
        <w:rPr>
          <w:noProof/>
          <w:lang w:val="fr-BE" w:eastAsia="nl-BE"/>
        </w:rPr>
      </w:pPr>
    </w:p>
    <w:p w14:paraId="3EEA5207" w14:textId="77777777" w:rsidR="0032163C" w:rsidRPr="0032163C" w:rsidRDefault="0032163C" w:rsidP="0032163C">
      <w:pPr>
        <w:suppressAutoHyphens/>
        <w:rPr>
          <w:noProof/>
          <w:lang w:val="fr-BE" w:eastAsia="nl-BE"/>
        </w:rPr>
      </w:pPr>
    </w:p>
    <w:p w14:paraId="3E59B69A"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4.</w:t>
      </w:r>
      <w:r w:rsidRPr="0032163C">
        <w:rPr>
          <w:b/>
          <w:noProof/>
          <w:lang w:val="fr-BE" w:eastAsia="nl-BE"/>
        </w:rPr>
        <w:tab/>
        <w:t>FORME PHARMACEUTIQUE ET CONTENU</w:t>
      </w:r>
    </w:p>
    <w:p w14:paraId="12BF068B" w14:textId="77777777" w:rsidR="0032163C" w:rsidRPr="0032163C" w:rsidRDefault="0032163C" w:rsidP="0032163C">
      <w:pPr>
        <w:keepNext/>
        <w:rPr>
          <w:noProof/>
          <w:lang w:val="fr-BE" w:eastAsia="nl-BE"/>
        </w:rPr>
      </w:pPr>
    </w:p>
    <w:p w14:paraId="456AB8BF" w14:textId="77777777" w:rsidR="0032163C" w:rsidRPr="0032163C" w:rsidRDefault="0032163C" w:rsidP="0032163C">
      <w:pPr>
        <w:suppressAutoHyphens/>
        <w:rPr>
          <w:noProof/>
          <w:lang w:val="fr-BE" w:eastAsia="nl-BE"/>
        </w:rPr>
      </w:pPr>
      <w:r w:rsidRPr="0032163C">
        <w:rPr>
          <w:noProof/>
          <w:lang w:val="fr-BE" w:eastAsia="nl-BE"/>
        </w:rPr>
        <w:t>Solution injectable en stylo prérempli</w:t>
      </w:r>
    </w:p>
    <w:p w14:paraId="2A3E3E58" w14:textId="77777777" w:rsidR="0032163C" w:rsidRPr="0032163C" w:rsidRDefault="0032163C" w:rsidP="0032163C">
      <w:pPr>
        <w:rPr>
          <w:noProof/>
          <w:lang w:val="fr-BE" w:eastAsia="nl-BE"/>
        </w:rPr>
      </w:pPr>
      <w:r w:rsidRPr="0032163C">
        <w:rPr>
          <w:noProof/>
          <w:lang w:val="fr-BE" w:eastAsia="nl-BE"/>
        </w:rPr>
        <w:t>90 mg/1 mL</w:t>
      </w:r>
    </w:p>
    <w:p w14:paraId="30EA9055" w14:textId="77777777" w:rsidR="0032163C" w:rsidRPr="0032163C" w:rsidRDefault="0032163C" w:rsidP="0032163C">
      <w:pPr>
        <w:suppressAutoHyphens/>
        <w:rPr>
          <w:noProof/>
          <w:lang w:val="fr-BE" w:eastAsia="nl-BE"/>
        </w:rPr>
      </w:pPr>
      <w:r w:rsidRPr="0032163C">
        <w:rPr>
          <w:noProof/>
          <w:lang w:val="fr-BE" w:eastAsia="nl-BE"/>
        </w:rPr>
        <w:t>1 stylo prérempli</w:t>
      </w:r>
    </w:p>
    <w:p w14:paraId="31AFE8F8" w14:textId="77777777" w:rsidR="0032163C" w:rsidRPr="0032163C" w:rsidRDefault="0032163C" w:rsidP="0032163C">
      <w:pPr>
        <w:suppressAutoHyphens/>
        <w:rPr>
          <w:noProof/>
          <w:lang w:val="fr-BE" w:eastAsia="nl-BE"/>
        </w:rPr>
      </w:pPr>
    </w:p>
    <w:p w14:paraId="44892EA3" w14:textId="77777777" w:rsidR="0032163C" w:rsidRPr="0032163C" w:rsidRDefault="0032163C" w:rsidP="0032163C">
      <w:pPr>
        <w:suppressAutoHyphens/>
        <w:rPr>
          <w:noProof/>
          <w:lang w:val="fr-BE" w:eastAsia="nl-BE"/>
        </w:rPr>
      </w:pPr>
    </w:p>
    <w:p w14:paraId="5DCEF410"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5.</w:t>
      </w:r>
      <w:r w:rsidRPr="0032163C">
        <w:rPr>
          <w:b/>
          <w:noProof/>
          <w:lang w:val="fr-BE" w:eastAsia="nl-BE"/>
        </w:rPr>
        <w:tab/>
        <w:t>MODE ET VOIE(S) D’ADMINISTRATION</w:t>
      </w:r>
    </w:p>
    <w:p w14:paraId="6775E346" w14:textId="77777777" w:rsidR="0032163C" w:rsidRPr="0032163C" w:rsidRDefault="0032163C" w:rsidP="0032163C">
      <w:pPr>
        <w:keepNext/>
        <w:rPr>
          <w:noProof/>
          <w:lang w:val="fr-BE" w:eastAsia="nl-BE"/>
        </w:rPr>
      </w:pPr>
    </w:p>
    <w:p w14:paraId="309CEFFD" w14:textId="77777777" w:rsidR="0032163C" w:rsidRPr="0032163C" w:rsidRDefault="0032163C" w:rsidP="0032163C">
      <w:pPr>
        <w:suppressAutoHyphens/>
        <w:rPr>
          <w:noProof/>
          <w:lang w:val="fr-BE" w:eastAsia="nl-BE"/>
        </w:rPr>
      </w:pPr>
      <w:r w:rsidRPr="0032163C">
        <w:rPr>
          <w:noProof/>
          <w:lang w:val="fr-BE" w:eastAsia="nl-BE"/>
        </w:rPr>
        <w:t>Ne pas agiter.</w:t>
      </w:r>
    </w:p>
    <w:p w14:paraId="0FAF848B" w14:textId="77777777" w:rsidR="0032163C" w:rsidRPr="0032163C" w:rsidRDefault="0032163C" w:rsidP="0032163C">
      <w:pPr>
        <w:suppressAutoHyphens/>
        <w:rPr>
          <w:noProof/>
          <w:lang w:val="fr-BE" w:eastAsia="nl-BE"/>
        </w:rPr>
      </w:pPr>
      <w:r w:rsidRPr="0032163C">
        <w:rPr>
          <w:noProof/>
          <w:lang w:val="fr-BE" w:eastAsia="nl-BE"/>
        </w:rPr>
        <w:t>Voie sous-cutanée.</w:t>
      </w:r>
      <w:r w:rsidRPr="0032163C">
        <w:rPr>
          <w:noProof/>
          <w:lang w:val="fr-BE" w:eastAsia="nl-BE"/>
        </w:rPr>
        <w:br/>
        <w:t>Destiné uniquement à un usage unique.</w:t>
      </w:r>
    </w:p>
    <w:p w14:paraId="5B7C94D9" w14:textId="77777777" w:rsidR="0032163C" w:rsidRPr="0032163C" w:rsidRDefault="0032163C" w:rsidP="0032163C">
      <w:pPr>
        <w:suppressAutoHyphens/>
        <w:rPr>
          <w:noProof/>
          <w:lang w:val="fr-BE" w:eastAsia="nl-BE"/>
        </w:rPr>
      </w:pPr>
      <w:r w:rsidRPr="0032163C">
        <w:rPr>
          <w:noProof/>
          <w:lang w:val="fr-BE" w:eastAsia="nl-BE"/>
        </w:rPr>
        <w:t>Lire la notice avant utilisation.</w:t>
      </w:r>
    </w:p>
    <w:p w14:paraId="55672631" w14:textId="77777777" w:rsidR="0032163C" w:rsidRPr="0032163C" w:rsidRDefault="0032163C" w:rsidP="0032163C">
      <w:pPr>
        <w:suppressAutoHyphens/>
        <w:rPr>
          <w:noProof/>
          <w:lang w:val="fr-BE" w:eastAsia="nl-BE"/>
        </w:rPr>
      </w:pPr>
    </w:p>
    <w:p w14:paraId="71310C13" w14:textId="77777777" w:rsidR="0032163C" w:rsidRPr="0032163C" w:rsidRDefault="0032163C" w:rsidP="0032163C">
      <w:pPr>
        <w:suppressAutoHyphens/>
        <w:rPr>
          <w:noProof/>
          <w:lang w:val="fr-BE" w:eastAsia="nl-BE"/>
        </w:rPr>
      </w:pPr>
    </w:p>
    <w:p w14:paraId="01A932C9"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6.</w:t>
      </w:r>
      <w:r w:rsidRPr="0032163C">
        <w:rPr>
          <w:b/>
          <w:noProof/>
          <w:lang w:val="fr-BE" w:eastAsia="nl-BE"/>
        </w:rPr>
        <w:tab/>
        <w:t>MISE EN GARDE SP</w:t>
      </w:r>
      <w:r w:rsidRPr="0032163C">
        <w:rPr>
          <w:b/>
          <w:noProof/>
          <w:szCs w:val="22"/>
          <w:lang w:val="fr-BE" w:eastAsia="nl-BE"/>
        </w:rPr>
        <w:t>É</w:t>
      </w:r>
      <w:r w:rsidRPr="0032163C">
        <w:rPr>
          <w:b/>
          <w:noProof/>
          <w:lang w:val="fr-BE" w:eastAsia="nl-BE"/>
        </w:rPr>
        <w:t>CIALE INDIQUANT QUE LE M</w:t>
      </w:r>
      <w:r w:rsidRPr="0032163C">
        <w:rPr>
          <w:b/>
          <w:noProof/>
          <w:szCs w:val="22"/>
          <w:lang w:val="fr-BE" w:eastAsia="nl-BE"/>
        </w:rPr>
        <w:t>É</w:t>
      </w:r>
      <w:r w:rsidRPr="0032163C">
        <w:rPr>
          <w:b/>
          <w:noProof/>
          <w:lang w:val="fr-BE" w:eastAsia="nl-BE"/>
        </w:rPr>
        <w:t xml:space="preserve">DICAMENT DOIT </w:t>
      </w:r>
      <w:r w:rsidRPr="0032163C">
        <w:rPr>
          <w:b/>
          <w:noProof/>
          <w:szCs w:val="22"/>
          <w:lang w:val="fr-BE" w:eastAsia="nl-BE"/>
        </w:rPr>
        <w:t>Ê</w:t>
      </w:r>
      <w:r w:rsidRPr="0032163C">
        <w:rPr>
          <w:b/>
          <w:noProof/>
          <w:lang w:val="fr-BE" w:eastAsia="nl-BE"/>
        </w:rPr>
        <w:t>TRE CONSERV</w:t>
      </w:r>
      <w:r w:rsidRPr="0032163C">
        <w:rPr>
          <w:b/>
          <w:noProof/>
          <w:szCs w:val="22"/>
          <w:lang w:val="fr-BE" w:eastAsia="nl-BE"/>
        </w:rPr>
        <w:t>É</w:t>
      </w:r>
      <w:r w:rsidRPr="0032163C">
        <w:rPr>
          <w:b/>
          <w:noProof/>
          <w:lang w:val="fr-BE" w:eastAsia="nl-BE"/>
        </w:rPr>
        <w:t xml:space="preserve"> HORS DE VUE ET DE PORT</w:t>
      </w:r>
      <w:r w:rsidRPr="0032163C">
        <w:rPr>
          <w:b/>
          <w:noProof/>
          <w:szCs w:val="22"/>
          <w:lang w:val="fr-BE" w:eastAsia="nl-BE"/>
        </w:rPr>
        <w:t>É</w:t>
      </w:r>
      <w:r w:rsidRPr="0032163C">
        <w:rPr>
          <w:b/>
          <w:noProof/>
          <w:lang w:val="fr-BE" w:eastAsia="nl-BE"/>
        </w:rPr>
        <w:t>E DES ENFANTS</w:t>
      </w:r>
    </w:p>
    <w:p w14:paraId="530E027D" w14:textId="77777777" w:rsidR="0032163C" w:rsidRPr="0032163C" w:rsidRDefault="0032163C" w:rsidP="0032163C">
      <w:pPr>
        <w:keepNext/>
        <w:rPr>
          <w:noProof/>
          <w:lang w:val="fr-BE" w:eastAsia="nl-BE"/>
        </w:rPr>
      </w:pPr>
    </w:p>
    <w:p w14:paraId="5B825B76" w14:textId="77777777" w:rsidR="0032163C" w:rsidRPr="0032163C" w:rsidRDefault="0032163C" w:rsidP="0032163C">
      <w:pPr>
        <w:suppressAutoHyphens/>
        <w:rPr>
          <w:noProof/>
          <w:lang w:val="fr-BE" w:eastAsia="nl-BE"/>
        </w:rPr>
      </w:pPr>
      <w:r w:rsidRPr="0032163C">
        <w:rPr>
          <w:noProof/>
          <w:lang w:val="fr-BE" w:eastAsia="nl-BE"/>
        </w:rPr>
        <w:t>Tenir hors de la vue et de la portée des enfants.</w:t>
      </w:r>
    </w:p>
    <w:p w14:paraId="32FBB24F" w14:textId="77777777" w:rsidR="0032163C" w:rsidRPr="0032163C" w:rsidRDefault="0032163C" w:rsidP="0032163C">
      <w:pPr>
        <w:suppressAutoHyphens/>
        <w:rPr>
          <w:noProof/>
          <w:lang w:val="fr-BE" w:eastAsia="nl-BE"/>
        </w:rPr>
      </w:pPr>
    </w:p>
    <w:p w14:paraId="7CF43E83" w14:textId="77777777" w:rsidR="0032163C" w:rsidRPr="0032163C" w:rsidRDefault="0032163C" w:rsidP="0032163C">
      <w:pPr>
        <w:suppressAutoHyphens/>
        <w:rPr>
          <w:noProof/>
          <w:lang w:val="fr-BE" w:eastAsia="nl-BE"/>
        </w:rPr>
      </w:pPr>
    </w:p>
    <w:p w14:paraId="410F222C"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7.</w:t>
      </w:r>
      <w:r w:rsidRPr="0032163C">
        <w:rPr>
          <w:b/>
          <w:noProof/>
          <w:lang w:val="fr-BE" w:eastAsia="nl-BE"/>
        </w:rPr>
        <w:tab/>
        <w:t>AUTRE(S) MISE(S) EN GARDE SP</w:t>
      </w:r>
      <w:r w:rsidRPr="0032163C">
        <w:rPr>
          <w:b/>
          <w:noProof/>
          <w:szCs w:val="22"/>
          <w:lang w:val="fr-BE" w:eastAsia="nl-BE"/>
        </w:rPr>
        <w:t>É</w:t>
      </w:r>
      <w:r w:rsidRPr="0032163C">
        <w:rPr>
          <w:b/>
          <w:noProof/>
          <w:lang w:val="fr-BE" w:eastAsia="nl-BE"/>
        </w:rPr>
        <w:t>CIALE(S), SI N</w:t>
      </w:r>
      <w:r w:rsidRPr="0032163C">
        <w:rPr>
          <w:b/>
          <w:noProof/>
          <w:szCs w:val="22"/>
          <w:lang w:val="fr-BE" w:eastAsia="nl-BE"/>
        </w:rPr>
        <w:t>É</w:t>
      </w:r>
      <w:r w:rsidRPr="0032163C">
        <w:rPr>
          <w:b/>
          <w:noProof/>
          <w:lang w:val="fr-BE" w:eastAsia="nl-BE"/>
        </w:rPr>
        <w:t>CESSAIRE</w:t>
      </w:r>
    </w:p>
    <w:p w14:paraId="7C9ED21D" w14:textId="77777777" w:rsidR="0032163C" w:rsidRPr="0032163C" w:rsidRDefault="0032163C" w:rsidP="0032163C">
      <w:pPr>
        <w:keepNext/>
        <w:rPr>
          <w:noProof/>
          <w:lang w:val="fr-BE" w:eastAsia="nl-BE"/>
        </w:rPr>
      </w:pPr>
    </w:p>
    <w:p w14:paraId="73EFA475" w14:textId="77777777" w:rsidR="0032163C" w:rsidRPr="0032163C" w:rsidRDefault="0032163C" w:rsidP="0032163C">
      <w:pPr>
        <w:suppressAutoHyphens/>
        <w:rPr>
          <w:noProof/>
          <w:lang w:val="fr-BE" w:eastAsia="nl-BE"/>
        </w:rPr>
      </w:pPr>
    </w:p>
    <w:p w14:paraId="4B851B82" w14:textId="77777777" w:rsidR="0032163C" w:rsidRPr="0032163C" w:rsidRDefault="0032163C" w:rsidP="0032163C">
      <w:pPr>
        <w:suppressAutoHyphens/>
        <w:rPr>
          <w:noProof/>
          <w:lang w:val="fr-BE" w:eastAsia="nl-BE"/>
        </w:rPr>
      </w:pPr>
    </w:p>
    <w:p w14:paraId="4C7D1F92"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8.</w:t>
      </w:r>
      <w:r w:rsidRPr="0032163C">
        <w:rPr>
          <w:b/>
          <w:noProof/>
          <w:lang w:val="fr-BE" w:eastAsia="nl-BE"/>
        </w:rPr>
        <w:tab/>
        <w:t>DATE DE P</w:t>
      </w:r>
      <w:r w:rsidRPr="0032163C">
        <w:rPr>
          <w:b/>
          <w:noProof/>
          <w:szCs w:val="22"/>
          <w:lang w:val="fr-BE" w:eastAsia="nl-BE"/>
        </w:rPr>
        <w:t>É</w:t>
      </w:r>
      <w:r w:rsidRPr="0032163C">
        <w:rPr>
          <w:b/>
          <w:noProof/>
          <w:lang w:val="fr-BE" w:eastAsia="nl-BE"/>
        </w:rPr>
        <w:t>REMPTION</w:t>
      </w:r>
    </w:p>
    <w:p w14:paraId="7730F99B" w14:textId="77777777" w:rsidR="0032163C" w:rsidRPr="0032163C" w:rsidRDefault="0032163C" w:rsidP="0032163C">
      <w:pPr>
        <w:keepNext/>
        <w:rPr>
          <w:noProof/>
          <w:lang w:val="fr-BE" w:eastAsia="nl-BE"/>
        </w:rPr>
      </w:pPr>
    </w:p>
    <w:p w14:paraId="2CE499C8" w14:textId="77777777" w:rsidR="0032163C" w:rsidRPr="0032163C" w:rsidRDefault="0032163C" w:rsidP="0032163C">
      <w:pPr>
        <w:suppressAutoHyphens/>
        <w:rPr>
          <w:noProof/>
          <w:lang w:val="fr-BE" w:eastAsia="nl-BE"/>
        </w:rPr>
      </w:pPr>
      <w:r w:rsidRPr="0032163C">
        <w:rPr>
          <w:noProof/>
          <w:lang w:val="fr-BE" w:eastAsia="nl-BE"/>
        </w:rPr>
        <w:t>EXP</w:t>
      </w:r>
    </w:p>
    <w:p w14:paraId="58EC6BD7" w14:textId="77777777" w:rsidR="0032163C" w:rsidRPr="0032163C" w:rsidRDefault="0032163C" w:rsidP="0032163C">
      <w:pPr>
        <w:suppressAutoHyphens/>
        <w:rPr>
          <w:noProof/>
          <w:lang w:val="fr-BE" w:eastAsia="nl-BE"/>
        </w:rPr>
      </w:pPr>
      <w:r w:rsidRPr="0032163C">
        <w:rPr>
          <w:noProof/>
          <w:lang w:val="fr-BE" w:eastAsia="nl-BE"/>
        </w:rPr>
        <w:t>Écrire la date de sortie du réfrigérateur</w:t>
      </w:r>
    </w:p>
    <w:p w14:paraId="00F1FD50" w14:textId="77777777" w:rsidR="0032163C" w:rsidRPr="0032163C" w:rsidRDefault="0032163C" w:rsidP="0032163C">
      <w:pPr>
        <w:suppressAutoHyphens/>
        <w:rPr>
          <w:noProof/>
          <w:lang w:val="fr-BE" w:eastAsia="nl-BE"/>
        </w:rPr>
      </w:pPr>
    </w:p>
    <w:p w14:paraId="5E8F903F" w14:textId="77777777" w:rsidR="0032163C" w:rsidRPr="0032163C" w:rsidRDefault="0032163C" w:rsidP="0032163C">
      <w:pPr>
        <w:suppressAutoHyphens/>
        <w:rPr>
          <w:noProof/>
          <w:lang w:val="fr-BE" w:eastAsia="nl-BE"/>
        </w:rPr>
      </w:pPr>
    </w:p>
    <w:p w14:paraId="449DA4D8"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9.</w:t>
      </w:r>
      <w:r w:rsidRPr="0032163C">
        <w:rPr>
          <w:b/>
          <w:noProof/>
          <w:lang w:val="fr-BE" w:eastAsia="nl-BE"/>
        </w:rPr>
        <w:tab/>
        <w:t>PR</w:t>
      </w:r>
      <w:r w:rsidRPr="0032163C">
        <w:rPr>
          <w:b/>
          <w:noProof/>
          <w:szCs w:val="22"/>
          <w:lang w:val="fr-BE" w:eastAsia="nl-BE"/>
        </w:rPr>
        <w:t>É</w:t>
      </w:r>
      <w:r w:rsidRPr="0032163C">
        <w:rPr>
          <w:b/>
          <w:noProof/>
          <w:lang w:val="fr-BE" w:eastAsia="nl-BE"/>
        </w:rPr>
        <w:t>CAUTIONS PARTICULI</w:t>
      </w:r>
      <w:r w:rsidRPr="0032163C">
        <w:rPr>
          <w:b/>
          <w:noProof/>
          <w:szCs w:val="22"/>
          <w:lang w:val="fr-BE" w:eastAsia="nl-BE"/>
        </w:rPr>
        <w:t>È</w:t>
      </w:r>
      <w:r w:rsidRPr="0032163C">
        <w:rPr>
          <w:b/>
          <w:noProof/>
          <w:lang w:val="fr-BE" w:eastAsia="nl-BE"/>
        </w:rPr>
        <w:t>RES DE CONSERVATION</w:t>
      </w:r>
    </w:p>
    <w:p w14:paraId="6EC9BD3F" w14:textId="77777777" w:rsidR="0032163C" w:rsidRPr="0032163C" w:rsidRDefault="0032163C" w:rsidP="0032163C">
      <w:pPr>
        <w:keepNext/>
        <w:rPr>
          <w:noProof/>
          <w:lang w:val="fr-BE" w:eastAsia="nl-BE"/>
        </w:rPr>
      </w:pPr>
    </w:p>
    <w:p w14:paraId="4C6DFE5D" w14:textId="77777777" w:rsidR="0032163C" w:rsidRPr="0032163C" w:rsidRDefault="0032163C" w:rsidP="0032163C">
      <w:pPr>
        <w:rPr>
          <w:iCs/>
          <w:noProof/>
          <w:lang w:val="fr-BE" w:eastAsia="nl-BE"/>
        </w:rPr>
      </w:pPr>
      <w:r w:rsidRPr="0032163C">
        <w:rPr>
          <w:iCs/>
          <w:noProof/>
          <w:lang w:val="fr-BE" w:eastAsia="nl-BE"/>
        </w:rPr>
        <w:t>A conserver au réfrigérateur.</w:t>
      </w:r>
    </w:p>
    <w:p w14:paraId="32C425F4" w14:textId="77777777" w:rsidR="0032163C" w:rsidRPr="0032163C" w:rsidRDefault="0032163C" w:rsidP="0032163C">
      <w:pPr>
        <w:rPr>
          <w:iCs/>
          <w:noProof/>
          <w:lang w:val="fr-BE" w:eastAsia="nl-BE"/>
        </w:rPr>
      </w:pPr>
      <w:r w:rsidRPr="0032163C">
        <w:rPr>
          <w:iCs/>
          <w:noProof/>
          <w:lang w:val="fr-BE" w:eastAsia="nl-BE"/>
        </w:rPr>
        <w:t>Ne pas congeler.</w:t>
      </w:r>
    </w:p>
    <w:p w14:paraId="29F0D842" w14:textId="77777777" w:rsidR="0032163C" w:rsidRPr="0032163C" w:rsidRDefault="0032163C" w:rsidP="0032163C">
      <w:pPr>
        <w:rPr>
          <w:iCs/>
          <w:noProof/>
          <w:lang w:val="fr-BE" w:eastAsia="nl-BE"/>
        </w:rPr>
      </w:pPr>
      <w:r w:rsidRPr="0032163C">
        <w:rPr>
          <w:iCs/>
          <w:noProof/>
          <w:lang w:val="fr-BE" w:eastAsia="nl-BE"/>
        </w:rPr>
        <w:t xml:space="preserve">Conserver le </w:t>
      </w:r>
      <w:r w:rsidRPr="0032163C">
        <w:rPr>
          <w:noProof/>
          <w:lang w:val="fr-BE" w:eastAsia="nl-BE"/>
        </w:rPr>
        <w:t>stylo prérempli</w:t>
      </w:r>
      <w:r w:rsidRPr="0032163C">
        <w:rPr>
          <w:iCs/>
          <w:noProof/>
          <w:lang w:val="fr-BE" w:eastAsia="nl-BE"/>
        </w:rPr>
        <w:t xml:space="preserve"> dans l’emballage extérieur à l’abri de la lumière.</w:t>
      </w:r>
    </w:p>
    <w:p w14:paraId="17A534EB" w14:textId="64E9C36C" w:rsidR="0032163C" w:rsidRPr="0032163C" w:rsidRDefault="0032163C" w:rsidP="0032163C">
      <w:pPr>
        <w:suppressAutoHyphens/>
        <w:rPr>
          <w:noProof/>
          <w:lang w:val="fr-BE" w:eastAsia="nl-BE"/>
        </w:rPr>
      </w:pPr>
      <w:r w:rsidRPr="0032163C">
        <w:rPr>
          <w:noProof/>
          <w:lang w:val="fr-BE" w:eastAsia="nl-BE"/>
        </w:rPr>
        <w:t xml:space="preserve">Peut être conservé à température ambiante (jusqu’à 30 °C) pendant une période unique allant jusqu’à </w:t>
      </w:r>
      <w:r w:rsidR="000420E9">
        <w:rPr>
          <w:noProof/>
          <w:lang w:val="fr-BE" w:eastAsia="nl-BE"/>
        </w:rPr>
        <w:t>35 jours</w:t>
      </w:r>
      <w:r w:rsidRPr="0032163C">
        <w:rPr>
          <w:noProof/>
          <w:lang w:val="fr-BE" w:eastAsia="nl-BE"/>
        </w:rPr>
        <w:t>, mais sans dépasser la date de péremption initiale.</w:t>
      </w:r>
    </w:p>
    <w:p w14:paraId="37EBE626" w14:textId="77777777" w:rsidR="0032163C" w:rsidRPr="0032163C" w:rsidRDefault="0032163C" w:rsidP="0032163C">
      <w:pPr>
        <w:suppressAutoHyphens/>
        <w:rPr>
          <w:noProof/>
          <w:lang w:val="fr-BE" w:eastAsia="nl-BE"/>
        </w:rPr>
      </w:pPr>
    </w:p>
    <w:p w14:paraId="6FE92448" w14:textId="77777777" w:rsidR="0032163C" w:rsidRPr="0032163C" w:rsidRDefault="0032163C" w:rsidP="0032163C">
      <w:pPr>
        <w:suppressAutoHyphens/>
        <w:rPr>
          <w:noProof/>
          <w:lang w:val="fr-BE" w:eastAsia="nl-BE"/>
        </w:rPr>
      </w:pPr>
    </w:p>
    <w:p w14:paraId="5E21CE3F"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10.</w:t>
      </w:r>
      <w:r w:rsidRPr="0032163C">
        <w:rPr>
          <w:b/>
          <w:noProof/>
          <w:lang w:val="fr-BE" w:eastAsia="nl-BE"/>
        </w:rPr>
        <w:tab/>
        <w:t>PR</w:t>
      </w:r>
      <w:r w:rsidRPr="0032163C">
        <w:rPr>
          <w:b/>
          <w:noProof/>
          <w:szCs w:val="22"/>
          <w:lang w:val="fr-BE" w:eastAsia="nl-BE"/>
        </w:rPr>
        <w:t>É</w:t>
      </w:r>
      <w:r w:rsidRPr="0032163C">
        <w:rPr>
          <w:b/>
          <w:noProof/>
          <w:lang w:val="fr-BE" w:eastAsia="nl-BE"/>
        </w:rPr>
        <w:t>CAUTIONS PARTICULI</w:t>
      </w:r>
      <w:r w:rsidRPr="0032163C">
        <w:rPr>
          <w:b/>
          <w:noProof/>
          <w:szCs w:val="22"/>
          <w:lang w:val="fr-BE" w:eastAsia="nl-BE"/>
        </w:rPr>
        <w:t>È</w:t>
      </w:r>
      <w:r w:rsidRPr="0032163C">
        <w:rPr>
          <w:b/>
          <w:noProof/>
          <w:lang w:val="fr-BE" w:eastAsia="nl-BE"/>
        </w:rPr>
        <w:t>RES D’</w:t>
      </w:r>
      <w:r w:rsidRPr="0032163C">
        <w:rPr>
          <w:b/>
          <w:noProof/>
          <w:szCs w:val="22"/>
          <w:lang w:val="fr-BE" w:eastAsia="nl-BE"/>
        </w:rPr>
        <w:t>É</w:t>
      </w:r>
      <w:r w:rsidRPr="0032163C">
        <w:rPr>
          <w:b/>
          <w:noProof/>
          <w:lang w:val="fr-BE" w:eastAsia="nl-BE"/>
        </w:rPr>
        <w:t>LIMINATION DES M</w:t>
      </w:r>
      <w:r w:rsidRPr="0032163C">
        <w:rPr>
          <w:b/>
          <w:noProof/>
          <w:szCs w:val="22"/>
          <w:lang w:val="fr-BE" w:eastAsia="nl-BE"/>
        </w:rPr>
        <w:t>É</w:t>
      </w:r>
      <w:r w:rsidRPr="0032163C">
        <w:rPr>
          <w:b/>
          <w:noProof/>
          <w:lang w:val="fr-BE" w:eastAsia="nl-BE"/>
        </w:rPr>
        <w:t>DICAMENTS NON UTILIS</w:t>
      </w:r>
      <w:r w:rsidRPr="0032163C">
        <w:rPr>
          <w:b/>
          <w:noProof/>
          <w:szCs w:val="22"/>
          <w:lang w:val="fr-BE" w:eastAsia="nl-BE"/>
        </w:rPr>
        <w:t>É</w:t>
      </w:r>
      <w:r w:rsidRPr="0032163C">
        <w:rPr>
          <w:b/>
          <w:noProof/>
          <w:lang w:val="fr-BE" w:eastAsia="nl-BE"/>
        </w:rPr>
        <w:t>S OU DES D</w:t>
      </w:r>
      <w:r w:rsidRPr="0032163C">
        <w:rPr>
          <w:b/>
          <w:noProof/>
          <w:szCs w:val="22"/>
          <w:lang w:val="fr-BE" w:eastAsia="nl-BE"/>
        </w:rPr>
        <w:t>É</w:t>
      </w:r>
      <w:r w:rsidRPr="0032163C">
        <w:rPr>
          <w:b/>
          <w:noProof/>
          <w:lang w:val="fr-BE" w:eastAsia="nl-BE"/>
        </w:rPr>
        <w:t>CHETS PROVENANT DE CES M</w:t>
      </w:r>
      <w:r w:rsidRPr="0032163C">
        <w:rPr>
          <w:b/>
          <w:noProof/>
          <w:szCs w:val="22"/>
          <w:lang w:val="fr-BE" w:eastAsia="nl-BE"/>
        </w:rPr>
        <w:t>É</w:t>
      </w:r>
      <w:r w:rsidRPr="0032163C">
        <w:rPr>
          <w:b/>
          <w:noProof/>
          <w:lang w:val="fr-BE" w:eastAsia="nl-BE"/>
        </w:rPr>
        <w:t>DICAMENTS S’IL Y A LIEU</w:t>
      </w:r>
    </w:p>
    <w:p w14:paraId="51F23CE6" w14:textId="77777777" w:rsidR="0032163C" w:rsidRPr="0032163C" w:rsidRDefault="0032163C" w:rsidP="0032163C">
      <w:pPr>
        <w:keepNext/>
        <w:rPr>
          <w:noProof/>
          <w:lang w:val="fr-BE" w:eastAsia="nl-BE"/>
        </w:rPr>
      </w:pPr>
    </w:p>
    <w:p w14:paraId="5517209D" w14:textId="77777777" w:rsidR="0032163C" w:rsidRPr="0032163C" w:rsidRDefault="0032163C" w:rsidP="0032163C">
      <w:pPr>
        <w:suppressAutoHyphens/>
        <w:rPr>
          <w:noProof/>
          <w:lang w:val="fr-BE" w:eastAsia="nl-BE"/>
        </w:rPr>
      </w:pPr>
    </w:p>
    <w:p w14:paraId="734B17CD" w14:textId="77777777" w:rsidR="0032163C" w:rsidRPr="0032163C" w:rsidRDefault="0032163C" w:rsidP="0032163C">
      <w:pPr>
        <w:suppressAutoHyphens/>
        <w:rPr>
          <w:noProof/>
          <w:lang w:val="fr-BE" w:eastAsia="nl-BE"/>
        </w:rPr>
      </w:pPr>
    </w:p>
    <w:p w14:paraId="22DCFB7A"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11.</w:t>
      </w:r>
      <w:r w:rsidRPr="0032163C">
        <w:rPr>
          <w:b/>
          <w:noProof/>
          <w:lang w:val="fr-BE" w:eastAsia="nl-BE"/>
        </w:rPr>
        <w:tab/>
        <w:t>NOM ET ADRESSE DU TITULAIRE DE L’AUTORISATION DE MISE SUR LE MARCH</w:t>
      </w:r>
      <w:r w:rsidRPr="0032163C">
        <w:rPr>
          <w:b/>
          <w:noProof/>
          <w:szCs w:val="22"/>
          <w:lang w:val="fr-BE" w:eastAsia="nl-BE"/>
        </w:rPr>
        <w:t>É</w:t>
      </w:r>
    </w:p>
    <w:p w14:paraId="12A82F4B" w14:textId="77777777" w:rsidR="0032163C" w:rsidRPr="0032163C" w:rsidRDefault="0032163C" w:rsidP="0032163C">
      <w:pPr>
        <w:keepNext/>
        <w:rPr>
          <w:noProof/>
          <w:lang w:val="fr-BE" w:eastAsia="nl-BE"/>
        </w:rPr>
      </w:pPr>
    </w:p>
    <w:p w14:paraId="592B1E05" w14:textId="77777777" w:rsidR="0032163C" w:rsidRPr="0032163C" w:rsidRDefault="0032163C" w:rsidP="0032163C">
      <w:pPr>
        <w:rPr>
          <w:lang w:val="en-GB"/>
        </w:rPr>
      </w:pPr>
      <w:r w:rsidRPr="0032163C">
        <w:rPr>
          <w:lang w:val="en-GB"/>
        </w:rPr>
        <w:t>Samsung Bioepis NL B.V.</w:t>
      </w:r>
    </w:p>
    <w:p w14:paraId="662B947C" w14:textId="77777777" w:rsidR="0032163C" w:rsidRPr="0032163C" w:rsidRDefault="0032163C" w:rsidP="0032163C">
      <w:r w:rsidRPr="0032163C">
        <w:t>Olof Palmestraat 10</w:t>
      </w:r>
    </w:p>
    <w:p w14:paraId="30EC3DC0" w14:textId="77777777" w:rsidR="0032163C" w:rsidRPr="0032163C" w:rsidRDefault="0032163C" w:rsidP="0032163C">
      <w:r w:rsidRPr="0032163C">
        <w:t>2616 LR Delft</w:t>
      </w:r>
    </w:p>
    <w:p w14:paraId="7209CD62" w14:textId="77777777" w:rsidR="0032163C" w:rsidRPr="0032163C" w:rsidRDefault="0032163C" w:rsidP="0032163C">
      <w:r w:rsidRPr="0032163C">
        <w:t>Pays-Bas</w:t>
      </w:r>
    </w:p>
    <w:p w14:paraId="7D19123F" w14:textId="77777777" w:rsidR="0032163C" w:rsidRPr="0032163C" w:rsidRDefault="0032163C" w:rsidP="0032163C">
      <w:pPr>
        <w:suppressAutoHyphens/>
        <w:rPr>
          <w:noProof/>
          <w:lang w:eastAsia="nl-BE"/>
        </w:rPr>
      </w:pPr>
    </w:p>
    <w:p w14:paraId="45DDFF96" w14:textId="77777777" w:rsidR="0032163C" w:rsidRPr="0032163C" w:rsidRDefault="0032163C" w:rsidP="0032163C">
      <w:pPr>
        <w:suppressAutoHyphens/>
        <w:rPr>
          <w:noProof/>
          <w:lang w:eastAsia="nl-BE"/>
        </w:rPr>
      </w:pPr>
    </w:p>
    <w:p w14:paraId="70A2EB57" w14:textId="77777777" w:rsidR="0032163C" w:rsidRPr="0032163C" w:rsidRDefault="0032163C" w:rsidP="0032163C">
      <w:pPr>
        <w:suppressAutoHyphens/>
        <w:rPr>
          <w:noProof/>
          <w:lang w:eastAsia="nl-BE"/>
        </w:rPr>
      </w:pPr>
    </w:p>
    <w:p w14:paraId="352B5E3E"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12.</w:t>
      </w:r>
      <w:r w:rsidRPr="0032163C">
        <w:rPr>
          <w:b/>
          <w:noProof/>
          <w:lang w:val="fr-BE" w:eastAsia="nl-BE"/>
        </w:rPr>
        <w:tab/>
        <w:t>NUM</w:t>
      </w:r>
      <w:r w:rsidRPr="0032163C">
        <w:rPr>
          <w:b/>
          <w:noProof/>
          <w:szCs w:val="22"/>
          <w:lang w:val="fr-BE" w:eastAsia="nl-BE"/>
        </w:rPr>
        <w:t>É</w:t>
      </w:r>
      <w:r w:rsidRPr="0032163C">
        <w:rPr>
          <w:b/>
          <w:noProof/>
          <w:lang w:val="fr-BE" w:eastAsia="nl-BE"/>
        </w:rPr>
        <w:t>RO(S) D’AUTORISATION DE MISE SUR LE MARCH</w:t>
      </w:r>
      <w:r w:rsidRPr="0032163C">
        <w:rPr>
          <w:b/>
          <w:noProof/>
          <w:szCs w:val="22"/>
          <w:lang w:val="fr-BE" w:eastAsia="nl-BE"/>
        </w:rPr>
        <w:t>É</w:t>
      </w:r>
    </w:p>
    <w:p w14:paraId="5BCB5141" w14:textId="77777777" w:rsidR="0032163C" w:rsidRPr="0032163C" w:rsidRDefault="0032163C" w:rsidP="0032163C">
      <w:pPr>
        <w:keepNext/>
        <w:rPr>
          <w:noProof/>
          <w:lang w:val="fr-BE" w:eastAsia="nl-BE"/>
        </w:rPr>
      </w:pPr>
    </w:p>
    <w:p w14:paraId="21F91790" w14:textId="77777777" w:rsidR="0032163C" w:rsidRPr="0032163C" w:rsidRDefault="0032163C" w:rsidP="0032163C">
      <w:pPr>
        <w:suppressAutoHyphens/>
        <w:rPr>
          <w:noProof/>
          <w:lang w:val="fr-BE" w:eastAsia="nl-BE"/>
        </w:rPr>
      </w:pPr>
      <w:r w:rsidRPr="0032163C">
        <w:t>EU/1/24/1801/</w:t>
      </w:r>
      <w:r w:rsidR="00125AB3">
        <w:t>005</w:t>
      </w:r>
    </w:p>
    <w:p w14:paraId="6C09A6D5" w14:textId="77777777" w:rsidR="0032163C" w:rsidRPr="0032163C" w:rsidRDefault="0032163C" w:rsidP="0032163C">
      <w:pPr>
        <w:suppressAutoHyphens/>
        <w:rPr>
          <w:noProof/>
          <w:lang w:val="fr-BE" w:eastAsia="nl-BE"/>
        </w:rPr>
      </w:pPr>
    </w:p>
    <w:p w14:paraId="49522A12" w14:textId="77777777" w:rsidR="0032163C" w:rsidRPr="0032163C" w:rsidRDefault="0032163C" w:rsidP="0032163C">
      <w:pPr>
        <w:suppressAutoHyphens/>
        <w:rPr>
          <w:noProof/>
          <w:lang w:val="fr-BE" w:eastAsia="nl-BE"/>
        </w:rPr>
      </w:pPr>
    </w:p>
    <w:p w14:paraId="7024D592"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13.</w:t>
      </w:r>
      <w:r w:rsidRPr="0032163C">
        <w:rPr>
          <w:b/>
          <w:noProof/>
          <w:lang w:val="fr-BE" w:eastAsia="nl-BE"/>
        </w:rPr>
        <w:tab/>
        <w:t>NUM</w:t>
      </w:r>
      <w:r w:rsidRPr="0032163C">
        <w:rPr>
          <w:b/>
          <w:noProof/>
          <w:szCs w:val="22"/>
          <w:lang w:val="fr-BE" w:eastAsia="nl-BE"/>
        </w:rPr>
        <w:t>É</w:t>
      </w:r>
      <w:r w:rsidRPr="0032163C">
        <w:rPr>
          <w:b/>
          <w:noProof/>
          <w:lang w:val="fr-BE" w:eastAsia="nl-BE"/>
        </w:rPr>
        <w:t>RO DU LOT</w:t>
      </w:r>
    </w:p>
    <w:p w14:paraId="5022247F" w14:textId="77777777" w:rsidR="0032163C" w:rsidRPr="0032163C" w:rsidRDefault="0032163C" w:rsidP="0032163C">
      <w:pPr>
        <w:keepNext/>
        <w:rPr>
          <w:noProof/>
          <w:lang w:val="fr-BE" w:eastAsia="nl-BE"/>
        </w:rPr>
      </w:pPr>
    </w:p>
    <w:p w14:paraId="48DEE9B0" w14:textId="77777777" w:rsidR="0032163C" w:rsidRPr="0032163C" w:rsidRDefault="0032163C" w:rsidP="0032163C">
      <w:pPr>
        <w:suppressAutoHyphens/>
        <w:rPr>
          <w:iCs/>
          <w:noProof/>
          <w:lang w:val="fr-BE" w:eastAsia="nl-BE"/>
        </w:rPr>
      </w:pPr>
      <w:r w:rsidRPr="0032163C">
        <w:rPr>
          <w:iCs/>
          <w:noProof/>
          <w:lang w:val="fr-BE" w:eastAsia="nl-BE"/>
        </w:rPr>
        <w:t>Lot</w:t>
      </w:r>
    </w:p>
    <w:p w14:paraId="2AB7DEB4" w14:textId="77777777" w:rsidR="0032163C" w:rsidRPr="0032163C" w:rsidRDefault="0032163C" w:rsidP="0032163C">
      <w:pPr>
        <w:suppressAutoHyphens/>
        <w:rPr>
          <w:noProof/>
          <w:lang w:val="fr-BE" w:eastAsia="nl-BE"/>
        </w:rPr>
      </w:pPr>
    </w:p>
    <w:p w14:paraId="6AE76A18" w14:textId="77777777" w:rsidR="0032163C" w:rsidRPr="0032163C" w:rsidRDefault="0032163C" w:rsidP="0032163C">
      <w:pPr>
        <w:suppressAutoHyphens/>
        <w:rPr>
          <w:noProof/>
          <w:lang w:val="fr-BE" w:eastAsia="nl-BE"/>
        </w:rPr>
      </w:pPr>
    </w:p>
    <w:p w14:paraId="4ADDF83B"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14.</w:t>
      </w:r>
      <w:r w:rsidRPr="0032163C">
        <w:rPr>
          <w:b/>
          <w:noProof/>
          <w:lang w:val="fr-BE" w:eastAsia="nl-BE"/>
        </w:rPr>
        <w:tab/>
        <w:t>CONDITIONS DE PRESCRIPTION ET DE D</w:t>
      </w:r>
      <w:r w:rsidRPr="0032163C">
        <w:rPr>
          <w:b/>
          <w:noProof/>
          <w:szCs w:val="22"/>
          <w:lang w:val="fr-BE" w:eastAsia="nl-BE"/>
        </w:rPr>
        <w:t>É</w:t>
      </w:r>
      <w:r w:rsidRPr="0032163C">
        <w:rPr>
          <w:b/>
          <w:noProof/>
          <w:lang w:val="fr-BE" w:eastAsia="nl-BE"/>
        </w:rPr>
        <w:t>LIVRANCE</w:t>
      </w:r>
    </w:p>
    <w:p w14:paraId="4088BD49" w14:textId="77777777" w:rsidR="0032163C" w:rsidRPr="0032163C" w:rsidRDefault="0032163C" w:rsidP="0032163C">
      <w:pPr>
        <w:keepNext/>
        <w:rPr>
          <w:noProof/>
          <w:lang w:val="fr-BE" w:eastAsia="nl-BE"/>
        </w:rPr>
      </w:pPr>
    </w:p>
    <w:p w14:paraId="58D268CB" w14:textId="77777777" w:rsidR="0032163C" w:rsidRPr="0032163C" w:rsidRDefault="0032163C" w:rsidP="0032163C">
      <w:pPr>
        <w:suppressAutoHyphens/>
        <w:rPr>
          <w:noProof/>
          <w:lang w:val="fr-BE" w:eastAsia="nl-BE"/>
        </w:rPr>
      </w:pPr>
    </w:p>
    <w:p w14:paraId="1B0B1455" w14:textId="77777777" w:rsidR="0032163C" w:rsidRPr="0032163C" w:rsidRDefault="0032163C" w:rsidP="0032163C">
      <w:pPr>
        <w:suppressAutoHyphens/>
        <w:rPr>
          <w:noProof/>
          <w:lang w:val="fr-BE" w:eastAsia="nl-BE"/>
        </w:rPr>
      </w:pPr>
    </w:p>
    <w:p w14:paraId="1317B987"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15.</w:t>
      </w:r>
      <w:r w:rsidRPr="0032163C">
        <w:rPr>
          <w:b/>
          <w:noProof/>
          <w:lang w:val="fr-BE" w:eastAsia="nl-BE"/>
        </w:rPr>
        <w:tab/>
        <w:t>INDICATIONS D’UTILISATION</w:t>
      </w:r>
    </w:p>
    <w:p w14:paraId="10352FCF" w14:textId="77777777" w:rsidR="0032163C" w:rsidRPr="0032163C" w:rsidRDefault="0032163C" w:rsidP="0032163C">
      <w:pPr>
        <w:keepNext/>
        <w:rPr>
          <w:noProof/>
          <w:lang w:val="fr-BE" w:eastAsia="nl-BE"/>
        </w:rPr>
      </w:pPr>
    </w:p>
    <w:p w14:paraId="6377E1C7" w14:textId="77777777" w:rsidR="0032163C" w:rsidRPr="0032163C" w:rsidRDefault="0032163C" w:rsidP="0032163C">
      <w:pPr>
        <w:suppressAutoHyphens/>
        <w:rPr>
          <w:b/>
          <w:bCs/>
          <w:iCs/>
          <w:noProof/>
          <w:lang w:val="fr-BE" w:eastAsia="nl-BE"/>
        </w:rPr>
      </w:pPr>
    </w:p>
    <w:p w14:paraId="091D775F" w14:textId="77777777" w:rsidR="0032163C" w:rsidRPr="0032163C" w:rsidRDefault="0032163C" w:rsidP="0032163C">
      <w:pPr>
        <w:suppressAutoHyphens/>
        <w:rPr>
          <w:b/>
          <w:bCs/>
          <w:iCs/>
          <w:noProof/>
          <w:lang w:val="fr-BE" w:eastAsia="nl-BE"/>
        </w:rPr>
      </w:pPr>
    </w:p>
    <w:p w14:paraId="4A793674"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16.</w:t>
      </w:r>
      <w:r w:rsidRPr="0032163C">
        <w:rPr>
          <w:b/>
          <w:noProof/>
          <w:lang w:val="fr-BE" w:eastAsia="nl-BE"/>
        </w:rPr>
        <w:tab/>
        <w:t>INFORMATIONS EN BRAILLE</w:t>
      </w:r>
    </w:p>
    <w:p w14:paraId="272AC9CC" w14:textId="77777777" w:rsidR="0032163C" w:rsidRPr="0032163C" w:rsidRDefault="0032163C" w:rsidP="0032163C">
      <w:pPr>
        <w:keepNext/>
        <w:rPr>
          <w:noProof/>
          <w:lang w:val="fr-BE" w:eastAsia="nl-BE"/>
        </w:rPr>
      </w:pPr>
    </w:p>
    <w:p w14:paraId="2F8C5FCB" w14:textId="77777777" w:rsidR="0032163C" w:rsidRPr="0032163C" w:rsidRDefault="0032163C" w:rsidP="0032163C">
      <w:pPr>
        <w:suppressAutoHyphens/>
        <w:rPr>
          <w:noProof/>
          <w:lang w:val="fr-BE" w:eastAsia="nl-BE"/>
        </w:rPr>
      </w:pPr>
      <w:r w:rsidRPr="0032163C">
        <w:t>Pyzchiva</w:t>
      </w:r>
      <w:r w:rsidRPr="0032163C">
        <w:rPr>
          <w:noProof/>
          <w:lang w:val="fr-BE" w:eastAsia="nl-BE"/>
        </w:rPr>
        <w:t xml:space="preserve"> 90 mg</w:t>
      </w:r>
    </w:p>
    <w:p w14:paraId="3743A991" w14:textId="77777777" w:rsidR="0032163C" w:rsidRPr="0032163C" w:rsidRDefault="0032163C" w:rsidP="0032163C">
      <w:pPr>
        <w:suppressAutoHyphens/>
        <w:rPr>
          <w:noProof/>
          <w:lang w:val="fr-BE" w:eastAsia="nl-BE"/>
        </w:rPr>
      </w:pPr>
    </w:p>
    <w:p w14:paraId="39CCE9B5" w14:textId="77777777" w:rsidR="0032163C" w:rsidRPr="0032163C" w:rsidRDefault="0032163C" w:rsidP="0032163C">
      <w:pPr>
        <w:rPr>
          <w:noProof/>
          <w:lang w:val="fr-BE"/>
        </w:rPr>
      </w:pPr>
    </w:p>
    <w:p w14:paraId="052E89EB"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17.</w:t>
      </w:r>
      <w:r w:rsidRPr="0032163C">
        <w:rPr>
          <w:b/>
          <w:noProof/>
          <w:lang w:val="fr-BE" w:eastAsia="nl-BE"/>
        </w:rPr>
        <w:tab/>
        <w:t>IDENTIFIANT UNIQUE - CODE-BARRES 2D</w:t>
      </w:r>
    </w:p>
    <w:p w14:paraId="656DA295" w14:textId="77777777" w:rsidR="0032163C" w:rsidRPr="0032163C" w:rsidRDefault="0032163C" w:rsidP="0032163C">
      <w:pPr>
        <w:keepNext/>
        <w:rPr>
          <w:noProof/>
          <w:lang w:val="fr-BE" w:eastAsia="nl-BE"/>
        </w:rPr>
      </w:pPr>
    </w:p>
    <w:p w14:paraId="3A032065" w14:textId="77777777" w:rsidR="0032163C" w:rsidRPr="0032163C" w:rsidRDefault="0032163C" w:rsidP="0032163C">
      <w:pPr>
        <w:rPr>
          <w:noProof/>
          <w:lang w:val="fr-BE"/>
        </w:rPr>
      </w:pPr>
      <w:r w:rsidRPr="0032163C">
        <w:rPr>
          <w:noProof/>
          <w:lang w:val="fr-BE"/>
        </w:rPr>
        <w:t>code-barres 2D portant l’identifiant unique inclus.</w:t>
      </w:r>
    </w:p>
    <w:p w14:paraId="24FE9C9B" w14:textId="77777777" w:rsidR="0032163C" w:rsidRPr="0032163C" w:rsidRDefault="0032163C" w:rsidP="0032163C">
      <w:pPr>
        <w:tabs>
          <w:tab w:val="clear" w:pos="567"/>
        </w:tabs>
        <w:rPr>
          <w:noProof/>
          <w:lang w:val="fr-BE"/>
        </w:rPr>
      </w:pPr>
    </w:p>
    <w:p w14:paraId="56CABEF3" w14:textId="77777777" w:rsidR="0032163C" w:rsidRPr="0032163C" w:rsidRDefault="0032163C" w:rsidP="0032163C">
      <w:pPr>
        <w:tabs>
          <w:tab w:val="clear" w:pos="567"/>
        </w:tabs>
        <w:rPr>
          <w:noProof/>
          <w:lang w:val="fr-BE" w:eastAsia="nl-BE"/>
        </w:rPr>
      </w:pPr>
    </w:p>
    <w:p w14:paraId="3B0C458C"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18.</w:t>
      </w:r>
      <w:r w:rsidRPr="0032163C">
        <w:rPr>
          <w:b/>
          <w:noProof/>
          <w:lang w:val="fr-BE" w:eastAsia="nl-BE"/>
        </w:rPr>
        <w:tab/>
        <w:t>IDENTIFIANT UNIQUE - DONNÉES LISIBLES PAR LES HUMAINS</w:t>
      </w:r>
    </w:p>
    <w:p w14:paraId="60D4DA75" w14:textId="77777777" w:rsidR="0032163C" w:rsidRPr="0032163C" w:rsidRDefault="0032163C" w:rsidP="0032163C">
      <w:pPr>
        <w:keepNext/>
        <w:rPr>
          <w:noProof/>
          <w:lang w:val="fr-BE" w:eastAsia="nl-BE"/>
        </w:rPr>
      </w:pPr>
    </w:p>
    <w:p w14:paraId="60CDA919" w14:textId="77777777" w:rsidR="0032163C" w:rsidRPr="0032163C" w:rsidRDefault="0032163C" w:rsidP="0032163C">
      <w:pPr>
        <w:keepNext/>
        <w:rPr>
          <w:noProof/>
          <w:lang w:val="fr-BE" w:eastAsia="nl-BE"/>
        </w:rPr>
      </w:pPr>
      <w:r w:rsidRPr="0032163C">
        <w:rPr>
          <w:noProof/>
          <w:lang w:val="fr-BE" w:eastAsia="nl-BE"/>
        </w:rPr>
        <w:t xml:space="preserve">PC </w:t>
      </w:r>
    </w:p>
    <w:p w14:paraId="4CDD01D1" w14:textId="77777777" w:rsidR="0032163C" w:rsidRPr="0032163C" w:rsidRDefault="0032163C" w:rsidP="0032163C">
      <w:pPr>
        <w:rPr>
          <w:noProof/>
          <w:lang w:val="fr-BE" w:eastAsia="nl-BE"/>
        </w:rPr>
      </w:pPr>
      <w:r w:rsidRPr="0032163C">
        <w:rPr>
          <w:noProof/>
          <w:lang w:val="fr-BE" w:eastAsia="nl-BE"/>
        </w:rPr>
        <w:t>SN</w:t>
      </w:r>
    </w:p>
    <w:p w14:paraId="559B91AE" w14:textId="77777777" w:rsidR="0032163C" w:rsidRPr="0032163C" w:rsidRDefault="0032163C" w:rsidP="0032163C">
      <w:pPr>
        <w:rPr>
          <w:noProof/>
          <w:lang w:val="fr-BE" w:eastAsia="nl-BE"/>
        </w:rPr>
      </w:pPr>
      <w:r w:rsidRPr="0032163C">
        <w:rPr>
          <w:noProof/>
          <w:lang w:val="fr-BE" w:eastAsia="nl-BE"/>
        </w:rPr>
        <w:t>NN</w:t>
      </w:r>
    </w:p>
    <w:p w14:paraId="4C30A97C" w14:textId="77777777" w:rsidR="0032163C" w:rsidRPr="0032163C" w:rsidRDefault="0032163C" w:rsidP="0032163C">
      <w:pPr>
        <w:pBdr>
          <w:top w:val="single" w:sz="4" w:space="1" w:color="auto"/>
          <w:left w:val="single" w:sz="4" w:space="4" w:color="auto"/>
          <w:bottom w:val="single" w:sz="4" w:space="1" w:color="auto"/>
          <w:right w:val="single" w:sz="4" w:space="4" w:color="auto"/>
        </w:pBdr>
        <w:rPr>
          <w:b/>
          <w:bCs/>
          <w:noProof/>
          <w:lang w:val="fr-BE" w:eastAsia="nl-BE"/>
        </w:rPr>
      </w:pPr>
      <w:r w:rsidRPr="0032163C">
        <w:rPr>
          <w:b/>
          <w:bCs/>
          <w:noProof/>
          <w:lang w:val="fr-BE" w:eastAsia="nl-BE"/>
        </w:rPr>
        <w:br w:type="page"/>
        <w:t>MENTIONS MINIMALES DEVANT FIGURER SUR LES PETITS CONDITIONNEMENTS PRIMAIRES</w:t>
      </w:r>
    </w:p>
    <w:p w14:paraId="01E2DBC2" w14:textId="77777777" w:rsidR="0032163C" w:rsidRPr="0032163C" w:rsidRDefault="0032163C" w:rsidP="0032163C">
      <w:pPr>
        <w:pBdr>
          <w:top w:val="single" w:sz="4" w:space="1" w:color="auto"/>
          <w:left w:val="single" w:sz="4" w:space="4" w:color="auto"/>
          <w:bottom w:val="single" w:sz="4" w:space="1" w:color="auto"/>
          <w:right w:val="single" w:sz="4" w:space="4" w:color="auto"/>
        </w:pBdr>
        <w:rPr>
          <w:b/>
          <w:bCs/>
          <w:noProof/>
          <w:lang w:val="fr-BE" w:eastAsia="nl-BE"/>
        </w:rPr>
      </w:pPr>
    </w:p>
    <w:p w14:paraId="77154F8E" w14:textId="77777777" w:rsidR="0032163C" w:rsidRPr="0032163C" w:rsidRDefault="0032163C" w:rsidP="0032163C">
      <w:pPr>
        <w:pBdr>
          <w:top w:val="single" w:sz="4" w:space="1" w:color="auto"/>
          <w:left w:val="single" w:sz="4" w:space="4" w:color="auto"/>
          <w:bottom w:val="single" w:sz="4" w:space="1" w:color="auto"/>
          <w:right w:val="single" w:sz="4" w:space="4" w:color="auto"/>
        </w:pBdr>
        <w:rPr>
          <w:b/>
          <w:bCs/>
          <w:noProof/>
          <w:lang w:val="fr-BE" w:eastAsia="nl-BE"/>
        </w:rPr>
      </w:pPr>
      <w:r w:rsidRPr="0032163C">
        <w:rPr>
          <w:b/>
          <w:bCs/>
          <w:noProof/>
          <w:szCs w:val="22"/>
          <w:lang w:val="fr-BE" w:eastAsia="nl-BE"/>
        </w:rPr>
        <w:t>TEXTE É</w:t>
      </w:r>
      <w:r w:rsidRPr="0032163C">
        <w:rPr>
          <w:b/>
          <w:bCs/>
          <w:noProof/>
          <w:lang w:val="fr-BE" w:eastAsia="nl-BE"/>
        </w:rPr>
        <w:t>TIQUETTE STYLO PR</w:t>
      </w:r>
      <w:r w:rsidRPr="0032163C">
        <w:rPr>
          <w:b/>
          <w:bCs/>
          <w:noProof/>
          <w:szCs w:val="22"/>
          <w:lang w:val="fr-BE" w:eastAsia="nl-BE"/>
        </w:rPr>
        <w:t>É</w:t>
      </w:r>
      <w:r w:rsidRPr="0032163C">
        <w:rPr>
          <w:b/>
          <w:bCs/>
          <w:noProof/>
          <w:lang w:val="fr-BE" w:eastAsia="nl-BE"/>
        </w:rPr>
        <w:t>REMPLI (90 mg)</w:t>
      </w:r>
    </w:p>
    <w:p w14:paraId="0799EFA1" w14:textId="77777777" w:rsidR="0032163C" w:rsidRPr="0032163C" w:rsidRDefault="0032163C" w:rsidP="0032163C">
      <w:pPr>
        <w:rPr>
          <w:noProof/>
          <w:lang w:val="fr-BE" w:eastAsia="nl-BE"/>
        </w:rPr>
      </w:pPr>
    </w:p>
    <w:p w14:paraId="378AB367" w14:textId="77777777" w:rsidR="0032163C" w:rsidRPr="0032163C" w:rsidRDefault="0032163C" w:rsidP="0032163C">
      <w:pPr>
        <w:rPr>
          <w:noProof/>
          <w:lang w:val="fr-BE" w:eastAsia="nl-BE"/>
        </w:rPr>
      </w:pPr>
    </w:p>
    <w:p w14:paraId="5F114DEF"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1.</w:t>
      </w:r>
      <w:r w:rsidRPr="0032163C">
        <w:rPr>
          <w:b/>
          <w:noProof/>
          <w:lang w:val="fr-BE" w:eastAsia="nl-BE"/>
        </w:rPr>
        <w:tab/>
        <w:t>D</w:t>
      </w:r>
      <w:r w:rsidRPr="0032163C">
        <w:rPr>
          <w:b/>
          <w:noProof/>
          <w:szCs w:val="22"/>
          <w:lang w:val="fr-BE" w:eastAsia="nl-BE"/>
        </w:rPr>
        <w:t>É</w:t>
      </w:r>
      <w:r w:rsidRPr="0032163C">
        <w:rPr>
          <w:b/>
          <w:noProof/>
          <w:lang w:val="fr-BE" w:eastAsia="nl-BE"/>
        </w:rPr>
        <w:t>NOMINATION DU M</w:t>
      </w:r>
      <w:r w:rsidRPr="0032163C">
        <w:rPr>
          <w:b/>
          <w:noProof/>
          <w:szCs w:val="22"/>
          <w:lang w:val="fr-BE" w:eastAsia="nl-BE"/>
        </w:rPr>
        <w:t>É</w:t>
      </w:r>
      <w:r w:rsidRPr="0032163C">
        <w:rPr>
          <w:b/>
          <w:noProof/>
          <w:lang w:val="fr-BE" w:eastAsia="nl-BE"/>
        </w:rPr>
        <w:t>DICAMENT ET VOIE(S) D’ADMINISTRATION</w:t>
      </w:r>
    </w:p>
    <w:p w14:paraId="35E7A9A9" w14:textId="77777777" w:rsidR="0032163C" w:rsidRPr="0032163C" w:rsidRDefault="0032163C" w:rsidP="0032163C">
      <w:pPr>
        <w:keepNext/>
        <w:rPr>
          <w:noProof/>
          <w:lang w:val="fr-BE" w:eastAsia="nl-BE"/>
        </w:rPr>
      </w:pPr>
    </w:p>
    <w:p w14:paraId="13647816" w14:textId="77777777" w:rsidR="0032163C" w:rsidRPr="0032163C" w:rsidRDefault="0032163C" w:rsidP="0032163C">
      <w:pPr>
        <w:rPr>
          <w:noProof/>
          <w:lang w:val="fr-BE" w:eastAsia="nl-BE"/>
        </w:rPr>
      </w:pPr>
      <w:r w:rsidRPr="0032163C">
        <w:t>Pyzchiva</w:t>
      </w:r>
      <w:r w:rsidRPr="0032163C">
        <w:rPr>
          <w:noProof/>
          <w:lang w:val="fr-BE" w:eastAsia="nl-BE"/>
        </w:rPr>
        <w:t xml:space="preserve"> 90 mg injectable</w:t>
      </w:r>
    </w:p>
    <w:p w14:paraId="105FA69B" w14:textId="77777777" w:rsidR="0032163C" w:rsidRPr="0032163C" w:rsidRDefault="0032163C" w:rsidP="0032163C">
      <w:pPr>
        <w:rPr>
          <w:noProof/>
          <w:lang w:val="fr-BE" w:eastAsia="nl-BE"/>
        </w:rPr>
      </w:pPr>
      <w:r w:rsidRPr="0032163C">
        <w:rPr>
          <w:noProof/>
          <w:lang w:val="fr-BE" w:eastAsia="nl-BE"/>
        </w:rPr>
        <w:t>ustekinumab</w:t>
      </w:r>
    </w:p>
    <w:p w14:paraId="40874E24" w14:textId="77777777" w:rsidR="0032163C" w:rsidRPr="0032163C" w:rsidRDefault="0032163C" w:rsidP="0032163C">
      <w:pPr>
        <w:rPr>
          <w:noProof/>
          <w:lang w:val="fr-BE" w:eastAsia="nl-BE"/>
        </w:rPr>
      </w:pPr>
      <w:r w:rsidRPr="0032163C">
        <w:rPr>
          <w:noProof/>
          <w:lang w:val="fr-BE" w:eastAsia="nl-BE"/>
        </w:rPr>
        <w:t>SC</w:t>
      </w:r>
    </w:p>
    <w:p w14:paraId="21CDA002" w14:textId="77777777" w:rsidR="0032163C" w:rsidRPr="0032163C" w:rsidRDefault="0032163C" w:rsidP="0032163C">
      <w:pPr>
        <w:rPr>
          <w:noProof/>
          <w:lang w:val="fr-BE" w:eastAsia="nl-BE"/>
        </w:rPr>
      </w:pPr>
    </w:p>
    <w:p w14:paraId="688039E7" w14:textId="77777777" w:rsidR="0032163C" w:rsidRPr="0032163C" w:rsidRDefault="0032163C" w:rsidP="0032163C">
      <w:pPr>
        <w:rPr>
          <w:noProof/>
          <w:lang w:val="fr-BE" w:eastAsia="nl-BE"/>
        </w:rPr>
      </w:pPr>
    </w:p>
    <w:p w14:paraId="1A3A3035"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2.</w:t>
      </w:r>
      <w:r w:rsidRPr="0032163C">
        <w:rPr>
          <w:b/>
          <w:noProof/>
          <w:lang w:val="fr-BE" w:eastAsia="nl-BE"/>
        </w:rPr>
        <w:tab/>
        <w:t>MODE D’ADMINISTRATION</w:t>
      </w:r>
    </w:p>
    <w:p w14:paraId="45581A33" w14:textId="77777777" w:rsidR="0032163C" w:rsidRPr="0032163C" w:rsidRDefault="0032163C" w:rsidP="0032163C">
      <w:pPr>
        <w:keepNext/>
        <w:rPr>
          <w:noProof/>
          <w:lang w:val="fr-BE" w:eastAsia="nl-BE"/>
        </w:rPr>
      </w:pPr>
    </w:p>
    <w:p w14:paraId="5FF1F22A" w14:textId="77777777" w:rsidR="0032163C" w:rsidRPr="0032163C" w:rsidRDefault="0032163C" w:rsidP="0032163C">
      <w:pPr>
        <w:rPr>
          <w:noProof/>
          <w:lang w:val="fr-BE" w:eastAsia="nl-BE"/>
        </w:rPr>
      </w:pPr>
    </w:p>
    <w:p w14:paraId="5FE414B7" w14:textId="77777777" w:rsidR="0032163C" w:rsidRPr="0032163C" w:rsidRDefault="0032163C" w:rsidP="0032163C">
      <w:pPr>
        <w:rPr>
          <w:noProof/>
          <w:lang w:val="fr-BE" w:eastAsia="nl-BE"/>
        </w:rPr>
      </w:pPr>
    </w:p>
    <w:p w14:paraId="4BFB9A0E"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3.</w:t>
      </w:r>
      <w:r w:rsidRPr="0032163C">
        <w:rPr>
          <w:b/>
          <w:noProof/>
          <w:lang w:val="fr-BE" w:eastAsia="nl-BE"/>
        </w:rPr>
        <w:tab/>
        <w:t>DATE DE P</w:t>
      </w:r>
      <w:r w:rsidRPr="0032163C">
        <w:rPr>
          <w:b/>
          <w:noProof/>
          <w:szCs w:val="22"/>
          <w:lang w:val="fr-BE" w:eastAsia="nl-BE"/>
        </w:rPr>
        <w:t>É</w:t>
      </w:r>
      <w:r w:rsidRPr="0032163C">
        <w:rPr>
          <w:b/>
          <w:noProof/>
          <w:lang w:val="fr-BE" w:eastAsia="nl-BE"/>
        </w:rPr>
        <w:t>REMPTION</w:t>
      </w:r>
    </w:p>
    <w:p w14:paraId="0E51E24E" w14:textId="77777777" w:rsidR="0032163C" w:rsidRPr="0032163C" w:rsidRDefault="0032163C" w:rsidP="0032163C">
      <w:pPr>
        <w:keepNext/>
        <w:rPr>
          <w:noProof/>
          <w:lang w:val="fr-BE" w:eastAsia="nl-BE"/>
        </w:rPr>
      </w:pPr>
    </w:p>
    <w:p w14:paraId="76638E4B" w14:textId="77777777" w:rsidR="0032163C" w:rsidRPr="0032163C" w:rsidRDefault="0032163C" w:rsidP="0032163C">
      <w:pPr>
        <w:rPr>
          <w:noProof/>
          <w:lang w:val="fr-BE" w:eastAsia="nl-BE"/>
        </w:rPr>
      </w:pPr>
      <w:r w:rsidRPr="0032163C">
        <w:rPr>
          <w:noProof/>
          <w:lang w:val="fr-BE" w:eastAsia="nl-BE"/>
        </w:rPr>
        <w:t>EXP</w:t>
      </w:r>
    </w:p>
    <w:p w14:paraId="6456C9C8" w14:textId="77777777" w:rsidR="0032163C" w:rsidRPr="0032163C" w:rsidRDefault="0032163C" w:rsidP="0032163C">
      <w:pPr>
        <w:rPr>
          <w:noProof/>
          <w:lang w:val="fr-BE" w:eastAsia="nl-BE"/>
        </w:rPr>
      </w:pPr>
    </w:p>
    <w:p w14:paraId="7087E548" w14:textId="77777777" w:rsidR="0032163C" w:rsidRPr="0032163C" w:rsidRDefault="0032163C" w:rsidP="0032163C">
      <w:pPr>
        <w:rPr>
          <w:noProof/>
          <w:lang w:val="fr-BE" w:eastAsia="nl-BE"/>
        </w:rPr>
      </w:pPr>
    </w:p>
    <w:p w14:paraId="2873DD04"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4.</w:t>
      </w:r>
      <w:r w:rsidRPr="0032163C">
        <w:rPr>
          <w:b/>
          <w:noProof/>
          <w:lang w:val="fr-BE" w:eastAsia="nl-BE"/>
        </w:rPr>
        <w:tab/>
        <w:t>NUM</w:t>
      </w:r>
      <w:r w:rsidRPr="0032163C">
        <w:rPr>
          <w:b/>
          <w:noProof/>
          <w:szCs w:val="22"/>
          <w:lang w:val="fr-BE" w:eastAsia="nl-BE"/>
        </w:rPr>
        <w:t>É</w:t>
      </w:r>
      <w:r w:rsidRPr="0032163C">
        <w:rPr>
          <w:b/>
          <w:noProof/>
          <w:lang w:val="fr-BE" w:eastAsia="nl-BE"/>
        </w:rPr>
        <w:t>RO DU LOT</w:t>
      </w:r>
    </w:p>
    <w:p w14:paraId="7FF29E9E" w14:textId="77777777" w:rsidR="0032163C" w:rsidRPr="0032163C" w:rsidRDefault="0032163C" w:rsidP="0032163C">
      <w:pPr>
        <w:keepNext/>
        <w:rPr>
          <w:noProof/>
          <w:lang w:val="fr-BE" w:eastAsia="nl-BE"/>
        </w:rPr>
      </w:pPr>
    </w:p>
    <w:p w14:paraId="19BC0E22" w14:textId="77777777" w:rsidR="0032163C" w:rsidRPr="0032163C" w:rsidRDefault="0032163C" w:rsidP="0032163C">
      <w:pPr>
        <w:rPr>
          <w:iCs/>
          <w:noProof/>
          <w:lang w:val="fr-BE" w:eastAsia="nl-BE"/>
        </w:rPr>
      </w:pPr>
      <w:r w:rsidRPr="0032163C">
        <w:rPr>
          <w:iCs/>
          <w:noProof/>
          <w:lang w:val="fr-BE" w:eastAsia="nl-BE"/>
        </w:rPr>
        <w:t>Lot</w:t>
      </w:r>
    </w:p>
    <w:p w14:paraId="5E76F635" w14:textId="77777777" w:rsidR="0032163C" w:rsidRPr="0032163C" w:rsidRDefault="0032163C" w:rsidP="0032163C">
      <w:pPr>
        <w:rPr>
          <w:noProof/>
          <w:lang w:val="fr-BE" w:eastAsia="nl-BE"/>
        </w:rPr>
      </w:pPr>
    </w:p>
    <w:p w14:paraId="14D03084" w14:textId="77777777" w:rsidR="0032163C" w:rsidRPr="0032163C" w:rsidRDefault="0032163C" w:rsidP="0032163C">
      <w:pPr>
        <w:rPr>
          <w:noProof/>
          <w:lang w:val="fr-BE" w:eastAsia="nl-BE"/>
        </w:rPr>
      </w:pPr>
    </w:p>
    <w:p w14:paraId="11E1E297"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5.</w:t>
      </w:r>
      <w:r w:rsidRPr="0032163C">
        <w:rPr>
          <w:b/>
          <w:noProof/>
          <w:lang w:val="fr-BE" w:eastAsia="nl-BE"/>
        </w:rPr>
        <w:tab/>
        <w:t>CONTENU EN POIDS, VOLUME OU UNIT</w:t>
      </w:r>
      <w:r w:rsidRPr="0032163C">
        <w:rPr>
          <w:b/>
          <w:noProof/>
          <w:szCs w:val="22"/>
          <w:lang w:val="fr-BE" w:eastAsia="nl-BE"/>
        </w:rPr>
        <w:t>É</w:t>
      </w:r>
    </w:p>
    <w:p w14:paraId="21BE7BE5" w14:textId="77777777" w:rsidR="0032163C" w:rsidRPr="0032163C" w:rsidRDefault="0032163C" w:rsidP="0032163C">
      <w:pPr>
        <w:keepNext/>
        <w:rPr>
          <w:noProof/>
          <w:lang w:val="fr-BE" w:eastAsia="nl-BE"/>
        </w:rPr>
      </w:pPr>
    </w:p>
    <w:p w14:paraId="23A3CD25" w14:textId="77777777" w:rsidR="0032163C" w:rsidRPr="0032163C" w:rsidRDefault="0032163C" w:rsidP="0032163C">
      <w:pPr>
        <w:rPr>
          <w:noProof/>
          <w:lang w:val="fr-BE" w:eastAsia="nl-BE"/>
        </w:rPr>
      </w:pPr>
      <w:r w:rsidRPr="0032163C">
        <w:rPr>
          <w:noProof/>
          <w:lang w:val="fr-BE" w:eastAsia="nl-BE"/>
        </w:rPr>
        <w:t>90 mg/1 mL</w:t>
      </w:r>
    </w:p>
    <w:p w14:paraId="5E01CCD2" w14:textId="77777777" w:rsidR="0032163C" w:rsidRPr="0032163C" w:rsidRDefault="0032163C" w:rsidP="0032163C">
      <w:pPr>
        <w:suppressAutoHyphens/>
        <w:rPr>
          <w:b/>
          <w:noProof/>
          <w:lang w:val="fr-BE" w:eastAsia="nl-BE"/>
        </w:rPr>
      </w:pPr>
    </w:p>
    <w:p w14:paraId="061B7FF7" w14:textId="77777777" w:rsidR="0032163C" w:rsidRPr="0032163C" w:rsidRDefault="0032163C" w:rsidP="0032163C">
      <w:pPr>
        <w:suppressAutoHyphens/>
        <w:rPr>
          <w:b/>
          <w:noProof/>
          <w:lang w:val="fr-BE" w:eastAsia="nl-BE"/>
        </w:rPr>
      </w:pPr>
    </w:p>
    <w:p w14:paraId="6808DAE1" w14:textId="77777777" w:rsidR="0032163C" w:rsidRPr="0032163C" w:rsidRDefault="0032163C" w:rsidP="0032163C">
      <w:pPr>
        <w:keepNext/>
        <w:pBdr>
          <w:top w:val="single" w:sz="4" w:space="1" w:color="000000"/>
          <w:left w:val="single" w:sz="4" w:space="4" w:color="000000"/>
          <w:bottom w:val="single" w:sz="4" w:space="1" w:color="000000"/>
          <w:right w:val="single" w:sz="4" w:space="4" w:color="000000"/>
        </w:pBdr>
        <w:suppressAutoHyphens/>
        <w:ind w:left="567" w:hanging="567"/>
        <w:rPr>
          <w:b/>
          <w:noProof/>
          <w:lang w:val="fr-BE" w:eastAsia="nl-BE"/>
        </w:rPr>
      </w:pPr>
      <w:r w:rsidRPr="0032163C">
        <w:rPr>
          <w:b/>
          <w:noProof/>
          <w:lang w:val="fr-BE" w:eastAsia="nl-BE"/>
        </w:rPr>
        <w:t>6.</w:t>
      </w:r>
      <w:r w:rsidRPr="0032163C">
        <w:rPr>
          <w:b/>
          <w:noProof/>
          <w:lang w:val="fr-BE" w:eastAsia="nl-BE"/>
        </w:rPr>
        <w:tab/>
        <w:t>AUTRE</w:t>
      </w:r>
    </w:p>
    <w:p w14:paraId="36C1D3C3" w14:textId="77777777" w:rsidR="0032163C" w:rsidRPr="0032163C" w:rsidRDefault="0032163C" w:rsidP="0032163C">
      <w:pPr>
        <w:keepNext/>
        <w:rPr>
          <w:noProof/>
          <w:lang w:val="fr-BE" w:eastAsia="nl-BE"/>
        </w:rPr>
      </w:pPr>
    </w:p>
    <w:p w14:paraId="44E5BA81" w14:textId="77777777" w:rsidR="0032163C" w:rsidRPr="000F09D5" w:rsidRDefault="0032163C" w:rsidP="0032163C">
      <w:pPr>
        <w:tabs>
          <w:tab w:val="clear" w:pos="567"/>
        </w:tabs>
        <w:spacing w:line="278" w:lineRule="auto"/>
        <w:rPr>
          <w:rFonts w:ascii="Calibri" w:eastAsia="DengXian" w:hAnsi="Calibri" w:cs="Arial"/>
          <w:kern w:val="2"/>
          <w:sz w:val="24"/>
          <w:szCs w:val="24"/>
          <w:lang w:eastAsia="zh-CN"/>
          <w14:ligatures w14:val="standardContextual"/>
        </w:rPr>
      </w:pPr>
    </w:p>
    <w:p w14:paraId="3C30B876" w14:textId="77777777" w:rsidR="005F2BF9" w:rsidRDefault="005F2BF9">
      <w:pPr>
        <w:suppressAutoHyphens/>
        <w:rPr>
          <w:noProof/>
          <w:lang w:val="fr-BE" w:eastAsia="nl-BE"/>
        </w:rPr>
        <w:sectPr w:rsidR="005F2BF9" w:rsidSect="00105439">
          <w:headerReference w:type="default" r:id="rId21"/>
          <w:footerReference w:type="default" r:id="rId22"/>
          <w:footerReference w:type="first" r:id="rId23"/>
          <w:endnotePr>
            <w:numFmt w:val="decimal"/>
          </w:endnotePr>
          <w:pgSz w:w="11907" w:h="16840"/>
          <w:pgMar w:top="1134" w:right="1418" w:bottom="1134" w:left="1418" w:header="737" w:footer="737" w:gutter="0"/>
          <w:cols w:space="720"/>
          <w:titlePg/>
        </w:sectPr>
      </w:pPr>
    </w:p>
    <w:p w14:paraId="3421594A" w14:textId="77777777" w:rsidR="005F2BF9" w:rsidRDefault="00567BAF">
      <w:pPr>
        <w:suppressAutoHyphens/>
        <w:rPr>
          <w:noProof/>
          <w:lang w:val="fr-BE" w:eastAsia="nl-BE"/>
        </w:rPr>
      </w:pPr>
      <w:r w:rsidDel="00567BAF">
        <w:rPr>
          <w:b/>
          <w:bCs/>
          <w:noProof/>
          <w:lang w:val="fr-BE" w:eastAsia="nl-BE"/>
        </w:rPr>
        <w:t xml:space="preserve"> </w:t>
      </w:r>
    </w:p>
    <w:p w14:paraId="7E6B3E3A" w14:textId="77777777" w:rsidR="005F2BF9" w:rsidRDefault="005F2BF9">
      <w:pPr>
        <w:suppressAutoHyphens/>
        <w:rPr>
          <w:noProof/>
          <w:lang w:val="fr-BE" w:eastAsia="nl-BE"/>
        </w:rPr>
      </w:pPr>
    </w:p>
    <w:p w14:paraId="733F28CF" w14:textId="77777777" w:rsidR="005F2BF9" w:rsidRDefault="005F2BF9">
      <w:pPr>
        <w:suppressAutoHyphens/>
        <w:rPr>
          <w:noProof/>
          <w:lang w:val="fr-BE" w:eastAsia="nl-BE"/>
        </w:rPr>
      </w:pPr>
    </w:p>
    <w:p w14:paraId="590D8336" w14:textId="77777777" w:rsidR="005F2BF9" w:rsidRDefault="005F2BF9">
      <w:pPr>
        <w:suppressAutoHyphens/>
        <w:rPr>
          <w:noProof/>
          <w:lang w:val="fr-BE" w:eastAsia="nl-BE"/>
        </w:rPr>
      </w:pPr>
    </w:p>
    <w:p w14:paraId="766F8BC0" w14:textId="77777777" w:rsidR="005F2BF9" w:rsidRDefault="005F2BF9">
      <w:pPr>
        <w:suppressAutoHyphens/>
        <w:rPr>
          <w:noProof/>
          <w:lang w:val="fr-BE" w:eastAsia="nl-BE"/>
        </w:rPr>
      </w:pPr>
    </w:p>
    <w:p w14:paraId="30513C7D" w14:textId="77777777" w:rsidR="005F2BF9" w:rsidRDefault="005F2BF9">
      <w:pPr>
        <w:suppressAutoHyphens/>
        <w:rPr>
          <w:noProof/>
          <w:lang w:val="fr-BE" w:eastAsia="nl-BE"/>
        </w:rPr>
      </w:pPr>
    </w:p>
    <w:p w14:paraId="378A4514" w14:textId="77777777" w:rsidR="005F2BF9" w:rsidRDefault="005F2BF9">
      <w:pPr>
        <w:suppressAutoHyphens/>
        <w:rPr>
          <w:noProof/>
          <w:lang w:val="fr-BE" w:eastAsia="nl-BE"/>
        </w:rPr>
      </w:pPr>
    </w:p>
    <w:p w14:paraId="4E88D68C" w14:textId="77777777" w:rsidR="005F2BF9" w:rsidRDefault="005F2BF9">
      <w:pPr>
        <w:suppressAutoHyphens/>
        <w:rPr>
          <w:noProof/>
          <w:lang w:val="fr-BE" w:eastAsia="nl-BE"/>
        </w:rPr>
      </w:pPr>
    </w:p>
    <w:p w14:paraId="729BA13B" w14:textId="77777777" w:rsidR="005F2BF9" w:rsidRDefault="005F2BF9">
      <w:pPr>
        <w:suppressAutoHyphens/>
        <w:rPr>
          <w:noProof/>
          <w:lang w:val="fr-BE" w:eastAsia="nl-BE"/>
        </w:rPr>
      </w:pPr>
    </w:p>
    <w:p w14:paraId="5785559C" w14:textId="77777777" w:rsidR="005F2BF9" w:rsidRDefault="005F2BF9">
      <w:pPr>
        <w:suppressAutoHyphens/>
        <w:rPr>
          <w:noProof/>
          <w:lang w:val="fr-BE" w:eastAsia="nl-BE"/>
        </w:rPr>
      </w:pPr>
    </w:p>
    <w:p w14:paraId="31322135" w14:textId="77777777" w:rsidR="005F2BF9" w:rsidRDefault="005F2BF9">
      <w:pPr>
        <w:suppressAutoHyphens/>
        <w:rPr>
          <w:noProof/>
          <w:lang w:val="fr-BE" w:eastAsia="nl-BE"/>
        </w:rPr>
      </w:pPr>
    </w:p>
    <w:p w14:paraId="6B30B86E" w14:textId="77777777" w:rsidR="005F2BF9" w:rsidRDefault="005F2BF9">
      <w:pPr>
        <w:suppressAutoHyphens/>
        <w:rPr>
          <w:noProof/>
          <w:lang w:val="fr-BE" w:eastAsia="nl-BE"/>
        </w:rPr>
      </w:pPr>
    </w:p>
    <w:p w14:paraId="47204D6B" w14:textId="77777777" w:rsidR="005F2BF9" w:rsidRDefault="005F2BF9">
      <w:pPr>
        <w:suppressAutoHyphens/>
        <w:rPr>
          <w:noProof/>
          <w:lang w:val="fr-BE" w:eastAsia="nl-BE"/>
        </w:rPr>
      </w:pPr>
    </w:p>
    <w:p w14:paraId="3D46ECA5" w14:textId="77777777" w:rsidR="005F2BF9" w:rsidRDefault="005F2BF9">
      <w:pPr>
        <w:suppressAutoHyphens/>
        <w:rPr>
          <w:noProof/>
          <w:lang w:val="fr-BE" w:eastAsia="nl-BE"/>
        </w:rPr>
      </w:pPr>
    </w:p>
    <w:p w14:paraId="64F1498F" w14:textId="77777777" w:rsidR="005F2BF9" w:rsidRDefault="005F2BF9">
      <w:pPr>
        <w:suppressAutoHyphens/>
        <w:rPr>
          <w:noProof/>
          <w:lang w:val="fr-BE" w:eastAsia="nl-BE"/>
        </w:rPr>
      </w:pPr>
    </w:p>
    <w:p w14:paraId="179FE811" w14:textId="77777777" w:rsidR="005F2BF9" w:rsidRDefault="005F2BF9">
      <w:pPr>
        <w:suppressAutoHyphens/>
        <w:rPr>
          <w:noProof/>
          <w:lang w:val="fr-BE" w:eastAsia="nl-BE"/>
        </w:rPr>
      </w:pPr>
    </w:p>
    <w:p w14:paraId="6C9683FA" w14:textId="77777777" w:rsidR="005F2BF9" w:rsidRDefault="005F2BF9">
      <w:pPr>
        <w:suppressAutoHyphens/>
        <w:rPr>
          <w:noProof/>
          <w:lang w:val="fr-BE" w:eastAsia="nl-BE"/>
        </w:rPr>
      </w:pPr>
    </w:p>
    <w:p w14:paraId="655209AD" w14:textId="77777777" w:rsidR="005F2BF9" w:rsidRDefault="005F2BF9">
      <w:pPr>
        <w:suppressAutoHyphens/>
        <w:rPr>
          <w:noProof/>
          <w:lang w:val="fr-BE" w:eastAsia="nl-BE"/>
        </w:rPr>
      </w:pPr>
    </w:p>
    <w:p w14:paraId="174A156E" w14:textId="77777777" w:rsidR="005F2BF9" w:rsidRDefault="005F2BF9">
      <w:pPr>
        <w:suppressAutoHyphens/>
        <w:rPr>
          <w:noProof/>
          <w:lang w:val="fr-BE" w:eastAsia="nl-BE"/>
        </w:rPr>
      </w:pPr>
    </w:p>
    <w:p w14:paraId="1024DFCD" w14:textId="77777777" w:rsidR="005F2BF9" w:rsidRDefault="005F2BF9">
      <w:pPr>
        <w:suppressAutoHyphens/>
        <w:rPr>
          <w:noProof/>
          <w:lang w:val="fr-BE" w:eastAsia="nl-BE"/>
        </w:rPr>
      </w:pPr>
    </w:p>
    <w:p w14:paraId="71AA6FD8" w14:textId="77777777" w:rsidR="005F2BF9" w:rsidRDefault="005F2BF9">
      <w:pPr>
        <w:suppressAutoHyphens/>
        <w:rPr>
          <w:noProof/>
          <w:lang w:val="fr-BE" w:eastAsia="nl-BE"/>
        </w:rPr>
      </w:pPr>
    </w:p>
    <w:p w14:paraId="3291B066" w14:textId="77777777" w:rsidR="005F2BF9" w:rsidRDefault="005F2BF9">
      <w:pPr>
        <w:suppressAutoHyphens/>
        <w:rPr>
          <w:noProof/>
          <w:lang w:val="fr-BE" w:eastAsia="nl-BE"/>
        </w:rPr>
      </w:pPr>
    </w:p>
    <w:p w14:paraId="1A290782" w14:textId="77777777" w:rsidR="005F2BF9" w:rsidRDefault="00E13671">
      <w:pPr>
        <w:pStyle w:val="EUCP-Heading-1"/>
        <w:outlineLvl w:val="1"/>
        <w:rPr>
          <w:lang w:val="fr-BE"/>
        </w:rPr>
      </w:pPr>
      <w:r>
        <w:rPr>
          <w:lang w:val="fr-BE"/>
        </w:rPr>
        <w:t>B. NOTICE</w:t>
      </w:r>
    </w:p>
    <w:p w14:paraId="3311C086" w14:textId="77777777" w:rsidR="005F2BF9" w:rsidRDefault="00E13671">
      <w:pPr>
        <w:jc w:val="center"/>
        <w:rPr>
          <w:b/>
          <w:noProof/>
          <w:lang w:val="fr-BE" w:eastAsia="nl-BE"/>
        </w:rPr>
      </w:pPr>
      <w:r>
        <w:rPr>
          <w:noProof/>
          <w:lang w:val="fr-BE" w:eastAsia="nl-BE"/>
        </w:rPr>
        <w:br w:type="page"/>
      </w:r>
      <w:r>
        <w:rPr>
          <w:b/>
          <w:noProof/>
          <w:lang w:val="fr-BE" w:eastAsia="nl-BE"/>
        </w:rPr>
        <w:t>Notice : Information de l’utilisateur</w:t>
      </w:r>
    </w:p>
    <w:p w14:paraId="4B13944B" w14:textId="77777777" w:rsidR="005F2BF9" w:rsidRDefault="005F2BF9">
      <w:pPr>
        <w:jc w:val="center"/>
        <w:rPr>
          <w:b/>
          <w:noProof/>
          <w:lang w:val="fr-BE" w:eastAsia="nl-BE"/>
        </w:rPr>
      </w:pPr>
    </w:p>
    <w:p w14:paraId="492CE341" w14:textId="77777777" w:rsidR="005F2BF9" w:rsidRDefault="00D1644A">
      <w:pPr>
        <w:jc w:val="center"/>
        <w:rPr>
          <w:b/>
          <w:bCs/>
          <w:noProof/>
          <w:lang w:val="fr-BE" w:eastAsia="nl-BE"/>
        </w:rPr>
      </w:pPr>
      <w:r>
        <w:rPr>
          <w:b/>
        </w:rPr>
        <w:t>Pyzchiva</w:t>
      </w:r>
      <w:r w:rsidR="00E13671">
        <w:rPr>
          <w:b/>
          <w:bCs/>
          <w:noProof/>
          <w:lang w:val="fr-BE" w:eastAsia="nl-BE"/>
        </w:rPr>
        <w:t xml:space="preserve"> 130 mg solution à diluer pour perfusion</w:t>
      </w:r>
    </w:p>
    <w:p w14:paraId="5A16FE91" w14:textId="77777777" w:rsidR="005F2BF9" w:rsidRDefault="00274A56">
      <w:pPr>
        <w:jc w:val="center"/>
        <w:rPr>
          <w:noProof/>
          <w:lang w:val="fr-BE" w:eastAsia="nl-BE"/>
        </w:rPr>
      </w:pPr>
      <w:r>
        <w:rPr>
          <w:noProof/>
          <w:lang w:val="fr-BE" w:eastAsia="nl-BE"/>
        </w:rPr>
        <w:t>ustekinumab</w:t>
      </w:r>
    </w:p>
    <w:p w14:paraId="3F30E53B" w14:textId="77777777" w:rsidR="005F2BF9" w:rsidRDefault="005F2BF9">
      <w:pPr>
        <w:suppressAutoHyphens/>
        <w:jc w:val="center"/>
        <w:rPr>
          <w:noProof/>
          <w:lang w:val="fr-BE" w:eastAsia="nl-BE"/>
        </w:rPr>
      </w:pPr>
    </w:p>
    <w:p w14:paraId="51D6D921" w14:textId="77777777" w:rsidR="006C3A4A" w:rsidRDefault="00A80894">
      <w:pPr>
        <w:keepNext/>
        <w:rPr>
          <w:rFonts w:eastAsia="Times New Roman"/>
          <w:lang w:eastAsia="fr-FR" w:bidi="fr-FR"/>
        </w:rPr>
      </w:pPr>
      <w:r>
        <w:pict w14:anchorId="35A8867E">
          <v:shape id="Image 551536316" o:spid="_x0000_i1025" type="#_x0000_t75" alt="BT_1000x858px" style="width:17.25pt;height:14.25pt;visibility:visible;mso-wrap-style:square">
            <v:imagedata r:id="rId24" o:title="BT_1000x858px"/>
          </v:shape>
        </w:pict>
      </w:r>
      <w:r w:rsidR="006C3A4A" w:rsidRPr="006C3A4A">
        <w:rPr>
          <w:rFonts w:eastAsia="Times New Roman"/>
          <w:lang w:eastAsia="fr-FR" w:bidi="fr-FR"/>
        </w:rPr>
        <w:t>Ce médicament fait l</w:t>
      </w:r>
      <w:r w:rsidR="000B7180">
        <w:rPr>
          <w:rFonts w:eastAsia="Times New Roman"/>
          <w:lang w:eastAsia="fr-FR" w:bidi="fr-FR"/>
        </w:rPr>
        <w:t>’</w:t>
      </w:r>
      <w:r w:rsidR="006C3A4A" w:rsidRPr="006C3A4A">
        <w:rPr>
          <w:rFonts w:eastAsia="Times New Roman"/>
          <w:lang w:eastAsia="fr-FR" w:bidi="fr-FR"/>
        </w:rPr>
        <w:t>objet d</w:t>
      </w:r>
      <w:r w:rsidR="000B7180">
        <w:rPr>
          <w:rFonts w:eastAsia="Times New Roman"/>
          <w:lang w:eastAsia="fr-FR" w:bidi="fr-FR"/>
        </w:rPr>
        <w:t>’</w:t>
      </w:r>
      <w:r w:rsidR="006C3A4A" w:rsidRPr="006C3A4A">
        <w:rPr>
          <w:rFonts w:eastAsia="Times New Roman"/>
          <w:lang w:eastAsia="fr-FR" w:bidi="fr-FR"/>
        </w:rPr>
        <w:t>une surveillance supplémentaire qui permettra l</w:t>
      </w:r>
      <w:r w:rsidR="000B7180">
        <w:rPr>
          <w:rFonts w:eastAsia="Times New Roman"/>
          <w:lang w:eastAsia="fr-FR" w:bidi="fr-FR"/>
        </w:rPr>
        <w:t>’</w:t>
      </w:r>
      <w:r w:rsidR="006C3A4A" w:rsidRPr="006C3A4A">
        <w:rPr>
          <w:rFonts w:eastAsia="Times New Roman"/>
          <w:lang w:eastAsia="fr-FR" w:bidi="fr-FR"/>
        </w:rPr>
        <w:t>identification rapide de nouvelles informations relatives à la sécurité. Vous pouvez y contribuer en signalant tout effet indésirable que vous observez. Voir en fin de rubrique 4 comment déclarer les effets indésirables</w:t>
      </w:r>
    </w:p>
    <w:p w14:paraId="3A54B8E1" w14:textId="77777777" w:rsidR="006C3A4A" w:rsidRDefault="006C3A4A">
      <w:pPr>
        <w:keepNext/>
        <w:rPr>
          <w:b/>
          <w:noProof/>
          <w:lang w:val="fr-BE" w:eastAsia="nl-BE"/>
        </w:rPr>
      </w:pPr>
    </w:p>
    <w:p w14:paraId="5F456D2C" w14:textId="77777777" w:rsidR="005F2BF9" w:rsidRDefault="00E13671">
      <w:pPr>
        <w:keepNext/>
        <w:rPr>
          <w:b/>
          <w:noProof/>
          <w:lang w:val="fr-BE" w:eastAsia="nl-BE"/>
        </w:rPr>
      </w:pPr>
      <w:r>
        <w:rPr>
          <w:b/>
          <w:noProof/>
          <w:lang w:val="fr-BE" w:eastAsia="nl-BE"/>
        </w:rPr>
        <w:t>Veuillez lire attentivement cette notice avant d’utiliser ce médicament car elle contient des informations importantes pour vous.</w:t>
      </w:r>
    </w:p>
    <w:p w14:paraId="057A1E3C" w14:textId="77777777" w:rsidR="005F2BF9" w:rsidRDefault="005F2BF9">
      <w:pPr>
        <w:suppressAutoHyphens/>
        <w:rPr>
          <w:b/>
          <w:noProof/>
          <w:lang w:val="fr-BE" w:eastAsia="nl-BE"/>
        </w:rPr>
      </w:pPr>
    </w:p>
    <w:p w14:paraId="38E690D4" w14:textId="77777777" w:rsidR="005F2BF9" w:rsidRDefault="00E13671">
      <w:pPr>
        <w:keepNext/>
        <w:rPr>
          <w:b/>
          <w:noProof/>
          <w:lang w:val="fr-BE" w:eastAsia="nl-BE"/>
        </w:rPr>
      </w:pPr>
      <w:r>
        <w:rPr>
          <w:b/>
          <w:noProof/>
          <w:lang w:val="fr-BE" w:eastAsia="nl-BE"/>
        </w:rPr>
        <w:t>Cette notice a été écrite pour la personne prenant le médicament.</w:t>
      </w:r>
    </w:p>
    <w:p w14:paraId="004EF53A" w14:textId="77777777" w:rsidR="005F2BF9" w:rsidRDefault="005F2BF9">
      <w:pPr>
        <w:suppressAutoHyphens/>
        <w:rPr>
          <w:b/>
          <w:noProof/>
          <w:lang w:val="fr-BE" w:eastAsia="nl-BE"/>
        </w:rPr>
      </w:pPr>
    </w:p>
    <w:p w14:paraId="70226E3C" w14:textId="77777777" w:rsidR="005F2BF9" w:rsidRPr="00F147E2" w:rsidRDefault="00E13671" w:rsidP="00F147E2">
      <w:pPr>
        <w:numPr>
          <w:ilvl w:val="0"/>
          <w:numId w:val="32"/>
        </w:numPr>
        <w:ind w:left="567" w:hanging="567"/>
        <w:rPr>
          <w:noProof/>
          <w:lang w:val="fr-BE" w:eastAsia="nl-BE"/>
        </w:rPr>
      </w:pPr>
      <w:r w:rsidRPr="00F147E2">
        <w:rPr>
          <w:noProof/>
          <w:lang w:val="fr-BE" w:eastAsia="nl-BE"/>
        </w:rPr>
        <w:t>Gardez cette notice. Vous pourriez avoir besoin de la relire.</w:t>
      </w:r>
    </w:p>
    <w:p w14:paraId="73EBEE87" w14:textId="77777777" w:rsidR="005F2BF9" w:rsidRPr="00F147E2" w:rsidRDefault="00E13671" w:rsidP="00F147E2">
      <w:pPr>
        <w:numPr>
          <w:ilvl w:val="0"/>
          <w:numId w:val="32"/>
        </w:numPr>
        <w:ind w:left="567" w:hanging="567"/>
        <w:rPr>
          <w:noProof/>
          <w:lang w:val="fr-BE" w:eastAsia="nl-BE"/>
        </w:rPr>
      </w:pPr>
      <w:r w:rsidRPr="00F147E2">
        <w:rPr>
          <w:noProof/>
          <w:lang w:val="fr-BE" w:eastAsia="nl-BE"/>
        </w:rPr>
        <w:t>Si vous avez d’autres questions, interrogez votre médecin ou votre pharmacien.</w:t>
      </w:r>
    </w:p>
    <w:p w14:paraId="3D2AAD80" w14:textId="77777777" w:rsidR="005F2BF9" w:rsidRPr="00F147E2" w:rsidRDefault="00E13671" w:rsidP="00F147E2">
      <w:pPr>
        <w:numPr>
          <w:ilvl w:val="0"/>
          <w:numId w:val="32"/>
        </w:numPr>
        <w:ind w:left="567" w:hanging="567"/>
        <w:rPr>
          <w:noProof/>
          <w:lang w:val="fr-BE" w:eastAsia="nl-BE"/>
        </w:rPr>
      </w:pPr>
      <w:r w:rsidRPr="00F147E2">
        <w:rPr>
          <w:noProof/>
          <w:lang w:val="fr-BE" w:eastAsia="nl-BE"/>
        </w:rPr>
        <w:t>Si vous ressentez un quelconque effet indésirable, parlez-en à votre médecin ou votre pharmacien. Ceci s’applique aussi à tout effet indésirable qui ne serait pas mentionné dans cette notice. Voir rubrique 4.</w:t>
      </w:r>
    </w:p>
    <w:p w14:paraId="294ED61A" w14:textId="77777777" w:rsidR="005F2BF9" w:rsidRDefault="005F2BF9">
      <w:pPr>
        <w:rPr>
          <w:noProof/>
          <w:lang w:val="fr-BE" w:eastAsia="nl-BE"/>
        </w:rPr>
      </w:pPr>
    </w:p>
    <w:p w14:paraId="50786BAD" w14:textId="77777777" w:rsidR="005F2BF9" w:rsidRDefault="00E13671">
      <w:pPr>
        <w:keepNext/>
        <w:rPr>
          <w:noProof/>
          <w:lang w:val="fr-BE" w:eastAsia="nl-BE"/>
        </w:rPr>
      </w:pPr>
      <w:r>
        <w:rPr>
          <w:b/>
          <w:noProof/>
          <w:lang w:val="fr-BE" w:eastAsia="nl-BE"/>
        </w:rPr>
        <w:t>Que contient cette notice ?</w:t>
      </w:r>
      <w:r>
        <w:rPr>
          <w:noProof/>
          <w:lang w:val="fr-BE" w:eastAsia="nl-BE"/>
        </w:rPr>
        <w:t>:</w:t>
      </w:r>
    </w:p>
    <w:p w14:paraId="36C7A995" w14:textId="77777777" w:rsidR="005F2BF9" w:rsidRDefault="00E13671">
      <w:pPr>
        <w:rPr>
          <w:noProof/>
          <w:lang w:val="fr-BE" w:eastAsia="nl-BE"/>
        </w:rPr>
      </w:pPr>
      <w:r>
        <w:rPr>
          <w:noProof/>
          <w:lang w:val="fr-BE" w:eastAsia="nl-BE"/>
        </w:rPr>
        <w:t>1.</w:t>
      </w:r>
      <w:r>
        <w:rPr>
          <w:noProof/>
          <w:lang w:val="fr-BE" w:eastAsia="nl-BE"/>
        </w:rPr>
        <w:tab/>
        <w:t xml:space="preserve">Qu’est-ce que </w:t>
      </w:r>
      <w:r w:rsidR="00E42F6E">
        <w:rPr>
          <w:noProof/>
          <w:lang w:val="fr-BE" w:eastAsia="nl-BE"/>
        </w:rPr>
        <w:t>Pyzchiva</w:t>
      </w:r>
      <w:r>
        <w:rPr>
          <w:noProof/>
          <w:lang w:val="fr-BE" w:eastAsia="nl-BE"/>
        </w:rPr>
        <w:t xml:space="preserve"> et dans quel cas est-il utilisé</w:t>
      </w:r>
    </w:p>
    <w:p w14:paraId="24C19BE3" w14:textId="77777777" w:rsidR="005F2BF9" w:rsidRDefault="00E13671">
      <w:pPr>
        <w:rPr>
          <w:noProof/>
          <w:lang w:val="fr-BE" w:eastAsia="nl-BE"/>
        </w:rPr>
      </w:pPr>
      <w:r>
        <w:rPr>
          <w:noProof/>
          <w:lang w:val="fr-BE" w:eastAsia="nl-BE"/>
        </w:rPr>
        <w:t>2.</w:t>
      </w:r>
      <w:r>
        <w:rPr>
          <w:noProof/>
          <w:lang w:val="fr-BE" w:eastAsia="nl-BE"/>
        </w:rPr>
        <w:tab/>
        <w:t xml:space="preserve">Quelles sont les informations à connaître avant d’utiliser </w:t>
      </w:r>
      <w:r w:rsidR="00E42F6E">
        <w:rPr>
          <w:noProof/>
          <w:lang w:val="fr-BE" w:eastAsia="nl-BE"/>
        </w:rPr>
        <w:t>Pyzchiva</w:t>
      </w:r>
    </w:p>
    <w:p w14:paraId="32861661" w14:textId="77777777" w:rsidR="005F2BF9" w:rsidRDefault="00E13671">
      <w:pPr>
        <w:rPr>
          <w:noProof/>
          <w:lang w:val="fr-BE" w:eastAsia="nl-BE"/>
        </w:rPr>
      </w:pPr>
      <w:r>
        <w:rPr>
          <w:noProof/>
          <w:lang w:val="fr-BE" w:eastAsia="nl-BE"/>
        </w:rPr>
        <w:t>3.</w:t>
      </w:r>
      <w:r>
        <w:rPr>
          <w:noProof/>
          <w:lang w:val="fr-BE" w:eastAsia="nl-BE"/>
        </w:rPr>
        <w:tab/>
        <w:t xml:space="preserve">Comment sera administré </w:t>
      </w:r>
      <w:r w:rsidR="00E42F6E">
        <w:rPr>
          <w:noProof/>
          <w:lang w:val="fr-BE" w:eastAsia="nl-BE"/>
        </w:rPr>
        <w:t>Pyzchiva</w:t>
      </w:r>
      <w:r>
        <w:rPr>
          <w:noProof/>
          <w:lang w:val="fr-BE" w:eastAsia="nl-BE"/>
        </w:rPr>
        <w:t> ?</w:t>
      </w:r>
    </w:p>
    <w:p w14:paraId="5D154294" w14:textId="77777777" w:rsidR="005F2BF9" w:rsidRDefault="00E13671">
      <w:pPr>
        <w:rPr>
          <w:noProof/>
          <w:lang w:val="fr-BE" w:eastAsia="nl-BE"/>
        </w:rPr>
      </w:pPr>
      <w:r>
        <w:rPr>
          <w:noProof/>
          <w:lang w:val="fr-BE" w:eastAsia="nl-BE"/>
        </w:rPr>
        <w:t>4.</w:t>
      </w:r>
      <w:r>
        <w:rPr>
          <w:noProof/>
          <w:lang w:val="fr-BE" w:eastAsia="nl-BE"/>
        </w:rPr>
        <w:tab/>
        <w:t>Quels sont les effets indésirables éventuels</w:t>
      </w:r>
    </w:p>
    <w:p w14:paraId="13A82293" w14:textId="77777777" w:rsidR="005F2BF9" w:rsidRDefault="00E13671">
      <w:pPr>
        <w:rPr>
          <w:noProof/>
          <w:lang w:val="fr-BE" w:eastAsia="nl-BE"/>
        </w:rPr>
      </w:pPr>
      <w:r>
        <w:rPr>
          <w:noProof/>
          <w:lang w:val="fr-BE" w:eastAsia="nl-BE"/>
        </w:rPr>
        <w:t>5.</w:t>
      </w:r>
      <w:r>
        <w:rPr>
          <w:noProof/>
          <w:lang w:val="fr-BE" w:eastAsia="nl-BE"/>
        </w:rPr>
        <w:tab/>
        <w:t xml:space="preserve">Comment conserver </w:t>
      </w:r>
      <w:r w:rsidR="00E42F6E">
        <w:rPr>
          <w:noProof/>
          <w:lang w:val="fr-BE" w:eastAsia="nl-BE"/>
        </w:rPr>
        <w:t>Pyzchiva</w:t>
      </w:r>
    </w:p>
    <w:p w14:paraId="34433014" w14:textId="77777777" w:rsidR="005F2BF9" w:rsidRDefault="00E13671">
      <w:pPr>
        <w:tabs>
          <w:tab w:val="clear" w:pos="567"/>
        </w:tabs>
        <w:suppressAutoHyphens/>
        <w:rPr>
          <w:noProof/>
          <w:lang w:val="fr-BE" w:eastAsia="nl-BE"/>
        </w:rPr>
      </w:pPr>
      <w:r>
        <w:rPr>
          <w:noProof/>
          <w:lang w:val="fr-BE" w:eastAsia="nl-BE"/>
        </w:rPr>
        <w:t>6.</w:t>
      </w:r>
      <w:r>
        <w:rPr>
          <w:noProof/>
          <w:lang w:val="fr-BE" w:eastAsia="nl-BE"/>
        </w:rPr>
        <w:tab/>
        <w:t>Contenu de l’emballage et autres informations</w:t>
      </w:r>
    </w:p>
    <w:p w14:paraId="10983E78" w14:textId="77777777" w:rsidR="005F2BF9" w:rsidRDefault="005F2BF9">
      <w:pPr>
        <w:suppressAutoHyphens/>
        <w:rPr>
          <w:noProof/>
          <w:lang w:val="fr-BE" w:eastAsia="nl-BE"/>
        </w:rPr>
      </w:pPr>
    </w:p>
    <w:p w14:paraId="3BA134D8" w14:textId="77777777" w:rsidR="005F2BF9" w:rsidRDefault="005F2BF9">
      <w:pPr>
        <w:suppressAutoHyphens/>
        <w:rPr>
          <w:noProof/>
          <w:lang w:val="fr-BE" w:eastAsia="nl-BE"/>
        </w:rPr>
      </w:pPr>
    </w:p>
    <w:p w14:paraId="3275259A" w14:textId="77777777" w:rsidR="005F2BF9" w:rsidRDefault="00E13671">
      <w:pPr>
        <w:keepNext/>
        <w:suppressAutoHyphens/>
        <w:ind w:left="567" w:hanging="567"/>
        <w:outlineLvl w:val="2"/>
        <w:rPr>
          <w:b/>
          <w:noProof/>
          <w:lang w:val="fr-BE" w:eastAsia="nl-BE"/>
        </w:rPr>
      </w:pPr>
      <w:r>
        <w:rPr>
          <w:b/>
          <w:noProof/>
          <w:lang w:val="fr-BE" w:eastAsia="nl-BE"/>
        </w:rPr>
        <w:t>1.</w:t>
      </w:r>
      <w:r>
        <w:rPr>
          <w:b/>
          <w:noProof/>
          <w:lang w:val="fr-BE" w:eastAsia="nl-BE"/>
        </w:rPr>
        <w:tab/>
        <w:t xml:space="preserve">Qu’est-ce que </w:t>
      </w:r>
      <w:r w:rsidR="00E42F6E">
        <w:rPr>
          <w:b/>
          <w:noProof/>
          <w:lang w:val="fr-BE" w:eastAsia="nl-BE"/>
        </w:rPr>
        <w:t>Pyzchiva</w:t>
      </w:r>
      <w:r>
        <w:rPr>
          <w:b/>
          <w:noProof/>
          <w:lang w:val="fr-BE" w:eastAsia="nl-BE"/>
        </w:rPr>
        <w:t xml:space="preserve"> et dans quel cas est-il utilisé ?</w:t>
      </w:r>
    </w:p>
    <w:p w14:paraId="53304455" w14:textId="77777777" w:rsidR="005F2BF9" w:rsidRDefault="005F2BF9">
      <w:pPr>
        <w:keepNext/>
        <w:rPr>
          <w:noProof/>
          <w:lang w:val="fr-BE" w:eastAsia="nl-BE"/>
        </w:rPr>
      </w:pPr>
    </w:p>
    <w:p w14:paraId="7DBA6457" w14:textId="77777777" w:rsidR="005F2BF9" w:rsidRDefault="00E13671">
      <w:pPr>
        <w:keepNext/>
        <w:widowControl w:val="0"/>
        <w:rPr>
          <w:noProof/>
          <w:lang w:val="fr-BE" w:eastAsia="nl-BE"/>
        </w:rPr>
      </w:pPr>
      <w:r>
        <w:rPr>
          <w:b/>
          <w:noProof/>
          <w:lang w:val="fr-BE" w:eastAsia="nl-BE"/>
        </w:rPr>
        <w:t xml:space="preserve">Qu’est-ce que </w:t>
      </w:r>
      <w:r w:rsidR="00E42F6E">
        <w:rPr>
          <w:b/>
          <w:noProof/>
          <w:lang w:val="fr-BE" w:eastAsia="nl-BE"/>
        </w:rPr>
        <w:t>Pyzchiva</w:t>
      </w:r>
    </w:p>
    <w:p w14:paraId="72A85A49" w14:textId="77777777" w:rsidR="005F2BF9" w:rsidRDefault="00E42F6E">
      <w:pPr>
        <w:suppressAutoHyphens/>
        <w:rPr>
          <w:noProof/>
          <w:lang w:val="fr-BE" w:eastAsia="nl-BE"/>
        </w:rPr>
      </w:pPr>
      <w:r>
        <w:rPr>
          <w:noProof/>
          <w:lang w:val="fr-BE" w:eastAsia="nl-BE"/>
        </w:rPr>
        <w:t>Pyzchiva</w:t>
      </w:r>
      <w:r w:rsidR="00E13671">
        <w:rPr>
          <w:noProof/>
          <w:lang w:val="fr-BE" w:eastAsia="nl-BE"/>
        </w:rPr>
        <w:t xml:space="preserve"> contient une substance active qui s’appelle </w:t>
      </w:r>
      <w:r w:rsidR="00274A56">
        <w:rPr>
          <w:noProof/>
          <w:lang w:val="fr-BE" w:eastAsia="nl-BE"/>
        </w:rPr>
        <w:t>ustekinumab</w:t>
      </w:r>
      <w:r w:rsidR="00E13671">
        <w:rPr>
          <w:noProof/>
          <w:lang w:val="fr-BE" w:eastAsia="nl-BE"/>
        </w:rPr>
        <w:t>, un anticorps monoclonal. Les anticorps monoclonaux sont des protéines qui reconnaissent et se lient spécifiquement à certaines protéines dans le corps.</w:t>
      </w:r>
    </w:p>
    <w:p w14:paraId="3F9C85F3" w14:textId="77777777" w:rsidR="005F2BF9" w:rsidRDefault="005F2BF9">
      <w:pPr>
        <w:suppressAutoHyphens/>
        <w:rPr>
          <w:noProof/>
          <w:lang w:val="fr-BE" w:eastAsia="nl-BE"/>
        </w:rPr>
      </w:pPr>
    </w:p>
    <w:p w14:paraId="72CB969D" w14:textId="77777777" w:rsidR="005F2BF9" w:rsidRDefault="00E42F6E">
      <w:pPr>
        <w:suppressAutoHyphens/>
        <w:rPr>
          <w:noProof/>
          <w:lang w:val="fr-BE" w:eastAsia="nl-BE"/>
        </w:rPr>
      </w:pPr>
      <w:r>
        <w:rPr>
          <w:noProof/>
          <w:lang w:val="fr-BE" w:eastAsia="nl-BE"/>
        </w:rPr>
        <w:t>Pyzchiva</w:t>
      </w:r>
      <w:r w:rsidR="00E13671">
        <w:rPr>
          <w:noProof/>
          <w:lang w:val="fr-BE" w:eastAsia="nl-BE"/>
        </w:rPr>
        <w:t xml:space="preserve"> appartient à un groupe de médicaments appelés « immunosuppresseurs ». Ces médicaments agissent en affaiblissant partiellement le système immunitaire.</w:t>
      </w:r>
    </w:p>
    <w:p w14:paraId="075DEEFD" w14:textId="77777777" w:rsidR="005F2BF9" w:rsidRDefault="005F2BF9">
      <w:pPr>
        <w:suppressAutoHyphens/>
        <w:rPr>
          <w:noProof/>
          <w:lang w:val="fr-BE" w:eastAsia="nl-BE"/>
        </w:rPr>
      </w:pPr>
    </w:p>
    <w:p w14:paraId="39A60D64" w14:textId="77777777" w:rsidR="005F2BF9" w:rsidRDefault="00E13671">
      <w:pPr>
        <w:keepNext/>
        <w:widowControl w:val="0"/>
        <w:rPr>
          <w:noProof/>
          <w:lang w:val="fr-BE" w:eastAsia="nl-BE"/>
        </w:rPr>
      </w:pPr>
      <w:r>
        <w:rPr>
          <w:b/>
          <w:noProof/>
          <w:lang w:val="fr-BE" w:eastAsia="nl-BE"/>
        </w:rPr>
        <w:t xml:space="preserve">Dans quel cas </w:t>
      </w:r>
      <w:r w:rsidR="00E42F6E">
        <w:rPr>
          <w:b/>
          <w:noProof/>
          <w:lang w:val="fr-BE" w:eastAsia="nl-BE"/>
        </w:rPr>
        <w:t>Pyzchiva</w:t>
      </w:r>
      <w:r>
        <w:rPr>
          <w:b/>
          <w:noProof/>
          <w:lang w:val="fr-BE" w:eastAsia="nl-BE"/>
        </w:rPr>
        <w:t xml:space="preserve"> est-il utilisé</w:t>
      </w:r>
    </w:p>
    <w:p w14:paraId="325C98FC" w14:textId="77777777" w:rsidR="005F2BF9" w:rsidRDefault="00E42F6E">
      <w:pPr>
        <w:suppressAutoHyphens/>
        <w:rPr>
          <w:noProof/>
          <w:lang w:val="fr-BE" w:eastAsia="nl-BE"/>
        </w:rPr>
      </w:pPr>
      <w:r>
        <w:rPr>
          <w:noProof/>
          <w:lang w:val="fr-BE" w:eastAsia="nl-BE"/>
        </w:rPr>
        <w:t>Pyzchiva</w:t>
      </w:r>
      <w:r w:rsidR="00E13671">
        <w:rPr>
          <w:noProof/>
          <w:lang w:val="fr-BE" w:eastAsia="nl-BE"/>
        </w:rPr>
        <w:t xml:space="preserve"> est utilisé dans le traitement des maladies inflammatoires suivantes :</w:t>
      </w:r>
    </w:p>
    <w:p w14:paraId="2565C55A" w14:textId="77777777" w:rsidR="005F2BF9" w:rsidRPr="002A5CDE" w:rsidRDefault="00E13671" w:rsidP="002A5CDE">
      <w:pPr>
        <w:numPr>
          <w:ilvl w:val="0"/>
          <w:numId w:val="23"/>
        </w:numPr>
        <w:suppressAutoHyphens/>
        <w:ind w:left="567" w:hanging="567"/>
        <w:rPr>
          <w:bCs/>
          <w:iCs/>
          <w:noProof/>
          <w:lang w:val="fr-BE" w:eastAsia="nl-BE"/>
        </w:rPr>
      </w:pPr>
      <w:r w:rsidRPr="002A5CDE">
        <w:rPr>
          <w:bCs/>
          <w:iCs/>
          <w:noProof/>
          <w:lang w:val="fr-BE" w:eastAsia="nl-BE"/>
        </w:rPr>
        <w:t>Maladie de Crohn modérée à sévère chez l’adulte</w:t>
      </w:r>
    </w:p>
    <w:p w14:paraId="4C50E450" w14:textId="77777777" w:rsidR="005F2BF9" w:rsidRDefault="005F2BF9">
      <w:pPr>
        <w:suppressAutoHyphens/>
        <w:rPr>
          <w:noProof/>
          <w:lang w:val="fr-BE" w:eastAsia="nl-BE"/>
        </w:rPr>
      </w:pPr>
    </w:p>
    <w:p w14:paraId="5653AA00" w14:textId="77777777" w:rsidR="005F2BF9" w:rsidRDefault="00E13671">
      <w:pPr>
        <w:suppressAutoHyphens/>
        <w:rPr>
          <w:b/>
          <w:noProof/>
          <w:lang w:val="fr-BE" w:eastAsia="nl-BE"/>
        </w:rPr>
      </w:pPr>
      <w:r>
        <w:rPr>
          <w:b/>
          <w:noProof/>
          <w:lang w:val="fr-BE" w:eastAsia="nl-BE"/>
        </w:rPr>
        <w:t>Maladie de Crohn</w:t>
      </w:r>
    </w:p>
    <w:p w14:paraId="62ADB324" w14:textId="77777777" w:rsidR="005F2BF9" w:rsidRDefault="00E13671">
      <w:pPr>
        <w:suppressAutoHyphens/>
        <w:rPr>
          <w:noProof/>
          <w:lang w:val="fr-BE" w:eastAsia="nl-BE"/>
        </w:rPr>
      </w:pPr>
      <w:r>
        <w:rPr>
          <w:noProof/>
          <w:lang w:val="fr-BE" w:eastAsia="nl-BE"/>
        </w:rPr>
        <w:t xml:space="preserve">La maladie de Crohn est une maladie inflammatoire des intestins. Si vous êtes atteint de la maladie de Crohn, vous recevrez d’abord d’autres médicaments. Si vous ne répondez pas suffisamment bien à ces médicaments ou que vous y êtes intolérants, </w:t>
      </w:r>
      <w:r w:rsidR="00E42F6E">
        <w:rPr>
          <w:noProof/>
          <w:lang w:val="fr-BE" w:eastAsia="nl-BE"/>
        </w:rPr>
        <w:t>Pyzchiva</w:t>
      </w:r>
      <w:r>
        <w:rPr>
          <w:noProof/>
          <w:lang w:val="fr-BE" w:eastAsia="nl-BE"/>
        </w:rPr>
        <w:t xml:space="preserve"> pourra vous être administré afin de réduire les signes et les symptômes de votre maladie.</w:t>
      </w:r>
    </w:p>
    <w:p w14:paraId="3CBE508F" w14:textId="77777777" w:rsidR="005F2BF9" w:rsidRDefault="005F2BF9">
      <w:pPr>
        <w:rPr>
          <w:noProof/>
          <w:lang w:val="fr-BE" w:eastAsia="nl-BE"/>
        </w:rPr>
      </w:pPr>
    </w:p>
    <w:p w14:paraId="6C2547AD" w14:textId="77777777" w:rsidR="005F2BF9" w:rsidRDefault="005F2BF9">
      <w:pPr>
        <w:rPr>
          <w:noProof/>
          <w:lang w:val="fr-BE" w:eastAsia="nl-BE"/>
        </w:rPr>
      </w:pPr>
    </w:p>
    <w:p w14:paraId="6D3BADDB" w14:textId="77777777" w:rsidR="005F2BF9" w:rsidRDefault="00E13671">
      <w:pPr>
        <w:keepNext/>
        <w:suppressAutoHyphens/>
        <w:ind w:left="567" w:hanging="567"/>
        <w:outlineLvl w:val="2"/>
        <w:rPr>
          <w:b/>
          <w:noProof/>
          <w:lang w:val="fr-BE" w:eastAsia="nl-BE"/>
        </w:rPr>
      </w:pPr>
      <w:r>
        <w:rPr>
          <w:b/>
          <w:noProof/>
          <w:lang w:val="fr-BE" w:eastAsia="nl-BE"/>
        </w:rPr>
        <w:t>2.</w:t>
      </w:r>
      <w:r>
        <w:rPr>
          <w:b/>
          <w:noProof/>
          <w:lang w:val="fr-BE" w:eastAsia="nl-BE"/>
        </w:rPr>
        <w:tab/>
        <w:t xml:space="preserve">Quelles sont les informations à connaître avant d’utiliser </w:t>
      </w:r>
      <w:r w:rsidR="00E42F6E">
        <w:rPr>
          <w:b/>
          <w:noProof/>
          <w:lang w:val="fr-BE" w:eastAsia="nl-BE"/>
        </w:rPr>
        <w:t>Pyzchiva</w:t>
      </w:r>
      <w:r>
        <w:rPr>
          <w:b/>
          <w:noProof/>
          <w:lang w:val="fr-BE" w:eastAsia="nl-BE"/>
        </w:rPr>
        <w:t> ?</w:t>
      </w:r>
    </w:p>
    <w:p w14:paraId="2589AE0F" w14:textId="77777777" w:rsidR="005F2BF9" w:rsidRDefault="005F2BF9">
      <w:pPr>
        <w:keepNext/>
        <w:rPr>
          <w:noProof/>
          <w:lang w:val="fr-BE" w:eastAsia="nl-BE"/>
        </w:rPr>
      </w:pPr>
    </w:p>
    <w:p w14:paraId="2DE746E6" w14:textId="77777777" w:rsidR="005F2BF9" w:rsidRDefault="00E13671">
      <w:pPr>
        <w:keepNext/>
        <w:suppressAutoHyphens/>
        <w:rPr>
          <w:b/>
          <w:noProof/>
          <w:lang w:val="fr-BE" w:eastAsia="nl-BE"/>
        </w:rPr>
      </w:pPr>
      <w:r>
        <w:rPr>
          <w:b/>
          <w:noProof/>
          <w:lang w:val="fr-BE" w:eastAsia="nl-BE"/>
        </w:rPr>
        <w:t xml:space="preserve">N’utilisez jamais </w:t>
      </w:r>
      <w:r w:rsidR="00E42F6E">
        <w:rPr>
          <w:b/>
          <w:noProof/>
          <w:lang w:val="fr-BE" w:eastAsia="nl-BE"/>
        </w:rPr>
        <w:t>Pyzchiva</w:t>
      </w:r>
    </w:p>
    <w:p w14:paraId="1C97AA0B" w14:textId="77777777" w:rsidR="005F2BF9" w:rsidRPr="002A5CDE" w:rsidRDefault="00E13671" w:rsidP="002A5CDE">
      <w:pPr>
        <w:numPr>
          <w:ilvl w:val="0"/>
          <w:numId w:val="23"/>
        </w:numPr>
        <w:suppressAutoHyphens/>
        <w:ind w:left="567" w:hanging="567"/>
        <w:rPr>
          <w:bCs/>
          <w:iCs/>
          <w:noProof/>
          <w:lang w:val="fr-BE" w:eastAsia="nl-BE"/>
        </w:rPr>
      </w:pPr>
      <w:r w:rsidRPr="002A5CDE">
        <w:rPr>
          <w:b/>
          <w:noProof/>
          <w:lang w:val="fr-BE" w:eastAsia="nl-BE"/>
        </w:rPr>
        <w:t>Si vous êtes allergique à l’</w:t>
      </w:r>
      <w:r w:rsidR="00274A56">
        <w:rPr>
          <w:b/>
          <w:noProof/>
          <w:lang w:val="fr-BE" w:eastAsia="nl-BE"/>
        </w:rPr>
        <w:t>ustekinumab</w:t>
      </w:r>
      <w:r w:rsidRPr="002A5CDE">
        <w:rPr>
          <w:noProof/>
          <w:lang w:val="fr-BE" w:eastAsia="nl-BE"/>
        </w:rPr>
        <w:t xml:space="preserve"> ou à l’un des autres composants contenus dans ce médicament (mentionnés dans la rubrique 6).</w:t>
      </w:r>
    </w:p>
    <w:p w14:paraId="01631C3A" w14:textId="77777777" w:rsidR="005F2BF9" w:rsidRPr="002A5CDE" w:rsidRDefault="00E13671" w:rsidP="002A5CDE">
      <w:pPr>
        <w:numPr>
          <w:ilvl w:val="0"/>
          <w:numId w:val="23"/>
        </w:numPr>
        <w:suppressAutoHyphens/>
        <w:ind w:left="567" w:hanging="567"/>
        <w:rPr>
          <w:bCs/>
          <w:iCs/>
          <w:noProof/>
          <w:lang w:val="fr-BE" w:eastAsia="nl-BE"/>
        </w:rPr>
      </w:pPr>
      <w:r w:rsidRPr="002A5CDE">
        <w:rPr>
          <w:b/>
          <w:noProof/>
          <w:lang w:val="fr-BE" w:eastAsia="nl-BE"/>
        </w:rPr>
        <w:t>Si vous avez une infection</w:t>
      </w:r>
      <w:r w:rsidRPr="002A5CDE">
        <w:rPr>
          <w:noProof/>
          <w:lang w:val="fr-BE" w:eastAsia="nl-BE"/>
        </w:rPr>
        <w:t xml:space="preserve"> </w:t>
      </w:r>
      <w:r w:rsidRPr="002A5CDE">
        <w:rPr>
          <w:b/>
          <w:noProof/>
          <w:lang w:val="fr-BE" w:eastAsia="nl-BE"/>
        </w:rPr>
        <w:t xml:space="preserve">évolutive </w:t>
      </w:r>
      <w:r w:rsidRPr="002A5CDE">
        <w:rPr>
          <w:noProof/>
          <w:lang w:val="fr-BE" w:eastAsia="nl-BE"/>
        </w:rPr>
        <w:t>que votre médecin considère importante.</w:t>
      </w:r>
    </w:p>
    <w:p w14:paraId="523E8156" w14:textId="77777777" w:rsidR="005F2BF9" w:rsidRDefault="005F2BF9">
      <w:pPr>
        <w:rPr>
          <w:noProof/>
          <w:lang w:val="fr-BE" w:eastAsia="nl-BE"/>
        </w:rPr>
      </w:pPr>
    </w:p>
    <w:p w14:paraId="42F496C9" w14:textId="77777777" w:rsidR="005F2BF9" w:rsidRDefault="00E13671">
      <w:pPr>
        <w:suppressAutoHyphens/>
        <w:rPr>
          <w:noProof/>
          <w:lang w:val="fr-BE" w:eastAsia="nl-BE"/>
        </w:rPr>
      </w:pPr>
      <w:r>
        <w:rPr>
          <w:noProof/>
          <w:lang w:val="fr-BE" w:eastAsia="nl-BE"/>
        </w:rPr>
        <w:t xml:space="preserve">Si vous n’êtes pas sûr que l’une des situations ci-dessus s’applique à vous, parlez-en avec votre médecin ou pharmacien avant d’utiliser </w:t>
      </w:r>
      <w:r w:rsidR="00E42F6E">
        <w:rPr>
          <w:noProof/>
          <w:lang w:val="fr-BE" w:eastAsia="nl-BE"/>
        </w:rPr>
        <w:t>Pyzchiva</w:t>
      </w:r>
      <w:r>
        <w:rPr>
          <w:noProof/>
          <w:lang w:val="fr-BE" w:eastAsia="nl-BE"/>
        </w:rPr>
        <w:t>.</w:t>
      </w:r>
    </w:p>
    <w:p w14:paraId="3C497A75" w14:textId="77777777" w:rsidR="005F2BF9" w:rsidRDefault="005F2BF9">
      <w:pPr>
        <w:rPr>
          <w:noProof/>
          <w:lang w:val="fr-BE" w:eastAsia="nl-BE"/>
        </w:rPr>
      </w:pPr>
    </w:p>
    <w:p w14:paraId="69EBA162" w14:textId="77777777" w:rsidR="005F2BF9" w:rsidRDefault="00E13671">
      <w:pPr>
        <w:keepNext/>
        <w:rPr>
          <w:b/>
          <w:noProof/>
          <w:lang w:val="fr-BE" w:eastAsia="nl-BE"/>
        </w:rPr>
      </w:pPr>
      <w:r>
        <w:rPr>
          <w:b/>
          <w:noProof/>
          <w:lang w:val="fr-BE" w:eastAsia="nl-BE"/>
        </w:rPr>
        <w:t>Avertissements et précautions</w:t>
      </w:r>
    </w:p>
    <w:p w14:paraId="0F9B265D" w14:textId="77777777" w:rsidR="005F2BF9" w:rsidRDefault="00E13671">
      <w:pPr>
        <w:suppressAutoHyphens/>
        <w:rPr>
          <w:bCs/>
          <w:noProof/>
          <w:lang w:val="fr-BE" w:eastAsia="nl-BE"/>
        </w:rPr>
      </w:pPr>
      <w:r>
        <w:rPr>
          <w:bCs/>
          <w:noProof/>
          <w:lang w:val="fr-BE" w:eastAsia="nl-BE"/>
        </w:rPr>
        <w:t xml:space="preserve">Adressez-vous à votre médecin ou pharmacien avant d’utiliser </w:t>
      </w:r>
      <w:r w:rsidR="00E42F6E">
        <w:rPr>
          <w:bCs/>
          <w:noProof/>
          <w:lang w:val="fr-BE" w:eastAsia="nl-BE"/>
        </w:rPr>
        <w:t>Pyzchiva</w:t>
      </w:r>
      <w:r>
        <w:rPr>
          <w:bCs/>
          <w:noProof/>
          <w:lang w:val="fr-BE" w:eastAsia="nl-BE"/>
        </w:rPr>
        <w:t xml:space="preserve">. Votre médecin va vérifier votre état de santé avant traitement. Assurez-vous d’informer votre médecin de toutes les maladies dont vous souffrez avant traitement. </w:t>
      </w:r>
      <w:r>
        <w:rPr>
          <w:noProof/>
          <w:szCs w:val="18"/>
          <w:lang w:val="fr-BE" w:eastAsia="nl-BE"/>
        </w:rPr>
        <w:t xml:space="preserve">Informez également votre médecin si vous avez été récemment à proximité de quelqu’un qui pourrait avoir la tuberculose. Votre médecin vous examinera et fera un test pour la tuberculose avant que vous ne preniez </w:t>
      </w:r>
      <w:r w:rsidR="00E42F6E">
        <w:rPr>
          <w:noProof/>
          <w:szCs w:val="18"/>
          <w:lang w:val="fr-BE" w:eastAsia="nl-BE"/>
        </w:rPr>
        <w:t>Pyzchiva</w:t>
      </w:r>
      <w:r>
        <w:rPr>
          <w:noProof/>
          <w:szCs w:val="18"/>
          <w:lang w:val="fr-BE" w:eastAsia="nl-BE"/>
        </w:rPr>
        <w:t>. Si votre médecin pense que vous êtes à risque pour la tuberculose, vous pourrez recevoir des médicaments pour la traiter.</w:t>
      </w:r>
    </w:p>
    <w:p w14:paraId="4E1B77A1" w14:textId="77777777" w:rsidR="005F2BF9" w:rsidRDefault="005F2BF9">
      <w:pPr>
        <w:suppressAutoHyphens/>
        <w:rPr>
          <w:bCs/>
          <w:noProof/>
          <w:lang w:val="fr-BE" w:eastAsia="nl-BE"/>
        </w:rPr>
      </w:pPr>
    </w:p>
    <w:p w14:paraId="0EC93E06" w14:textId="77777777" w:rsidR="005F2BF9" w:rsidRDefault="00E13671">
      <w:pPr>
        <w:keepNext/>
        <w:suppressAutoHyphens/>
        <w:rPr>
          <w:b/>
          <w:bCs/>
          <w:noProof/>
          <w:lang w:val="fr-BE" w:eastAsia="nl-BE"/>
        </w:rPr>
      </w:pPr>
      <w:r>
        <w:rPr>
          <w:b/>
          <w:bCs/>
          <w:noProof/>
          <w:lang w:val="fr-BE" w:eastAsia="nl-BE"/>
        </w:rPr>
        <w:t>Faites attention aux effets indésirables graves :</w:t>
      </w:r>
    </w:p>
    <w:p w14:paraId="595D1A2F" w14:textId="77777777" w:rsidR="005F2BF9" w:rsidRDefault="00E42F6E">
      <w:pPr>
        <w:suppressAutoHyphens/>
        <w:rPr>
          <w:bCs/>
          <w:noProof/>
          <w:lang w:val="fr-BE" w:eastAsia="nl-BE"/>
        </w:rPr>
      </w:pPr>
      <w:r>
        <w:rPr>
          <w:bCs/>
          <w:noProof/>
          <w:lang w:val="fr-BE" w:eastAsia="nl-BE"/>
        </w:rPr>
        <w:t>Pyzchiva</w:t>
      </w:r>
      <w:r w:rsidR="00E13671">
        <w:rPr>
          <w:bCs/>
          <w:noProof/>
          <w:lang w:val="fr-BE" w:eastAsia="nl-BE"/>
        </w:rPr>
        <w:t xml:space="preserve"> peut provoquer des effets indésirables graves, incluant des réactions allergiques et des infections. Vous devez faire attention à certains signes de maladie pendant que vous prenez </w:t>
      </w:r>
      <w:r>
        <w:rPr>
          <w:bCs/>
          <w:noProof/>
          <w:lang w:val="fr-BE" w:eastAsia="nl-BE"/>
        </w:rPr>
        <w:t>Pyzchiva</w:t>
      </w:r>
      <w:r w:rsidR="00E13671">
        <w:rPr>
          <w:bCs/>
          <w:noProof/>
          <w:lang w:val="fr-BE" w:eastAsia="nl-BE"/>
        </w:rPr>
        <w:t>. Consultez le paragraphe « Effets indésirables graves » dans la rubrique 4 pour une liste complète de ces effets indésirables.</w:t>
      </w:r>
    </w:p>
    <w:p w14:paraId="63C26B24" w14:textId="77777777" w:rsidR="005F2BF9" w:rsidRDefault="005F2BF9">
      <w:pPr>
        <w:rPr>
          <w:noProof/>
          <w:lang w:val="fr-BE" w:eastAsia="nl-BE"/>
        </w:rPr>
      </w:pPr>
    </w:p>
    <w:p w14:paraId="34953DC3" w14:textId="77777777" w:rsidR="005F2BF9" w:rsidRDefault="00E13671">
      <w:pPr>
        <w:keepNext/>
        <w:tabs>
          <w:tab w:val="clear" w:pos="567"/>
        </w:tabs>
        <w:suppressAutoHyphens/>
        <w:rPr>
          <w:b/>
          <w:bCs/>
          <w:noProof/>
          <w:lang w:val="fr-BE" w:eastAsia="nl-BE"/>
        </w:rPr>
      </w:pPr>
      <w:r>
        <w:rPr>
          <w:b/>
          <w:bCs/>
          <w:noProof/>
          <w:lang w:val="fr-BE" w:eastAsia="nl-BE"/>
        </w:rPr>
        <w:t xml:space="preserve">Avant d’utiliser </w:t>
      </w:r>
      <w:r w:rsidR="00E42F6E">
        <w:rPr>
          <w:b/>
          <w:bCs/>
          <w:noProof/>
          <w:lang w:val="fr-BE" w:eastAsia="nl-BE"/>
        </w:rPr>
        <w:t>Pyzchiva</w:t>
      </w:r>
      <w:r>
        <w:rPr>
          <w:b/>
          <w:bCs/>
          <w:noProof/>
          <w:lang w:val="fr-BE" w:eastAsia="nl-BE"/>
        </w:rPr>
        <w:t>, informez votre médecin :</w:t>
      </w:r>
    </w:p>
    <w:p w14:paraId="5C6F3B14" w14:textId="77777777" w:rsidR="005F2BF9" w:rsidRPr="002A5CDE" w:rsidRDefault="00E13671" w:rsidP="002A5CDE">
      <w:pPr>
        <w:numPr>
          <w:ilvl w:val="0"/>
          <w:numId w:val="23"/>
        </w:numPr>
        <w:suppressAutoHyphens/>
        <w:ind w:left="567" w:hanging="567"/>
        <w:rPr>
          <w:bCs/>
          <w:iCs/>
          <w:noProof/>
          <w:lang w:val="fr-BE" w:eastAsia="nl-BE"/>
        </w:rPr>
      </w:pPr>
      <w:r w:rsidRPr="002A5CDE">
        <w:rPr>
          <w:b/>
          <w:bCs/>
          <w:iCs/>
          <w:noProof/>
          <w:lang w:val="fr-BE" w:eastAsia="nl-BE"/>
        </w:rPr>
        <w:t xml:space="preserve">Si vous avez déjà eu une réaction allergique à </w:t>
      </w:r>
      <w:r w:rsidR="00E42F6E">
        <w:rPr>
          <w:b/>
          <w:bCs/>
          <w:iCs/>
          <w:noProof/>
          <w:lang w:val="fr-BE" w:eastAsia="nl-BE"/>
        </w:rPr>
        <w:t>l’</w:t>
      </w:r>
      <w:r w:rsidR="00274A56">
        <w:rPr>
          <w:b/>
          <w:bCs/>
          <w:iCs/>
          <w:noProof/>
          <w:lang w:val="fr-BE" w:eastAsia="nl-BE"/>
        </w:rPr>
        <w:t>ustekinumab</w:t>
      </w:r>
      <w:r w:rsidRPr="002A5CDE">
        <w:rPr>
          <w:b/>
          <w:bCs/>
          <w:iCs/>
          <w:noProof/>
          <w:lang w:val="fr-BE" w:eastAsia="nl-BE"/>
        </w:rPr>
        <w:t>.</w:t>
      </w:r>
      <w:r w:rsidRPr="002A5CDE">
        <w:rPr>
          <w:bCs/>
          <w:iCs/>
          <w:noProof/>
          <w:lang w:val="fr-BE" w:eastAsia="nl-BE"/>
        </w:rPr>
        <w:t xml:space="preserve"> Si vous n’êtes pas sûr, demandez à votre médecin.</w:t>
      </w:r>
    </w:p>
    <w:p w14:paraId="323A54EB" w14:textId="77777777" w:rsidR="005F2BF9" w:rsidRPr="002A5CDE" w:rsidRDefault="00E13671" w:rsidP="002A5CDE">
      <w:pPr>
        <w:numPr>
          <w:ilvl w:val="0"/>
          <w:numId w:val="23"/>
        </w:numPr>
        <w:suppressAutoHyphens/>
        <w:ind w:left="567" w:hanging="567"/>
        <w:rPr>
          <w:bCs/>
          <w:iCs/>
          <w:noProof/>
          <w:lang w:val="fr-BE" w:eastAsia="nl-BE"/>
        </w:rPr>
      </w:pPr>
      <w:r w:rsidRPr="002A5CDE">
        <w:rPr>
          <w:b/>
          <w:bCs/>
          <w:noProof/>
          <w:lang w:val="fr-BE" w:eastAsia="nl-BE"/>
        </w:rPr>
        <w:t xml:space="preserve">Si vous avez déjà eu un cancer quel qu’en soit le type </w:t>
      </w:r>
      <w:r w:rsidRPr="002A5CDE">
        <w:rPr>
          <w:bCs/>
          <w:noProof/>
          <w:lang w:val="fr-BE" w:eastAsia="nl-BE"/>
        </w:rPr>
        <w:t xml:space="preserve">– car les immunosuppresseurs comme </w:t>
      </w:r>
      <w:r w:rsidR="00E42F6E">
        <w:rPr>
          <w:bCs/>
          <w:noProof/>
          <w:lang w:val="fr-BE" w:eastAsia="nl-BE"/>
        </w:rPr>
        <w:t>l’</w:t>
      </w:r>
      <w:r w:rsidR="00274A56">
        <w:rPr>
          <w:bCs/>
          <w:noProof/>
          <w:lang w:val="fr-BE" w:eastAsia="nl-BE"/>
        </w:rPr>
        <w:t>ustekinumab</w:t>
      </w:r>
      <w:r w:rsidR="00E42F6E" w:rsidRPr="002A5CDE">
        <w:rPr>
          <w:bCs/>
          <w:noProof/>
          <w:lang w:val="fr-BE" w:eastAsia="nl-BE"/>
        </w:rPr>
        <w:t xml:space="preserve"> </w:t>
      </w:r>
      <w:r w:rsidRPr="002A5CDE">
        <w:rPr>
          <w:bCs/>
          <w:noProof/>
          <w:lang w:val="fr-BE" w:eastAsia="nl-BE"/>
        </w:rPr>
        <w:t>affaiblissent partiellement le système immunitaire. Ceci peut augmenter le risque de cancer.</w:t>
      </w:r>
    </w:p>
    <w:p w14:paraId="02D88F5F" w14:textId="77777777" w:rsidR="005F2BF9" w:rsidRPr="002A5CDE" w:rsidRDefault="00E13671" w:rsidP="002A5CDE">
      <w:pPr>
        <w:numPr>
          <w:ilvl w:val="0"/>
          <w:numId w:val="23"/>
        </w:numPr>
        <w:suppressAutoHyphens/>
        <w:ind w:left="567" w:hanging="567"/>
        <w:rPr>
          <w:bCs/>
          <w:iCs/>
          <w:noProof/>
          <w:lang w:val="fr-BE" w:eastAsia="nl-BE"/>
        </w:rPr>
      </w:pPr>
      <w:r w:rsidRPr="002A5CDE">
        <w:rPr>
          <w:b/>
          <w:bCs/>
          <w:noProof/>
          <w:lang w:val="fr-BE" w:eastAsia="nl-BE"/>
        </w:rPr>
        <w:t>Si vous avez été traité pour un psoriasis avec d’autres médicaments biologiques (un médicament produit à partir d’une source biologique et habituellement administré par injection)</w:t>
      </w:r>
      <w:r w:rsidRPr="002A5CDE">
        <w:rPr>
          <w:bCs/>
          <w:noProof/>
          <w:lang w:val="fr-BE" w:eastAsia="nl-BE"/>
        </w:rPr>
        <w:t> – le risque de cancer peut être plus élevé.</w:t>
      </w:r>
    </w:p>
    <w:p w14:paraId="4900D460" w14:textId="77777777" w:rsidR="005F2BF9" w:rsidRPr="002A5CDE" w:rsidRDefault="00E13671" w:rsidP="002A5CDE">
      <w:pPr>
        <w:numPr>
          <w:ilvl w:val="0"/>
          <w:numId w:val="23"/>
        </w:numPr>
        <w:suppressAutoHyphens/>
        <w:ind w:left="567" w:hanging="567"/>
        <w:rPr>
          <w:bCs/>
          <w:iCs/>
          <w:noProof/>
          <w:lang w:val="fr-BE" w:eastAsia="nl-BE"/>
        </w:rPr>
      </w:pPr>
      <w:r w:rsidRPr="002A5CDE">
        <w:rPr>
          <w:b/>
          <w:bCs/>
          <w:noProof/>
          <w:lang w:val="fr-BE" w:eastAsia="nl-BE"/>
        </w:rPr>
        <w:t>Si vous avez ou avez récemment eu une infection ou si vous avez des orifices anormaux au niveau de la peau (fistules).</w:t>
      </w:r>
    </w:p>
    <w:p w14:paraId="3FE04ECE" w14:textId="77777777" w:rsidR="005F2BF9" w:rsidRPr="002A5CDE" w:rsidRDefault="00E13671" w:rsidP="002A5CDE">
      <w:pPr>
        <w:numPr>
          <w:ilvl w:val="0"/>
          <w:numId w:val="23"/>
        </w:numPr>
        <w:suppressAutoHyphens/>
        <w:ind w:left="567" w:hanging="567"/>
        <w:rPr>
          <w:bCs/>
          <w:iCs/>
          <w:noProof/>
          <w:lang w:val="fr-BE" w:eastAsia="nl-BE"/>
        </w:rPr>
      </w:pPr>
      <w:r w:rsidRPr="002A5CDE">
        <w:rPr>
          <w:b/>
          <w:bCs/>
          <w:iCs/>
          <w:noProof/>
          <w:lang w:val="fr-BE" w:eastAsia="nl-BE"/>
        </w:rPr>
        <w:t xml:space="preserve">Si vous avez de nouvelles lésions ou des lésions qui évoluent </w:t>
      </w:r>
      <w:r w:rsidRPr="002A5CDE">
        <w:rPr>
          <w:bCs/>
          <w:iCs/>
          <w:noProof/>
          <w:lang w:val="fr-BE" w:eastAsia="nl-BE"/>
        </w:rPr>
        <w:t>sur les zones de psoriasis ou sur la peau saine.</w:t>
      </w:r>
    </w:p>
    <w:p w14:paraId="1B3BFCD8" w14:textId="77777777" w:rsidR="005F2BF9" w:rsidRPr="002A5CDE" w:rsidRDefault="00E13671" w:rsidP="002A5CDE">
      <w:pPr>
        <w:numPr>
          <w:ilvl w:val="0"/>
          <w:numId w:val="23"/>
        </w:numPr>
        <w:suppressAutoHyphens/>
        <w:ind w:left="567" w:hanging="567"/>
        <w:rPr>
          <w:bCs/>
          <w:iCs/>
          <w:noProof/>
          <w:lang w:val="fr-BE" w:eastAsia="nl-BE"/>
        </w:rPr>
      </w:pPr>
      <w:r w:rsidRPr="002A5CDE">
        <w:rPr>
          <w:b/>
          <w:bCs/>
          <w:noProof/>
          <w:lang w:val="fr-BE" w:eastAsia="nl-BE"/>
        </w:rPr>
        <w:t>Si vous prenez d’autres traitements pour le psoriasis et/ou le rhumatisme psoriasique</w:t>
      </w:r>
      <w:r w:rsidRPr="002A5CDE">
        <w:rPr>
          <w:bCs/>
          <w:noProof/>
          <w:lang w:val="fr-BE" w:eastAsia="nl-BE"/>
        </w:rPr>
        <w:t xml:space="preserve"> – tel qu’un autre immunosuppresseur ou une photothérapie (quand votre corps est traité avec un type de lumière ultra-violet (UV)). Ces traitements peuvent également affaiblir partiellement le système immunitaire. L’utilisation simultanée de ces traitements avec </w:t>
      </w:r>
      <w:r w:rsidR="00E42F6E">
        <w:rPr>
          <w:bCs/>
          <w:noProof/>
          <w:lang w:val="fr-BE" w:eastAsia="nl-BE"/>
        </w:rPr>
        <w:t>l’</w:t>
      </w:r>
      <w:r w:rsidR="00274A56">
        <w:rPr>
          <w:bCs/>
          <w:noProof/>
          <w:lang w:val="fr-BE" w:eastAsia="nl-BE"/>
        </w:rPr>
        <w:t>ustekinumab</w:t>
      </w:r>
      <w:r w:rsidR="00E42F6E" w:rsidRPr="002A5CDE">
        <w:rPr>
          <w:bCs/>
          <w:noProof/>
          <w:lang w:val="fr-BE" w:eastAsia="nl-BE"/>
        </w:rPr>
        <w:t xml:space="preserve"> </w:t>
      </w:r>
      <w:r w:rsidRPr="002A5CDE">
        <w:rPr>
          <w:bCs/>
          <w:noProof/>
          <w:lang w:val="fr-BE" w:eastAsia="nl-BE"/>
        </w:rPr>
        <w:t>n’a pas été étudiée. Cependant, il est possible que cela augmente le risque de maladies liées à un système immunitaire plus faible.</w:t>
      </w:r>
    </w:p>
    <w:p w14:paraId="675FB34C" w14:textId="77777777" w:rsidR="005F2BF9" w:rsidRPr="002A5CDE" w:rsidRDefault="00E13671" w:rsidP="002A5CDE">
      <w:pPr>
        <w:numPr>
          <w:ilvl w:val="0"/>
          <w:numId w:val="23"/>
        </w:numPr>
        <w:suppressAutoHyphens/>
        <w:ind w:left="567" w:hanging="567"/>
        <w:rPr>
          <w:bCs/>
          <w:iCs/>
          <w:noProof/>
          <w:lang w:val="fr-BE" w:eastAsia="nl-BE"/>
        </w:rPr>
      </w:pPr>
      <w:r w:rsidRPr="002A5CDE">
        <w:rPr>
          <w:b/>
          <w:bCs/>
          <w:noProof/>
          <w:lang w:val="fr-BE" w:eastAsia="nl-BE"/>
        </w:rPr>
        <w:t>Si vous recevez ou avez déjà reçu des injections pour traiter les allergies</w:t>
      </w:r>
      <w:r w:rsidRPr="002A5CDE">
        <w:rPr>
          <w:bCs/>
          <w:noProof/>
          <w:lang w:val="fr-BE" w:eastAsia="nl-BE"/>
        </w:rPr>
        <w:t xml:space="preserve"> – on ne sait pas si </w:t>
      </w:r>
      <w:r w:rsidR="00E42F6E">
        <w:rPr>
          <w:bCs/>
          <w:noProof/>
          <w:lang w:val="fr-BE" w:eastAsia="nl-BE"/>
        </w:rPr>
        <w:t>l’</w:t>
      </w:r>
      <w:r w:rsidR="00274A56">
        <w:rPr>
          <w:bCs/>
          <w:noProof/>
          <w:lang w:val="fr-BE" w:eastAsia="nl-BE"/>
        </w:rPr>
        <w:t>ustekinumab</w:t>
      </w:r>
      <w:r w:rsidR="00E42F6E" w:rsidRPr="002A5CDE">
        <w:rPr>
          <w:bCs/>
          <w:noProof/>
          <w:lang w:val="fr-BE" w:eastAsia="nl-BE"/>
        </w:rPr>
        <w:t xml:space="preserve"> </w:t>
      </w:r>
      <w:r w:rsidRPr="002A5CDE">
        <w:rPr>
          <w:bCs/>
          <w:noProof/>
          <w:lang w:val="fr-BE" w:eastAsia="nl-BE"/>
        </w:rPr>
        <w:t>peut les affecter.</w:t>
      </w:r>
    </w:p>
    <w:p w14:paraId="5D6E59BA" w14:textId="77777777" w:rsidR="005F2BF9" w:rsidRPr="002A5CDE" w:rsidRDefault="00E13671" w:rsidP="002A5CDE">
      <w:pPr>
        <w:numPr>
          <w:ilvl w:val="0"/>
          <w:numId w:val="23"/>
        </w:numPr>
        <w:suppressAutoHyphens/>
        <w:ind w:left="567" w:hanging="567"/>
        <w:rPr>
          <w:bCs/>
          <w:iCs/>
          <w:noProof/>
          <w:lang w:val="fr-BE" w:eastAsia="nl-BE"/>
        </w:rPr>
      </w:pPr>
      <w:r w:rsidRPr="002A5CDE">
        <w:rPr>
          <w:b/>
          <w:bCs/>
          <w:noProof/>
          <w:lang w:val="fr-BE" w:eastAsia="nl-BE"/>
        </w:rPr>
        <w:t>Si vous avez 65 ans ou plus</w:t>
      </w:r>
      <w:r w:rsidRPr="002A5CDE">
        <w:rPr>
          <w:bCs/>
          <w:noProof/>
          <w:lang w:val="fr-BE" w:eastAsia="nl-BE"/>
        </w:rPr>
        <w:t xml:space="preserve"> – vous pouvez être plus sujet aux infections.</w:t>
      </w:r>
    </w:p>
    <w:p w14:paraId="6D751CB8" w14:textId="77777777" w:rsidR="005F2BF9" w:rsidRDefault="005F2BF9">
      <w:pPr>
        <w:rPr>
          <w:noProof/>
          <w:lang w:val="fr-BE" w:eastAsia="nl-BE"/>
        </w:rPr>
      </w:pPr>
    </w:p>
    <w:p w14:paraId="40DBAB1E" w14:textId="77777777" w:rsidR="005F2BF9" w:rsidRDefault="00E13671">
      <w:pPr>
        <w:rPr>
          <w:noProof/>
          <w:lang w:val="fr-BE" w:eastAsia="nl-BE"/>
        </w:rPr>
      </w:pPr>
      <w:r>
        <w:rPr>
          <w:noProof/>
          <w:lang w:val="fr-BE" w:eastAsia="nl-BE"/>
        </w:rPr>
        <w:t xml:space="preserve">Si vous n’êtes pas sûr d’être ou non dans l’une des situations ci-dessus, parlez-en à votre médecin ou à votre pharmacien avant d’utiliser </w:t>
      </w:r>
      <w:r w:rsidR="009872E7">
        <w:rPr>
          <w:noProof/>
          <w:lang w:val="fr-BE" w:eastAsia="nl-BE"/>
        </w:rPr>
        <w:t>Pyzchiva</w:t>
      </w:r>
      <w:r>
        <w:rPr>
          <w:noProof/>
          <w:lang w:val="fr-BE" w:eastAsia="nl-BE"/>
        </w:rPr>
        <w:t>.</w:t>
      </w:r>
    </w:p>
    <w:p w14:paraId="46406382" w14:textId="77777777" w:rsidR="005F2BF9" w:rsidRDefault="005F2BF9">
      <w:pPr>
        <w:rPr>
          <w:noProof/>
          <w:lang w:val="fr-BE" w:eastAsia="nl-BE"/>
        </w:rPr>
      </w:pPr>
    </w:p>
    <w:p w14:paraId="2F364240" w14:textId="77777777" w:rsidR="005F2BF9" w:rsidRDefault="00E13671">
      <w:pPr>
        <w:rPr>
          <w:noProof/>
          <w:lang w:val="fr-BE" w:eastAsia="nl-BE"/>
        </w:rPr>
      </w:pPr>
      <w:r>
        <w:rPr>
          <w:noProof/>
          <w:lang w:val="fr-BE" w:eastAsia="nl-BE"/>
        </w:rPr>
        <w:t xml:space="preserve">Certains patients ont présenté des réactions de type lupus, notamment un lupus cutané ou un syndrome de type lupus, au cours du traitement par </w:t>
      </w:r>
      <w:r w:rsidR="008260B2">
        <w:rPr>
          <w:noProof/>
          <w:lang w:val="fr-BE" w:eastAsia="nl-BE"/>
        </w:rPr>
        <w:t>ustekinumab</w:t>
      </w:r>
      <w:r>
        <w:rPr>
          <w:noProof/>
          <w:lang w:val="fr-BE" w:eastAsia="nl-BE"/>
        </w:rPr>
        <w:t>. Consultez immédiatement un médecin si vous développez une éruption cutanée rouge, en relief, squameuse, comportant parfois une bordure plus foncée, sur les zones de peau exposées au soleil ou associée à des douleurs articulaires.</w:t>
      </w:r>
    </w:p>
    <w:p w14:paraId="4F986ACA" w14:textId="77777777" w:rsidR="005F2BF9" w:rsidRDefault="005F2BF9">
      <w:pPr>
        <w:rPr>
          <w:noProof/>
          <w:lang w:val="fr-BE" w:eastAsia="nl-BE"/>
        </w:rPr>
      </w:pPr>
    </w:p>
    <w:p w14:paraId="2545A38C" w14:textId="77777777" w:rsidR="005F2BF9" w:rsidRDefault="00E13671">
      <w:pPr>
        <w:keepNext/>
        <w:rPr>
          <w:bCs/>
          <w:noProof/>
          <w:lang w:val="fr-BE" w:eastAsia="nl-BE"/>
        </w:rPr>
      </w:pPr>
      <w:r>
        <w:rPr>
          <w:b/>
          <w:bCs/>
          <w:noProof/>
          <w:lang w:val="fr-BE" w:eastAsia="nl-BE"/>
        </w:rPr>
        <w:t>Crise cardiaque et accident vasculaire cérébral (AVC)</w:t>
      </w:r>
    </w:p>
    <w:p w14:paraId="7B9FF55E" w14:textId="77777777" w:rsidR="005F2BF9" w:rsidRDefault="00E13671">
      <w:pPr>
        <w:rPr>
          <w:noProof/>
          <w:lang w:val="fr-BE" w:eastAsia="nl-BE"/>
        </w:rPr>
      </w:pPr>
      <w:r>
        <w:rPr>
          <w:bCs/>
          <w:noProof/>
          <w:lang w:val="fr-BE" w:eastAsia="nl-BE"/>
        </w:rPr>
        <w:t xml:space="preserve">Des crises cardiaques et des AVC ont été observés dans une étude chez des patients atteints de psoriasis traités par </w:t>
      </w:r>
      <w:r w:rsidR="009872E7">
        <w:rPr>
          <w:bCs/>
          <w:noProof/>
          <w:lang w:val="fr-BE" w:eastAsia="nl-BE"/>
        </w:rPr>
        <w:t>l’</w:t>
      </w:r>
      <w:r w:rsidR="008260B2">
        <w:rPr>
          <w:bCs/>
          <w:noProof/>
          <w:lang w:val="fr-BE" w:eastAsia="nl-BE"/>
        </w:rPr>
        <w:t>ustekinumab</w:t>
      </w:r>
      <w:r>
        <w:rPr>
          <w:bCs/>
          <w:noProof/>
          <w:lang w:val="fr-BE" w:eastAsia="nl-BE"/>
        </w:rPr>
        <w:t>. Votre médecin vérifiera régulièrement vos facteurs de risque de maladie cardiaque et d’AVC afin de s’assurer qu’ils sont traités de manière adéquate. Consultez immédiatement un médecin si vous développez des douleurs thoraciques, une faiblesse ou des sensations anormales d’un côté de votre corps, un affaissement du visage ou des anomalies de la parole ou de la vue.</w:t>
      </w:r>
    </w:p>
    <w:p w14:paraId="42950A3D" w14:textId="77777777" w:rsidR="005F2BF9" w:rsidRDefault="005F2BF9">
      <w:pPr>
        <w:rPr>
          <w:noProof/>
          <w:lang w:val="fr-BE" w:eastAsia="nl-BE"/>
        </w:rPr>
      </w:pPr>
    </w:p>
    <w:p w14:paraId="6AB69FFF" w14:textId="77777777" w:rsidR="005F2BF9" w:rsidRDefault="00E13671">
      <w:pPr>
        <w:keepNext/>
        <w:rPr>
          <w:b/>
          <w:noProof/>
          <w:lang w:val="fr-BE" w:eastAsia="nl-BE"/>
        </w:rPr>
      </w:pPr>
      <w:r>
        <w:rPr>
          <w:b/>
          <w:noProof/>
          <w:lang w:val="fr-BE" w:eastAsia="nl-BE"/>
        </w:rPr>
        <w:t>Enfants et adolescents</w:t>
      </w:r>
    </w:p>
    <w:p w14:paraId="7B24F1AB" w14:textId="77777777" w:rsidR="005F2BF9" w:rsidRDefault="008320EA">
      <w:pPr>
        <w:rPr>
          <w:noProof/>
          <w:lang w:val="fr-BE" w:eastAsia="nl-BE"/>
        </w:rPr>
      </w:pPr>
      <w:r>
        <w:rPr>
          <w:noProof/>
          <w:lang w:val="fr-BE" w:eastAsia="nl-BE"/>
        </w:rPr>
        <w:t>L’</w:t>
      </w:r>
      <w:r w:rsidR="008260B2">
        <w:rPr>
          <w:noProof/>
          <w:lang w:val="fr-BE" w:eastAsia="nl-BE"/>
        </w:rPr>
        <w:t>ustekinumab</w:t>
      </w:r>
      <w:r>
        <w:rPr>
          <w:noProof/>
          <w:lang w:val="fr-BE" w:eastAsia="nl-BE"/>
        </w:rPr>
        <w:t xml:space="preserve"> </w:t>
      </w:r>
      <w:r w:rsidR="00E13671">
        <w:rPr>
          <w:noProof/>
          <w:lang w:val="fr-BE" w:eastAsia="nl-BE"/>
        </w:rPr>
        <w:t>n’est pas recommandé chez les enfants âgés de moins de 18 ans atteints d’une maladie de Crohn car il n’a pas été étudié dans cette tranche d’âge.</w:t>
      </w:r>
    </w:p>
    <w:p w14:paraId="53582CDF" w14:textId="77777777" w:rsidR="005F2BF9" w:rsidRDefault="005F2BF9">
      <w:pPr>
        <w:rPr>
          <w:noProof/>
          <w:lang w:val="fr-BE" w:eastAsia="nl-BE"/>
        </w:rPr>
      </w:pPr>
    </w:p>
    <w:p w14:paraId="78BE5BAC" w14:textId="77777777" w:rsidR="005F2BF9" w:rsidRDefault="00E13671">
      <w:pPr>
        <w:keepNext/>
        <w:suppressAutoHyphens/>
        <w:rPr>
          <w:b/>
          <w:noProof/>
          <w:lang w:val="fr-BE" w:eastAsia="nl-BE"/>
        </w:rPr>
      </w:pPr>
      <w:r>
        <w:rPr>
          <w:b/>
          <w:noProof/>
          <w:lang w:val="fr-BE" w:eastAsia="nl-BE"/>
        </w:rPr>
        <w:t xml:space="preserve">Autres médicaments, vaccins et </w:t>
      </w:r>
      <w:r w:rsidR="00DF5BDF">
        <w:rPr>
          <w:b/>
          <w:noProof/>
          <w:lang w:val="fr-BE" w:eastAsia="nl-BE"/>
        </w:rPr>
        <w:t>Pyzchiva</w:t>
      </w:r>
    </w:p>
    <w:p w14:paraId="39CFCE92" w14:textId="77777777" w:rsidR="005F2BF9" w:rsidRDefault="00E13671">
      <w:pPr>
        <w:suppressAutoHyphens/>
        <w:rPr>
          <w:noProof/>
          <w:lang w:val="fr-BE" w:eastAsia="nl-BE"/>
        </w:rPr>
      </w:pPr>
      <w:r>
        <w:rPr>
          <w:noProof/>
          <w:lang w:val="fr-BE" w:eastAsia="nl-BE"/>
        </w:rPr>
        <w:t>Informez votre médecin ou pharmacien :</w:t>
      </w:r>
    </w:p>
    <w:p w14:paraId="74347EE4" w14:textId="77777777" w:rsidR="005F2BF9" w:rsidRPr="002A5CDE" w:rsidRDefault="00E13671" w:rsidP="002A5CDE">
      <w:pPr>
        <w:numPr>
          <w:ilvl w:val="0"/>
          <w:numId w:val="23"/>
        </w:numPr>
        <w:tabs>
          <w:tab w:val="clear" w:pos="720"/>
        </w:tabs>
        <w:suppressAutoHyphens/>
        <w:ind w:left="567" w:hanging="567"/>
        <w:rPr>
          <w:bCs/>
          <w:iCs/>
          <w:noProof/>
          <w:lang w:val="fr-BE" w:eastAsia="nl-BE"/>
        </w:rPr>
      </w:pPr>
      <w:r w:rsidRPr="002A5CDE">
        <w:rPr>
          <w:noProof/>
          <w:lang w:val="fr-BE" w:eastAsia="nl-BE"/>
        </w:rPr>
        <w:t>Si vous prenez, avez pris récemment ou pourriez prendre tout autre médicament.</w:t>
      </w:r>
    </w:p>
    <w:p w14:paraId="1CF4F873" w14:textId="77777777" w:rsidR="005F2BF9" w:rsidRPr="002A5CDE" w:rsidRDefault="00E13671" w:rsidP="002A5CDE">
      <w:pPr>
        <w:numPr>
          <w:ilvl w:val="0"/>
          <w:numId w:val="23"/>
        </w:numPr>
        <w:tabs>
          <w:tab w:val="clear" w:pos="720"/>
        </w:tabs>
        <w:suppressAutoHyphens/>
        <w:ind w:left="567" w:hanging="567"/>
        <w:rPr>
          <w:bCs/>
          <w:iCs/>
          <w:noProof/>
          <w:lang w:val="fr-BE" w:eastAsia="nl-BE"/>
        </w:rPr>
      </w:pPr>
      <w:r w:rsidRPr="002A5CDE">
        <w:rPr>
          <w:noProof/>
          <w:lang w:val="fr-BE" w:eastAsia="nl-BE"/>
        </w:rPr>
        <w:t xml:space="preserve">Si vous vous êtes récemment fait ou allez vous faire vacciner. Certains types de vaccins (vaccins vivants) ne doivent pas être administrés pendant l’utilisation de </w:t>
      </w:r>
      <w:r w:rsidR="001F3C62">
        <w:rPr>
          <w:noProof/>
          <w:lang w:val="fr-BE" w:eastAsia="nl-BE"/>
        </w:rPr>
        <w:t>Pyzchiva</w:t>
      </w:r>
      <w:r w:rsidRPr="002A5CDE">
        <w:rPr>
          <w:noProof/>
          <w:lang w:val="fr-BE" w:eastAsia="nl-BE"/>
        </w:rPr>
        <w:t>.</w:t>
      </w:r>
    </w:p>
    <w:p w14:paraId="7CEC24EC" w14:textId="77777777" w:rsidR="005F2BF9" w:rsidRPr="002A5CDE" w:rsidRDefault="00E13671" w:rsidP="002A5CDE">
      <w:pPr>
        <w:numPr>
          <w:ilvl w:val="0"/>
          <w:numId w:val="23"/>
        </w:numPr>
        <w:tabs>
          <w:tab w:val="clear" w:pos="720"/>
        </w:tabs>
        <w:suppressAutoHyphens/>
        <w:ind w:left="567" w:hanging="567"/>
        <w:rPr>
          <w:bCs/>
          <w:iCs/>
          <w:noProof/>
          <w:lang w:val="fr-BE" w:eastAsia="nl-BE"/>
        </w:rPr>
      </w:pPr>
      <w:bookmarkStart w:id="28" w:name="_Hlk118886949"/>
      <w:r w:rsidRPr="002A5CDE">
        <w:rPr>
          <w:noProof/>
          <w:lang w:val="fr-BE" w:eastAsia="nl-BE"/>
        </w:rPr>
        <w:t xml:space="preserve">Si vous avez reçu </w:t>
      </w:r>
      <w:r w:rsidR="001F3C62">
        <w:rPr>
          <w:noProof/>
          <w:lang w:val="fr-BE" w:eastAsia="nl-BE"/>
        </w:rPr>
        <w:t>Pyzchiva</w:t>
      </w:r>
      <w:r w:rsidRPr="002A5CDE">
        <w:rPr>
          <w:noProof/>
          <w:lang w:val="fr-BE" w:eastAsia="nl-BE"/>
        </w:rPr>
        <w:t xml:space="preserve"> pendant votre grossesse, informez le médecin s’occupant de votre bébé de votre traitement par </w:t>
      </w:r>
      <w:r w:rsidR="001F3C62">
        <w:rPr>
          <w:noProof/>
          <w:lang w:val="fr-BE" w:eastAsia="nl-BE"/>
        </w:rPr>
        <w:t>Pyzchiva</w:t>
      </w:r>
      <w:r w:rsidRPr="002A5CDE">
        <w:rPr>
          <w:noProof/>
          <w:lang w:val="fr-BE" w:eastAsia="nl-BE"/>
        </w:rPr>
        <w:t xml:space="preserve"> avant que votre bébé ne reçoive un vaccin quel qu’il soit, notamment les vaccins vivants, tels que le vaccin BCG (utilisé pour prévenir la tuberculose). Les vaccins vivants ne sont pas recommandés pour votre bébé au cours des </w:t>
      </w:r>
      <w:r w:rsidR="00B729C6" w:rsidRPr="00B729C6">
        <w:rPr>
          <w:noProof/>
          <w:lang w:val="fr-BE" w:eastAsia="nl-BE"/>
        </w:rPr>
        <w:t>douze</w:t>
      </w:r>
      <w:r w:rsidRPr="002A5CDE">
        <w:rPr>
          <w:noProof/>
          <w:lang w:val="fr-BE" w:eastAsia="nl-BE"/>
        </w:rPr>
        <w:t xml:space="preserve"> premiers mois après la naissance si vous avez reçu </w:t>
      </w:r>
      <w:r w:rsidR="001F3C62">
        <w:rPr>
          <w:noProof/>
          <w:lang w:val="fr-BE" w:eastAsia="nl-BE"/>
        </w:rPr>
        <w:t>Pyzchiva</w:t>
      </w:r>
      <w:r w:rsidRPr="002A5CDE">
        <w:rPr>
          <w:noProof/>
          <w:lang w:val="fr-BE" w:eastAsia="nl-BE"/>
        </w:rPr>
        <w:t xml:space="preserve"> pendant la grossesse, à moins que le médecin de votre bébé ne recommande le contraire.</w:t>
      </w:r>
    </w:p>
    <w:bookmarkEnd w:id="28"/>
    <w:p w14:paraId="0A516713" w14:textId="77777777" w:rsidR="005F2BF9" w:rsidRDefault="005F2BF9">
      <w:pPr>
        <w:suppressAutoHyphens/>
        <w:rPr>
          <w:noProof/>
          <w:lang w:val="fr-BE" w:eastAsia="nl-BE"/>
        </w:rPr>
      </w:pPr>
    </w:p>
    <w:p w14:paraId="6FEC08C2" w14:textId="77777777" w:rsidR="005F2BF9" w:rsidRDefault="00E13671">
      <w:pPr>
        <w:keepNext/>
        <w:suppressAutoHyphens/>
        <w:rPr>
          <w:b/>
          <w:noProof/>
          <w:lang w:val="fr-BE" w:eastAsia="nl-BE"/>
        </w:rPr>
      </w:pPr>
      <w:r>
        <w:rPr>
          <w:b/>
          <w:noProof/>
          <w:lang w:val="fr-BE" w:eastAsia="nl-BE"/>
        </w:rPr>
        <w:t>Grossesse et allaitement</w:t>
      </w:r>
    </w:p>
    <w:p w14:paraId="4D18F7E8" w14:textId="77777777" w:rsidR="0086120E" w:rsidRPr="00250FB9" w:rsidRDefault="0086120E" w:rsidP="0086120E">
      <w:pPr>
        <w:numPr>
          <w:ilvl w:val="0"/>
          <w:numId w:val="23"/>
        </w:numPr>
        <w:tabs>
          <w:tab w:val="clear" w:pos="720"/>
        </w:tabs>
        <w:suppressAutoHyphens/>
        <w:ind w:left="567" w:hanging="567"/>
        <w:rPr>
          <w:bCs/>
          <w:iCs/>
          <w:lang w:eastAsia="nl-BE"/>
        </w:rPr>
      </w:pPr>
      <w:r w:rsidRPr="00250FB9">
        <w:rPr>
          <w:lang w:eastAsia="nl-BE"/>
        </w:rPr>
        <w:t>Si vous êtes enceinte, si vous pensez être enceinte ou planifiez une grossesse, demandez conseil à votre médecin avant de prendre ce médicament.</w:t>
      </w:r>
    </w:p>
    <w:p w14:paraId="51EB5BD1" w14:textId="77777777" w:rsidR="0086120E" w:rsidRPr="00250FB9" w:rsidRDefault="0086120E" w:rsidP="0086120E">
      <w:pPr>
        <w:numPr>
          <w:ilvl w:val="0"/>
          <w:numId w:val="23"/>
        </w:numPr>
        <w:tabs>
          <w:tab w:val="clear" w:pos="720"/>
        </w:tabs>
        <w:suppressAutoHyphens/>
        <w:ind w:left="567" w:hanging="567"/>
        <w:rPr>
          <w:bCs/>
          <w:iCs/>
          <w:lang w:eastAsia="nl-BE"/>
        </w:rPr>
      </w:pPr>
      <w:r w:rsidRPr="00250FB9">
        <w:rPr>
          <w:bCs/>
          <w:iCs/>
          <w:lang w:eastAsia="nl-BE"/>
        </w:rPr>
        <w:t xml:space="preserve">Il n’a pas été observé de risque accru de malformations congénitales chez les bébés exposés à </w:t>
      </w:r>
      <w:r w:rsidRPr="00250FB9">
        <w:rPr>
          <w:lang w:eastAsia="nl-BE"/>
        </w:rPr>
        <w:t xml:space="preserve">l’ustekinumab </w:t>
      </w:r>
      <w:r w:rsidRPr="00250FB9">
        <w:rPr>
          <w:bCs/>
          <w:iCs/>
          <w:lang w:eastAsia="nl-BE"/>
        </w:rPr>
        <w:t xml:space="preserve">in utero. Cependant, l’expérience clinique avec </w:t>
      </w:r>
      <w:r w:rsidRPr="00250FB9">
        <w:rPr>
          <w:lang w:eastAsia="nl-BE"/>
        </w:rPr>
        <w:t xml:space="preserve">l’ustekinumab </w:t>
      </w:r>
      <w:r w:rsidRPr="00250FB9">
        <w:rPr>
          <w:bCs/>
          <w:iCs/>
          <w:lang w:eastAsia="nl-BE"/>
        </w:rPr>
        <w:t xml:space="preserve">chez les femmes enceintes est limitée. Il est ainsi préférable d’éviter l’utilisation </w:t>
      </w:r>
      <w:r w:rsidRPr="00250FB9">
        <w:rPr>
          <w:lang w:eastAsia="nl-BE"/>
        </w:rPr>
        <w:t xml:space="preserve">d’ustekinumab </w:t>
      </w:r>
      <w:r w:rsidRPr="00250FB9">
        <w:rPr>
          <w:bCs/>
          <w:iCs/>
          <w:lang w:eastAsia="nl-BE"/>
        </w:rPr>
        <w:t>en cas de grossesse.</w:t>
      </w:r>
    </w:p>
    <w:p w14:paraId="4D2E4747" w14:textId="77777777" w:rsidR="005F2BF9" w:rsidRPr="002A5CDE" w:rsidRDefault="00E13671" w:rsidP="002A5CDE">
      <w:pPr>
        <w:numPr>
          <w:ilvl w:val="0"/>
          <w:numId w:val="23"/>
        </w:numPr>
        <w:tabs>
          <w:tab w:val="clear" w:pos="720"/>
        </w:tabs>
        <w:suppressAutoHyphens/>
        <w:ind w:left="567" w:hanging="567"/>
        <w:rPr>
          <w:noProof/>
          <w:lang w:val="fr-BE" w:eastAsia="nl-BE"/>
        </w:rPr>
      </w:pPr>
      <w:r w:rsidRPr="002A5CDE">
        <w:rPr>
          <w:noProof/>
          <w:lang w:val="fr-BE" w:eastAsia="nl-BE"/>
        </w:rPr>
        <w:t xml:space="preserve">Si vous êtes une femme en âge de procréer, vous devez éviter de tomber enceinte et vous devez prendre une contraception adaptée pendant toute l’utilisation de </w:t>
      </w:r>
      <w:r w:rsidR="001F3C62">
        <w:rPr>
          <w:noProof/>
          <w:lang w:val="fr-BE" w:eastAsia="nl-BE"/>
        </w:rPr>
        <w:t>l’</w:t>
      </w:r>
      <w:r w:rsidR="008260B2">
        <w:rPr>
          <w:noProof/>
          <w:lang w:val="fr-BE" w:eastAsia="nl-BE"/>
        </w:rPr>
        <w:t>ustekinumab</w:t>
      </w:r>
      <w:r w:rsidR="001F3C62" w:rsidRPr="002A5CDE">
        <w:rPr>
          <w:noProof/>
          <w:lang w:val="fr-BE" w:eastAsia="nl-BE"/>
        </w:rPr>
        <w:t xml:space="preserve"> </w:t>
      </w:r>
      <w:r w:rsidRPr="002A5CDE">
        <w:rPr>
          <w:noProof/>
          <w:lang w:val="fr-BE" w:eastAsia="nl-BE"/>
        </w:rPr>
        <w:t xml:space="preserve">et jusqu’à 15 semaines au moins après le dernier traitement par </w:t>
      </w:r>
      <w:r w:rsidR="008260B2">
        <w:rPr>
          <w:noProof/>
          <w:lang w:val="fr-BE" w:eastAsia="nl-BE"/>
        </w:rPr>
        <w:t>ustekinumab</w:t>
      </w:r>
      <w:r w:rsidRPr="002A5CDE">
        <w:rPr>
          <w:noProof/>
          <w:lang w:val="fr-BE" w:eastAsia="nl-BE"/>
        </w:rPr>
        <w:t>.</w:t>
      </w:r>
    </w:p>
    <w:p w14:paraId="03714D48" w14:textId="77777777" w:rsidR="005F2BF9" w:rsidRPr="002A5CDE" w:rsidRDefault="001F3C62" w:rsidP="002A5CDE">
      <w:pPr>
        <w:numPr>
          <w:ilvl w:val="0"/>
          <w:numId w:val="23"/>
        </w:numPr>
        <w:tabs>
          <w:tab w:val="clear" w:pos="720"/>
        </w:tabs>
        <w:suppressAutoHyphens/>
        <w:ind w:left="567" w:hanging="567"/>
        <w:rPr>
          <w:bCs/>
          <w:iCs/>
          <w:noProof/>
          <w:lang w:val="fr-BE" w:eastAsia="nl-BE"/>
        </w:rPr>
      </w:pPr>
      <w:bookmarkStart w:id="29" w:name="_Hlk118886958"/>
      <w:r>
        <w:rPr>
          <w:noProof/>
          <w:lang w:val="fr-BE" w:eastAsia="nl-BE"/>
        </w:rPr>
        <w:t>L’</w:t>
      </w:r>
      <w:r w:rsidR="008260B2">
        <w:rPr>
          <w:noProof/>
          <w:lang w:val="fr-BE" w:eastAsia="nl-BE"/>
        </w:rPr>
        <w:t>ustekinumab</w:t>
      </w:r>
      <w:r w:rsidRPr="002A5CDE">
        <w:rPr>
          <w:noProof/>
          <w:lang w:val="fr-BE" w:eastAsia="nl-BE"/>
        </w:rPr>
        <w:t xml:space="preserve"> </w:t>
      </w:r>
      <w:r w:rsidR="00E13671" w:rsidRPr="002A5CDE">
        <w:rPr>
          <w:noProof/>
          <w:lang w:val="fr-BE" w:eastAsia="nl-BE"/>
        </w:rPr>
        <w:t xml:space="preserve">peut traverser la barrière placentaire et passer chez le bébé à naître. Si vous avez reçu </w:t>
      </w:r>
      <w:r>
        <w:rPr>
          <w:noProof/>
          <w:lang w:val="fr-BE" w:eastAsia="nl-BE"/>
        </w:rPr>
        <w:t>Pyzchiva</w:t>
      </w:r>
      <w:r w:rsidRPr="002A5CDE">
        <w:rPr>
          <w:noProof/>
          <w:lang w:val="fr-BE" w:eastAsia="nl-BE"/>
        </w:rPr>
        <w:t xml:space="preserve"> </w:t>
      </w:r>
      <w:r w:rsidR="00E13671" w:rsidRPr="002A5CDE">
        <w:rPr>
          <w:noProof/>
          <w:lang w:val="fr-BE" w:eastAsia="nl-BE"/>
        </w:rPr>
        <w:t>au cours de votre grossesse, votre bébé peut présenter un risque plus élevé de contracter une infection.</w:t>
      </w:r>
    </w:p>
    <w:p w14:paraId="2CAE7882" w14:textId="77777777" w:rsidR="005F2BF9" w:rsidRPr="002A5CDE" w:rsidRDefault="00E13671" w:rsidP="002A5CDE">
      <w:pPr>
        <w:numPr>
          <w:ilvl w:val="0"/>
          <w:numId w:val="23"/>
        </w:numPr>
        <w:tabs>
          <w:tab w:val="clear" w:pos="720"/>
        </w:tabs>
        <w:suppressAutoHyphens/>
        <w:ind w:left="567" w:hanging="567"/>
        <w:rPr>
          <w:bCs/>
          <w:iCs/>
          <w:noProof/>
          <w:lang w:val="fr-BE" w:eastAsia="nl-BE"/>
        </w:rPr>
      </w:pPr>
      <w:bookmarkStart w:id="30" w:name="_Hlk118888935"/>
      <w:r w:rsidRPr="002A5CDE">
        <w:rPr>
          <w:noProof/>
          <w:lang w:val="fr-BE" w:eastAsia="nl-BE"/>
        </w:rPr>
        <w:t xml:space="preserve">Si vous avez reçu </w:t>
      </w:r>
      <w:r w:rsidR="001F3C62">
        <w:rPr>
          <w:noProof/>
          <w:lang w:val="fr-BE" w:eastAsia="nl-BE"/>
        </w:rPr>
        <w:t>Pyzchiva</w:t>
      </w:r>
      <w:r w:rsidR="001F3C62" w:rsidRPr="002A5CDE">
        <w:rPr>
          <w:noProof/>
          <w:lang w:val="fr-BE" w:eastAsia="nl-BE"/>
        </w:rPr>
        <w:t xml:space="preserve"> </w:t>
      </w:r>
      <w:r w:rsidRPr="002A5CDE">
        <w:rPr>
          <w:noProof/>
          <w:lang w:val="fr-BE" w:eastAsia="nl-BE"/>
        </w:rPr>
        <w:t xml:space="preserve">pendant votre grossesse, il est important que vous informiez les médecins et les autres professionnels de santé s’occupant de votre bébé avant qu’il ne recoive un vaccin quel qu’il soit. Les vaccins vivants, tels que le vaccin BCG (utilisé pour prévenir la tuberculose), ne sont pas recommandés pour votre bébé au cours des </w:t>
      </w:r>
      <w:r w:rsidR="00B729C6" w:rsidRPr="00B729C6">
        <w:rPr>
          <w:noProof/>
          <w:lang w:val="fr-BE" w:eastAsia="nl-BE"/>
        </w:rPr>
        <w:t>douze</w:t>
      </w:r>
      <w:r w:rsidRPr="002A5CDE">
        <w:rPr>
          <w:noProof/>
          <w:lang w:val="fr-BE" w:eastAsia="nl-BE"/>
        </w:rPr>
        <w:t xml:space="preserve"> premiers mois après la naissance si vous avez reçu </w:t>
      </w:r>
      <w:r w:rsidR="001F3C62" w:rsidRPr="000F3997">
        <w:rPr>
          <w:noProof/>
        </w:rPr>
        <w:t>Pyzchiva</w:t>
      </w:r>
      <w:r w:rsidRPr="002A5CDE">
        <w:rPr>
          <w:noProof/>
          <w:lang w:val="fr-BE" w:eastAsia="nl-BE"/>
        </w:rPr>
        <w:t xml:space="preserve"> pendant la grossesse, à moins que le médecin de votre bébé ne recommande le contraire.</w:t>
      </w:r>
    </w:p>
    <w:bookmarkEnd w:id="29"/>
    <w:bookmarkEnd w:id="30"/>
    <w:p w14:paraId="3C51D34A" w14:textId="77777777" w:rsidR="005F2BF9" w:rsidRPr="002A5CDE" w:rsidRDefault="00E13671" w:rsidP="002A5CDE">
      <w:pPr>
        <w:numPr>
          <w:ilvl w:val="0"/>
          <w:numId w:val="23"/>
        </w:numPr>
        <w:tabs>
          <w:tab w:val="clear" w:pos="720"/>
        </w:tabs>
        <w:suppressAutoHyphens/>
        <w:ind w:left="567" w:hanging="567"/>
        <w:rPr>
          <w:bCs/>
          <w:iCs/>
          <w:noProof/>
          <w:lang w:val="fr-BE" w:eastAsia="nl-BE"/>
        </w:rPr>
      </w:pPr>
      <w:r w:rsidRPr="002A5CDE">
        <w:rPr>
          <w:noProof/>
          <w:lang w:val="fr-BE" w:eastAsia="nl-BE"/>
        </w:rPr>
        <w:t>L’</w:t>
      </w:r>
      <w:r w:rsidR="008260B2">
        <w:rPr>
          <w:noProof/>
          <w:lang w:val="fr-BE" w:eastAsia="nl-BE"/>
        </w:rPr>
        <w:t>ustekinumab</w:t>
      </w:r>
      <w:r w:rsidRPr="002A5CDE">
        <w:rPr>
          <w:noProof/>
          <w:lang w:val="fr-BE" w:eastAsia="nl-BE"/>
        </w:rPr>
        <w:t xml:space="preserve"> peut passer en très faible quantité dans le lait maternel. Si vous allaitez ou pensez allaiter, demandez conseil à votre médecin. Vous devez décider avec lui si vous devez plutôt allaiter ou utiliser </w:t>
      </w:r>
      <w:r w:rsidR="001F3C62">
        <w:rPr>
          <w:noProof/>
          <w:lang w:val="fr-BE" w:eastAsia="nl-BE"/>
        </w:rPr>
        <w:t>l’</w:t>
      </w:r>
      <w:r w:rsidR="008260B2">
        <w:rPr>
          <w:noProof/>
          <w:lang w:val="fr-BE" w:eastAsia="nl-BE"/>
        </w:rPr>
        <w:t>ustekinumab</w:t>
      </w:r>
      <w:r w:rsidRPr="002A5CDE">
        <w:rPr>
          <w:noProof/>
          <w:lang w:val="fr-BE" w:eastAsia="nl-BE"/>
        </w:rPr>
        <w:t>. Ne faites pas les deux.</w:t>
      </w:r>
    </w:p>
    <w:p w14:paraId="2A23A356" w14:textId="77777777" w:rsidR="005F2BF9" w:rsidRDefault="005F2BF9">
      <w:pPr>
        <w:suppressAutoHyphens/>
        <w:rPr>
          <w:noProof/>
          <w:lang w:val="fr-BE" w:eastAsia="nl-BE"/>
        </w:rPr>
      </w:pPr>
    </w:p>
    <w:p w14:paraId="343DF1D6" w14:textId="77777777" w:rsidR="005F2BF9" w:rsidRDefault="00E13671">
      <w:pPr>
        <w:keepNext/>
        <w:suppressAutoHyphens/>
        <w:rPr>
          <w:b/>
          <w:noProof/>
          <w:lang w:val="fr-BE" w:eastAsia="nl-BE"/>
        </w:rPr>
      </w:pPr>
      <w:r>
        <w:rPr>
          <w:b/>
          <w:noProof/>
          <w:lang w:val="fr-BE" w:eastAsia="nl-BE"/>
        </w:rPr>
        <w:t>Conduite de véhicules et utilisation de machines</w:t>
      </w:r>
    </w:p>
    <w:p w14:paraId="47735F2E" w14:textId="77777777" w:rsidR="005F2BF9" w:rsidRDefault="004E601C">
      <w:pPr>
        <w:suppressAutoHyphens/>
        <w:rPr>
          <w:noProof/>
          <w:lang w:val="fr-BE" w:eastAsia="nl-BE"/>
        </w:rPr>
      </w:pPr>
      <w:r>
        <w:rPr>
          <w:noProof/>
          <w:lang w:val="fr-BE" w:eastAsia="nl-BE"/>
        </w:rPr>
        <w:t>L’</w:t>
      </w:r>
      <w:r w:rsidR="008260B2">
        <w:rPr>
          <w:noProof/>
          <w:lang w:val="fr-BE" w:eastAsia="nl-BE"/>
        </w:rPr>
        <w:t>ustekinumab</w:t>
      </w:r>
      <w:r>
        <w:rPr>
          <w:noProof/>
          <w:lang w:val="fr-BE" w:eastAsia="nl-BE"/>
        </w:rPr>
        <w:t xml:space="preserve"> </w:t>
      </w:r>
      <w:r w:rsidR="00E13671">
        <w:rPr>
          <w:noProof/>
          <w:lang w:val="fr-BE" w:eastAsia="nl-BE"/>
        </w:rPr>
        <w:t>n’a aucun effet ou qu’un effet négligeable sur l’aptitude à conduire des véhicules et à utiliser des machines.</w:t>
      </w:r>
    </w:p>
    <w:p w14:paraId="301749A5" w14:textId="77777777" w:rsidR="005F2BF9" w:rsidRDefault="005F2BF9">
      <w:pPr>
        <w:suppressAutoHyphens/>
        <w:rPr>
          <w:noProof/>
          <w:lang w:val="fr-BE" w:eastAsia="nl-BE"/>
        </w:rPr>
      </w:pPr>
    </w:p>
    <w:p w14:paraId="087101EE" w14:textId="77777777" w:rsidR="005F2BF9" w:rsidRDefault="0020655C">
      <w:pPr>
        <w:keepNext/>
        <w:suppressAutoHyphens/>
        <w:rPr>
          <w:b/>
          <w:noProof/>
          <w:lang w:val="fr-BE" w:eastAsia="nl-BE"/>
        </w:rPr>
      </w:pPr>
      <w:r w:rsidRPr="000F3997">
        <w:rPr>
          <w:b/>
          <w:bCs/>
          <w:noProof/>
        </w:rPr>
        <w:t>Pyzchiva</w:t>
      </w:r>
      <w:r w:rsidR="00E13671">
        <w:rPr>
          <w:b/>
          <w:noProof/>
          <w:lang w:val="fr-BE" w:eastAsia="nl-BE"/>
        </w:rPr>
        <w:t xml:space="preserve"> contient du sodium</w:t>
      </w:r>
    </w:p>
    <w:p w14:paraId="7263C9C5" w14:textId="77777777" w:rsidR="005F2BF9" w:rsidRDefault="0020655C">
      <w:pPr>
        <w:suppressAutoHyphens/>
        <w:rPr>
          <w:noProof/>
          <w:lang w:val="fr-BE" w:eastAsia="nl-BE"/>
        </w:rPr>
      </w:pPr>
      <w:r w:rsidRPr="000F3997">
        <w:rPr>
          <w:noProof/>
        </w:rPr>
        <w:t>Pyzchiva</w:t>
      </w:r>
      <w:r w:rsidR="00E13671">
        <w:rPr>
          <w:noProof/>
          <w:lang w:val="fr-BE" w:eastAsia="nl-BE"/>
        </w:rPr>
        <w:t xml:space="preserve"> contient moins de 1 mmol (23 mg) de sodium par dose, c’est-à-dire essentiellement « sans sodium ». Toutefois, avant que </w:t>
      </w:r>
      <w:r w:rsidR="002B570F">
        <w:rPr>
          <w:noProof/>
          <w:lang w:val="fr-BE" w:eastAsia="nl-BE"/>
        </w:rPr>
        <w:t>Pyzchiva</w:t>
      </w:r>
      <w:r w:rsidR="00E13671">
        <w:rPr>
          <w:noProof/>
          <w:lang w:val="fr-BE" w:eastAsia="nl-BE"/>
        </w:rPr>
        <w:t xml:space="preserve"> vous soit donné, il est mélangé à une solution contenant du sodium. Parlez-en à votre médecin si vous suivez un régime à faible teneur en sel.</w:t>
      </w:r>
    </w:p>
    <w:p w14:paraId="79408140" w14:textId="77777777" w:rsidR="000B38B6" w:rsidRDefault="000B38B6">
      <w:pPr>
        <w:suppressAutoHyphens/>
        <w:rPr>
          <w:noProof/>
          <w:lang w:val="fr-BE" w:eastAsia="nl-BE"/>
        </w:rPr>
      </w:pPr>
    </w:p>
    <w:p w14:paraId="3AAB69AA" w14:textId="77777777" w:rsidR="000B38B6" w:rsidRPr="00991617" w:rsidRDefault="000B38B6" w:rsidP="000B38B6">
      <w:pPr>
        <w:spacing w:line="260" w:lineRule="exact"/>
        <w:rPr>
          <w:b/>
        </w:rPr>
      </w:pPr>
      <w:r w:rsidRPr="00991617">
        <w:rPr>
          <w:b/>
        </w:rPr>
        <w:t>Pyzchiva contient du polysorbate 80 (E433)</w:t>
      </w:r>
    </w:p>
    <w:p w14:paraId="5D016A82" w14:textId="77777777" w:rsidR="00766BEA" w:rsidRDefault="000B38B6">
      <w:pPr>
        <w:spacing w:line="260" w:lineRule="exact"/>
      </w:pPr>
      <w:r w:rsidRPr="00991617">
        <w:t>Ce m</w:t>
      </w:r>
      <w:r w:rsidR="00677CBA">
        <w:t>é</w:t>
      </w:r>
      <w:r w:rsidRPr="00991617">
        <w:t>dicament contient 10,4</w:t>
      </w:r>
      <w:r w:rsidR="00B21D41">
        <w:t> </w:t>
      </w:r>
      <w:r w:rsidRPr="00991617">
        <w:t>mg de polysorbate 80 (E433) par flacon (30</w:t>
      </w:r>
      <w:r w:rsidR="00B21D41">
        <w:t> </w:t>
      </w:r>
      <w:r w:rsidRPr="00991617">
        <w:t xml:space="preserve">ml) </w:t>
      </w:r>
      <w:r w:rsidR="00451E79">
        <w:t>équivalent à</w:t>
      </w:r>
      <w:r w:rsidRPr="00991617">
        <w:t xml:space="preserve"> 10</w:t>
      </w:r>
      <w:r w:rsidR="00451E79">
        <w:t>,</w:t>
      </w:r>
      <w:r w:rsidRPr="00991617">
        <w:t>4</w:t>
      </w:r>
      <w:r w:rsidR="00451E79">
        <w:t> </w:t>
      </w:r>
      <w:r w:rsidRPr="00991617">
        <w:t>mg/26</w:t>
      </w:r>
      <w:r w:rsidR="00451E79">
        <w:t> </w:t>
      </w:r>
      <w:r w:rsidRPr="00991617">
        <w:t xml:space="preserve">ml. </w:t>
      </w:r>
      <w:r w:rsidR="00451E79" w:rsidRPr="00991617">
        <w:t>Les polysorbates peuvent provoquer des réactions allergiques. Informez votre médecin si vous avez déjà présenté une allergie</w:t>
      </w:r>
      <w:r w:rsidRPr="00991617">
        <w:t>.</w:t>
      </w:r>
    </w:p>
    <w:p w14:paraId="1A5FEF92" w14:textId="77777777" w:rsidR="00766BEA" w:rsidRPr="00991617" w:rsidRDefault="00766BEA" w:rsidP="00991617">
      <w:pPr>
        <w:suppressAutoHyphens/>
        <w:rPr>
          <w:noProof/>
          <w:lang w:val="fr-BE" w:eastAsia="nl-BE"/>
        </w:rPr>
      </w:pPr>
    </w:p>
    <w:p w14:paraId="6D766E8E" w14:textId="77777777" w:rsidR="005F2BF9" w:rsidRDefault="00E13671">
      <w:pPr>
        <w:keepNext/>
        <w:suppressAutoHyphens/>
        <w:ind w:left="567" w:hanging="567"/>
        <w:outlineLvl w:val="2"/>
        <w:rPr>
          <w:b/>
          <w:noProof/>
          <w:lang w:val="fr-BE" w:eastAsia="nl-BE"/>
        </w:rPr>
      </w:pPr>
      <w:r>
        <w:rPr>
          <w:b/>
          <w:noProof/>
          <w:lang w:val="fr-BE" w:eastAsia="nl-BE"/>
        </w:rPr>
        <w:t>3.</w:t>
      </w:r>
      <w:r>
        <w:rPr>
          <w:b/>
          <w:noProof/>
          <w:lang w:val="fr-BE" w:eastAsia="nl-BE"/>
        </w:rPr>
        <w:tab/>
        <w:t xml:space="preserve">Comment sera administré </w:t>
      </w:r>
      <w:r w:rsidR="002B570F">
        <w:rPr>
          <w:b/>
          <w:noProof/>
          <w:lang w:val="fr-BE" w:eastAsia="nl-BE"/>
        </w:rPr>
        <w:t>Pyzchiva</w:t>
      </w:r>
      <w:r>
        <w:rPr>
          <w:b/>
          <w:noProof/>
          <w:lang w:val="fr-BE" w:eastAsia="nl-BE"/>
        </w:rPr>
        <w:t> ?</w:t>
      </w:r>
    </w:p>
    <w:p w14:paraId="737C3877" w14:textId="77777777" w:rsidR="005F2BF9" w:rsidRDefault="005F2BF9">
      <w:pPr>
        <w:keepNext/>
        <w:suppressAutoHyphens/>
        <w:rPr>
          <w:noProof/>
          <w:lang w:val="fr-BE" w:eastAsia="nl-BE"/>
        </w:rPr>
      </w:pPr>
    </w:p>
    <w:p w14:paraId="7F8F293C" w14:textId="77777777" w:rsidR="005F2BF9" w:rsidRDefault="002B570F">
      <w:pPr>
        <w:suppressAutoHyphens/>
        <w:rPr>
          <w:noProof/>
          <w:lang w:val="fr-BE" w:eastAsia="nl-BE"/>
        </w:rPr>
      </w:pPr>
      <w:r>
        <w:rPr>
          <w:noProof/>
          <w:lang w:val="fr-BE" w:eastAsia="nl-BE"/>
        </w:rPr>
        <w:t>Pyzchiva</w:t>
      </w:r>
      <w:r w:rsidR="00E13671">
        <w:rPr>
          <w:noProof/>
          <w:lang w:val="fr-BE" w:eastAsia="nl-BE"/>
        </w:rPr>
        <w:t xml:space="preserve"> doit être utilisé sous la</w:t>
      </w:r>
      <w:r w:rsidR="00E13671">
        <w:rPr>
          <w:noProof/>
          <w:szCs w:val="22"/>
          <w:lang w:val="fr-BE" w:eastAsia="nl-BE"/>
        </w:rPr>
        <w:t xml:space="preserve"> responsabilité et la surveillance </w:t>
      </w:r>
      <w:r w:rsidR="00E13671">
        <w:rPr>
          <w:noProof/>
          <w:lang w:val="fr-BE" w:eastAsia="nl-BE"/>
        </w:rPr>
        <w:t>d’un médecin expérimenté dans le diagnostic et le traitement de la maladie de Crohn.</w:t>
      </w:r>
    </w:p>
    <w:p w14:paraId="322DD450" w14:textId="77777777" w:rsidR="005F2BF9" w:rsidRDefault="005F2BF9">
      <w:pPr>
        <w:suppressAutoHyphens/>
        <w:rPr>
          <w:noProof/>
          <w:lang w:val="fr-BE" w:eastAsia="nl-BE"/>
        </w:rPr>
      </w:pPr>
    </w:p>
    <w:p w14:paraId="2336E219" w14:textId="77777777" w:rsidR="005F2BF9" w:rsidRDefault="002B570F">
      <w:pPr>
        <w:suppressAutoHyphens/>
        <w:rPr>
          <w:noProof/>
          <w:lang w:val="fr-BE" w:eastAsia="nl-BE"/>
        </w:rPr>
      </w:pPr>
      <w:r>
        <w:rPr>
          <w:noProof/>
          <w:lang w:val="fr-BE" w:eastAsia="nl-BE"/>
        </w:rPr>
        <w:t>Pyzchiva</w:t>
      </w:r>
      <w:r w:rsidR="00E13671">
        <w:rPr>
          <w:noProof/>
          <w:lang w:val="fr-BE" w:eastAsia="nl-BE"/>
        </w:rPr>
        <w:t xml:space="preserve"> 130 mg solution à diluer pour perfusion vous sera administré par votre médecin, à l’aide d’une perfusion dans la veine de votre bras (perfusion intraveineuse) sur au moins une heure. Parlez avec votre médecin afin de savoir quand vous recevrez vos injections et quand vous aurez vos rendez-vous de suivi.</w:t>
      </w:r>
    </w:p>
    <w:p w14:paraId="0B8C952E" w14:textId="77777777" w:rsidR="005F2BF9" w:rsidRDefault="005F2BF9">
      <w:pPr>
        <w:rPr>
          <w:noProof/>
          <w:lang w:val="fr-BE" w:eastAsia="nl-BE"/>
        </w:rPr>
      </w:pPr>
    </w:p>
    <w:p w14:paraId="2B43ACC0" w14:textId="77777777" w:rsidR="005F2BF9" w:rsidRDefault="00E13671">
      <w:pPr>
        <w:keepNext/>
        <w:rPr>
          <w:b/>
          <w:bCs/>
          <w:noProof/>
          <w:lang w:val="fr-BE" w:eastAsia="nl-BE"/>
        </w:rPr>
      </w:pPr>
      <w:r>
        <w:rPr>
          <w:b/>
          <w:bCs/>
          <w:noProof/>
          <w:lang w:val="fr-BE" w:eastAsia="nl-BE"/>
        </w:rPr>
        <w:t xml:space="preserve">Quelle quantité de </w:t>
      </w:r>
      <w:r w:rsidR="002B570F">
        <w:rPr>
          <w:b/>
          <w:bCs/>
          <w:noProof/>
          <w:lang w:val="fr-BE" w:eastAsia="nl-BE"/>
        </w:rPr>
        <w:t>Pyzchiva</w:t>
      </w:r>
      <w:r>
        <w:rPr>
          <w:b/>
          <w:bCs/>
          <w:noProof/>
          <w:lang w:val="fr-BE" w:eastAsia="nl-BE"/>
        </w:rPr>
        <w:t xml:space="preserve"> est administrée</w:t>
      </w:r>
    </w:p>
    <w:p w14:paraId="5E470D93" w14:textId="77777777" w:rsidR="005F2BF9" w:rsidRDefault="00E13671">
      <w:pPr>
        <w:tabs>
          <w:tab w:val="clear" w:pos="567"/>
        </w:tabs>
        <w:suppressAutoHyphens/>
        <w:rPr>
          <w:noProof/>
          <w:lang w:val="fr-BE" w:eastAsia="nl-BE"/>
        </w:rPr>
      </w:pPr>
      <w:r>
        <w:rPr>
          <w:noProof/>
          <w:lang w:val="fr-BE" w:eastAsia="nl-BE"/>
        </w:rPr>
        <w:t xml:space="preserve">Votre médecin déterminera la quantité de </w:t>
      </w:r>
      <w:r w:rsidR="002B570F">
        <w:rPr>
          <w:noProof/>
          <w:lang w:val="fr-BE" w:eastAsia="nl-BE"/>
        </w:rPr>
        <w:t>Pyzchiva</w:t>
      </w:r>
      <w:r>
        <w:rPr>
          <w:noProof/>
          <w:lang w:val="fr-BE" w:eastAsia="nl-BE"/>
        </w:rPr>
        <w:t xml:space="preserve"> dont vous avez besoin et la durée du traitement.</w:t>
      </w:r>
    </w:p>
    <w:p w14:paraId="66E0B9B6" w14:textId="77777777" w:rsidR="005F2BF9" w:rsidRDefault="005F2BF9">
      <w:pPr>
        <w:tabs>
          <w:tab w:val="clear" w:pos="567"/>
        </w:tabs>
        <w:suppressAutoHyphens/>
        <w:rPr>
          <w:noProof/>
          <w:lang w:val="fr-BE" w:eastAsia="nl-BE"/>
        </w:rPr>
      </w:pPr>
    </w:p>
    <w:p w14:paraId="564157E1" w14:textId="77777777" w:rsidR="005F2BF9" w:rsidRDefault="00E13671">
      <w:pPr>
        <w:tabs>
          <w:tab w:val="clear" w:pos="567"/>
        </w:tabs>
        <w:suppressAutoHyphens/>
        <w:rPr>
          <w:b/>
          <w:noProof/>
          <w:lang w:val="fr-BE" w:eastAsia="nl-BE"/>
        </w:rPr>
      </w:pPr>
      <w:r>
        <w:rPr>
          <w:b/>
          <w:noProof/>
          <w:lang w:val="fr-BE" w:eastAsia="nl-BE"/>
        </w:rPr>
        <w:t>Adultes âgés de 18 ans et plus</w:t>
      </w:r>
    </w:p>
    <w:p w14:paraId="23D527A2" w14:textId="77777777" w:rsidR="005F2BF9" w:rsidRPr="002A5CDE" w:rsidRDefault="00E13671" w:rsidP="002A5CDE">
      <w:pPr>
        <w:numPr>
          <w:ilvl w:val="0"/>
          <w:numId w:val="23"/>
        </w:numPr>
        <w:suppressAutoHyphens/>
        <w:ind w:left="567" w:hanging="567"/>
        <w:rPr>
          <w:bCs/>
          <w:iCs/>
          <w:noProof/>
          <w:lang w:val="fr-BE" w:eastAsia="nl-BE"/>
        </w:rPr>
      </w:pPr>
      <w:r w:rsidRPr="002A5CDE">
        <w:rPr>
          <w:noProof/>
          <w:lang w:val="fr-BE" w:eastAsia="nl-BE"/>
        </w:rPr>
        <w:t>Le médecin déterminera la dose de perfusion intraveineuse recommandée pour vous en fonction de votre poids corporel.</w:t>
      </w:r>
    </w:p>
    <w:p w14:paraId="435E43F9" w14:textId="77777777" w:rsidR="005F2BF9" w:rsidRDefault="005F2BF9">
      <w:pPr>
        <w:suppressAutoHyphens/>
        <w:rPr>
          <w:bCs/>
          <w:iCs/>
          <w:noProof/>
          <w:lang w:val="fr-BE" w:eastAsia="nl-B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9"/>
        <w:gridCol w:w="1800"/>
      </w:tblGrid>
      <w:tr w:rsidR="005F2BF9" w14:paraId="2D55B92C" w14:textId="77777777">
        <w:trPr>
          <w:cantSplit/>
          <w:jc w:val="center"/>
        </w:trPr>
        <w:tc>
          <w:tcPr>
            <w:tcW w:w="3149" w:type="dxa"/>
            <w:tcBorders>
              <w:top w:val="single" w:sz="4" w:space="0" w:color="auto"/>
              <w:left w:val="single" w:sz="4" w:space="0" w:color="auto"/>
              <w:bottom w:val="single" w:sz="4" w:space="0" w:color="auto"/>
              <w:right w:val="nil"/>
            </w:tcBorders>
          </w:tcPr>
          <w:p w14:paraId="1262844C" w14:textId="77777777" w:rsidR="005F2BF9" w:rsidRDefault="00E13671">
            <w:pPr>
              <w:rPr>
                <w:noProof/>
                <w:lang w:val="fr-BE" w:eastAsia="nl-BE"/>
              </w:rPr>
            </w:pPr>
            <w:r>
              <w:rPr>
                <w:noProof/>
                <w:lang w:val="fr-BE" w:eastAsia="nl-BE"/>
              </w:rPr>
              <w:t>Votre poids corporel</w:t>
            </w:r>
          </w:p>
        </w:tc>
        <w:tc>
          <w:tcPr>
            <w:tcW w:w="1800" w:type="dxa"/>
            <w:tcBorders>
              <w:top w:val="single" w:sz="4" w:space="0" w:color="auto"/>
              <w:left w:val="nil"/>
              <w:bottom w:val="single" w:sz="4" w:space="0" w:color="auto"/>
              <w:right w:val="single" w:sz="4" w:space="0" w:color="auto"/>
            </w:tcBorders>
          </w:tcPr>
          <w:p w14:paraId="687A0D1B" w14:textId="77777777" w:rsidR="005F2BF9" w:rsidRDefault="00E13671">
            <w:pPr>
              <w:autoSpaceDE w:val="0"/>
              <w:autoSpaceDN w:val="0"/>
              <w:adjustRightInd w:val="0"/>
              <w:jc w:val="center"/>
              <w:rPr>
                <w:rFonts w:eastAsia="TimesNewRoman" w:cs="Calibri"/>
                <w:noProof/>
                <w:szCs w:val="22"/>
                <w:lang w:val="fr-BE" w:eastAsia="zh-CN"/>
              </w:rPr>
            </w:pPr>
            <w:r>
              <w:rPr>
                <w:rFonts w:cs="Calibri"/>
                <w:bCs/>
                <w:noProof/>
                <w:lang w:val="fr-BE" w:eastAsia="nl-BE"/>
              </w:rPr>
              <w:t>Dose</w:t>
            </w:r>
          </w:p>
        </w:tc>
      </w:tr>
      <w:tr w:rsidR="005F2BF9" w14:paraId="3723EC9F" w14:textId="77777777">
        <w:trPr>
          <w:cantSplit/>
          <w:jc w:val="center"/>
        </w:trPr>
        <w:tc>
          <w:tcPr>
            <w:tcW w:w="3149" w:type="dxa"/>
            <w:tcBorders>
              <w:top w:val="single" w:sz="4" w:space="0" w:color="auto"/>
              <w:left w:val="single" w:sz="4" w:space="0" w:color="auto"/>
              <w:bottom w:val="nil"/>
              <w:right w:val="nil"/>
            </w:tcBorders>
          </w:tcPr>
          <w:p w14:paraId="4CADAA32" w14:textId="77777777" w:rsidR="005F2BF9" w:rsidRDefault="00E13671">
            <w:pPr>
              <w:rPr>
                <w:noProof/>
                <w:lang w:val="fr-BE" w:eastAsia="nl-BE"/>
              </w:rPr>
            </w:pPr>
            <w:r>
              <w:rPr>
                <w:noProof/>
                <w:lang w:val="fr-BE" w:eastAsia="nl-BE"/>
              </w:rPr>
              <w:t>≤ 55 kg</w:t>
            </w:r>
          </w:p>
        </w:tc>
        <w:tc>
          <w:tcPr>
            <w:tcW w:w="1800" w:type="dxa"/>
            <w:tcBorders>
              <w:top w:val="single" w:sz="4" w:space="0" w:color="auto"/>
              <w:left w:val="nil"/>
              <w:bottom w:val="nil"/>
              <w:right w:val="single" w:sz="4" w:space="0" w:color="auto"/>
            </w:tcBorders>
          </w:tcPr>
          <w:p w14:paraId="3D671881" w14:textId="77777777" w:rsidR="005F2BF9" w:rsidRDefault="00E13671">
            <w:pPr>
              <w:widowControl w:val="0"/>
              <w:jc w:val="center"/>
              <w:rPr>
                <w:noProof/>
                <w:lang w:val="fr-BE" w:eastAsia="nl-BE"/>
              </w:rPr>
            </w:pPr>
            <w:r>
              <w:rPr>
                <w:noProof/>
                <w:lang w:val="fr-BE" w:eastAsia="nl-BE"/>
              </w:rPr>
              <w:t>260 mg</w:t>
            </w:r>
          </w:p>
        </w:tc>
      </w:tr>
      <w:tr w:rsidR="005F2BF9" w14:paraId="11061D23" w14:textId="77777777">
        <w:trPr>
          <w:cantSplit/>
          <w:jc w:val="center"/>
        </w:trPr>
        <w:tc>
          <w:tcPr>
            <w:tcW w:w="3149" w:type="dxa"/>
            <w:tcBorders>
              <w:top w:val="nil"/>
              <w:left w:val="single" w:sz="4" w:space="0" w:color="auto"/>
              <w:bottom w:val="nil"/>
              <w:right w:val="nil"/>
            </w:tcBorders>
          </w:tcPr>
          <w:p w14:paraId="78396ED8" w14:textId="77777777" w:rsidR="005F2BF9" w:rsidRDefault="00E13671">
            <w:pPr>
              <w:rPr>
                <w:noProof/>
                <w:lang w:val="fr-BE" w:eastAsia="nl-BE"/>
              </w:rPr>
            </w:pPr>
            <w:r>
              <w:rPr>
                <w:noProof/>
                <w:lang w:val="fr-BE" w:eastAsia="nl-BE"/>
              </w:rPr>
              <w:t>&gt; 55 kg à ≤ 85 kg</w:t>
            </w:r>
          </w:p>
        </w:tc>
        <w:tc>
          <w:tcPr>
            <w:tcW w:w="1800" w:type="dxa"/>
            <w:tcBorders>
              <w:top w:val="nil"/>
              <w:left w:val="nil"/>
              <w:bottom w:val="nil"/>
              <w:right w:val="single" w:sz="4" w:space="0" w:color="auto"/>
            </w:tcBorders>
          </w:tcPr>
          <w:p w14:paraId="4E5E4190" w14:textId="77777777" w:rsidR="005F2BF9" w:rsidRDefault="00E13671">
            <w:pPr>
              <w:widowControl w:val="0"/>
              <w:jc w:val="center"/>
              <w:rPr>
                <w:noProof/>
                <w:lang w:val="fr-BE" w:eastAsia="nl-BE"/>
              </w:rPr>
            </w:pPr>
            <w:r>
              <w:rPr>
                <w:noProof/>
                <w:lang w:val="fr-BE" w:eastAsia="nl-BE"/>
              </w:rPr>
              <w:t>390 mg</w:t>
            </w:r>
          </w:p>
        </w:tc>
      </w:tr>
      <w:tr w:rsidR="005F2BF9" w14:paraId="00B21C08" w14:textId="77777777">
        <w:trPr>
          <w:cantSplit/>
          <w:jc w:val="center"/>
        </w:trPr>
        <w:tc>
          <w:tcPr>
            <w:tcW w:w="3149" w:type="dxa"/>
            <w:tcBorders>
              <w:top w:val="nil"/>
              <w:left w:val="single" w:sz="4" w:space="0" w:color="auto"/>
              <w:bottom w:val="single" w:sz="4" w:space="0" w:color="auto"/>
              <w:right w:val="nil"/>
            </w:tcBorders>
          </w:tcPr>
          <w:p w14:paraId="329889CE" w14:textId="77777777" w:rsidR="005F2BF9" w:rsidRDefault="00E13671">
            <w:pPr>
              <w:rPr>
                <w:noProof/>
                <w:lang w:val="fr-BE" w:eastAsia="nl-BE"/>
              </w:rPr>
            </w:pPr>
            <w:r>
              <w:rPr>
                <w:noProof/>
                <w:lang w:val="fr-BE" w:eastAsia="nl-BE"/>
              </w:rPr>
              <w:t>&gt; 85 kg</w:t>
            </w:r>
          </w:p>
        </w:tc>
        <w:tc>
          <w:tcPr>
            <w:tcW w:w="1800" w:type="dxa"/>
            <w:tcBorders>
              <w:top w:val="nil"/>
              <w:left w:val="nil"/>
              <w:bottom w:val="single" w:sz="4" w:space="0" w:color="auto"/>
              <w:right w:val="single" w:sz="4" w:space="0" w:color="auto"/>
            </w:tcBorders>
          </w:tcPr>
          <w:p w14:paraId="20EB5F42" w14:textId="77777777" w:rsidR="005F2BF9" w:rsidRDefault="00E13671">
            <w:pPr>
              <w:widowControl w:val="0"/>
              <w:jc w:val="center"/>
              <w:rPr>
                <w:noProof/>
                <w:lang w:val="fr-BE" w:eastAsia="nl-BE"/>
              </w:rPr>
            </w:pPr>
            <w:r>
              <w:rPr>
                <w:noProof/>
                <w:lang w:val="fr-BE" w:eastAsia="nl-BE"/>
              </w:rPr>
              <w:t>520 mg</w:t>
            </w:r>
          </w:p>
        </w:tc>
      </w:tr>
    </w:tbl>
    <w:p w14:paraId="4BEA0319" w14:textId="77777777" w:rsidR="005F2BF9" w:rsidRPr="002A5CDE" w:rsidRDefault="00E13671" w:rsidP="002A5CDE">
      <w:pPr>
        <w:numPr>
          <w:ilvl w:val="0"/>
          <w:numId w:val="23"/>
        </w:numPr>
        <w:suppressAutoHyphens/>
        <w:ind w:left="567" w:hanging="567"/>
        <w:rPr>
          <w:noProof/>
          <w:lang w:val="fr-BE" w:eastAsia="nl-BE"/>
        </w:rPr>
      </w:pPr>
      <w:r w:rsidRPr="002A5CDE">
        <w:rPr>
          <w:noProof/>
          <w:lang w:val="fr-BE" w:eastAsia="nl-BE"/>
        </w:rPr>
        <w:t xml:space="preserve">Après la dose initiale intraveineuse, vous recevrez la dose suivante de </w:t>
      </w:r>
      <w:r w:rsidR="002B570F">
        <w:rPr>
          <w:noProof/>
          <w:lang w:val="fr-BE" w:eastAsia="nl-BE"/>
        </w:rPr>
        <w:t>Pyzchiva</w:t>
      </w:r>
      <w:r w:rsidRPr="002A5CDE">
        <w:rPr>
          <w:noProof/>
          <w:lang w:val="fr-BE" w:eastAsia="nl-BE"/>
        </w:rPr>
        <w:t xml:space="preserve"> 90 mg par une injection sous votre peau (injection sous-cutanée) 8 semaines après, puis ensuite toutes les 12 semaines.</w:t>
      </w:r>
    </w:p>
    <w:p w14:paraId="6B85A5A8" w14:textId="77777777" w:rsidR="005F2BF9" w:rsidRDefault="005F2BF9">
      <w:pPr>
        <w:rPr>
          <w:noProof/>
          <w:lang w:val="fr-BE" w:eastAsia="nl-BE"/>
        </w:rPr>
      </w:pPr>
    </w:p>
    <w:p w14:paraId="0130FF98" w14:textId="77777777" w:rsidR="005F2BF9" w:rsidRDefault="00E13671">
      <w:pPr>
        <w:keepNext/>
        <w:rPr>
          <w:b/>
          <w:bCs/>
          <w:noProof/>
          <w:lang w:val="fr-BE" w:eastAsia="nl-BE"/>
        </w:rPr>
      </w:pPr>
      <w:r>
        <w:rPr>
          <w:b/>
          <w:bCs/>
          <w:noProof/>
          <w:lang w:val="fr-BE" w:eastAsia="nl-BE"/>
        </w:rPr>
        <w:t xml:space="preserve">Comment </w:t>
      </w:r>
      <w:r w:rsidR="002B570F">
        <w:rPr>
          <w:b/>
          <w:bCs/>
          <w:noProof/>
          <w:lang w:val="fr-BE" w:eastAsia="nl-BE"/>
        </w:rPr>
        <w:t>Pyzchiva</w:t>
      </w:r>
      <w:r>
        <w:rPr>
          <w:b/>
          <w:bCs/>
          <w:noProof/>
          <w:lang w:val="fr-BE" w:eastAsia="nl-BE"/>
        </w:rPr>
        <w:t xml:space="preserve"> est administré</w:t>
      </w:r>
    </w:p>
    <w:p w14:paraId="4FCA0A83" w14:textId="77777777" w:rsidR="005F2BF9" w:rsidRPr="002A5CDE" w:rsidRDefault="00E13671" w:rsidP="002A5CDE">
      <w:pPr>
        <w:numPr>
          <w:ilvl w:val="0"/>
          <w:numId w:val="23"/>
        </w:numPr>
        <w:suppressAutoHyphens/>
        <w:ind w:left="567" w:hanging="567"/>
        <w:rPr>
          <w:bCs/>
          <w:iCs/>
          <w:noProof/>
          <w:lang w:val="fr-BE" w:eastAsia="nl-BE"/>
        </w:rPr>
      </w:pPr>
      <w:r w:rsidRPr="002A5CDE">
        <w:rPr>
          <w:noProof/>
          <w:lang w:val="fr-BE" w:eastAsia="nl-BE"/>
        </w:rPr>
        <w:t xml:space="preserve">La première dose de </w:t>
      </w:r>
      <w:r w:rsidR="002B570F">
        <w:rPr>
          <w:noProof/>
          <w:lang w:val="fr-BE" w:eastAsia="nl-BE"/>
        </w:rPr>
        <w:t>Pyzchiva</w:t>
      </w:r>
      <w:r w:rsidRPr="002A5CDE">
        <w:rPr>
          <w:noProof/>
          <w:lang w:val="fr-BE" w:eastAsia="nl-BE"/>
        </w:rPr>
        <w:t xml:space="preserve"> pour le traitement de la maladie de Crohn est administrée par un médecin, à l’aide d’une perfusion dans la veine du bras (perfusion intraveineuse).</w:t>
      </w:r>
    </w:p>
    <w:p w14:paraId="15022873" w14:textId="77777777" w:rsidR="005F2BF9" w:rsidRDefault="00E13671">
      <w:pPr>
        <w:rPr>
          <w:noProof/>
          <w:lang w:val="fr-BE" w:eastAsia="nl-BE"/>
        </w:rPr>
      </w:pPr>
      <w:r>
        <w:rPr>
          <w:noProof/>
          <w:lang w:val="fr-BE" w:eastAsia="nl-BE"/>
        </w:rPr>
        <w:t xml:space="preserve">Parlez à votre médecin de toute question sur l’administration de </w:t>
      </w:r>
      <w:r w:rsidR="002B570F">
        <w:rPr>
          <w:noProof/>
          <w:lang w:val="fr-BE" w:eastAsia="nl-BE"/>
        </w:rPr>
        <w:t>Pyzchiva</w:t>
      </w:r>
      <w:r>
        <w:rPr>
          <w:noProof/>
          <w:lang w:val="fr-BE" w:eastAsia="nl-BE"/>
        </w:rPr>
        <w:t>.</w:t>
      </w:r>
    </w:p>
    <w:p w14:paraId="0ED66F17" w14:textId="77777777" w:rsidR="005F2BF9" w:rsidRDefault="005F2BF9">
      <w:pPr>
        <w:rPr>
          <w:noProof/>
          <w:lang w:val="fr-BE" w:eastAsia="nl-BE"/>
        </w:rPr>
      </w:pPr>
    </w:p>
    <w:p w14:paraId="53707861" w14:textId="77777777" w:rsidR="005F2BF9" w:rsidRDefault="00E13671">
      <w:pPr>
        <w:keepNext/>
        <w:suppressAutoHyphens/>
        <w:rPr>
          <w:b/>
          <w:noProof/>
          <w:lang w:val="fr-BE" w:eastAsia="nl-BE"/>
        </w:rPr>
      </w:pPr>
      <w:r>
        <w:rPr>
          <w:b/>
          <w:noProof/>
          <w:lang w:val="fr-BE" w:eastAsia="nl-BE"/>
        </w:rPr>
        <w:t xml:space="preserve">Si vous oubliez d’utiliser </w:t>
      </w:r>
      <w:r w:rsidR="002B570F">
        <w:rPr>
          <w:b/>
          <w:noProof/>
          <w:lang w:val="fr-BE" w:eastAsia="nl-BE"/>
        </w:rPr>
        <w:t>Pyzchiva</w:t>
      </w:r>
    </w:p>
    <w:p w14:paraId="1CC715D4" w14:textId="77777777" w:rsidR="005F2BF9" w:rsidRDefault="00E13671">
      <w:pPr>
        <w:suppressAutoHyphens/>
        <w:rPr>
          <w:bCs/>
          <w:noProof/>
          <w:lang w:val="fr-BE" w:eastAsia="nl-BE"/>
        </w:rPr>
      </w:pPr>
      <w:r>
        <w:rPr>
          <w:bCs/>
          <w:noProof/>
          <w:lang w:val="fr-BE" w:eastAsia="nl-BE"/>
        </w:rPr>
        <w:t>Si vous oubliez ou manquez le rendez-vous pour l’administration de la dose, contactez votre médecin pour reprogrammer votre rendez-vous.</w:t>
      </w:r>
    </w:p>
    <w:p w14:paraId="1C9D31C5" w14:textId="77777777" w:rsidR="005F2BF9" w:rsidRDefault="005F2BF9">
      <w:pPr>
        <w:suppressAutoHyphens/>
        <w:rPr>
          <w:noProof/>
          <w:lang w:val="fr-BE" w:eastAsia="nl-BE"/>
        </w:rPr>
      </w:pPr>
    </w:p>
    <w:p w14:paraId="558B1E8B" w14:textId="77777777" w:rsidR="005F2BF9" w:rsidRDefault="00E13671">
      <w:pPr>
        <w:keepNext/>
        <w:suppressAutoHyphens/>
        <w:rPr>
          <w:b/>
          <w:bCs/>
          <w:noProof/>
          <w:lang w:val="fr-BE" w:eastAsia="nl-BE"/>
        </w:rPr>
      </w:pPr>
      <w:r>
        <w:rPr>
          <w:b/>
          <w:bCs/>
          <w:noProof/>
          <w:lang w:val="fr-BE" w:eastAsia="nl-BE"/>
        </w:rPr>
        <w:t xml:space="preserve">Si vous arrêtez d’utiliser </w:t>
      </w:r>
      <w:r w:rsidR="002B570F">
        <w:rPr>
          <w:b/>
          <w:bCs/>
          <w:noProof/>
          <w:lang w:val="fr-BE" w:eastAsia="nl-BE"/>
        </w:rPr>
        <w:t>Pyzchiva</w:t>
      </w:r>
    </w:p>
    <w:p w14:paraId="551F9B61" w14:textId="77777777" w:rsidR="005F2BF9" w:rsidRDefault="00E13671">
      <w:pPr>
        <w:suppressAutoHyphens/>
        <w:rPr>
          <w:noProof/>
          <w:lang w:val="fr-BE" w:eastAsia="nl-BE"/>
        </w:rPr>
      </w:pPr>
      <w:r>
        <w:rPr>
          <w:noProof/>
          <w:lang w:val="fr-BE" w:eastAsia="nl-BE"/>
        </w:rPr>
        <w:t xml:space="preserve">Il n’est pas dangereux d’arrêter d’utiliser </w:t>
      </w:r>
      <w:r w:rsidR="002B570F">
        <w:rPr>
          <w:noProof/>
          <w:lang w:val="fr-BE" w:eastAsia="nl-BE"/>
        </w:rPr>
        <w:t>l’</w:t>
      </w:r>
      <w:r w:rsidR="008260B2">
        <w:rPr>
          <w:noProof/>
          <w:lang w:val="fr-BE" w:eastAsia="nl-BE"/>
        </w:rPr>
        <w:t>ustekinumab</w:t>
      </w:r>
      <w:r>
        <w:rPr>
          <w:noProof/>
          <w:lang w:val="fr-BE" w:eastAsia="nl-BE"/>
        </w:rPr>
        <w:t>. Cependant, si vous arrêtez, vos symptômes peuvent revenir.</w:t>
      </w:r>
    </w:p>
    <w:p w14:paraId="3898ACC2" w14:textId="77777777" w:rsidR="005F2BF9" w:rsidRDefault="005F2BF9">
      <w:pPr>
        <w:suppressAutoHyphens/>
        <w:rPr>
          <w:noProof/>
          <w:lang w:val="fr-BE" w:eastAsia="nl-BE"/>
        </w:rPr>
      </w:pPr>
    </w:p>
    <w:p w14:paraId="5428641E" w14:textId="77777777" w:rsidR="005F2BF9" w:rsidRDefault="00E13671">
      <w:pPr>
        <w:suppressAutoHyphens/>
        <w:rPr>
          <w:noProof/>
          <w:lang w:val="fr-BE" w:eastAsia="nl-BE"/>
        </w:rPr>
      </w:pPr>
      <w:r>
        <w:rPr>
          <w:noProof/>
          <w:lang w:val="fr-BE" w:eastAsia="nl-BE"/>
        </w:rPr>
        <w:t>Si vous avez d’autres questions sur l’utilisation de ce médicament, demandez plus d’informations à votre médecin ou à votre pharmacien.</w:t>
      </w:r>
    </w:p>
    <w:p w14:paraId="2C95C457" w14:textId="77777777" w:rsidR="005F2BF9" w:rsidRDefault="005F2BF9">
      <w:pPr>
        <w:suppressAutoHyphens/>
        <w:rPr>
          <w:noProof/>
          <w:lang w:val="fr-BE" w:eastAsia="nl-BE"/>
        </w:rPr>
      </w:pPr>
    </w:p>
    <w:p w14:paraId="089A1799" w14:textId="77777777" w:rsidR="005F2BF9" w:rsidRDefault="005F2BF9">
      <w:pPr>
        <w:suppressAutoHyphens/>
        <w:rPr>
          <w:noProof/>
          <w:lang w:val="fr-BE" w:eastAsia="nl-BE"/>
        </w:rPr>
      </w:pPr>
    </w:p>
    <w:p w14:paraId="1A8801D4" w14:textId="77777777" w:rsidR="005F2BF9" w:rsidRDefault="00E13671">
      <w:pPr>
        <w:keepNext/>
        <w:ind w:left="567" w:hanging="567"/>
        <w:outlineLvl w:val="2"/>
        <w:rPr>
          <w:b/>
          <w:bCs/>
          <w:noProof/>
          <w:lang w:val="fr-BE" w:eastAsia="nl-BE"/>
        </w:rPr>
      </w:pPr>
      <w:r>
        <w:rPr>
          <w:b/>
          <w:bCs/>
          <w:noProof/>
          <w:lang w:val="fr-BE" w:eastAsia="nl-BE"/>
        </w:rPr>
        <w:t>4.</w:t>
      </w:r>
      <w:r>
        <w:rPr>
          <w:b/>
          <w:bCs/>
          <w:noProof/>
          <w:lang w:val="fr-BE" w:eastAsia="nl-BE"/>
        </w:rPr>
        <w:tab/>
        <w:t>Quels sont les effets indésirables éventuels ?</w:t>
      </w:r>
    </w:p>
    <w:p w14:paraId="6EBAF329" w14:textId="77777777" w:rsidR="005F2BF9" w:rsidRDefault="005F2BF9">
      <w:pPr>
        <w:keepNext/>
        <w:suppressAutoHyphens/>
        <w:rPr>
          <w:noProof/>
          <w:lang w:val="fr-BE" w:eastAsia="nl-BE"/>
        </w:rPr>
      </w:pPr>
    </w:p>
    <w:p w14:paraId="150F613C" w14:textId="77777777" w:rsidR="005F2BF9" w:rsidRDefault="00E13671">
      <w:pPr>
        <w:suppressAutoHyphens/>
        <w:rPr>
          <w:noProof/>
          <w:lang w:val="fr-BE" w:eastAsia="nl-BE"/>
        </w:rPr>
      </w:pPr>
      <w:r>
        <w:rPr>
          <w:noProof/>
          <w:lang w:val="fr-BE" w:eastAsia="nl-BE"/>
        </w:rPr>
        <w:t>Comme tous les médicaments, ce médicament peut provoquer des effets indésirables, mais ils ne surviennent pas systématiquement chez tout le monde.</w:t>
      </w:r>
    </w:p>
    <w:p w14:paraId="0A11FFA9" w14:textId="77777777" w:rsidR="005F2BF9" w:rsidRDefault="005F2BF9">
      <w:pPr>
        <w:suppressAutoHyphens/>
        <w:rPr>
          <w:noProof/>
          <w:lang w:val="fr-BE" w:eastAsia="nl-BE"/>
        </w:rPr>
      </w:pPr>
    </w:p>
    <w:p w14:paraId="6F89A718" w14:textId="77777777" w:rsidR="005F2BF9" w:rsidRDefault="00E13671">
      <w:pPr>
        <w:keepNext/>
        <w:tabs>
          <w:tab w:val="clear" w:pos="567"/>
          <w:tab w:val="left" w:pos="142"/>
        </w:tabs>
        <w:suppressAutoHyphens/>
        <w:rPr>
          <w:b/>
          <w:noProof/>
          <w:lang w:val="fr-BE" w:eastAsia="nl-BE"/>
        </w:rPr>
      </w:pPr>
      <w:r>
        <w:rPr>
          <w:b/>
          <w:noProof/>
          <w:lang w:val="fr-BE" w:eastAsia="nl-BE"/>
        </w:rPr>
        <w:t>Effets indésirables graves</w:t>
      </w:r>
    </w:p>
    <w:p w14:paraId="0EDC4679" w14:textId="77777777" w:rsidR="005F2BF9" w:rsidRDefault="00E13671">
      <w:pPr>
        <w:tabs>
          <w:tab w:val="clear" w:pos="567"/>
          <w:tab w:val="left" w:pos="142"/>
        </w:tabs>
        <w:suppressAutoHyphens/>
        <w:rPr>
          <w:noProof/>
          <w:lang w:val="fr-BE" w:eastAsia="nl-BE"/>
        </w:rPr>
      </w:pPr>
      <w:r>
        <w:rPr>
          <w:noProof/>
          <w:lang w:val="fr-BE" w:eastAsia="nl-BE"/>
        </w:rPr>
        <w:t>Certains patients peuvent avoir des effets indésirables graves qui peuvent nécessiter un traitement urgent.</w:t>
      </w:r>
    </w:p>
    <w:p w14:paraId="33884216" w14:textId="77777777" w:rsidR="005F2BF9" w:rsidRDefault="005F2BF9">
      <w:pPr>
        <w:rPr>
          <w:noProof/>
          <w:lang w:val="fr-BE" w:eastAsia="nl-BE"/>
        </w:rPr>
      </w:pPr>
    </w:p>
    <w:p w14:paraId="0D5C0D54" w14:textId="77777777" w:rsidR="005F2BF9" w:rsidRDefault="00E13671" w:rsidP="002A5CDE">
      <w:pPr>
        <w:keepNext/>
        <w:rPr>
          <w:b/>
          <w:noProof/>
          <w:szCs w:val="18"/>
          <w:lang w:val="fr-BE" w:eastAsia="nl-BE"/>
        </w:rPr>
      </w:pPr>
      <w:r>
        <w:rPr>
          <w:b/>
          <w:noProof/>
          <w:szCs w:val="18"/>
          <w:lang w:val="fr-BE" w:eastAsia="nl-BE"/>
        </w:rPr>
        <w:t>Réactions allergiques – elles peuvent nécessiter un traitement urgent. Informez votre médecin ou cherchez immédiatement une aide médicale d’urgence si vous constatez l’un des signes suivants.</w:t>
      </w:r>
    </w:p>
    <w:p w14:paraId="1F77FFFF" w14:textId="77777777" w:rsidR="005F2BF9" w:rsidRPr="002A5CDE" w:rsidRDefault="00E13671" w:rsidP="002A5CDE">
      <w:pPr>
        <w:numPr>
          <w:ilvl w:val="0"/>
          <w:numId w:val="23"/>
        </w:numPr>
        <w:tabs>
          <w:tab w:val="clear" w:pos="567"/>
          <w:tab w:val="left" w:pos="1134"/>
        </w:tabs>
        <w:ind w:left="567" w:hanging="567"/>
        <w:rPr>
          <w:noProof/>
          <w:lang w:val="fr-BE" w:eastAsia="nl-BE"/>
        </w:rPr>
      </w:pPr>
      <w:r w:rsidRPr="002A5CDE">
        <w:rPr>
          <w:noProof/>
          <w:lang w:val="fr-BE" w:eastAsia="nl-BE"/>
        </w:rPr>
        <w:t xml:space="preserve">Les réactions allergiques graves (« anaphylaxie ») sont rares chez les personnes prenant </w:t>
      </w:r>
      <w:r w:rsidR="0089124E">
        <w:rPr>
          <w:noProof/>
          <w:lang w:val="fr-BE" w:eastAsia="nl-BE"/>
        </w:rPr>
        <w:t>l’</w:t>
      </w:r>
      <w:r w:rsidR="008260B2">
        <w:rPr>
          <w:noProof/>
          <w:lang w:val="fr-BE" w:eastAsia="nl-BE"/>
        </w:rPr>
        <w:t>ustekinumab</w:t>
      </w:r>
      <w:r w:rsidRPr="002A5CDE">
        <w:rPr>
          <w:noProof/>
          <w:lang w:val="fr-BE" w:eastAsia="nl-BE"/>
        </w:rPr>
        <w:t xml:space="preserve"> (peuvent affecter jusqu’à 1 personne sur 1 000). Les signes incluent :</w:t>
      </w:r>
    </w:p>
    <w:p w14:paraId="59A4A11E" w14:textId="77777777" w:rsidR="005F2BF9" w:rsidRPr="002A5CDE" w:rsidRDefault="00E13671" w:rsidP="002A5CDE">
      <w:pPr>
        <w:numPr>
          <w:ilvl w:val="0"/>
          <w:numId w:val="31"/>
        </w:numPr>
        <w:tabs>
          <w:tab w:val="clear" w:pos="567"/>
          <w:tab w:val="clear" w:pos="720"/>
          <w:tab w:val="num" w:pos="1134"/>
        </w:tabs>
        <w:ind w:left="1134" w:hanging="567"/>
        <w:rPr>
          <w:bCs/>
          <w:iCs/>
          <w:noProof/>
          <w:szCs w:val="18"/>
          <w:lang w:val="fr-BE" w:eastAsia="nl-BE"/>
        </w:rPr>
      </w:pPr>
      <w:r w:rsidRPr="002A5CDE">
        <w:rPr>
          <w:noProof/>
          <w:szCs w:val="18"/>
          <w:lang w:val="fr-BE" w:eastAsia="nl-BE"/>
        </w:rPr>
        <w:t>difficultés à respirer ou à avaler</w:t>
      </w:r>
    </w:p>
    <w:p w14:paraId="1BC5E0AE" w14:textId="77777777" w:rsidR="005F2BF9" w:rsidRPr="002A5CDE" w:rsidRDefault="00E13671" w:rsidP="002A5CDE">
      <w:pPr>
        <w:numPr>
          <w:ilvl w:val="0"/>
          <w:numId w:val="31"/>
        </w:numPr>
        <w:tabs>
          <w:tab w:val="clear" w:pos="567"/>
          <w:tab w:val="clear" w:pos="720"/>
          <w:tab w:val="num" w:pos="1134"/>
        </w:tabs>
        <w:ind w:left="1134" w:hanging="567"/>
        <w:rPr>
          <w:bCs/>
          <w:iCs/>
          <w:noProof/>
          <w:szCs w:val="18"/>
          <w:lang w:val="fr-BE" w:eastAsia="nl-BE"/>
        </w:rPr>
      </w:pPr>
      <w:r w:rsidRPr="002A5CDE">
        <w:rPr>
          <w:noProof/>
          <w:szCs w:val="18"/>
          <w:lang w:val="fr-BE" w:eastAsia="nl-BE"/>
        </w:rPr>
        <w:t>pression sanguine basse, ce qui peut provoquer des vertiges et des légers étourdissements</w:t>
      </w:r>
    </w:p>
    <w:p w14:paraId="11493274" w14:textId="77777777" w:rsidR="005F2BF9" w:rsidRPr="002A5CDE" w:rsidRDefault="00E13671" w:rsidP="002A5CDE">
      <w:pPr>
        <w:numPr>
          <w:ilvl w:val="0"/>
          <w:numId w:val="31"/>
        </w:numPr>
        <w:tabs>
          <w:tab w:val="clear" w:pos="567"/>
          <w:tab w:val="clear" w:pos="720"/>
          <w:tab w:val="num" w:pos="1134"/>
        </w:tabs>
        <w:ind w:left="1134" w:hanging="567"/>
        <w:rPr>
          <w:bCs/>
          <w:iCs/>
          <w:noProof/>
          <w:szCs w:val="18"/>
          <w:lang w:val="fr-BE" w:eastAsia="nl-BE"/>
        </w:rPr>
      </w:pPr>
      <w:r w:rsidRPr="002A5CDE">
        <w:rPr>
          <w:noProof/>
          <w:szCs w:val="18"/>
          <w:lang w:val="fr-BE" w:eastAsia="nl-BE"/>
        </w:rPr>
        <w:t>gonflement de la face, des lèvres, de la bouche ou de la gorge.</w:t>
      </w:r>
    </w:p>
    <w:p w14:paraId="40214B4E" w14:textId="77777777" w:rsidR="005F2BF9" w:rsidRPr="002A5CDE" w:rsidRDefault="00E13671" w:rsidP="002A5CDE">
      <w:pPr>
        <w:numPr>
          <w:ilvl w:val="0"/>
          <w:numId w:val="23"/>
        </w:numPr>
        <w:tabs>
          <w:tab w:val="clear" w:pos="567"/>
          <w:tab w:val="left" w:pos="1134"/>
        </w:tabs>
        <w:ind w:left="567" w:hanging="567"/>
        <w:rPr>
          <w:noProof/>
          <w:lang w:val="fr-BE" w:eastAsia="nl-BE"/>
        </w:rPr>
      </w:pPr>
      <w:r w:rsidRPr="002A5CDE">
        <w:rPr>
          <w:noProof/>
          <w:lang w:val="fr-BE" w:eastAsia="nl-BE"/>
        </w:rPr>
        <w:t>Les signes fréquents d’une réaction allergique incluent éruptions cutanées et urticaire (ils peuvent affecter jusqu’à 1 personne sur 100).</w:t>
      </w:r>
    </w:p>
    <w:p w14:paraId="5852CDE5" w14:textId="77777777" w:rsidR="005F2BF9" w:rsidRDefault="005F2BF9">
      <w:pPr>
        <w:rPr>
          <w:noProof/>
          <w:lang w:val="fr-BE" w:eastAsia="nl-BE"/>
        </w:rPr>
      </w:pPr>
    </w:p>
    <w:p w14:paraId="7BB1ACDE" w14:textId="77777777" w:rsidR="005F2BF9" w:rsidRDefault="00E13671" w:rsidP="002A5CDE">
      <w:pPr>
        <w:rPr>
          <w:b/>
          <w:noProof/>
          <w:szCs w:val="18"/>
          <w:lang w:val="fr-BE" w:eastAsia="nl-BE"/>
        </w:rPr>
      </w:pPr>
      <w:bookmarkStart w:id="31" w:name="_Hlk531335643"/>
      <w:r>
        <w:rPr>
          <w:b/>
          <w:noProof/>
          <w:szCs w:val="18"/>
          <w:lang w:val="fr-BE" w:eastAsia="nl-BE"/>
        </w:rPr>
        <w:t>Réactions liées à la perfusion – Si vous êtes traités pour la maladie de Crohn, la première dose d</w:t>
      </w:r>
      <w:r w:rsidR="0089124E">
        <w:rPr>
          <w:b/>
          <w:noProof/>
          <w:szCs w:val="18"/>
          <w:lang w:val="fr-BE" w:eastAsia="nl-BE"/>
        </w:rPr>
        <w:t>’</w:t>
      </w:r>
      <w:r w:rsidR="008260B2">
        <w:rPr>
          <w:b/>
          <w:noProof/>
          <w:szCs w:val="18"/>
          <w:lang w:val="fr-BE" w:eastAsia="nl-BE"/>
        </w:rPr>
        <w:t>ustekinumab</w:t>
      </w:r>
      <w:r>
        <w:rPr>
          <w:b/>
          <w:noProof/>
          <w:szCs w:val="18"/>
          <w:lang w:val="fr-BE" w:eastAsia="nl-BE"/>
        </w:rPr>
        <w:t xml:space="preserve"> est administrée à l’aide d’une perfusion dans une veine (perfusion intraveineuse). Certains patients ont présenté de graves réactions allergiques pendant la perfusion.</w:t>
      </w:r>
    </w:p>
    <w:p w14:paraId="6A41C951" w14:textId="77777777" w:rsidR="005F2BF9" w:rsidRDefault="005F2BF9">
      <w:pPr>
        <w:rPr>
          <w:noProof/>
          <w:lang w:val="fr-BE" w:eastAsia="nl-BE"/>
        </w:rPr>
      </w:pPr>
    </w:p>
    <w:p w14:paraId="78D50E40" w14:textId="77777777" w:rsidR="005F2BF9" w:rsidRDefault="00E13671" w:rsidP="002A5CDE">
      <w:pPr>
        <w:rPr>
          <w:b/>
          <w:noProof/>
          <w:szCs w:val="18"/>
          <w:lang w:val="fr-BE" w:eastAsia="nl-BE"/>
        </w:rPr>
      </w:pPr>
      <w:r>
        <w:rPr>
          <w:b/>
          <w:noProof/>
          <w:szCs w:val="18"/>
          <w:lang w:val="fr-BE" w:eastAsia="nl-BE"/>
        </w:rPr>
        <w:t xml:space="preserve">Dans de rares cas, </w:t>
      </w:r>
      <w:r>
        <w:rPr>
          <w:b/>
          <w:noProof/>
          <w:szCs w:val="18"/>
          <w:lang w:val="fr-BE"/>
        </w:rPr>
        <w:t xml:space="preserve">des réactions allergiques pulmonaires et une inflammation pulmonaire ont été signalées chez des patients traités par </w:t>
      </w:r>
      <w:r w:rsidR="008260B2">
        <w:rPr>
          <w:b/>
          <w:noProof/>
          <w:szCs w:val="18"/>
          <w:lang w:val="fr-BE"/>
        </w:rPr>
        <w:t>ustekinumab</w:t>
      </w:r>
      <w:r>
        <w:rPr>
          <w:b/>
          <w:noProof/>
          <w:szCs w:val="18"/>
          <w:lang w:val="fr-BE"/>
        </w:rPr>
        <w:t>. Informez immédiatement votre médecin si vous présentez</w:t>
      </w:r>
      <w:r>
        <w:rPr>
          <w:b/>
          <w:noProof/>
          <w:szCs w:val="18"/>
          <w:lang w:val="fr-BE" w:eastAsia="nl-BE"/>
        </w:rPr>
        <w:t xml:space="preserve"> des symptômes comme la toux, l’essoufflement et la fièvre.</w:t>
      </w:r>
    </w:p>
    <w:bookmarkEnd w:id="31"/>
    <w:p w14:paraId="2090A7AF" w14:textId="77777777" w:rsidR="005F2BF9" w:rsidRDefault="005F2BF9">
      <w:pPr>
        <w:rPr>
          <w:noProof/>
          <w:lang w:val="fr-BE" w:eastAsia="nl-BE"/>
        </w:rPr>
      </w:pPr>
    </w:p>
    <w:p w14:paraId="687DB6EB" w14:textId="77777777" w:rsidR="005F2BF9" w:rsidRDefault="00E13671" w:rsidP="002A5CDE">
      <w:pPr>
        <w:rPr>
          <w:noProof/>
          <w:szCs w:val="18"/>
          <w:lang w:val="fr-BE" w:eastAsia="nl-BE"/>
        </w:rPr>
      </w:pPr>
      <w:r>
        <w:rPr>
          <w:noProof/>
          <w:szCs w:val="18"/>
          <w:lang w:val="fr-BE" w:eastAsia="nl-BE"/>
        </w:rPr>
        <w:t xml:space="preserve">Si vous avez une réaction allergique grave, votre médecin peut décider que vous ne devez plus utiliser </w:t>
      </w:r>
      <w:r w:rsidR="00D7264B">
        <w:rPr>
          <w:noProof/>
          <w:szCs w:val="18"/>
          <w:lang w:val="fr-BE" w:eastAsia="nl-BE"/>
        </w:rPr>
        <w:t>Pyzchiva</w:t>
      </w:r>
      <w:r>
        <w:rPr>
          <w:noProof/>
          <w:szCs w:val="18"/>
          <w:lang w:val="fr-BE" w:eastAsia="nl-BE"/>
        </w:rPr>
        <w:t>.</w:t>
      </w:r>
    </w:p>
    <w:p w14:paraId="39DF471D" w14:textId="77777777" w:rsidR="005F2BF9" w:rsidRDefault="005F2BF9">
      <w:pPr>
        <w:rPr>
          <w:noProof/>
          <w:lang w:val="fr-BE" w:eastAsia="nl-BE"/>
        </w:rPr>
      </w:pPr>
    </w:p>
    <w:p w14:paraId="45B7F309" w14:textId="77777777" w:rsidR="005F2BF9" w:rsidRDefault="00E13671" w:rsidP="002A5CDE">
      <w:pPr>
        <w:keepNext/>
        <w:rPr>
          <w:b/>
          <w:bCs/>
          <w:noProof/>
          <w:szCs w:val="18"/>
          <w:lang w:val="fr-BE" w:eastAsia="nl-BE"/>
        </w:rPr>
      </w:pPr>
      <w:r>
        <w:rPr>
          <w:b/>
          <w:bCs/>
          <w:noProof/>
          <w:szCs w:val="18"/>
          <w:lang w:val="fr-BE" w:eastAsia="nl-BE"/>
        </w:rPr>
        <w:t>Infections - elles peuvent nécessiter un traitement urgent. Informez votre médecin immédiatement si vous constatez l’un des signes suivants.</w:t>
      </w:r>
    </w:p>
    <w:p w14:paraId="3CF36F65"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Les infections du nez ou de la gorge et les rhumes sont fréquents (peuvent affecter jusqu’à 1 personne sur 10)</w:t>
      </w:r>
    </w:p>
    <w:p w14:paraId="62054856"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Les infections thoraciques sont peu fréquentes (peuvent affecter jusqu’à 1 personne sur 100)</w:t>
      </w:r>
    </w:p>
    <w:p w14:paraId="7FB4F27D"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L’inflammation des tissus sous la peau (« cellulite ») est peu fréquente (peut affecter jusqu’à 1 personne sur 100)</w:t>
      </w:r>
    </w:p>
    <w:p w14:paraId="5BC7B126"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Les zona (un type d’éruption cutanée douloureuse avec des cloques) sont peu fréquents (peuvent affecter jusqu’à 1 personne sur 100)</w:t>
      </w:r>
    </w:p>
    <w:p w14:paraId="16E3F5DE" w14:textId="77777777" w:rsidR="005F2BF9" w:rsidRDefault="005F2BF9" w:rsidP="002A5CDE">
      <w:pPr>
        <w:rPr>
          <w:noProof/>
          <w:lang w:val="fr-BE" w:eastAsia="nl-BE"/>
        </w:rPr>
      </w:pPr>
    </w:p>
    <w:p w14:paraId="425C112D" w14:textId="77777777" w:rsidR="005F2BF9" w:rsidRDefault="00D7264B" w:rsidP="002A5CDE">
      <w:pPr>
        <w:rPr>
          <w:bCs/>
          <w:noProof/>
          <w:lang w:val="fr-BE" w:eastAsia="nl-BE"/>
        </w:rPr>
      </w:pPr>
      <w:r>
        <w:rPr>
          <w:noProof/>
          <w:lang w:val="fr-BE" w:eastAsia="nl-BE"/>
        </w:rPr>
        <w:t>L’</w:t>
      </w:r>
      <w:r w:rsidR="008260B2">
        <w:rPr>
          <w:noProof/>
          <w:lang w:val="fr-BE" w:eastAsia="nl-BE"/>
        </w:rPr>
        <w:t>ustekinumab</w:t>
      </w:r>
      <w:r w:rsidR="00E13671">
        <w:rPr>
          <w:noProof/>
          <w:lang w:val="fr-BE" w:eastAsia="nl-BE"/>
        </w:rPr>
        <w:t xml:space="preserve"> peut altérer votre capacité à lutter contre les infections. Certaines infections peuvent devenir graves et peuvent comprendre des infections d’origine virale, fongique, bactérienne (notamment la tuberculose), ou parasitaire, y compris des infections survenant principalement chez les personnes présentant un système immunitaire plus faible (infections opportunistes)</w:t>
      </w:r>
      <w:r w:rsidR="00E13671">
        <w:rPr>
          <w:bCs/>
          <w:noProof/>
          <w:lang w:val="fr-BE" w:eastAsia="nl-BE"/>
        </w:rPr>
        <w:t xml:space="preserve">. Des infections opportunistes du cerveau (encéphalite, méningite), des poumons et des yeux ont été rapportées chez des patients recevant un traitement par </w:t>
      </w:r>
      <w:r w:rsidR="008260B2">
        <w:rPr>
          <w:bCs/>
          <w:noProof/>
          <w:lang w:val="fr-BE" w:eastAsia="nl-BE"/>
        </w:rPr>
        <w:t>ustekinumab</w:t>
      </w:r>
      <w:r w:rsidR="00E13671">
        <w:rPr>
          <w:bCs/>
          <w:noProof/>
          <w:lang w:val="fr-BE" w:eastAsia="nl-BE"/>
        </w:rPr>
        <w:t>.</w:t>
      </w:r>
    </w:p>
    <w:p w14:paraId="610BC8C8" w14:textId="77777777" w:rsidR="005F2BF9" w:rsidRDefault="005F2BF9">
      <w:pPr>
        <w:rPr>
          <w:noProof/>
          <w:lang w:val="fr-BE" w:eastAsia="nl-BE"/>
        </w:rPr>
      </w:pPr>
    </w:p>
    <w:p w14:paraId="1C228DE7" w14:textId="77777777" w:rsidR="005F2BF9" w:rsidRDefault="00E13671" w:rsidP="002A5CDE">
      <w:pPr>
        <w:keepNext/>
        <w:rPr>
          <w:noProof/>
          <w:szCs w:val="18"/>
          <w:lang w:val="fr-BE" w:eastAsia="nl-BE"/>
        </w:rPr>
      </w:pPr>
      <w:r>
        <w:rPr>
          <w:noProof/>
          <w:szCs w:val="18"/>
          <w:lang w:val="fr-BE" w:eastAsia="nl-BE"/>
        </w:rPr>
        <w:t xml:space="preserve">Vous devez faire attention aux signes d’infection pendant que vous utilisez </w:t>
      </w:r>
      <w:r w:rsidR="00A806C7">
        <w:rPr>
          <w:noProof/>
          <w:szCs w:val="18"/>
          <w:lang w:val="fr-BE" w:eastAsia="nl-BE"/>
        </w:rPr>
        <w:t>l’</w:t>
      </w:r>
      <w:r w:rsidR="008260B2">
        <w:rPr>
          <w:noProof/>
          <w:szCs w:val="18"/>
          <w:lang w:val="fr-BE" w:eastAsia="nl-BE"/>
        </w:rPr>
        <w:t>ustekinumab</w:t>
      </w:r>
      <w:r>
        <w:rPr>
          <w:noProof/>
          <w:szCs w:val="18"/>
          <w:lang w:val="fr-BE" w:eastAsia="nl-BE"/>
        </w:rPr>
        <w:t>. Ceux-ci incluent</w:t>
      </w:r>
      <w:r w:rsidR="00A806C7">
        <w:rPr>
          <w:noProof/>
          <w:szCs w:val="18"/>
          <w:lang w:val="fr-BE" w:eastAsia="nl-BE"/>
        </w:rPr>
        <w:t> </w:t>
      </w:r>
      <w:r>
        <w:rPr>
          <w:noProof/>
          <w:szCs w:val="18"/>
          <w:lang w:val="fr-BE" w:eastAsia="nl-BE"/>
        </w:rPr>
        <w:t>:</w:t>
      </w:r>
    </w:p>
    <w:p w14:paraId="74AAAA4F"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Fièvre, symptômes pseudo-grippaux, sueurs nocturnes, perte de poids</w:t>
      </w:r>
    </w:p>
    <w:p w14:paraId="52549F45"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Sensation de fatigue ou d’essoufflement</w:t>
      </w:r>
      <w:r w:rsidR="00A806C7">
        <w:rPr>
          <w:noProof/>
          <w:szCs w:val="18"/>
          <w:lang w:val="fr-BE" w:eastAsia="nl-BE"/>
        </w:rPr>
        <w:t> </w:t>
      </w:r>
      <w:r w:rsidRPr="002A5CDE">
        <w:rPr>
          <w:noProof/>
          <w:szCs w:val="18"/>
          <w:lang w:val="fr-BE" w:eastAsia="nl-BE"/>
        </w:rPr>
        <w:t>; toux qui ne passe pas</w:t>
      </w:r>
    </w:p>
    <w:p w14:paraId="136EFC9A"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Peau chaude, rouge et douloureuse, ou une éruption cutanée douloureuse avec des cloques</w:t>
      </w:r>
    </w:p>
    <w:p w14:paraId="23DD4DF4"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Sensation de brûlure lorsque vous urinez</w:t>
      </w:r>
    </w:p>
    <w:p w14:paraId="7C045158"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Diarrhées</w:t>
      </w:r>
    </w:p>
    <w:p w14:paraId="4CB196A7"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Troubles visuels ou perte de la vue</w:t>
      </w:r>
    </w:p>
    <w:p w14:paraId="53ED5DE8"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Maux de tête, raideur de la nuque, sensibilité à la lumière, nausées ou confusion.</w:t>
      </w:r>
    </w:p>
    <w:p w14:paraId="543873EF" w14:textId="77777777" w:rsidR="005F2BF9" w:rsidRDefault="005F2BF9">
      <w:pPr>
        <w:rPr>
          <w:noProof/>
          <w:lang w:val="fr-BE" w:eastAsia="nl-BE"/>
        </w:rPr>
      </w:pPr>
    </w:p>
    <w:p w14:paraId="14C46BD2" w14:textId="77777777" w:rsidR="005F2BF9" w:rsidRDefault="00E13671" w:rsidP="002A5CDE">
      <w:pPr>
        <w:rPr>
          <w:noProof/>
          <w:szCs w:val="18"/>
          <w:lang w:val="fr-BE" w:eastAsia="nl-BE"/>
        </w:rPr>
      </w:pPr>
      <w:r>
        <w:rPr>
          <w:noProof/>
          <w:szCs w:val="18"/>
          <w:lang w:val="fr-BE" w:eastAsia="nl-BE"/>
        </w:rPr>
        <w:t xml:space="preserve">Informez votre médecin immédiatement si vous constatez l’un de ces signes d’infection. Ils peuvent être des signes d’infections telles que des infections thoraciques, des infections de la peau, un zona ou des infections opportunistes, qui pourraient conduire à des complications graves. Informez votre médecin si vous avez une infection qui ne passe pas ou qui revient. Votre médecin peut décider que vous ne devez plus utiliser </w:t>
      </w:r>
      <w:r w:rsidR="00A806C7">
        <w:rPr>
          <w:noProof/>
          <w:szCs w:val="18"/>
          <w:lang w:val="fr-BE" w:eastAsia="nl-BE"/>
        </w:rPr>
        <w:t>l’</w:t>
      </w:r>
      <w:r w:rsidR="008260B2">
        <w:rPr>
          <w:noProof/>
          <w:szCs w:val="18"/>
          <w:lang w:val="fr-BE" w:eastAsia="nl-BE"/>
        </w:rPr>
        <w:t>ustekinumab</w:t>
      </w:r>
      <w:r>
        <w:rPr>
          <w:noProof/>
          <w:szCs w:val="18"/>
          <w:lang w:val="fr-BE" w:eastAsia="nl-BE"/>
        </w:rPr>
        <w:t xml:space="preserve"> jusqu’à ce que l’infection soit partie. Informez également votre médecin si vous avez des coupures ou des plaies ouvertes car elles pourraient s’infecter.</w:t>
      </w:r>
    </w:p>
    <w:p w14:paraId="4E692284" w14:textId="77777777" w:rsidR="005F2BF9" w:rsidRDefault="005F2BF9">
      <w:pPr>
        <w:rPr>
          <w:noProof/>
          <w:lang w:val="fr-BE" w:eastAsia="nl-BE"/>
        </w:rPr>
      </w:pPr>
    </w:p>
    <w:p w14:paraId="325E09E1" w14:textId="77777777" w:rsidR="005F2BF9" w:rsidRDefault="00E13671" w:rsidP="002A5CDE">
      <w:pPr>
        <w:rPr>
          <w:b/>
          <w:noProof/>
          <w:szCs w:val="18"/>
          <w:lang w:val="fr-BE" w:eastAsia="nl-BE"/>
        </w:rPr>
      </w:pPr>
      <w:r>
        <w:rPr>
          <w:b/>
          <w:noProof/>
          <w:szCs w:val="18"/>
          <w:lang w:val="fr-BE" w:eastAsia="nl-BE"/>
        </w:rPr>
        <w:t>Desquamation de la peau – l’augmentation de la rougeur et de la desquamation de la peau sur une surface corporelle plus étendue peuvent être des symptômes de psoriasis érythrodermique ou d’érythrodermie, qui sont des atteintes graves de la peau. Vous devez informer immédiatement votre médecin si vous remarquez un de ces signes.</w:t>
      </w:r>
    </w:p>
    <w:p w14:paraId="5CADD41A" w14:textId="77777777" w:rsidR="005F2BF9" w:rsidRDefault="005F2BF9">
      <w:pPr>
        <w:rPr>
          <w:noProof/>
          <w:lang w:val="fr-BE" w:eastAsia="nl-BE"/>
        </w:rPr>
      </w:pPr>
    </w:p>
    <w:p w14:paraId="13AEE1B5" w14:textId="77777777" w:rsidR="005F2BF9" w:rsidRDefault="00E13671">
      <w:pPr>
        <w:rPr>
          <w:b/>
          <w:noProof/>
          <w:lang w:val="fr-BE" w:eastAsia="nl-BE"/>
        </w:rPr>
      </w:pPr>
      <w:r>
        <w:rPr>
          <w:b/>
          <w:noProof/>
          <w:lang w:val="fr-BE" w:eastAsia="nl-BE"/>
        </w:rPr>
        <w:t>Autres effets indésirables</w:t>
      </w:r>
    </w:p>
    <w:p w14:paraId="3715A4B0" w14:textId="77777777" w:rsidR="005F2BF9" w:rsidRDefault="005F2BF9">
      <w:pPr>
        <w:rPr>
          <w:noProof/>
          <w:lang w:val="fr-BE" w:eastAsia="nl-BE"/>
        </w:rPr>
      </w:pPr>
    </w:p>
    <w:p w14:paraId="545BB5CC" w14:textId="77777777" w:rsidR="005F2BF9" w:rsidRDefault="00E13671" w:rsidP="002A5CDE">
      <w:pPr>
        <w:keepNext/>
        <w:rPr>
          <w:b/>
          <w:bCs/>
          <w:noProof/>
          <w:lang w:val="fr-BE" w:eastAsia="nl-BE"/>
        </w:rPr>
      </w:pPr>
      <w:r>
        <w:rPr>
          <w:b/>
          <w:bCs/>
          <w:noProof/>
          <w:lang w:val="fr-BE" w:eastAsia="nl-BE"/>
        </w:rPr>
        <w:t>Effets indésirables fréquents</w:t>
      </w:r>
      <w:r>
        <w:rPr>
          <w:bCs/>
          <w:noProof/>
          <w:lang w:val="fr-BE" w:eastAsia="nl-BE"/>
        </w:rPr>
        <w:t xml:space="preserve"> (peuvent affecter jusqu’à 1 personne sur 10) :</w:t>
      </w:r>
    </w:p>
    <w:p w14:paraId="5D5A4659"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Diarrhées</w:t>
      </w:r>
    </w:p>
    <w:p w14:paraId="6B49AC1B"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Nausées</w:t>
      </w:r>
    </w:p>
    <w:p w14:paraId="045C779B"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Vomissements</w:t>
      </w:r>
    </w:p>
    <w:p w14:paraId="6A652915"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Sensations de fatigue</w:t>
      </w:r>
    </w:p>
    <w:p w14:paraId="45E5F82D"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Vertiges</w:t>
      </w:r>
    </w:p>
    <w:p w14:paraId="226E9F41"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Mal de tête</w:t>
      </w:r>
    </w:p>
    <w:p w14:paraId="08E05057"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Démangeaisons (« prurit »)</w:t>
      </w:r>
    </w:p>
    <w:p w14:paraId="2076D746"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Douleurs du dos, des muscles ou des articulations</w:t>
      </w:r>
    </w:p>
    <w:p w14:paraId="0A2D5EB7"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Mal de gorge</w:t>
      </w:r>
    </w:p>
    <w:p w14:paraId="0997547F"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Rougeur et douleur au site d’injection</w:t>
      </w:r>
    </w:p>
    <w:p w14:paraId="0D914097"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Infection des sinus</w:t>
      </w:r>
    </w:p>
    <w:p w14:paraId="18679A07" w14:textId="77777777" w:rsidR="005F2BF9" w:rsidRDefault="005F2BF9">
      <w:pPr>
        <w:rPr>
          <w:noProof/>
          <w:lang w:val="fr-BE" w:eastAsia="nl-BE"/>
        </w:rPr>
      </w:pPr>
    </w:p>
    <w:p w14:paraId="598CC8B9" w14:textId="77777777" w:rsidR="005F2BF9" w:rsidRDefault="00E13671" w:rsidP="002A5CDE">
      <w:pPr>
        <w:keepNext/>
        <w:rPr>
          <w:b/>
          <w:bCs/>
          <w:noProof/>
          <w:lang w:val="fr-BE" w:eastAsia="nl-BE"/>
        </w:rPr>
      </w:pPr>
      <w:r>
        <w:rPr>
          <w:b/>
          <w:bCs/>
          <w:noProof/>
          <w:lang w:val="fr-BE" w:eastAsia="nl-BE"/>
        </w:rPr>
        <w:t xml:space="preserve">Effets indésirables peu fréquents </w:t>
      </w:r>
      <w:r>
        <w:rPr>
          <w:bCs/>
          <w:noProof/>
          <w:lang w:val="fr-BE" w:eastAsia="nl-BE"/>
        </w:rPr>
        <w:t>(peuvent affecter jusqu’à 1 personne sur 100) :</w:t>
      </w:r>
    </w:p>
    <w:p w14:paraId="08FD344E"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Infections dentaires</w:t>
      </w:r>
    </w:p>
    <w:p w14:paraId="74CC58AB" w14:textId="77777777" w:rsidR="005F2BF9" w:rsidRPr="002A5CDE" w:rsidRDefault="00E13671" w:rsidP="002A5CDE">
      <w:pPr>
        <w:numPr>
          <w:ilvl w:val="0"/>
          <w:numId w:val="23"/>
        </w:numPr>
        <w:tabs>
          <w:tab w:val="clear" w:pos="567"/>
          <w:tab w:val="left" w:pos="1134"/>
        </w:tabs>
        <w:ind w:left="567" w:hanging="567"/>
        <w:rPr>
          <w:noProof/>
          <w:szCs w:val="18"/>
          <w:lang w:val="fr-BE" w:eastAsia="nl-BE"/>
        </w:rPr>
      </w:pPr>
      <w:r w:rsidRPr="002A5CDE">
        <w:rPr>
          <w:noProof/>
          <w:szCs w:val="18"/>
          <w:lang w:val="fr-BE" w:eastAsia="nl-BE"/>
        </w:rPr>
        <w:t>Infection mycotique vaginale</w:t>
      </w:r>
    </w:p>
    <w:p w14:paraId="5E728B22" w14:textId="77777777" w:rsidR="005F2BF9" w:rsidRPr="002A5CDE" w:rsidRDefault="00E13671" w:rsidP="002A5CDE">
      <w:pPr>
        <w:numPr>
          <w:ilvl w:val="0"/>
          <w:numId w:val="23"/>
        </w:numPr>
        <w:tabs>
          <w:tab w:val="clear" w:pos="567"/>
          <w:tab w:val="left" w:pos="1134"/>
        </w:tabs>
        <w:ind w:left="567" w:hanging="567"/>
        <w:rPr>
          <w:noProof/>
          <w:szCs w:val="18"/>
          <w:lang w:val="fr-BE" w:eastAsia="nl-BE"/>
        </w:rPr>
      </w:pPr>
      <w:r w:rsidRPr="002A5CDE">
        <w:rPr>
          <w:noProof/>
          <w:szCs w:val="18"/>
          <w:lang w:val="fr-BE" w:eastAsia="nl-BE"/>
        </w:rPr>
        <w:t>Dépression</w:t>
      </w:r>
    </w:p>
    <w:p w14:paraId="6B5090A8"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Nez bouché ou congestionné</w:t>
      </w:r>
    </w:p>
    <w:p w14:paraId="0CCA8029"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Saignement, ecchymose (bleu), induration, gonflement et démangeaisons au site d’injection.</w:t>
      </w:r>
    </w:p>
    <w:p w14:paraId="4FA35393"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Sensation de faiblesse</w:t>
      </w:r>
    </w:p>
    <w:p w14:paraId="47CA0E76"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Paupière tombante et muscles affaissés sur un côté du visage (« paralysie faciale » ou « paralysie dite de Bell »), ce qui est généralement temporaire</w:t>
      </w:r>
    </w:p>
    <w:p w14:paraId="2D999976"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Un changement de l’aspect du psoriasis avec rougeur et apparition de petites vésicules jaunes ou blanches, parfois accompagnées de fièvre (psoriasis pustuleux).</w:t>
      </w:r>
    </w:p>
    <w:p w14:paraId="78A1207A"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Peau qui pèle (desquamation de la peau)</w:t>
      </w:r>
    </w:p>
    <w:p w14:paraId="5867D5A4"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Acné</w:t>
      </w:r>
    </w:p>
    <w:p w14:paraId="227BCF05" w14:textId="77777777" w:rsidR="005F2BF9" w:rsidRDefault="005F2BF9">
      <w:pPr>
        <w:rPr>
          <w:noProof/>
          <w:lang w:val="fr-BE" w:eastAsia="nl-BE"/>
        </w:rPr>
      </w:pPr>
    </w:p>
    <w:p w14:paraId="02C1AF83" w14:textId="77777777" w:rsidR="005F2BF9" w:rsidRDefault="00E13671" w:rsidP="002A5CDE">
      <w:pPr>
        <w:keepNext/>
        <w:rPr>
          <w:b/>
          <w:bCs/>
          <w:noProof/>
          <w:lang w:val="fr-BE" w:eastAsia="nl-BE"/>
        </w:rPr>
      </w:pPr>
      <w:r>
        <w:rPr>
          <w:b/>
          <w:bCs/>
          <w:noProof/>
          <w:lang w:val="fr-BE" w:eastAsia="nl-BE"/>
        </w:rPr>
        <w:t xml:space="preserve">Effets indésirables rares </w:t>
      </w:r>
      <w:r>
        <w:rPr>
          <w:bCs/>
          <w:noProof/>
          <w:lang w:val="fr-BE" w:eastAsia="nl-BE"/>
        </w:rPr>
        <w:t>(peuvent affecter jusqu’à 1 personne sur 1 000) :</w:t>
      </w:r>
    </w:p>
    <w:p w14:paraId="5B76ED02" w14:textId="77777777" w:rsidR="005F2BF9" w:rsidRPr="002A5CDE" w:rsidRDefault="00E13671" w:rsidP="002A5CDE">
      <w:pPr>
        <w:numPr>
          <w:ilvl w:val="0"/>
          <w:numId w:val="23"/>
        </w:numPr>
        <w:tabs>
          <w:tab w:val="clear" w:pos="567"/>
          <w:tab w:val="left" w:pos="1134"/>
        </w:tabs>
        <w:ind w:left="567" w:hanging="567"/>
        <w:rPr>
          <w:noProof/>
          <w:szCs w:val="18"/>
          <w:lang w:val="fr-BE" w:eastAsia="nl-BE"/>
        </w:rPr>
      </w:pPr>
      <w:r w:rsidRPr="002A5CDE">
        <w:rPr>
          <w:noProof/>
          <w:szCs w:val="18"/>
          <w:lang w:val="fr-BE" w:eastAsia="nl-BE"/>
        </w:rPr>
        <w:t>Rougeur et desquamation de la peau sur une surface corporelle plus étendue, qui peut démanger ou être douloureuse (érythrodermie). Des symptômes semblables se développent parfois dans le cadre de l’évolution naturelle de la maladie (psoriasis érythrodermique).</w:t>
      </w:r>
    </w:p>
    <w:p w14:paraId="7C6F5D50" w14:textId="77777777" w:rsidR="005F2BF9" w:rsidRPr="002A5CDE" w:rsidRDefault="00E13671" w:rsidP="002A5CDE">
      <w:pPr>
        <w:numPr>
          <w:ilvl w:val="0"/>
          <w:numId w:val="23"/>
        </w:numPr>
        <w:tabs>
          <w:tab w:val="clear" w:pos="567"/>
          <w:tab w:val="left" w:pos="1134"/>
        </w:tabs>
        <w:ind w:left="567" w:hanging="567"/>
        <w:rPr>
          <w:noProof/>
          <w:szCs w:val="18"/>
          <w:lang w:val="fr-BE" w:eastAsia="nl-BE"/>
        </w:rPr>
      </w:pPr>
      <w:r w:rsidRPr="002A5CDE">
        <w:rPr>
          <w:noProof/>
          <w:szCs w:val="18"/>
          <w:lang w:val="fr-BE" w:eastAsia="nl-BE"/>
        </w:rPr>
        <w:t>Inflammation des petits vaisseaux sanguins, pouvant entraîner une éruption cutanée accompagnée de petits boutons rouges ou violets, de la fièvre ou des douleurs articulaires (vascularite).</w:t>
      </w:r>
    </w:p>
    <w:p w14:paraId="575BB302" w14:textId="77777777" w:rsidR="005F2BF9" w:rsidRDefault="005F2BF9">
      <w:pPr>
        <w:rPr>
          <w:noProof/>
          <w:lang w:val="fr-BE" w:eastAsia="nl-BE"/>
        </w:rPr>
      </w:pPr>
    </w:p>
    <w:p w14:paraId="73EF31C2" w14:textId="77777777" w:rsidR="005F2BF9" w:rsidRDefault="00E13671" w:rsidP="002A5CDE">
      <w:pPr>
        <w:keepNext/>
        <w:rPr>
          <w:b/>
          <w:bCs/>
          <w:noProof/>
          <w:lang w:val="fr-BE" w:eastAsia="nl-BE"/>
        </w:rPr>
      </w:pPr>
      <w:r>
        <w:rPr>
          <w:b/>
          <w:bCs/>
          <w:noProof/>
          <w:lang w:val="fr-BE" w:eastAsia="nl-BE"/>
        </w:rPr>
        <w:t xml:space="preserve">Effets indésirables très rares </w:t>
      </w:r>
      <w:r>
        <w:rPr>
          <w:bCs/>
          <w:noProof/>
          <w:lang w:val="fr-BE" w:eastAsia="nl-BE"/>
        </w:rPr>
        <w:t>(peuvent affecter jusqu’à 1 personne sur 10 000) :</w:t>
      </w:r>
    </w:p>
    <w:p w14:paraId="3A54DE1B" w14:textId="77777777" w:rsidR="005F2BF9" w:rsidRPr="002A5CDE" w:rsidRDefault="00E13671" w:rsidP="002A5CDE">
      <w:pPr>
        <w:numPr>
          <w:ilvl w:val="0"/>
          <w:numId w:val="23"/>
        </w:numPr>
        <w:tabs>
          <w:tab w:val="clear" w:pos="567"/>
          <w:tab w:val="left" w:pos="1134"/>
        </w:tabs>
        <w:ind w:left="567" w:hanging="567"/>
        <w:rPr>
          <w:noProof/>
          <w:szCs w:val="18"/>
          <w:lang w:val="fr-BE" w:eastAsia="nl-BE"/>
        </w:rPr>
      </w:pPr>
      <w:r w:rsidRPr="002A5CDE">
        <w:rPr>
          <w:noProof/>
          <w:szCs w:val="18"/>
          <w:lang w:val="fr-BE" w:eastAsia="nl-BE"/>
        </w:rPr>
        <w:t>Formation de cloques sur la peau, potentiellement accompagnées d’une rougeur, de démangeaisons et de douleurs (pemphigoïde bulleuse).</w:t>
      </w:r>
    </w:p>
    <w:p w14:paraId="64D98ABF" w14:textId="77777777" w:rsidR="005F2BF9" w:rsidRPr="002A5CDE" w:rsidRDefault="00E13671" w:rsidP="002A5CDE">
      <w:pPr>
        <w:numPr>
          <w:ilvl w:val="0"/>
          <w:numId w:val="23"/>
        </w:numPr>
        <w:tabs>
          <w:tab w:val="clear" w:pos="567"/>
          <w:tab w:val="left" w:pos="1134"/>
        </w:tabs>
        <w:ind w:left="567" w:hanging="567"/>
        <w:rPr>
          <w:noProof/>
          <w:szCs w:val="18"/>
          <w:lang w:val="fr-BE" w:eastAsia="nl-BE"/>
        </w:rPr>
      </w:pPr>
      <w:r w:rsidRPr="002A5CDE">
        <w:rPr>
          <w:noProof/>
          <w:szCs w:val="18"/>
          <w:lang w:val="fr-BE" w:eastAsia="nl-BE"/>
        </w:rPr>
        <w:t>Lupus cutané ou syndrome de type lupus (éruption cutanée rouge, en relief, squameuse sur les zones de peau exposées au soleil, éventuellement associée à des douleurs articulaires).</w:t>
      </w:r>
    </w:p>
    <w:p w14:paraId="08ACB288" w14:textId="77777777" w:rsidR="005F2BF9" w:rsidRDefault="005F2BF9">
      <w:pPr>
        <w:rPr>
          <w:noProof/>
          <w:lang w:val="fr-BE" w:eastAsia="nl-BE"/>
        </w:rPr>
      </w:pPr>
    </w:p>
    <w:p w14:paraId="6449C985" w14:textId="77777777" w:rsidR="005F2BF9" w:rsidRDefault="00E13671">
      <w:pPr>
        <w:keepNext/>
        <w:suppressAutoHyphens/>
        <w:rPr>
          <w:b/>
          <w:noProof/>
          <w:lang w:val="fr-BE" w:eastAsia="nl-BE"/>
        </w:rPr>
      </w:pPr>
      <w:r>
        <w:rPr>
          <w:b/>
          <w:noProof/>
          <w:lang w:val="fr-BE" w:eastAsia="nl-BE"/>
        </w:rPr>
        <w:t>Déclaration des effets secondaires</w:t>
      </w:r>
    </w:p>
    <w:p w14:paraId="7DC4E368" w14:textId="77777777" w:rsidR="005F2BF9" w:rsidRDefault="00E13671">
      <w:pPr>
        <w:suppressAutoHyphens/>
        <w:rPr>
          <w:noProof/>
          <w:lang w:val="fr-BE" w:eastAsia="nl-BE"/>
        </w:rPr>
      </w:pPr>
      <w:r>
        <w:rPr>
          <w:noProof/>
          <w:lang w:val="fr-BE" w:eastAsia="nl-BE"/>
        </w:rPr>
        <w:t xml:space="preserve">Si vous ressentez un quelconque effet indésirable, parlez-en à votre médecin ou votre pharmacien. Ceci s’applique aussi à tout effet indésirable qui ne serait pas mentionné dans cette notice. </w:t>
      </w:r>
      <w:r>
        <w:rPr>
          <w:noProof/>
          <w:szCs w:val="22"/>
          <w:lang w:val="fr-BE" w:eastAsia="nl-BE"/>
        </w:rPr>
        <w:t xml:space="preserve">Vous pouvez également déclarer les effets indésirables directement via </w:t>
      </w:r>
      <w:r>
        <w:rPr>
          <w:noProof/>
          <w:highlight w:val="lightGray"/>
          <w:lang w:val="fr-BE"/>
        </w:rPr>
        <w:t xml:space="preserve">le système national de déclaration décrit en </w:t>
      </w:r>
      <w:hyperlink r:id="rId25" w:history="1">
        <w:r>
          <w:rPr>
            <w:rStyle w:val="Hyperlink"/>
            <w:noProof/>
            <w:szCs w:val="22"/>
            <w:highlight w:val="lightGray"/>
            <w:shd w:val="pct15" w:color="auto" w:fill="FFFFFF"/>
            <w:lang w:val="fr-BE" w:eastAsia="nl-BE"/>
          </w:rPr>
          <w:t>Annexe V</w:t>
        </w:r>
      </w:hyperlink>
      <w:r>
        <w:rPr>
          <w:noProof/>
          <w:lang w:val="fr-BE"/>
        </w:rPr>
        <w:t>.</w:t>
      </w:r>
      <w:r>
        <w:rPr>
          <w:noProof/>
          <w:szCs w:val="22"/>
          <w:lang w:val="fr-BE" w:eastAsia="nl-BE"/>
        </w:rPr>
        <w:t xml:space="preserve"> En signalant les effets indésirables, vous contribuez à fournir davantage d’informations sur la sécurité du médicament.</w:t>
      </w:r>
    </w:p>
    <w:p w14:paraId="055502CC" w14:textId="77777777" w:rsidR="005F2BF9" w:rsidRDefault="005F2BF9">
      <w:pPr>
        <w:rPr>
          <w:noProof/>
          <w:lang w:val="fr-BE" w:eastAsia="nl-BE"/>
        </w:rPr>
      </w:pPr>
    </w:p>
    <w:p w14:paraId="295902E2" w14:textId="77777777" w:rsidR="005F2BF9" w:rsidRDefault="005F2BF9">
      <w:pPr>
        <w:rPr>
          <w:noProof/>
          <w:lang w:val="fr-BE" w:eastAsia="nl-BE"/>
        </w:rPr>
      </w:pPr>
    </w:p>
    <w:p w14:paraId="56D06979" w14:textId="77777777" w:rsidR="005F2BF9" w:rsidRDefault="00E13671">
      <w:pPr>
        <w:keepNext/>
        <w:suppressAutoHyphens/>
        <w:ind w:left="567" w:hanging="567"/>
        <w:outlineLvl w:val="2"/>
        <w:rPr>
          <w:b/>
          <w:noProof/>
          <w:lang w:val="fr-BE" w:eastAsia="nl-BE"/>
        </w:rPr>
      </w:pPr>
      <w:r>
        <w:rPr>
          <w:b/>
          <w:noProof/>
          <w:lang w:val="fr-BE" w:eastAsia="nl-BE"/>
        </w:rPr>
        <w:t>5.</w:t>
      </w:r>
      <w:r>
        <w:rPr>
          <w:b/>
          <w:noProof/>
          <w:lang w:val="fr-BE" w:eastAsia="nl-BE"/>
        </w:rPr>
        <w:tab/>
        <w:t xml:space="preserve">Comment conserver </w:t>
      </w:r>
      <w:r w:rsidR="00A806C7">
        <w:rPr>
          <w:b/>
          <w:noProof/>
          <w:lang w:val="fr-BE" w:eastAsia="nl-BE"/>
        </w:rPr>
        <w:t>Pyzchiva</w:t>
      </w:r>
    </w:p>
    <w:p w14:paraId="146B2AD7" w14:textId="77777777" w:rsidR="005F2BF9" w:rsidRDefault="005F2BF9">
      <w:pPr>
        <w:keepNext/>
        <w:suppressAutoHyphens/>
        <w:rPr>
          <w:noProof/>
          <w:lang w:val="fr-BE" w:eastAsia="nl-BE"/>
        </w:rPr>
      </w:pPr>
    </w:p>
    <w:p w14:paraId="6E573273" w14:textId="77777777" w:rsidR="005F2BF9" w:rsidRPr="002A5CDE" w:rsidRDefault="00A806C7" w:rsidP="002A5CDE">
      <w:pPr>
        <w:numPr>
          <w:ilvl w:val="0"/>
          <w:numId w:val="23"/>
        </w:numPr>
        <w:suppressAutoHyphens/>
        <w:ind w:left="567" w:hanging="567"/>
        <w:rPr>
          <w:noProof/>
          <w:lang w:val="fr-BE" w:eastAsia="nl-BE"/>
        </w:rPr>
      </w:pPr>
      <w:r>
        <w:rPr>
          <w:noProof/>
          <w:lang w:val="fr-BE" w:eastAsia="nl-BE"/>
        </w:rPr>
        <w:t>Pyzchiva</w:t>
      </w:r>
      <w:r w:rsidR="00E13671" w:rsidRPr="002A5CDE">
        <w:rPr>
          <w:noProof/>
          <w:lang w:val="fr-BE" w:eastAsia="nl-BE"/>
        </w:rPr>
        <w:t xml:space="preserve"> 130 mg solution à diluer pour perfusion est administré dans un hôpital ou une clinique et les patients ne doivent pas avoir besoin de le stocker ou de le manipuler.</w:t>
      </w:r>
    </w:p>
    <w:p w14:paraId="22375666" w14:textId="77777777" w:rsidR="005F2BF9" w:rsidRPr="002A5CDE" w:rsidRDefault="00E13671" w:rsidP="002A5CDE">
      <w:pPr>
        <w:numPr>
          <w:ilvl w:val="0"/>
          <w:numId w:val="23"/>
        </w:numPr>
        <w:suppressAutoHyphens/>
        <w:ind w:left="567" w:hanging="567"/>
        <w:rPr>
          <w:noProof/>
          <w:lang w:val="fr-BE" w:eastAsia="nl-BE"/>
        </w:rPr>
      </w:pPr>
      <w:r w:rsidRPr="002A5CDE">
        <w:rPr>
          <w:noProof/>
          <w:lang w:val="fr-BE" w:eastAsia="nl-BE"/>
        </w:rPr>
        <w:t>Tenir ce médicament hors de la vue et de la portée des enfants.</w:t>
      </w:r>
    </w:p>
    <w:p w14:paraId="3FFA3AD5" w14:textId="77777777" w:rsidR="005F2BF9" w:rsidRPr="002A5CDE" w:rsidRDefault="00E13671" w:rsidP="002A5CDE">
      <w:pPr>
        <w:numPr>
          <w:ilvl w:val="0"/>
          <w:numId w:val="23"/>
        </w:numPr>
        <w:suppressAutoHyphens/>
        <w:ind w:left="567" w:hanging="567"/>
        <w:rPr>
          <w:noProof/>
          <w:lang w:val="fr-BE" w:eastAsia="nl-BE"/>
        </w:rPr>
      </w:pPr>
      <w:r w:rsidRPr="002A5CDE">
        <w:rPr>
          <w:noProof/>
          <w:lang w:val="fr-BE" w:eastAsia="nl-BE"/>
        </w:rPr>
        <w:t>A conserver au réfrigérateur (entre 2</w:t>
      </w:r>
      <w:r w:rsidR="00B72AC8">
        <w:rPr>
          <w:noProof/>
          <w:lang w:val="fr-BE" w:eastAsia="nl-BE"/>
        </w:rPr>
        <w:t> </w:t>
      </w:r>
      <w:r w:rsidRPr="002A5CDE">
        <w:rPr>
          <w:noProof/>
          <w:lang w:val="fr-BE" w:eastAsia="nl-BE"/>
        </w:rPr>
        <w:t>°C et 8</w:t>
      </w:r>
      <w:r w:rsidR="00B72AC8">
        <w:rPr>
          <w:noProof/>
          <w:lang w:val="fr-BE" w:eastAsia="nl-BE"/>
        </w:rPr>
        <w:t> </w:t>
      </w:r>
      <w:r w:rsidRPr="002A5CDE">
        <w:rPr>
          <w:noProof/>
          <w:lang w:val="fr-BE" w:eastAsia="nl-BE"/>
        </w:rPr>
        <w:t>°C). Ne pas congeler.</w:t>
      </w:r>
    </w:p>
    <w:p w14:paraId="7DAFC48F" w14:textId="77777777" w:rsidR="005F2BF9" w:rsidRPr="002A5CDE" w:rsidRDefault="00E13671" w:rsidP="002A5CDE">
      <w:pPr>
        <w:numPr>
          <w:ilvl w:val="0"/>
          <w:numId w:val="23"/>
        </w:numPr>
        <w:suppressAutoHyphens/>
        <w:ind w:left="567" w:hanging="567"/>
        <w:rPr>
          <w:noProof/>
          <w:lang w:val="fr-BE" w:eastAsia="nl-BE"/>
        </w:rPr>
      </w:pPr>
      <w:r w:rsidRPr="002A5CDE">
        <w:rPr>
          <w:noProof/>
          <w:lang w:val="fr-BE" w:eastAsia="nl-BE"/>
        </w:rPr>
        <w:t>Conserver le flacon dans l’emballage extérieur à l’abri de la lumière.</w:t>
      </w:r>
    </w:p>
    <w:p w14:paraId="5B149137" w14:textId="77777777" w:rsidR="005F2BF9" w:rsidRPr="002A5CDE" w:rsidRDefault="00E13671" w:rsidP="002A5CDE">
      <w:pPr>
        <w:numPr>
          <w:ilvl w:val="0"/>
          <w:numId w:val="23"/>
        </w:numPr>
        <w:suppressAutoHyphens/>
        <w:ind w:left="567" w:hanging="567"/>
        <w:rPr>
          <w:noProof/>
          <w:lang w:val="fr-BE" w:eastAsia="nl-BE"/>
        </w:rPr>
      </w:pPr>
      <w:r w:rsidRPr="002A5CDE">
        <w:rPr>
          <w:noProof/>
          <w:lang w:val="fr-BE" w:eastAsia="nl-BE"/>
        </w:rPr>
        <w:t xml:space="preserve">Ne pas agiter les flacons de </w:t>
      </w:r>
      <w:r w:rsidR="00A806C7">
        <w:rPr>
          <w:noProof/>
          <w:lang w:val="fr-BE" w:eastAsia="nl-BE"/>
        </w:rPr>
        <w:t>Pyzchiva</w:t>
      </w:r>
      <w:r w:rsidRPr="002A5CDE">
        <w:rPr>
          <w:noProof/>
          <w:lang w:val="fr-BE" w:eastAsia="nl-BE"/>
        </w:rPr>
        <w:t>. Une agitation prolongée et vigoureuse peut endommager le médicament.</w:t>
      </w:r>
    </w:p>
    <w:p w14:paraId="3F13E125" w14:textId="77777777" w:rsidR="005F2BF9" w:rsidRDefault="005F2BF9">
      <w:pPr>
        <w:suppressAutoHyphens/>
        <w:rPr>
          <w:noProof/>
          <w:lang w:val="fr-BE" w:eastAsia="nl-BE"/>
        </w:rPr>
      </w:pPr>
    </w:p>
    <w:p w14:paraId="78B10D13" w14:textId="77777777" w:rsidR="005F2BF9" w:rsidRDefault="00E13671">
      <w:pPr>
        <w:pStyle w:val="BodyText2"/>
        <w:keepNext/>
        <w:rPr>
          <w:noProof/>
          <w:lang w:val="fr-BE" w:eastAsia="nl-BE"/>
        </w:rPr>
      </w:pPr>
      <w:r>
        <w:rPr>
          <w:noProof/>
          <w:lang w:val="fr-BE" w:eastAsia="nl-BE"/>
        </w:rPr>
        <w:t>N’utilisez pas ce médicament</w:t>
      </w:r>
    </w:p>
    <w:p w14:paraId="3B4F7A6E" w14:textId="77777777" w:rsidR="005F2BF9" w:rsidRPr="002A5CDE" w:rsidRDefault="00E13671" w:rsidP="002A5CDE">
      <w:pPr>
        <w:numPr>
          <w:ilvl w:val="0"/>
          <w:numId w:val="23"/>
        </w:numPr>
        <w:suppressAutoHyphens/>
        <w:ind w:left="567" w:hanging="567"/>
        <w:rPr>
          <w:bCs/>
          <w:iCs/>
          <w:noProof/>
          <w:lang w:val="fr-BE" w:eastAsia="nl-BE"/>
        </w:rPr>
      </w:pPr>
      <w:r w:rsidRPr="002A5CDE">
        <w:rPr>
          <w:noProof/>
          <w:lang w:val="fr-BE" w:eastAsia="nl-BE"/>
        </w:rPr>
        <w:t>Après la date de péremption indiquée sur l’étiquette et l’emballage après “EXP”. La date de péremption fait référence au dernier jour de ce mois.</w:t>
      </w:r>
    </w:p>
    <w:p w14:paraId="7318906B" w14:textId="77777777" w:rsidR="005F2BF9" w:rsidRPr="002A5CDE" w:rsidRDefault="00E13671" w:rsidP="002A5CDE">
      <w:pPr>
        <w:numPr>
          <w:ilvl w:val="0"/>
          <w:numId w:val="23"/>
        </w:numPr>
        <w:suppressAutoHyphens/>
        <w:ind w:left="567" w:hanging="567"/>
        <w:rPr>
          <w:bCs/>
          <w:iCs/>
          <w:noProof/>
          <w:lang w:val="fr-BE" w:eastAsia="nl-BE"/>
        </w:rPr>
      </w:pPr>
      <w:r w:rsidRPr="002A5CDE">
        <w:rPr>
          <w:noProof/>
          <w:lang w:val="fr-BE" w:eastAsia="nl-BE"/>
        </w:rPr>
        <w:t xml:space="preserve">Si vous remarquez que le liquide est décoloré, laiteux ou si vous voyez des particules étrangères qui flottent (voir rubrique 6 « Comment se présente </w:t>
      </w:r>
      <w:r w:rsidR="00A806C7">
        <w:rPr>
          <w:noProof/>
          <w:lang w:val="fr-BE" w:eastAsia="nl-BE"/>
        </w:rPr>
        <w:t>Pyzchiva</w:t>
      </w:r>
      <w:r w:rsidRPr="002A5CDE">
        <w:rPr>
          <w:noProof/>
          <w:lang w:val="fr-BE" w:eastAsia="nl-BE"/>
        </w:rPr>
        <w:t xml:space="preserve"> et contenu de l’emballage extérieur »).</w:t>
      </w:r>
    </w:p>
    <w:p w14:paraId="10695D7F" w14:textId="77777777" w:rsidR="005F2BF9" w:rsidRPr="002A5CDE" w:rsidRDefault="00E13671" w:rsidP="002A5CDE">
      <w:pPr>
        <w:numPr>
          <w:ilvl w:val="0"/>
          <w:numId w:val="23"/>
        </w:numPr>
        <w:suppressAutoHyphens/>
        <w:ind w:left="567" w:hanging="567"/>
        <w:rPr>
          <w:bCs/>
          <w:iCs/>
          <w:noProof/>
          <w:lang w:val="fr-BE" w:eastAsia="nl-BE"/>
        </w:rPr>
      </w:pPr>
      <w:r w:rsidRPr="002A5CDE">
        <w:rPr>
          <w:noProof/>
          <w:lang w:val="fr-BE" w:eastAsia="nl-BE"/>
        </w:rPr>
        <w:t>Si vous savez ou pensez que le produit a pu être exposé à des températures extrêmes (telle qu’une congélation ou un réchauffement accidentel).</w:t>
      </w:r>
    </w:p>
    <w:p w14:paraId="35349818" w14:textId="77777777" w:rsidR="005F2BF9" w:rsidRPr="002A5CDE" w:rsidRDefault="00E13671" w:rsidP="002A5CDE">
      <w:pPr>
        <w:numPr>
          <w:ilvl w:val="0"/>
          <w:numId w:val="23"/>
        </w:numPr>
        <w:suppressAutoHyphens/>
        <w:ind w:left="567" w:hanging="567"/>
        <w:rPr>
          <w:bCs/>
          <w:iCs/>
          <w:noProof/>
          <w:lang w:val="fr-BE" w:eastAsia="nl-BE"/>
        </w:rPr>
      </w:pPr>
      <w:r w:rsidRPr="002A5CDE">
        <w:rPr>
          <w:noProof/>
          <w:lang w:val="fr-BE" w:eastAsia="nl-BE"/>
        </w:rPr>
        <w:t>Si le produit a été vigoureusement agité.</w:t>
      </w:r>
    </w:p>
    <w:p w14:paraId="3DBBAB15" w14:textId="77777777" w:rsidR="005F2BF9" w:rsidRPr="002A5CDE" w:rsidRDefault="00E13671" w:rsidP="002A5CDE">
      <w:pPr>
        <w:numPr>
          <w:ilvl w:val="0"/>
          <w:numId w:val="23"/>
        </w:numPr>
        <w:suppressAutoHyphens/>
        <w:ind w:left="567" w:hanging="567"/>
        <w:rPr>
          <w:bCs/>
          <w:iCs/>
          <w:noProof/>
          <w:lang w:val="fr-BE" w:eastAsia="nl-BE"/>
        </w:rPr>
      </w:pPr>
      <w:r w:rsidRPr="002A5CDE">
        <w:rPr>
          <w:noProof/>
          <w:lang w:val="fr-BE" w:eastAsia="nl-BE"/>
        </w:rPr>
        <w:t>Si le scellage est endommagé.</w:t>
      </w:r>
    </w:p>
    <w:p w14:paraId="639F20B7" w14:textId="77777777" w:rsidR="005F2BF9" w:rsidRDefault="005F2BF9">
      <w:pPr>
        <w:suppressAutoHyphens/>
        <w:rPr>
          <w:noProof/>
          <w:lang w:val="fr-BE" w:eastAsia="nl-BE"/>
        </w:rPr>
      </w:pPr>
    </w:p>
    <w:p w14:paraId="6AB6EF62" w14:textId="77777777" w:rsidR="005F2BF9" w:rsidRDefault="00A806C7">
      <w:pPr>
        <w:suppressAutoHyphens/>
        <w:rPr>
          <w:noProof/>
          <w:lang w:val="fr-BE" w:eastAsia="nl-BE"/>
        </w:rPr>
      </w:pPr>
      <w:r>
        <w:rPr>
          <w:noProof/>
          <w:lang w:val="fr-BE" w:eastAsia="nl-BE"/>
        </w:rPr>
        <w:t>Pyzchiva</w:t>
      </w:r>
      <w:r w:rsidR="00E13671">
        <w:rPr>
          <w:noProof/>
          <w:lang w:val="fr-BE" w:eastAsia="nl-BE"/>
        </w:rPr>
        <w:t xml:space="preserve"> est à usage unique. Tout médicament ou solution diluée pour perfusion non utilisé restant dans le flacon et la seringue doit être jeté conformément à la réglementation en vigueur.</w:t>
      </w:r>
    </w:p>
    <w:p w14:paraId="070A79D1" w14:textId="77777777" w:rsidR="005F2BF9" w:rsidRDefault="005F2BF9">
      <w:pPr>
        <w:suppressAutoHyphens/>
        <w:rPr>
          <w:noProof/>
          <w:lang w:val="fr-BE" w:eastAsia="nl-BE"/>
        </w:rPr>
      </w:pPr>
    </w:p>
    <w:p w14:paraId="37EFFA07" w14:textId="77777777" w:rsidR="005F2BF9" w:rsidRDefault="005F2BF9">
      <w:pPr>
        <w:rPr>
          <w:noProof/>
          <w:lang w:val="fr-BE" w:eastAsia="nl-BE"/>
        </w:rPr>
      </w:pPr>
    </w:p>
    <w:p w14:paraId="0C57B3BD" w14:textId="77777777" w:rsidR="005F2BF9" w:rsidRDefault="00E13671">
      <w:pPr>
        <w:keepNext/>
        <w:suppressAutoHyphens/>
        <w:ind w:left="567" w:hanging="567"/>
        <w:outlineLvl w:val="2"/>
        <w:rPr>
          <w:b/>
          <w:noProof/>
          <w:lang w:val="fr-BE" w:eastAsia="nl-BE"/>
        </w:rPr>
      </w:pPr>
      <w:r>
        <w:rPr>
          <w:b/>
          <w:noProof/>
          <w:lang w:val="fr-BE" w:eastAsia="nl-BE"/>
        </w:rPr>
        <w:t>6.</w:t>
      </w:r>
      <w:r>
        <w:rPr>
          <w:b/>
          <w:noProof/>
          <w:lang w:val="fr-BE" w:eastAsia="nl-BE"/>
        </w:rPr>
        <w:tab/>
        <w:t>Contenu de l’emballage et autres informations</w:t>
      </w:r>
    </w:p>
    <w:p w14:paraId="1B97214B" w14:textId="77777777" w:rsidR="005F2BF9" w:rsidRDefault="005F2BF9">
      <w:pPr>
        <w:keepNext/>
        <w:suppressAutoHyphens/>
        <w:rPr>
          <w:noProof/>
          <w:lang w:val="fr-BE" w:eastAsia="nl-BE"/>
        </w:rPr>
      </w:pPr>
    </w:p>
    <w:p w14:paraId="0FE5069A" w14:textId="77777777" w:rsidR="005F2BF9" w:rsidRDefault="00E13671">
      <w:pPr>
        <w:keepNext/>
        <w:suppressAutoHyphens/>
        <w:rPr>
          <w:b/>
          <w:bCs/>
          <w:noProof/>
          <w:lang w:val="fr-BE" w:eastAsia="nl-BE"/>
        </w:rPr>
      </w:pPr>
      <w:r>
        <w:rPr>
          <w:b/>
          <w:bCs/>
          <w:noProof/>
          <w:lang w:val="fr-BE" w:eastAsia="nl-BE"/>
        </w:rPr>
        <w:t xml:space="preserve">Ce que contient </w:t>
      </w:r>
      <w:r w:rsidR="00A806C7">
        <w:rPr>
          <w:b/>
          <w:bCs/>
          <w:noProof/>
          <w:lang w:val="fr-BE" w:eastAsia="nl-BE"/>
        </w:rPr>
        <w:t>Pyzchiva</w:t>
      </w:r>
    </w:p>
    <w:p w14:paraId="603AF8F1" w14:textId="77777777" w:rsidR="005F2BF9" w:rsidRPr="002A5CDE" w:rsidRDefault="00E13671" w:rsidP="002A5CDE">
      <w:pPr>
        <w:numPr>
          <w:ilvl w:val="0"/>
          <w:numId w:val="23"/>
        </w:numPr>
        <w:suppressAutoHyphens/>
        <w:ind w:left="567" w:hanging="567"/>
        <w:rPr>
          <w:bCs/>
          <w:iCs/>
          <w:noProof/>
          <w:lang w:val="fr-BE" w:eastAsia="nl-BE"/>
        </w:rPr>
      </w:pPr>
      <w:r w:rsidRPr="002A5CDE">
        <w:rPr>
          <w:noProof/>
          <w:lang w:val="fr-BE" w:eastAsia="nl-BE"/>
        </w:rPr>
        <w:t>La substance active est l’</w:t>
      </w:r>
      <w:r w:rsidR="008260B2">
        <w:rPr>
          <w:noProof/>
          <w:lang w:val="fr-BE" w:eastAsia="nl-BE"/>
        </w:rPr>
        <w:t>ustekinumab</w:t>
      </w:r>
      <w:r w:rsidRPr="002A5CDE">
        <w:rPr>
          <w:noProof/>
          <w:lang w:val="fr-BE" w:eastAsia="nl-BE"/>
        </w:rPr>
        <w:t>. Chaque flacon contient 130 mg d’</w:t>
      </w:r>
      <w:r w:rsidR="008260B2">
        <w:rPr>
          <w:noProof/>
          <w:lang w:val="fr-BE" w:eastAsia="nl-BE"/>
        </w:rPr>
        <w:t>ustekinumab</w:t>
      </w:r>
      <w:r w:rsidRPr="002A5CDE">
        <w:rPr>
          <w:noProof/>
          <w:lang w:val="fr-BE" w:eastAsia="nl-BE"/>
        </w:rPr>
        <w:t xml:space="preserve"> dans 26 mL.</w:t>
      </w:r>
    </w:p>
    <w:p w14:paraId="516D1BD4" w14:textId="77777777" w:rsidR="005F2BF9" w:rsidRPr="000F3997" w:rsidRDefault="00E13671" w:rsidP="000F3997">
      <w:pPr>
        <w:numPr>
          <w:ilvl w:val="0"/>
          <w:numId w:val="23"/>
        </w:numPr>
        <w:suppressAutoHyphens/>
        <w:ind w:left="567" w:hanging="567"/>
        <w:rPr>
          <w:noProof/>
          <w:lang w:val="fr-BE" w:eastAsia="nl-BE"/>
        </w:rPr>
      </w:pPr>
      <w:r w:rsidRPr="002A5CDE">
        <w:rPr>
          <w:noProof/>
          <w:lang w:val="fr-BE" w:eastAsia="nl-BE"/>
        </w:rPr>
        <w:t xml:space="preserve">Les autres composants sont : histidine, </w:t>
      </w:r>
      <w:r w:rsidR="009B183F" w:rsidRPr="000F3997">
        <w:rPr>
          <w:noProof/>
          <w:lang w:val="fr-BE" w:eastAsia="nl-BE"/>
        </w:rPr>
        <w:t>chlorhydrate d</w:t>
      </w:r>
      <w:r w:rsidR="000B7180" w:rsidRPr="000F3997">
        <w:rPr>
          <w:noProof/>
          <w:lang w:val="fr-BE" w:eastAsia="nl-BE"/>
        </w:rPr>
        <w:t>’</w:t>
      </w:r>
      <w:r w:rsidR="009B183F" w:rsidRPr="000F3997">
        <w:rPr>
          <w:noProof/>
          <w:lang w:val="fr-BE" w:eastAsia="nl-BE"/>
        </w:rPr>
        <w:t>histidine monohydraté,</w:t>
      </w:r>
      <w:r w:rsidR="009B183F" w:rsidRPr="002A5CDE">
        <w:rPr>
          <w:noProof/>
          <w:lang w:val="fr-BE" w:eastAsia="nl-BE"/>
        </w:rPr>
        <w:t xml:space="preserve"> </w:t>
      </w:r>
      <w:r w:rsidRPr="002A5CDE">
        <w:rPr>
          <w:noProof/>
          <w:lang w:val="fr-BE" w:eastAsia="nl-BE"/>
        </w:rPr>
        <w:t xml:space="preserve">méthionine, </w:t>
      </w:r>
      <w:r w:rsidR="009B183F" w:rsidRPr="000F3997">
        <w:rPr>
          <w:noProof/>
          <w:lang w:val="fr-BE" w:eastAsia="nl-BE"/>
        </w:rPr>
        <w:t xml:space="preserve">édétate disodique, </w:t>
      </w:r>
      <w:r w:rsidR="009B183F">
        <w:rPr>
          <w:noProof/>
          <w:lang w:val="fr-BE" w:eastAsia="nl-BE"/>
        </w:rPr>
        <w:t>saccharose,</w:t>
      </w:r>
      <w:r w:rsidR="009B183F" w:rsidRPr="002A5CDE">
        <w:rPr>
          <w:noProof/>
          <w:lang w:val="fr-BE" w:eastAsia="nl-BE"/>
        </w:rPr>
        <w:t xml:space="preserve"> </w:t>
      </w:r>
      <w:r w:rsidRPr="002A5CDE">
        <w:rPr>
          <w:noProof/>
          <w:lang w:val="fr-BE" w:eastAsia="nl-BE"/>
        </w:rPr>
        <w:t>polysorbate 80</w:t>
      </w:r>
      <w:r w:rsidR="000D4C12" w:rsidRPr="000D4C12">
        <w:rPr>
          <w:noProof/>
          <w:lang w:val="fr-BE" w:eastAsia="nl-BE"/>
        </w:rPr>
        <w:t xml:space="preserve"> (E 433)</w:t>
      </w:r>
      <w:r w:rsidRPr="002A5CDE">
        <w:rPr>
          <w:noProof/>
          <w:lang w:val="fr-BE" w:eastAsia="nl-BE"/>
        </w:rPr>
        <w:t>, eau pour préparations injectables.</w:t>
      </w:r>
    </w:p>
    <w:p w14:paraId="61D16B88" w14:textId="77777777" w:rsidR="005F2BF9" w:rsidRDefault="005F2BF9">
      <w:pPr>
        <w:suppressAutoHyphens/>
        <w:rPr>
          <w:noProof/>
          <w:lang w:val="fr-BE" w:eastAsia="nl-BE"/>
        </w:rPr>
      </w:pPr>
    </w:p>
    <w:p w14:paraId="3A17203D" w14:textId="77777777" w:rsidR="005F2BF9" w:rsidRDefault="00E13671">
      <w:pPr>
        <w:keepNext/>
        <w:suppressAutoHyphens/>
        <w:rPr>
          <w:b/>
          <w:bCs/>
          <w:noProof/>
          <w:lang w:val="fr-BE" w:eastAsia="nl-BE"/>
        </w:rPr>
      </w:pPr>
      <w:r>
        <w:rPr>
          <w:b/>
          <w:noProof/>
          <w:lang w:val="fr-BE" w:eastAsia="nl-BE"/>
        </w:rPr>
        <w:t xml:space="preserve">Comment se présente </w:t>
      </w:r>
      <w:r w:rsidR="009B183F">
        <w:rPr>
          <w:b/>
          <w:bCs/>
          <w:noProof/>
          <w:lang w:val="fr-BE" w:eastAsia="nl-BE"/>
        </w:rPr>
        <w:t xml:space="preserve">Pyzchiva </w:t>
      </w:r>
      <w:r>
        <w:rPr>
          <w:b/>
          <w:bCs/>
          <w:noProof/>
          <w:lang w:val="fr-BE" w:eastAsia="nl-BE"/>
        </w:rPr>
        <w:t>et contenu de l’emballage extérieur</w:t>
      </w:r>
    </w:p>
    <w:p w14:paraId="243CAA37" w14:textId="7A12EFC0" w:rsidR="005F2BF9" w:rsidRDefault="009B183F">
      <w:pPr>
        <w:rPr>
          <w:noProof/>
          <w:lang w:val="fr-BE" w:eastAsia="nl-BE"/>
        </w:rPr>
      </w:pPr>
      <w:r>
        <w:rPr>
          <w:noProof/>
          <w:lang w:val="fr-BE" w:eastAsia="nl-BE"/>
        </w:rPr>
        <w:t xml:space="preserve">Pyzchiva </w:t>
      </w:r>
      <w:r w:rsidR="00E13671">
        <w:rPr>
          <w:noProof/>
          <w:lang w:val="fr-BE" w:eastAsia="nl-BE"/>
        </w:rPr>
        <w:t xml:space="preserve">est une solution à diluer pour perfusion limpide, incolore à jaune clair. Elle est fournie dans un emballage cartonné contenant </w:t>
      </w:r>
      <w:del w:id="32" w:author="Author">
        <w:r w:rsidR="00E13671" w:rsidDel="009378B0">
          <w:rPr>
            <w:noProof/>
            <w:lang w:val="fr-BE" w:eastAsia="nl-BE"/>
          </w:rPr>
          <w:delText>un</w:delText>
        </w:r>
      </w:del>
      <w:ins w:id="33" w:author="Author">
        <w:r w:rsidR="009378B0">
          <w:rPr>
            <w:noProof/>
            <w:lang w:val="fr-BE" w:eastAsia="nl-BE"/>
          </w:rPr>
          <w:t>1 ou 3 </w:t>
        </w:r>
      </w:ins>
      <w:del w:id="34" w:author="Author">
        <w:r w:rsidR="00E13671" w:rsidDel="0054696D">
          <w:rPr>
            <w:noProof/>
            <w:lang w:val="fr-BE" w:eastAsia="nl-BE"/>
          </w:rPr>
          <w:delText xml:space="preserve"> </w:delText>
        </w:r>
      </w:del>
      <w:r w:rsidR="00E13671">
        <w:rPr>
          <w:noProof/>
          <w:lang w:val="fr-BE" w:eastAsia="nl-BE"/>
        </w:rPr>
        <w:t>flacon</w:t>
      </w:r>
      <w:ins w:id="35" w:author="Author">
        <w:r w:rsidR="0054696D">
          <w:rPr>
            <w:noProof/>
            <w:lang w:val="fr-BE" w:eastAsia="nl-BE"/>
          </w:rPr>
          <w:t>s</w:t>
        </w:r>
      </w:ins>
      <w:r w:rsidR="00E13671">
        <w:rPr>
          <w:noProof/>
          <w:lang w:val="fr-BE" w:eastAsia="nl-BE"/>
        </w:rPr>
        <w:t xml:space="preserve"> unidose</w:t>
      </w:r>
      <w:ins w:id="36" w:author="Author">
        <w:r w:rsidR="0054696D">
          <w:rPr>
            <w:noProof/>
            <w:lang w:val="fr-BE" w:eastAsia="nl-BE"/>
          </w:rPr>
          <w:t>s</w:t>
        </w:r>
      </w:ins>
      <w:r w:rsidR="00E13671">
        <w:rPr>
          <w:noProof/>
          <w:lang w:val="fr-BE" w:eastAsia="nl-BE"/>
        </w:rPr>
        <w:t xml:space="preserve"> en verre de 30 mL</w:t>
      </w:r>
      <w:r w:rsidR="003C48E2" w:rsidRPr="003C48E2">
        <w:rPr>
          <w:noProof/>
          <w:lang w:val="fr-BE" w:eastAsia="nl-BE"/>
        </w:rPr>
        <w:t xml:space="preserve"> </w:t>
      </w:r>
      <w:r w:rsidR="003C48E2">
        <w:rPr>
          <w:noProof/>
          <w:lang w:val="fr-BE" w:eastAsia="nl-BE"/>
        </w:rPr>
        <w:t>et d’un emballage multiple contenant 3 boîtes, chacune d’entre elles contenant un flacon</w:t>
      </w:r>
      <w:r w:rsidR="00E13671">
        <w:rPr>
          <w:noProof/>
          <w:lang w:val="fr-BE" w:eastAsia="nl-BE"/>
        </w:rPr>
        <w:t>. Chaque flacon contient 130 mg d’</w:t>
      </w:r>
      <w:r w:rsidR="008260B2">
        <w:rPr>
          <w:noProof/>
          <w:lang w:val="fr-BE" w:eastAsia="nl-BE"/>
        </w:rPr>
        <w:t>ustekinumab</w:t>
      </w:r>
      <w:r w:rsidR="00E13671">
        <w:rPr>
          <w:noProof/>
          <w:lang w:val="fr-BE" w:eastAsia="nl-BE"/>
        </w:rPr>
        <w:t xml:space="preserve"> dans 26 mL de solution à diluer pour perfusion.</w:t>
      </w:r>
    </w:p>
    <w:p w14:paraId="465AC297" w14:textId="77777777" w:rsidR="005F2BF9" w:rsidRDefault="005F2BF9">
      <w:pPr>
        <w:suppressAutoHyphens/>
        <w:rPr>
          <w:b/>
          <w:bCs/>
          <w:noProof/>
          <w:lang w:val="fr-BE" w:eastAsia="nl-BE"/>
        </w:rPr>
      </w:pPr>
    </w:p>
    <w:p w14:paraId="22E8070E" w14:textId="77777777" w:rsidR="003C48E2" w:rsidRDefault="003C48E2">
      <w:pPr>
        <w:suppressAutoHyphens/>
      </w:pPr>
      <w:r w:rsidRPr="00A302F5">
        <w:t>Toutes les présentations peuvent ne pas être commercialisées</w:t>
      </w:r>
      <w:r>
        <w:t>.</w:t>
      </w:r>
    </w:p>
    <w:p w14:paraId="3A6362A7" w14:textId="77777777" w:rsidR="003C48E2" w:rsidRDefault="003C48E2">
      <w:pPr>
        <w:suppressAutoHyphens/>
        <w:rPr>
          <w:b/>
          <w:bCs/>
          <w:noProof/>
          <w:lang w:val="fr-BE" w:eastAsia="nl-BE"/>
        </w:rPr>
      </w:pPr>
    </w:p>
    <w:p w14:paraId="11CC6DD9" w14:textId="77777777" w:rsidR="005F2BF9" w:rsidRDefault="00E13671">
      <w:pPr>
        <w:keepNext/>
        <w:suppressAutoHyphens/>
        <w:rPr>
          <w:b/>
          <w:bCs/>
          <w:noProof/>
          <w:lang w:val="fr-BE" w:eastAsia="nl-BE"/>
        </w:rPr>
      </w:pPr>
      <w:r>
        <w:rPr>
          <w:b/>
          <w:bCs/>
          <w:noProof/>
          <w:lang w:val="fr-BE" w:eastAsia="nl-BE"/>
        </w:rPr>
        <w:t>Titulaire de l’Autorisation de mise sur le marché</w:t>
      </w:r>
      <w:r w:rsidR="009B183F">
        <w:rPr>
          <w:b/>
          <w:bCs/>
          <w:noProof/>
          <w:lang w:val="fr-BE" w:eastAsia="nl-BE"/>
        </w:rPr>
        <w:t xml:space="preserve"> et fabricant</w:t>
      </w:r>
    </w:p>
    <w:p w14:paraId="6A9ED4C1" w14:textId="77777777" w:rsidR="00EE12A8" w:rsidRPr="00D35F9D" w:rsidRDefault="00EE12A8" w:rsidP="00EE12A8">
      <w:pPr>
        <w:spacing w:line="260" w:lineRule="exact"/>
        <w:rPr>
          <w:lang w:val="en-GB"/>
        </w:rPr>
      </w:pPr>
      <w:r w:rsidRPr="00D35F9D">
        <w:rPr>
          <w:lang w:val="en-GB"/>
        </w:rPr>
        <w:t>Samsung Bioepis NL. B.V.</w:t>
      </w:r>
    </w:p>
    <w:p w14:paraId="6A54CF6B" w14:textId="77777777" w:rsidR="00EE12A8" w:rsidRPr="000F3997" w:rsidRDefault="00EE12A8" w:rsidP="00EE12A8">
      <w:pPr>
        <w:spacing w:line="260" w:lineRule="exact"/>
      </w:pPr>
      <w:r w:rsidRPr="000F3997">
        <w:t>Olof Palmestraat 10</w:t>
      </w:r>
    </w:p>
    <w:p w14:paraId="52A63DDF" w14:textId="77777777" w:rsidR="00EE12A8" w:rsidRPr="000F3997" w:rsidRDefault="00EE12A8" w:rsidP="00EE12A8">
      <w:pPr>
        <w:spacing w:line="260" w:lineRule="exact"/>
      </w:pPr>
      <w:r w:rsidRPr="000F3997">
        <w:t>2616 LR Delft</w:t>
      </w:r>
    </w:p>
    <w:p w14:paraId="4EA07378" w14:textId="77777777" w:rsidR="005F2BF9" w:rsidRPr="00B44304" w:rsidRDefault="00EE12A8">
      <w:pPr>
        <w:suppressAutoHyphens/>
        <w:rPr>
          <w:b/>
          <w:noProof/>
          <w:lang w:eastAsia="nl-BE"/>
        </w:rPr>
      </w:pPr>
      <w:r w:rsidRPr="000F3997">
        <w:t>Pays-Bas</w:t>
      </w:r>
      <w:r w:rsidR="00514C3F">
        <w:rPr>
          <w:noProof/>
          <w:lang w:eastAsia="nl-BE"/>
        </w:rPr>
        <w:t xml:space="preserve"> </w:t>
      </w:r>
    </w:p>
    <w:p w14:paraId="7C7AAC2A" w14:textId="77777777" w:rsidR="00514C3F" w:rsidRDefault="00514C3F">
      <w:pPr>
        <w:suppressAutoHyphens/>
        <w:rPr>
          <w:noProof/>
          <w:lang w:val="fr-BE" w:eastAsia="nl-BE"/>
        </w:rPr>
      </w:pPr>
    </w:p>
    <w:p w14:paraId="092BC4D7" w14:textId="77777777" w:rsidR="005F2BF9" w:rsidRDefault="00E13671">
      <w:pPr>
        <w:suppressAutoHyphens/>
        <w:rPr>
          <w:noProof/>
          <w:lang w:val="fr-BE" w:eastAsia="nl-BE"/>
        </w:rPr>
      </w:pPr>
      <w:r>
        <w:rPr>
          <w:noProof/>
          <w:lang w:val="fr-BE" w:eastAsia="nl-BE"/>
        </w:rPr>
        <w:t>Pour toute information complémentaire concernant ce médicament, veuillez prendre contact avec le représentant local du titulaire de l’autorisation de mise sur le marché :</w:t>
      </w:r>
    </w:p>
    <w:p w14:paraId="6F2B3010" w14:textId="77777777" w:rsidR="005F2BF9" w:rsidRDefault="005F2BF9">
      <w:pPr>
        <w:widowControl w:val="0"/>
        <w:rPr>
          <w:noProof/>
          <w:lang w:val="fr-BE"/>
        </w:rPr>
      </w:pPr>
    </w:p>
    <w:tbl>
      <w:tblPr>
        <w:tblW w:w="8882" w:type="dxa"/>
        <w:tblLayout w:type="fixed"/>
        <w:tblCellMar>
          <w:left w:w="0" w:type="dxa"/>
          <w:right w:w="0" w:type="dxa"/>
        </w:tblCellMar>
        <w:tblLook w:val="04A0" w:firstRow="1" w:lastRow="0" w:firstColumn="1" w:lastColumn="0" w:noHBand="0" w:noVBand="1"/>
      </w:tblPr>
      <w:tblGrid>
        <w:gridCol w:w="4425"/>
        <w:gridCol w:w="4457"/>
      </w:tblGrid>
      <w:tr w:rsidR="00514C3F" w:rsidRPr="00FB4C7E" w14:paraId="28C61C01" w14:textId="77777777" w:rsidTr="00514C3F">
        <w:trPr>
          <w:trHeight w:val="1010"/>
        </w:trPr>
        <w:tc>
          <w:tcPr>
            <w:tcW w:w="4425" w:type="dxa"/>
            <w:tcMar>
              <w:top w:w="0" w:type="dxa"/>
              <w:left w:w="108" w:type="dxa"/>
              <w:bottom w:w="0" w:type="dxa"/>
              <w:right w:w="108" w:type="dxa"/>
            </w:tcMar>
          </w:tcPr>
          <w:p w14:paraId="66DFCC59" w14:textId="77777777" w:rsidR="00514C3F" w:rsidRPr="00FB4C7E" w:rsidRDefault="00514C3F" w:rsidP="001F1312">
            <w:pPr>
              <w:pStyle w:val="pil-t2"/>
              <w:rPr>
                <w:lang w:val="fr-FR"/>
              </w:rPr>
            </w:pPr>
            <w:bookmarkStart w:id="37" w:name="_Hlk155265984"/>
            <w:r w:rsidRPr="00FB4C7E">
              <w:rPr>
                <w:lang w:val="fr-FR"/>
              </w:rPr>
              <w:t>België/Belgique/Belgien</w:t>
            </w:r>
          </w:p>
          <w:p w14:paraId="32AF59F6" w14:textId="77777777" w:rsidR="00514C3F" w:rsidRPr="00FB4C7E" w:rsidRDefault="00514C3F" w:rsidP="001F1312">
            <w:pPr>
              <w:pStyle w:val="pil-t1"/>
              <w:rPr>
                <w:lang w:val="fr-FR"/>
              </w:rPr>
            </w:pPr>
            <w:r w:rsidRPr="00FB4C7E">
              <w:rPr>
                <w:lang w:val="fr-FR"/>
              </w:rPr>
              <w:t>Sandoz nv/sa</w:t>
            </w:r>
          </w:p>
          <w:p w14:paraId="0C1AEDDD" w14:textId="77777777" w:rsidR="00514C3F" w:rsidRPr="00FB4C7E" w:rsidRDefault="00514C3F" w:rsidP="001F1312">
            <w:pPr>
              <w:pStyle w:val="pil-t1"/>
              <w:rPr>
                <w:lang w:val="pt-BR"/>
              </w:rPr>
            </w:pPr>
            <w:r w:rsidRPr="00FB4C7E">
              <w:rPr>
                <w:lang w:val="pt-BR"/>
              </w:rPr>
              <w:t>Tél/Tel: +32 2 722 97 97</w:t>
            </w:r>
          </w:p>
          <w:p w14:paraId="0023F34F" w14:textId="77777777" w:rsidR="00514C3F" w:rsidRPr="00FB4C7E" w:rsidRDefault="00514C3F" w:rsidP="001F1312">
            <w:pPr>
              <w:pStyle w:val="spc-t1"/>
              <w:rPr>
                <w:lang w:val="pt-BR"/>
              </w:rPr>
            </w:pPr>
          </w:p>
        </w:tc>
        <w:tc>
          <w:tcPr>
            <w:tcW w:w="4457" w:type="dxa"/>
            <w:tcMar>
              <w:top w:w="0" w:type="dxa"/>
              <w:left w:w="108" w:type="dxa"/>
              <w:bottom w:w="0" w:type="dxa"/>
              <w:right w:w="108" w:type="dxa"/>
            </w:tcMar>
            <w:hideMark/>
          </w:tcPr>
          <w:p w14:paraId="7E39BDC4" w14:textId="77777777" w:rsidR="00514C3F" w:rsidRPr="00FB4C7E" w:rsidRDefault="00514C3F" w:rsidP="001F1312">
            <w:pPr>
              <w:pStyle w:val="pil-t2"/>
              <w:rPr>
                <w:lang w:val="pt-PT"/>
              </w:rPr>
            </w:pPr>
            <w:r w:rsidRPr="00FB4C7E">
              <w:rPr>
                <w:lang w:val="pt-PT"/>
              </w:rPr>
              <w:t>Lietuva</w:t>
            </w:r>
          </w:p>
          <w:p w14:paraId="0831FE85" w14:textId="77777777" w:rsidR="00514C3F" w:rsidRPr="00FB4C7E" w:rsidRDefault="00514C3F" w:rsidP="001F1312">
            <w:pPr>
              <w:pStyle w:val="pil-t1"/>
              <w:rPr>
                <w:lang w:val="pt-PT"/>
              </w:rPr>
            </w:pPr>
            <w:r w:rsidRPr="00FB4C7E">
              <w:rPr>
                <w:lang w:val="pt-PT"/>
              </w:rPr>
              <w:t>Sandoz Pharmaceuticals d.d filialas</w:t>
            </w:r>
          </w:p>
          <w:p w14:paraId="00FDEEFD" w14:textId="77777777" w:rsidR="00514C3F" w:rsidRPr="00FB4C7E" w:rsidRDefault="00514C3F" w:rsidP="001F1312">
            <w:pPr>
              <w:pStyle w:val="pil-t1"/>
              <w:rPr>
                <w:lang w:val="de-AT"/>
              </w:rPr>
            </w:pPr>
            <w:r w:rsidRPr="00FB4C7E">
              <w:rPr>
                <w:lang w:val="pt-PT"/>
              </w:rPr>
              <w:t>Tel: +370 5 2636 037</w:t>
            </w:r>
          </w:p>
        </w:tc>
      </w:tr>
      <w:tr w:rsidR="00514C3F" w:rsidRPr="000F09D5" w14:paraId="439315D3" w14:textId="77777777" w:rsidTr="00514C3F">
        <w:trPr>
          <w:trHeight w:val="1034"/>
        </w:trPr>
        <w:tc>
          <w:tcPr>
            <w:tcW w:w="4425" w:type="dxa"/>
            <w:tcMar>
              <w:top w:w="0" w:type="dxa"/>
              <w:left w:w="108" w:type="dxa"/>
              <w:bottom w:w="0" w:type="dxa"/>
              <w:right w:w="108" w:type="dxa"/>
            </w:tcMar>
          </w:tcPr>
          <w:p w14:paraId="532D1FC4" w14:textId="77777777" w:rsidR="00514C3F" w:rsidRPr="0046651F" w:rsidRDefault="00514C3F" w:rsidP="001F1312">
            <w:pPr>
              <w:pStyle w:val="pil-t2"/>
              <w:rPr>
                <w:lang w:val="fr-FR"/>
              </w:rPr>
            </w:pPr>
            <w:r w:rsidRPr="0046651F">
              <w:rPr>
                <w:lang w:val="en-GB"/>
              </w:rPr>
              <w:t>България</w:t>
            </w:r>
          </w:p>
          <w:p w14:paraId="05287989" w14:textId="77777777" w:rsidR="00514C3F" w:rsidRPr="0046651F" w:rsidRDefault="00514C3F" w:rsidP="001F1312">
            <w:pPr>
              <w:pStyle w:val="pil-t1"/>
              <w:rPr>
                <w:lang w:val="fr-FR"/>
              </w:rPr>
            </w:pPr>
            <w:r w:rsidRPr="008239EA">
              <w:rPr>
                <w:lang w:val="es-ES"/>
              </w:rPr>
              <w:t>Сандоз</w:t>
            </w:r>
            <w:r w:rsidRPr="0046651F">
              <w:rPr>
                <w:lang w:val="fr-FR"/>
              </w:rPr>
              <w:t xml:space="preserve"> </w:t>
            </w:r>
            <w:r w:rsidRPr="008239EA">
              <w:rPr>
                <w:lang w:val="es-ES"/>
              </w:rPr>
              <w:t>България</w:t>
            </w:r>
            <w:r w:rsidRPr="0046651F">
              <w:rPr>
                <w:lang w:val="fr-FR"/>
              </w:rPr>
              <w:t xml:space="preserve"> </w:t>
            </w:r>
            <w:r w:rsidRPr="008239EA">
              <w:rPr>
                <w:lang w:val="es-ES"/>
              </w:rPr>
              <w:t>КЧТ</w:t>
            </w:r>
          </w:p>
          <w:p w14:paraId="7CCB37F6" w14:textId="77777777" w:rsidR="00514C3F" w:rsidRPr="0046651F" w:rsidRDefault="00514C3F" w:rsidP="001F1312">
            <w:pPr>
              <w:pStyle w:val="pil-t1"/>
              <w:rPr>
                <w:lang w:val="fr-FR"/>
              </w:rPr>
            </w:pPr>
            <w:r w:rsidRPr="0046651F">
              <w:rPr>
                <w:lang w:val="en-GB"/>
              </w:rPr>
              <w:t>Тел</w:t>
            </w:r>
            <w:r w:rsidRPr="0046651F">
              <w:rPr>
                <w:lang w:val="fr-FR"/>
              </w:rPr>
              <w:t>.: +359 2</w:t>
            </w:r>
            <w:r w:rsidRPr="005F0361">
              <w:rPr>
                <w:lang w:val="fr-FR"/>
              </w:rPr>
              <w:t> </w:t>
            </w:r>
            <w:r w:rsidRPr="00FB4C7E">
              <w:rPr>
                <w:lang w:val="bg-BG"/>
              </w:rPr>
              <w:t>970 4</w:t>
            </w:r>
            <w:r w:rsidRPr="0046651F">
              <w:rPr>
                <w:lang w:val="fr-FR"/>
              </w:rPr>
              <w:t xml:space="preserve">7 </w:t>
            </w:r>
            <w:r w:rsidRPr="00FB4C7E">
              <w:rPr>
                <w:lang w:val="bg-BG"/>
              </w:rPr>
              <w:t>47</w:t>
            </w:r>
          </w:p>
          <w:p w14:paraId="1B2EC53E" w14:textId="77777777" w:rsidR="00514C3F" w:rsidRPr="0046651F" w:rsidRDefault="00514C3F" w:rsidP="001F1312">
            <w:pPr>
              <w:keepNext/>
            </w:pPr>
          </w:p>
        </w:tc>
        <w:tc>
          <w:tcPr>
            <w:tcW w:w="4457" w:type="dxa"/>
            <w:tcMar>
              <w:top w:w="0" w:type="dxa"/>
              <w:left w:w="108" w:type="dxa"/>
              <w:bottom w:w="0" w:type="dxa"/>
              <w:right w:w="108" w:type="dxa"/>
            </w:tcMar>
          </w:tcPr>
          <w:p w14:paraId="6C518C26" w14:textId="77777777" w:rsidR="00514C3F" w:rsidRPr="00FB4C7E" w:rsidRDefault="00514C3F" w:rsidP="001F1312">
            <w:pPr>
              <w:pStyle w:val="pil-t2"/>
              <w:rPr>
                <w:lang w:val="de-AT"/>
              </w:rPr>
            </w:pPr>
            <w:r w:rsidRPr="00FB4C7E">
              <w:rPr>
                <w:lang w:val="de-AT"/>
              </w:rPr>
              <w:t>Luxembourg/Luxemburg</w:t>
            </w:r>
          </w:p>
          <w:p w14:paraId="0F7A8997" w14:textId="77777777" w:rsidR="00514C3F" w:rsidRDefault="00514C3F" w:rsidP="001F1312">
            <w:pPr>
              <w:pStyle w:val="pil-t1"/>
              <w:rPr>
                <w:lang w:val="de-DE"/>
              </w:rPr>
            </w:pPr>
            <w:r w:rsidRPr="00FB4C7E">
              <w:rPr>
                <w:lang w:val="de-DE"/>
              </w:rPr>
              <w:t>Sandoz nv/sa</w:t>
            </w:r>
          </w:p>
          <w:p w14:paraId="6AFD1C07" w14:textId="77777777" w:rsidR="00514C3F" w:rsidRPr="00FB4C7E" w:rsidRDefault="00514C3F" w:rsidP="001F1312">
            <w:pPr>
              <w:pStyle w:val="pil-t1"/>
              <w:rPr>
                <w:lang w:val="de-DE"/>
              </w:rPr>
            </w:pPr>
            <w:r w:rsidRPr="00FB4C7E">
              <w:rPr>
                <w:lang w:val="de-DE"/>
              </w:rPr>
              <w:t>Tél/Tel.: +32 2 722 97 97</w:t>
            </w:r>
          </w:p>
          <w:p w14:paraId="0B291EE6" w14:textId="77777777" w:rsidR="00514C3F" w:rsidRPr="00FB4C7E" w:rsidRDefault="00514C3F" w:rsidP="001F1312">
            <w:pPr>
              <w:pStyle w:val="pil-t1"/>
              <w:rPr>
                <w:lang w:val="de-AT"/>
              </w:rPr>
            </w:pPr>
          </w:p>
        </w:tc>
      </w:tr>
      <w:tr w:rsidR="00514C3F" w:rsidRPr="00CB1824" w14:paraId="3A6A442A" w14:textId="77777777" w:rsidTr="00514C3F">
        <w:trPr>
          <w:trHeight w:val="1010"/>
        </w:trPr>
        <w:tc>
          <w:tcPr>
            <w:tcW w:w="4425" w:type="dxa"/>
            <w:tcMar>
              <w:top w:w="0" w:type="dxa"/>
              <w:left w:w="108" w:type="dxa"/>
              <w:bottom w:w="0" w:type="dxa"/>
              <w:right w:w="108" w:type="dxa"/>
            </w:tcMar>
          </w:tcPr>
          <w:p w14:paraId="7CB9294C" w14:textId="77777777" w:rsidR="00514C3F" w:rsidRPr="00FB4C7E" w:rsidRDefault="00514C3F" w:rsidP="001F1312">
            <w:pPr>
              <w:pStyle w:val="pil-t2"/>
              <w:rPr>
                <w:lang w:val="pt-PT"/>
              </w:rPr>
            </w:pPr>
            <w:r w:rsidRPr="00FB4C7E">
              <w:rPr>
                <w:lang w:val="pt-PT"/>
              </w:rPr>
              <w:t>Česká republika</w:t>
            </w:r>
          </w:p>
          <w:p w14:paraId="66724D28" w14:textId="77777777" w:rsidR="00514C3F" w:rsidRPr="00FB4C7E" w:rsidRDefault="00514C3F" w:rsidP="001F1312">
            <w:pPr>
              <w:pStyle w:val="pil-t1"/>
              <w:rPr>
                <w:lang w:val="pt-PT"/>
              </w:rPr>
            </w:pPr>
            <w:r w:rsidRPr="00FB4C7E">
              <w:rPr>
                <w:lang w:val="pt-PT"/>
              </w:rPr>
              <w:t>Sandoz s.r.o.</w:t>
            </w:r>
          </w:p>
          <w:p w14:paraId="4A06DDCF" w14:textId="77777777" w:rsidR="00514C3F" w:rsidRPr="00FB4C7E" w:rsidRDefault="00514C3F" w:rsidP="001F1312">
            <w:pPr>
              <w:pStyle w:val="pil-t1"/>
              <w:rPr>
                <w:lang w:val="pt-PT"/>
              </w:rPr>
            </w:pPr>
            <w:r w:rsidRPr="00FB4C7E">
              <w:rPr>
                <w:lang w:val="pt-PT"/>
              </w:rPr>
              <w:t>Tel: +420 225 775 111</w:t>
            </w:r>
          </w:p>
          <w:p w14:paraId="047825B8" w14:textId="77777777" w:rsidR="00514C3F" w:rsidRPr="00FB4C7E" w:rsidRDefault="00514C3F" w:rsidP="001F1312">
            <w:pPr>
              <w:pStyle w:val="pil-t1"/>
              <w:keepNext/>
              <w:rPr>
                <w:lang w:val="pt-PT"/>
              </w:rPr>
            </w:pPr>
          </w:p>
        </w:tc>
        <w:tc>
          <w:tcPr>
            <w:tcW w:w="4457" w:type="dxa"/>
            <w:tcMar>
              <w:top w:w="0" w:type="dxa"/>
              <w:left w:w="108" w:type="dxa"/>
              <w:bottom w:w="0" w:type="dxa"/>
              <w:right w:w="108" w:type="dxa"/>
            </w:tcMar>
          </w:tcPr>
          <w:p w14:paraId="104BBD51" w14:textId="77777777" w:rsidR="00514C3F" w:rsidRPr="00FB4C7E" w:rsidRDefault="00514C3F" w:rsidP="001F1312">
            <w:pPr>
              <w:pStyle w:val="pil-t2"/>
              <w:rPr>
                <w:lang w:val="pt-PT"/>
              </w:rPr>
            </w:pPr>
            <w:r w:rsidRPr="00FB4C7E">
              <w:rPr>
                <w:lang w:val="pt-PT"/>
              </w:rPr>
              <w:t>Magyarország</w:t>
            </w:r>
          </w:p>
          <w:p w14:paraId="44AA8C1D" w14:textId="77777777" w:rsidR="00514C3F" w:rsidRPr="00FB4C7E" w:rsidRDefault="00514C3F" w:rsidP="001F1312">
            <w:pPr>
              <w:pStyle w:val="pil-t1"/>
              <w:rPr>
                <w:lang w:val="pt-PT"/>
              </w:rPr>
            </w:pPr>
            <w:r w:rsidRPr="00FB4C7E">
              <w:rPr>
                <w:lang w:val="pt-PT"/>
              </w:rPr>
              <w:t>Sandoz Hungária Kft.</w:t>
            </w:r>
          </w:p>
          <w:p w14:paraId="5DCE1D82" w14:textId="77777777" w:rsidR="00514C3F" w:rsidRPr="00FB4C7E" w:rsidRDefault="00514C3F" w:rsidP="001F1312">
            <w:pPr>
              <w:pStyle w:val="pil-t1"/>
              <w:rPr>
                <w:lang w:val="pt-PT"/>
              </w:rPr>
            </w:pPr>
            <w:r w:rsidRPr="00FB4C7E">
              <w:rPr>
                <w:lang w:val="pt-PT"/>
              </w:rPr>
              <w:t>Tel.: +36 1 430 2890</w:t>
            </w:r>
          </w:p>
          <w:p w14:paraId="474EF06C" w14:textId="77777777" w:rsidR="00514C3F" w:rsidRPr="00FB4C7E" w:rsidRDefault="00514C3F" w:rsidP="001F1312">
            <w:pPr>
              <w:pStyle w:val="pil-t1"/>
              <w:rPr>
                <w:lang w:val="pt-PT"/>
              </w:rPr>
            </w:pPr>
          </w:p>
        </w:tc>
      </w:tr>
      <w:tr w:rsidR="00514C3F" w:rsidRPr="00FB4C7E" w14:paraId="05536B54" w14:textId="77777777" w:rsidTr="00514C3F">
        <w:trPr>
          <w:trHeight w:val="1010"/>
        </w:trPr>
        <w:tc>
          <w:tcPr>
            <w:tcW w:w="4425" w:type="dxa"/>
            <w:tcMar>
              <w:top w:w="0" w:type="dxa"/>
              <w:left w:w="108" w:type="dxa"/>
              <w:bottom w:w="0" w:type="dxa"/>
              <w:right w:w="108" w:type="dxa"/>
            </w:tcMar>
          </w:tcPr>
          <w:p w14:paraId="19C5CC70" w14:textId="77777777" w:rsidR="00514C3F" w:rsidRPr="00FB4C7E" w:rsidRDefault="00514C3F" w:rsidP="001F1312">
            <w:pPr>
              <w:pStyle w:val="pil-t2"/>
              <w:rPr>
                <w:lang w:val="da-DK"/>
              </w:rPr>
            </w:pPr>
            <w:r w:rsidRPr="00FB4C7E">
              <w:rPr>
                <w:lang w:val="da-DK"/>
              </w:rPr>
              <w:t>Danmark/Norge/Ísland/Sverige</w:t>
            </w:r>
          </w:p>
          <w:p w14:paraId="54409B9C" w14:textId="77777777" w:rsidR="00514C3F" w:rsidRPr="00FB4C7E" w:rsidRDefault="00514C3F" w:rsidP="001F1312">
            <w:pPr>
              <w:pStyle w:val="pil-t1"/>
              <w:rPr>
                <w:lang w:val="sv-SE"/>
              </w:rPr>
            </w:pPr>
            <w:r w:rsidRPr="00FB4C7E">
              <w:rPr>
                <w:lang w:val="sv-SE"/>
              </w:rPr>
              <w:t>Sandoz A/S</w:t>
            </w:r>
          </w:p>
          <w:p w14:paraId="4D9E8EFB" w14:textId="77777777" w:rsidR="00514C3F" w:rsidRPr="00FB4C7E" w:rsidRDefault="00514C3F" w:rsidP="001F1312">
            <w:pPr>
              <w:pStyle w:val="pil-t1"/>
              <w:rPr>
                <w:lang w:val="en-GB"/>
              </w:rPr>
            </w:pPr>
            <w:r w:rsidRPr="00FB4C7E">
              <w:rPr>
                <w:lang w:val="en-GB"/>
              </w:rPr>
              <w:t>Tlf: +45 63 95 10 00</w:t>
            </w:r>
          </w:p>
          <w:p w14:paraId="56E00ED2" w14:textId="77777777" w:rsidR="00514C3F" w:rsidRPr="00FB4C7E" w:rsidRDefault="00514C3F" w:rsidP="001F1312">
            <w:pPr>
              <w:pStyle w:val="spc-t1"/>
              <w:rPr>
                <w:lang w:val="en-GB"/>
              </w:rPr>
            </w:pPr>
          </w:p>
        </w:tc>
        <w:tc>
          <w:tcPr>
            <w:tcW w:w="4457" w:type="dxa"/>
            <w:tcMar>
              <w:top w:w="0" w:type="dxa"/>
              <w:left w:w="108" w:type="dxa"/>
              <w:bottom w:w="0" w:type="dxa"/>
              <w:right w:w="108" w:type="dxa"/>
            </w:tcMar>
            <w:hideMark/>
          </w:tcPr>
          <w:p w14:paraId="6CA56DBF" w14:textId="77777777" w:rsidR="00514C3F" w:rsidRPr="00FB4C7E" w:rsidRDefault="00514C3F" w:rsidP="001F1312">
            <w:pPr>
              <w:pStyle w:val="pil-t2"/>
              <w:rPr>
                <w:lang w:val="pt-PT"/>
              </w:rPr>
            </w:pPr>
            <w:r w:rsidRPr="00FB4C7E">
              <w:rPr>
                <w:lang w:val="pt-PT"/>
              </w:rPr>
              <w:t>Malta</w:t>
            </w:r>
          </w:p>
          <w:p w14:paraId="217021F6" w14:textId="77777777" w:rsidR="00514C3F" w:rsidRPr="008239EA" w:rsidRDefault="00514C3F" w:rsidP="001F1312">
            <w:pPr>
              <w:pStyle w:val="pil-t1"/>
              <w:rPr>
                <w:lang w:val="es-ES"/>
              </w:rPr>
            </w:pPr>
            <w:r w:rsidRPr="008239EA">
              <w:rPr>
                <w:lang w:val="es-ES"/>
              </w:rPr>
              <w:t>Sandoz Pharmaceuticals d.d.</w:t>
            </w:r>
          </w:p>
          <w:p w14:paraId="65D3B1A8" w14:textId="77777777" w:rsidR="00514C3F" w:rsidRPr="00FB4C7E" w:rsidRDefault="00514C3F" w:rsidP="001F1312">
            <w:pPr>
              <w:pStyle w:val="pil-t1"/>
              <w:rPr>
                <w:lang w:val="de-AT"/>
              </w:rPr>
            </w:pPr>
            <w:r w:rsidRPr="008239EA">
              <w:rPr>
                <w:lang w:val="es-ES"/>
              </w:rPr>
              <w:t xml:space="preserve">Tel: </w:t>
            </w:r>
            <w:r w:rsidRPr="00671192">
              <w:rPr>
                <w:lang w:val="es-ES"/>
              </w:rPr>
              <w:t>+35699644126</w:t>
            </w:r>
          </w:p>
        </w:tc>
      </w:tr>
      <w:tr w:rsidR="00514C3F" w:rsidRPr="00CB1824" w14:paraId="29E8EBC5" w14:textId="77777777" w:rsidTr="00514C3F">
        <w:trPr>
          <w:trHeight w:val="1010"/>
        </w:trPr>
        <w:tc>
          <w:tcPr>
            <w:tcW w:w="4425" w:type="dxa"/>
            <w:tcMar>
              <w:top w:w="0" w:type="dxa"/>
              <w:left w:w="108" w:type="dxa"/>
              <w:bottom w:w="0" w:type="dxa"/>
              <w:right w:w="108" w:type="dxa"/>
            </w:tcMar>
          </w:tcPr>
          <w:p w14:paraId="6C491B34" w14:textId="77777777" w:rsidR="00514C3F" w:rsidRPr="00FB4C7E" w:rsidRDefault="00514C3F" w:rsidP="001F1312">
            <w:pPr>
              <w:pStyle w:val="pil-t2"/>
              <w:rPr>
                <w:lang w:val="de-DE"/>
              </w:rPr>
            </w:pPr>
            <w:r w:rsidRPr="00FB4C7E">
              <w:rPr>
                <w:lang w:val="de-DE"/>
              </w:rPr>
              <w:t>Deutschland</w:t>
            </w:r>
          </w:p>
          <w:p w14:paraId="4BA581BE" w14:textId="77777777" w:rsidR="00514C3F" w:rsidRPr="008239EA" w:rsidRDefault="00514C3F" w:rsidP="001F1312">
            <w:pPr>
              <w:pStyle w:val="pil-t1"/>
              <w:rPr>
                <w:lang w:val="es-ES"/>
              </w:rPr>
            </w:pPr>
            <w:r w:rsidRPr="008239EA">
              <w:rPr>
                <w:lang w:val="es-ES"/>
              </w:rPr>
              <w:t>Hexal AG</w:t>
            </w:r>
          </w:p>
          <w:p w14:paraId="276F2693" w14:textId="77777777" w:rsidR="00514C3F" w:rsidRPr="00FB4C7E" w:rsidRDefault="00514C3F" w:rsidP="001F1312">
            <w:pPr>
              <w:pStyle w:val="pil-t1"/>
              <w:keepNext/>
              <w:rPr>
                <w:lang w:val="de-DE"/>
              </w:rPr>
            </w:pPr>
            <w:r w:rsidRPr="00FB4C7E">
              <w:rPr>
                <w:lang w:val="de-DE"/>
              </w:rPr>
              <w:t>Tel: +49 8024 908 0</w:t>
            </w:r>
          </w:p>
          <w:p w14:paraId="6E2792FE" w14:textId="77777777" w:rsidR="00514C3F" w:rsidRPr="00FB4C7E" w:rsidRDefault="00514C3F" w:rsidP="001F1312">
            <w:pPr>
              <w:pStyle w:val="spc-t1"/>
              <w:rPr>
                <w:lang w:val="de-DE"/>
              </w:rPr>
            </w:pPr>
          </w:p>
        </w:tc>
        <w:tc>
          <w:tcPr>
            <w:tcW w:w="4457" w:type="dxa"/>
            <w:tcMar>
              <w:top w:w="0" w:type="dxa"/>
              <w:left w:w="108" w:type="dxa"/>
              <w:bottom w:w="0" w:type="dxa"/>
              <w:right w:w="108" w:type="dxa"/>
            </w:tcMar>
          </w:tcPr>
          <w:p w14:paraId="7F3EFFF3" w14:textId="77777777" w:rsidR="00514C3F" w:rsidRPr="00FB4C7E" w:rsidRDefault="00514C3F" w:rsidP="001F1312">
            <w:pPr>
              <w:pStyle w:val="pil-t2"/>
              <w:rPr>
                <w:lang w:val="de-AT"/>
              </w:rPr>
            </w:pPr>
            <w:r w:rsidRPr="00FB4C7E">
              <w:rPr>
                <w:lang w:val="de-AT"/>
              </w:rPr>
              <w:t>Nederland</w:t>
            </w:r>
          </w:p>
          <w:p w14:paraId="2EEDF9DA" w14:textId="77777777" w:rsidR="00514C3F" w:rsidRPr="00FB4C7E" w:rsidRDefault="00514C3F" w:rsidP="001F1312">
            <w:pPr>
              <w:pStyle w:val="pil-t1"/>
              <w:rPr>
                <w:lang w:val="de-AT"/>
              </w:rPr>
            </w:pPr>
            <w:r w:rsidRPr="00FB4C7E">
              <w:rPr>
                <w:lang w:val="de-AT"/>
              </w:rPr>
              <w:t>Sandoz B.V.</w:t>
            </w:r>
          </w:p>
          <w:p w14:paraId="7A96DB4F" w14:textId="77777777" w:rsidR="00514C3F" w:rsidRPr="00FB4C7E" w:rsidRDefault="00514C3F" w:rsidP="001F1312">
            <w:pPr>
              <w:pStyle w:val="pil-t1"/>
              <w:rPr>
                <w:lang w:val="nl-NL"/>
              </w:rPr>
            </w:pPr>
            <w:r w:rsidRPr="00FB4C7E">
              <w:rPr>
                <w:lang w:val="nl-NL"/>
              </w:rPr>
              <w:t>Tel: +31 36 52 41 600</w:t>
            </w:r>
          </w:p>
          <w:p w14:paraId="086871F8" w14:textId="77777777" w:rsidR="00514C3F" w:rsidRPr="00FB4C7E" w:rsidRDefault="00514C3F" w:rsidP="001F1312">
            <w:pPr>
              <w:pStyle w:val="spc-t1"/>
              <w:rPr>
                <w:lang w:val="de-AT"/>
              </w:rPr>
            </w:pPr>
          </w:p>
        </w:tc>
      </w:tr>
      <w:tr w:rsidR="00514C3F" w:rsidRPr="00FB4C7E" w14:paraId="4E72D371" w14:textId="77777777" w:rsidTr="00514C3F">
        <w:trPr>
          <w:trHeight w:val="1010"/>
        </w:trPr>
        <w:tc>
          <w:tcPr>
            <w:tcW w:w="4425" w:type="dxa"/>
            <w:tcMar>
              <w:top w:w="0" w:type="dxa"/>
              <w:left w:w="108" w:type="dxa"/>
              <w:bottom w:w="0" w:type="dxa"/>
              <w:right w:w="108" w:type="dxa"/>
            </w:tcMar>
          </w:tcPr>
          <w:p w14:paraId="67A9B2A4" w14:textId="77777777" w:rsidR="00514C3F" w:rsidRPr="00FB4C7E" w:rsidRDefault="00514C3F" w:rsidP="001F1312">
            <w:pPr>
              <w:pStyle w:val="spc-t3"/>
              <w:keepNext/>
              <w:rPr>
                <w:lang w:val="da-DK"/>
              </w:rPr>
            </w:pPr>
            <w:r w:rsidRPr="00FB4C7E">
              <w:rPr>
                <w:lang w:val="da-DK"/>
              </w:rPr>
              <w:t>Eesti</w:t>
            </w:r>
          </w:p>
          <w:p w14:paraId="743721C1" w14:textId="77777777" w:rsidR="00514C3F" w:rsidRPr="00FB4C7E" w:rsidRDefault="00514C3F" w:rsidP="001F1312">
            <w:pPr>
              <w:pStyle w:val="pil-t1"/>
              <w:keepNext/>
              <w:rPr>
                <w:lang w:val="it-IT"/>
              </w:rPr>
            </w:pPr>
            <w:r w:rsidRPr="00FB4C7E">
              <w:rPr>
                <w:lang w:val="it-IT"/>
              </w:rPr>
              <w:t>Sandoz d.d. Eesti filiaal</w:t>
            </w:r>
          </w:p>
          <w:p w14:paraId="0216E3B3" w14:textId="77777777" w:rsidR="00514C3F" w:rsidRPr="00FB4C7E" w:rsidRDefault="00514C3F" w:rsidP="001F1312">
            <w:pPr>
              <w:pStyle w:val="pil-t1"/>
              <w:keepNext/>
              <w:rPr>
                <w:lang w:val="nl-NL"/>
              </w:rPr>
            </w:pPr>
            <w:r w:rsidRPr="00FB4C7E">
              <w:rPr>
                <w:lang w:val="nl-NL"/>
              </w:rPr>
              <w:t>Tel: +372 665 2400</w:t>
            </w:r>
          </w:p>
          <w:p w14:paraId="432A03CC" w14:textId="77777777" w:rsidR="00514C3F" w:rsidRPr="00FB4C7E" w:rsidRDefault="00514C3F" w:rsidP="001F1312">
            <w:pPr>
              <w:pStyle w:val="spc-t1"/>
              <w:keepNext/>
              <w:rPr>
                <w:lang w:val="nl-NL"/>
              </w:rPr>
            </w:pPr>
          </w:p>
        </w:tc>
        <w:tc>
          <w:tcPr>
            <w:tcW w:w="4457" w:type="dxa"/>
            <w:tcMar>
              <w:top w:w="0" w:type="dxa"/>
              <w:left w:w="108" w:type="dxa"/>
              <w:bottom w:w="0" w:type="dxa"/>
              <w:right w:w="108" w:type="dxa"/>
            </w:tcMar>
            <w:hideMark/>
          </w:tcPr>
          <w:p w14:paraId="3DE084AD" w14:textId="77777777" w:rsidR="00514C3F" w:rsidRPr="00FB4C7E" w:rsidRDefault="00514C3F" w:rsidP="001F1312">
            <w:pPr>
              <w:pStyle w:val="pil-t2"/>
              <w:keepNext/>
              <w:rPr>
                <w:lang w:val="de-DE"/>
              </w:rPr>
            </w:pPr>
            <w:r w:rsidRPr="00FB4C7E">
              <w:rPr>
                <w:lang w:val="de-DE"/>
              </w:rPr>
              <w:t>Österreich</w:t>
            </w:r>
          </w:p>
          <w:p w14:paraId="694EA9FA" w14:textId="77777777" w:rsidR="00514C3F" w:rsidRPr="00FB4C7E" w:rsidRDefault="00514C3F" w:rsidP="001F1312">
            <w:pPr>
              <w:pStyle w:val="pil-t1"/>
              <w:keepNext/>
              <w:rPr>
                <w:lang w:val="de-DE"/>
              </w:rPr>
            </w:pPr>
            <w:r w:rsidRPr="00FB4C7E">
              <w:rPr>
                <w:lang w:val="de-DE"/>
              </w:rPr>
              <w:t>Sandoz GmbH</w:t>
            </w:r>
          </w:p>
          <w:p w14:paraId="09DBC074" w14:textId="77777777" w:rsidR="00514C3F" w:rsidRPr="00FB4C7E" w:rsidRDefault="00514C3F" w:rsidP="001F1312">
            <w:pPr>
              <w:pStyle w:val="pil-t1"/>
              <w:keepNext/>
              <w:rPr>
                <w:lang w:val="nl-NL"/>
              </w:rPr>
            </w:pPr>
            <w:r w:rsidRPr="00FB4C7E">
              <w:rPr>
                <w:lang w:val="de-DE"/>
              </w:rPr>
              <w:t>Tel: +43 5338 2000</w:t>
            </w:r>
          </w:p>
        </w:tc>
      </w:tr>
      <w:tr w:rsidR="00514C3F" w:rsidRPr="008D4826" w14:paraId="1EFD0322" w14:textId="77777777" w:rsidTr="00514C3F">
        <w:trPr>
          <w:trHeight w:val="993"/>
        </w:trPr>
        <w:tc>
          <w:tcPr>
            <w:tcW w:w="4425" w:type="dxa"/>
            <w:tcMar>
              <w:top w:w="0" w:type="dxa"/>
              <w:left w:w="108" w:type="dxa"/>
              <w:bottom w:w="0" w:type="dxa"/>
              <w:right w:w="108" w:type="dxa"/>
            </w:tcMar>
          </w:tcPr>
          <w:p w14:paraId="262683D3" w14:textId="77777777" w:rsidR="00514C3F" w:rsidRPr="005F0361" w:rsidRDefault="00514C3F" w:rsidP="001F1312">
            <w:pPr>
              <w:pStyle w:val="spc-t3"/>
              <w:keepNext/>
              <w:rPr>
                <w:lang w:val="fr-FR"/>
              </w:rPr>
            </w:pPr>
            <w:r w:rsidRPr="00FB4C7E">
              <w:rPr>
                <w:lang w:val="en-GB"/>
              </w:rPr>
              <w:t>Ελλάδα</w:t>
            </w:r>
          </w:p>
          <w:p w14:paraId="2E9BED1A" w14:textId="77777777" w:rsidR="00514C3F" w:rsidRPr="005F0361" w:rsidRDefault="00514C3F" w:rsidP="001F1312">
            <w:pPr>
              <w:pStyle w:val="pil-t1"/>
              <w:keepNext/>
              <w:rPr>
                <w:lang w:val="fr-FR"/>
              </w:rPr>
            </w:pPr>
            <w:r w:rsidRPr="005F0361">
              <w:rPr>
                <w:lang w:val="fr-FR"/>
              </w:rPr>
              <w:t xml:space="preserve">SANDOZ HELLAS </w:t>
            </w:r>
            <w:r w:rsidRPr="00C007C7">
              <w:rPr>
                <w:lang w:val="es-ES"/>
              </w:rPr>
              <w:t>ΜΟΝΟΠΡΟΣΩΠΗ</w:t>
            </w:r>
            <w:r w:rsidRPr="005F0361">
              <w:rPr>
                <w:lang w:val="fr-FR"/>
              </w:rPr>
              <w:t xml:space="preserve"> </w:t>
            </w:r>
            <w:r w:rsidRPr="00C007C7">
              <w:rPr>
                <w:lang w:val="es-ES"/>
              </w:rPr>
              <w:t>Α</w:t>
            </w:r>
            <w:r w:rsidRPr="005F0361">
              <w:rPr>
                <w:lang w:val="fr-FR"/>
              </w:rPr>
              <w:t>.</w:t>
            </w:r>
            <w:r w:rsidRPr="00C007C7">
              <w:rPr>
                <w:lang w:val="es-ES"/>
              </w:rPr>
              <w:t>Ε</w:t>
            </w:r>
            <w:r w:rsidRPr="005F0361">
              <w:rPr>
                <w:lang w:val="fr-FR"/>
              </w:rPr>
              <w:t>.</w:t>
            </w:r>
          </w:p>
          <w:p w14:paraId="2EE3C1CF" w14:textId="77777777" w:rsidR="00514C3F" w:rsidRDefault="00514C3F" w:rsidP="001F1312">
            <w:pPr>
              <w:pStyle w:val="pil-t1"/>
              <w:keepNext/>
              <w:rPr>
                <w:lang w:val="es-ES"/>
              </w:rPr>
            </w:pPr>
            <w:r w:rsidRPr="00C007C7">
              <w:rPr>
                <w:lang w:val="es-ES"/>
              </w:rPr>
              <w:t>Τηλ: +30 216 600 5000</w:t>
            </w:r>
          </w:p>
          <w:p w14:paraId="728EE0FD" w14:textId="77777777" w:rsidR="00514C3F" w:rsidRPr="008239EA" w:rsidRDefault="00514C3F" w:rsidP="001F1312">
            <w:pPr>
              <w:pStyle w:val="pil-t1"/>
              <w:rPr>
                <w:lang w:val="am-ET"/>
              </w:rPr>
            </w:pPr>
          </w:p>
        </w:tc>
        <w:tc>
          <w:tcPr>
            <w:tcW w:w="4457" w:type="dxa"/>
            <w:tcMar>
              <w:top w:w="0" w:type="dxa"/>
              <w:left w:w="108" w:type="dxa"/>
              <w:bottom w:w="0" w:type="dxa"/>
              <w:right w:w="108" w:type="dxa"/>
            </w:tcMar>
          </w:tcPr>
          <w:p w14:paraId="6E5A2BFD" w14:textId="77777777" w:rsidR="00514C3F" w:rsidRPr="00FB4C7E" w:rsidRDefault="00514C3F" w:rsidP="001F1312">
            <w:pPr>
              <w:pStyle w:val="pil-t2"/>
              <w:rPr>
                <w:lang w:val="nl-NL"/>
              </w:rPr>
            </w:pPr>
            <w:r w:rsidRPr="00FB4C7E">
              <w:rPr>
                <w:lang w:val="nl-NL"/>
              </w:rPr>
              <w:t>Polska</w:t>
            </w:r>
          </w:p>
          <w:p w14:paraId="14568046" w14:textId="77777777" w:rsidR="00514C3F" w:rsidRPr="00FB4C7E" w:rsidRDefault="00514C3F" w:rsidP="001F1312">
            <w:pPr>
              <w:pStyle w:val="pil-t1"/>
              <w:rPr>
                <w:lang w:val="sv-SE"/>
              </w:rPr>
            </w:pPr>
            <w:r w:rsidRPr="00FB4C7E">
              <w:rPr>
                <w:lang w:val="sv-SE"/>
              </w:rPr>
              <w:t>Sandoz Polska Sp. z o.o.</w:t>
            </w:r>
          </w:p>
          <w:p w14:paraId="5583BE8B" w14:textId="77777777" w:rsidR="00514C3F" w:rsidRPr="008239EA" w:rsidRDefault="00514C3F" w:rsidP="001F1312">
            <w:pPr>
              <w:pStyle w:val="pil-t1"/>
              <w:rPr>
                <w:lang w:val="es-ES"/>
              </w:rPr>
            </w:pPr>
            <w:r w:rsidRPr="008239EA">
              <w:rPr>
                <w:lang w:val="es-ES"/>
              </w:rPr>
              <w:t>Tel.: +48 22 209 70 00</w:t>
            </w:r>
          </w:p>
          <w:p w14:paraId="3A31AE6B" w14:textId="77777777" w:rsidR="00514C3F" w:rsidRPr="00FB4C7E" w:rsidRDefault="00514C3F" w:rsidP="001F1312">
            <w:pPr>
              <w:pStyle w:val="pil-t1"/>
              <w:rPr>
                <w:lang w:val="es-ES"/>
              </w:rPr>
            </w:pPr>
          </w:p>
        </w:tc>
      </w:tr>
      <w:tr w:rsidR="00514C3F" w:rsidRPr="00CB1824" w14:paraId="20E66FB0" w14:textId="77777777" w:rsidTr="00514C3F">
        <w:trPr>
          <w:trHeight w:val="1010"/>
        </w:trPr>
        <w:tc>
          <w:tcPr>
            <w:tcW w:w="4425" w:type="dxa"/>
            <w:tcMar>
              <w:top w:w="0" w:type="dxa"/>
              <w:left w:w="108" w:type="dxa"/>
              <w:bottom w:w="0" w:type="dxa"/>
              <w:right w:w="108" w:type="dxa"/>
            </w:tcMar>
          </w:tcPr>
          <w:p w14:paraId="6B6DF508" w14:textId="77777777" w:rsidR="00514C3F" w:rsidRPr="00FB4C7E" w:rsidRDefault="00514C3F" w:rsidP="001F1312">
            <w:pPr>
              <w:pStyle w:val="pil-t2"/>
              <w:rPr>
                <w:lang w:val="es-ES"/>
              </w:rPr>
            </w:pPr>
            <w:r w:rsidRPr="00FB4C7E">
              <w:rPr>
                <w:lang w:val="es-ES"/>
              </w:rPr>
              <w:t>España</w:t>
            </w:r>
          </w:p>
          <w:p w14:paraId="745E3142" w14:textId="77777777" w:rsidR="00514C3F" w:rsidRPr="00FB4C7E" w:rsidRDefault="00514C3F" w:rsidP="001F1312">
            <w:pPr>
              <w:pStyle w:val="pil-t1"/>
              <w:rPr>
                <w:lang w:val="es-ES"/>
              </w:rPr>
            </w:pPr>
            <w:r w:rsidRPr="00FB4C7E">
              <w:rPr>
                <w:lang w:val="es-ES"/>
              </w:rPr>
              <w:t>Sandoz Farmacéutica, S</w:t>
            </w:r>
            <w:r w:rsidRPr="008239EA">
              <w:rPr>
                <w:lang w:val="es-ES"/>
              </w:rPr>
              <w:t>.</w:t>
            </w:r>
            <w:r w:rsidRPr="00FB4C7E">
              <w:rPr>
                <w:lang w:val="es-ES"/>
              </w:rPr>
              <w:t>A</w:t>
            </w:r>
            <w:r w:rsidRPr="008239EA">
              <w:rPr>
                <w:lang w:val="es-ES"/>
              </w:rPr>
              <w:t>.</w:t>
            </w:r>
          </w:p>
          <w:p w14:paraId="5C94ACD5" w14:textId="77777777" w:rsidR="00514C3F" w:rsidRPr="00FB4C7E" w:rsidRDefault="00514C3F" w:rsidP="001F1312">
            <w:pPr>
              <w:pStyle w:val="pil-t1"/>
              <w:rPr>
                <w:lang w:val="es-ES"/>
              </w:rPr>
            </w:pPr>
            <w:r w:rsidRPr="008239EA">
              <w:rPr>
                <w:lang w:val="es-ES"/>
              </w:rPr>
              <w:t>Tel: +34 900 456 856</w:t>
            </w:r>
          </w:p>
          <w:p w14:paraId="4EB74AF5" w14:textId="77777777" w:rsidR="00514C3F" w:rsidRPr="00FB4C7E" w:rsidRDefault="00514C3F" w:rsidP="001F1312">
            <w:pPr>
              <w:pStyle w:val="pil-t1"/>
              <w:keepNext/>
              <w:rPr>
                <w:lang w:val="es-ES"/>
              </w:rPr>
            </w:pPr>
          </w:p>
        </w:tc>
        <w:tc>
          <w:tcPr>
            <w:tcW w:w="4457" w:type="dxa"/>
            <w:tcMar>
              <w:top w:w="0" w:type="dxa"/>
              <w:left w:w="108" w:type="dxa"/>
              <w:bottom w:w="0" w:type="dxa"/>
              <w:right w:w="108" w:type="dxa"/>
            </w:tcMar>
          </w:tcPr>
          <w:p w14:paraId="68C38233" w14:textId="77777777" w:rsidR="00514C3F" w:rsidRPr="00FB4C7E" w:rsidRDefault="00514C3F" w:rsidP="001F1312">
            <w:pPr>
              <w:pStyle w:val="pil-t2"/>
              <w:rPr>
                <w:lang w:val="pt-BR"/>
              </w:rPr>
            </w:pPr>
            <w:r w:rsidRPr="00FB4C7E">
              <w:rPr>
                <w:lang w:val="pt-BR"/>
              </w:rPr>
              <w:t>Portugal</w:t>
            </w:r>
          </w:p>
          <w:p w14:paraId="2F66DFA1" w14:textId="77777777" w:rsidR="00514C3F" w:rsidRPr="00FB4C7E" w:rsidRDefault="00514C3F" w:rsidP="001F1312">
            <w:pPr>
              <w:pStyle w:val="pil-t1"/>
              <w:rPr>
                <w:lang w:val="pt-BR"/>
              </w:rPr>
            </w:pPr>
            <w:r w:rsidRPr="00FB4C7E">
              <w:rPr>
                <w:lang w:val="pt-BR"/>
              </w:rPr>
              <w:t>Sandoz Farmacêutica Lda.</w:t>
            </w:r>
          </w:p>
          <w:p w14:paraId="189DFC0E" w14:textId="77777777" w:rsidR="00514C3F" w:rsidRPr="00FB4C7E" w:rsidRDefault="00514C3F" w:rsidP="001F1312">
            <w:pPr>
              <w:pStyle w:val="pil-t1"/>
              <w:rPr>
                <w:lang w:val="pt-BR"/>
              </w:rPr>
            </w:pPr>
            <w:r w:rsidRPr="00FB4C7E">
              <w:rPr>
                <w:lang w:val="pt-BR"/>
              </w:rPr>
              <w:t>Tel: +351 21</w:t>
            </w:r>
            <w:r w:rsidRPr="00FB4C7E">
              <w:rPr>
                <w:color w:val="000000"/>
                <w:lang w:val="pt-BR"/>
              </w:rPr>
              <w:t> </w:t>
            </w:r>
            <w:r w:rsidRPr="00BE46BD">
              <w:rPr>
                <w:color w:val="000000"/>
                <w:lang w:val="pt-BR"/>
              </w:rPr>
              <w:t>000 86 00</w:t>
            </w:r>
          </w:p>
          <w:p w14:paraId="7FDB7362" w14:textId="77777777" w:rsidR="00514C3F" w:rsidRPr="00FB4C7E" w:rsidRDefault="00514C3F" w:rsidP="001F1312">
            <w:pPr>
              <w:pStyle w:val="pil-t1"/>
              <w:rPr>
                <w:lang w:val="es-ES"/>
              </w:rPr>
            </w:pPr>
          </w:p>
        </w:tc>
      </w:tr>
      <w:tr w:rsidR="00514C3F" w:rsidRPr="00CB1824" w14:paraId="59F9C619" w14:textId="77777777" w:rsidTr="00514C3F">
        <w:trPr>
          <w:trHeight w:val="1010"/>
        </w:trPr>
        <w:tc>
          <w:tcPr>
            <w:tcW w:w="4425" w:type="dxa"/>
            <w:tcMar>
              <w:top w:w="0" w:type="dxa"/>
              <w:left w:w="108" w:type="dxa"/>
              <w:bottom w:w="0" w:type="dxa"/>
              <w:right w:w="108" w:type="dxa"/>
            </w:tcMar>
          </w:tcPr>
          <w:p w14:paraId="43577ACB" w14:textId="77777777" w:rsidR="00514C3F" w:rsidRPr="00FB4C7E" w:rsidRDefault="00514C3F" w:rsidP="001F1312">
            <w:pPr>
              <w:pStyle w:val="pil-t2"/>
              <w:rPr>
                <w:lang w:val="fr-FR"/>
              </w:rPr>
            </w:pPr>
            <w:r w:rsidRPr="00FB4C7E">
              <w:rPr>
                <w:lang w:val="fr-FR"/>
              </w:rPr>
              <w:t>France</w:t>
            </w:r>
          </w:p>
          <w:p w14:paraId="0E0E9F02" w14:textId="77777777" w:rsidR="00514C3F" w:rsidRPr="00FB4C7E" w:rsidRDefault="00514C3F" w:rsidP="001F1312">
            <w:pPr>
              <w:pStyle w:val="pil-t1"/>
              <w:rPr>
                <w:lang w:val="fr-FR"/>
              </w:rPr>
            </w:pPr>
            <w:r w:rsidRPr="00FB4C7E">
              <w:rPr>
                <w:lang w:val="fr-FR"/>
              </w:rPr>
              <w:t>Sandoz SAS</w:t>
            </w:r>
          </w:p>
          <w:p w14:paraId="61F6BA5C" w14:textId="77777777" w:rsidR="00514C3F" w:rsidRPr="008239EA" w:rsidRDefault="00514C3F" w:rsidP="001F1312">
            <w:pPr>
              <w:pStyle w:val="pil-t1"/>
              <w:rPr>
                <w:color w:val="000000"/>
                <w:lang w:val="en-GB"/>
              </w:rPr>
            </w:pPr>
            <w:r w:rsidRPr="00FB4C7E">
              <w:rPr>
                <w:lang w:val="en-GB"/>
              </w:rPr>
              <w:t xml:space="preserve">Tél: </w:t>
            </w:r>
            <w:r w:rsidRPr="00FB4C7E">
              <w:rPr>
                <w:color w:val="000000"/>
                <w:lang w:val="en-GB"/>
              </w:rPr>
              <w:t>+33 1 49 64 48 00</w:t>
            </w:r>
          </w:p>
          <w:p w14:paraId="515842D2" w14:textId="77777777" w:rsidR="00514C3F" w:rsidRPr="00FB4C7E" w:rsidRDefault="00514C3F" w:rsidP="001F1312">
            <w:pPr>
              <w:pStyle w:val="pil-t1"/>
              <w:rPr>
                <w:b/>
                <w:bCs/>
                <w:lang w:val="en-GB"/>
              </w:rPr>
            </w:pPr>
          </w:p>
        </w:tc>
        <w:tc>
          <w:tcPr>
            <w:tcW w:w="4457" w:type="dxa"/>
            <w:tcMar>
              <w:top w:w="0" w:type="dxa"/>
              <w:left w:w="108" w:type="dxa"/>
              <w:bottom w:w="0" w:type="dxa"/>
              <w:right w:w="108" w:type="dxa"/>
            </w:tcMar>
          </w:tcPr>
          <w:p w14:paraId="4208659B" w14:textId="77777777" w:rsidR="00514C3F" w:rsidRPr="00A45C42" w:rsidRDefault="00514C3F" w:rsidP="001F1312">
            <w:pPr>
              <w:pStyle w:val="pil-t2"/>
              <w:rPr>
                <w:lang w:val="pt-BR"/>
              </w:rPr>
            </w:pPr>
            <w:r w:rsidRPr="00A45C42">
              <w:rPr>
                <w:lang w:val="pt-BR"/>
              </w:rPr>
              <w:t>România</w:t>
            </w:r>
          </w:p>
          <w:p w14:paraId="572EB3B0" w14:textId="77777777" w:rsidR="00514C3F" w:rsidRPr="00A45C42" w:rsidRDefault="00514C3F" w:rsidP="001F1312">
            <w:pPr>
              <w:pStyle w:val="pil-t1"/>
              <w:rPr>
                <w:lang w:val="pt-BR"/>
              </w:rPr>
            </w:pPr>
            <w:r w:rsidRPr="00A45C42">
              <w:rPr>
                <w:lang w:val="pt-BR"/>
              </w:rPr>
              <w:t>Sandoz Pharmaceuticals SRL</w:t>
            </w:r>
          </w:p>
          <w:p w14:paraId="35B0529C" w14:textId="77777777" w:rsidR="00514C3F" w:rsidRPr="00A45C42" w:rsidRDefault="00514C3F" w:rsidP="001F1312">
            <w:pPr>
              <w:pStyle w:val="pil-t1"/>
              <w:rPr>
                <w:lang w:val="pt-BR"/>
              </w:rPr>
            </w:pPr>
            <w:r w:rsidRPr="00A45C42">
              <w:rPr>
                <w:lang w:val="pt-BR"/>
              </w:rPr>
              <w:t>Tel: +40 21 407 51 60</w:t>
            </w:r>
          </w:p>
          <w:p w14:paraId="485E052F" w14:textId="77777777" w:rsidR="00514C3F" w:rsidRPr="00A45C42" w:rsidRDefault="00514C3F" w:rsidP="001F1312">
            <w:pPr>
              <w:pStyle w:val="pil-t1"/>
              <w:rPr>
                <w:lang w:val="pt-BR"/>
              </w:rPr>
            </w:pPr>
          </w:p>
        </w:tc>
      </w:tr>
      <w:tr w:rsidR="00514C3F" w:rsidRPr="00FB4C7E" w14:paraId="584F80EB" w14:textId="77777777" w:rsidTr="00514C3F">
        <w:trPr>
          <w:trHeight w:val="1010"/>
        </w:trPr>
        <w:tc>
          <w:tcPr>
            <w:tcW w:w="4425" w:type="dxa"/>
            <w:tcMar>
              <w:top w:w="0" w:type="dxa"/>
              <w:left w:w="108" w:type="dxa"/>
              <w:bottom w:w="0" w:type="dxa"/>
              <w:right w:w="108" w:type="dxa"/>
            </w:tcMar>
          </w:tcPr>
          <w:p w14:paraId="5E3187BE" w14:textId="77777777" w:rsidR="00514C3F" w:rsidRPr="009D6815" w:rsidRDefault="00514C3F" w:rsidP="001F1312">
            <w:pPr>
              <w:spacing w:before="40" w:after="40"/>
              <w:rPr>
                <w:b/>
                <w:lang w:val="de-AT"/>
              </w:rPr>
            </w:pPr>
            <w:r w:rsidRPr="009D6815">
              <w:rPr>
                <w:b/>
                <w:lang w:val="de-AT"/>
              </w:rPr>
              <w:t>Hrvatska</w:t>
            </w:r>
          </w:p>
          <w:p w14:paraId="2D317BFC" w14:textId="77777777" w:rsidR="00514C3F" w:rsidRPr="009D6815" w:rsidRDefault="00514C3F" w:rsidP="001F1312">
            <w:pPr>
              <w:spacing w:before="40" w:after="40"/>
              <w:rPr>
                <w:lang w:val="de-AT"/>
              </w:rPr>
            </w:pPr>
            <w:r w:rsidRPr="009D6815">
              <w:rPr>
                <w:lang w:val="de-AT"/>
              </w:rPr>
              <w:t>Sandoz d.o.o.</w:t>
            </w:r>
          </w:p>
          <w:p w14:paraId="5E6E44F7" w14:textId="77777777" w:rsidR="00514C3F" w:rsidRPr="00FB4C7E" w:rsidRDefault="00514C3F" w:rsidP="001F1312">
            <w:r w:rsidRPr="00FB4C7E">
              <w:t>Tel: +385 1 23 53 111</w:t>
            </w:r>
            <w:r w:rsidRPr="00FB4C7E">
              <w:rPr>
                <w:color w:val="000000"/>
              </w:rPr>
              <w:t xml:space="preserve"> </w:t>
            </w:r>
          </w:p>
          <w:p w14:paraId="4758B071" w14:textId="77777777" w:rsidR="00514C3F" w:rsidRPr="00FB4C7E" w:rsidRDefault="00514C3F" w:rsidP="001F1312">
            <w:pPr>
              <w:pStyle w:val="pil-t2"/>
              <w:rPr>
                <w:lang w:val="fr-FR"/>
              </w:rPr>
            </w:pPr>
          </w:p>
        </w:tc>
        <w:tc>
          <w:tcPr>
            <w:tcW w:w="4457" w:type="dxa"/>
            <w:tcMar>
              <w:top w:w="0" w:type="dxa"/>
              <w:left w:w="108" w:type="dxa"/>
              <w:bottom w:w="0" w:type="dxa"/>
              <w:right w:w="108" w:type="dxa"/>
            </w:tcMar>
          </w:tcPr>
          <w:p w14:paraId="3075AA6E" w14:textId="77777777" w:rsidR="00514C3F" w:rsidRPr="00CB1824" w:rsidRDefault="00514C3F" w:rsidP="001F1312">
            <w:pPr>
              <w:pStyle w:val="pil-t2"/>
              <w:rPr>
                <w:lang w:val="es-ES"/>
              </w:rPr>
            </w:pPr>
            <w:r w:rsidRPr="00CB1824">
              <w:rPr>
                <w:lang w:val="es-ES"/>
              </w:rPr>
              <w:t>Slovenija</w:t>
            </w:r>
          </w:p>
          <w:p w14:paraId="2D180D76" w14:textId="77777777" w:rsidR="00514C3F" w:rsidRPr="00CB1824" w:rsidRDefault="00514C3F" w:rsidP="001F1312">
            <w:pPr>
              <w:pStyle w:val="pil-t2"/>
              <w:rPr>
                <w:b w:val="0"/>
                <w:bCs w:val="0"/>
                <w:lang w:val="es-ES"/>
              </w:rPr>
            </w:pPr>
            <w:r w:rsidRPr="00CB1824">
              <w:rPr>
                <w:b w:val="0"/>
                <w:bCs w:val="0"/>
                <w:lang w:val="es-ES"/>
              </w:rPr>
              <w:t>Sandoz farmacevtska družba d.d.</w:t>
            </w:r>
          </w:p>
          <w:p w14:paraId="0EC936FF" w14:textId="77777777" w:rsidR="00514C3F" w:rsidRPr="005F0361" w:rsidRDefault="00514C3F" w:rsidP="001F1312">
            <w:pPr>
              <w:pStyle w:val="pil-t2"/>
              <w:rPr>
                <w:b w:val="0"/>
                <w:lang w:val="fr-FR"/>
              </w:rPr>
            </w:pPr>
            <w:r w:rsidRPr="005F0361">
              <w:rPr>
                <w:b w:val="0"/>
                <w:lang w:val="fr-FR"/>
              </w:rPr>
              <w:t>Tel: +386 1 580 29 02</w:t>
            </w:r>
          </w:p>
        </w:tc>
      </w:tr>
      <w:tr w:rsidR="00514C3F" w:rsidRPr="002B5A23" w14:paraId="2CC56B32" w14:textId="77777777" w:rsidTr="00514C3F">
        <w:trPr>
          <w:trHeight w:val="1010"/>
        </w:trPr>
        <w:tc>
          <w:tcPr>
            <w:tcW w:w="4425" w:type="dxa"/>
            <w:tcMar>
              <w:top w:w="0" w:type="dxa"/>
              <w:left w:w="108" w:type="dxa"/>
              <w:bottom w:w="0" w:type="dxa"/>
              <w:right w:w="108" w:type="dxa"/>
            </w:tcMar>
          </w:tcPr>
          <w:p w14:paraId="7D119E9E" w14:textId="77777777" w:rsidR="00514C3F" w:rsidRPr="006379C0" w:rsidRDefault="00514C3F" w:rsidP="001F1312">
            <w:pPr>
              <w:pStyle w:val="pil-t2"/>
              <w:rPr>
                <w:lang w:val="en-GB"/>
              </w:rPr>
            </w:pPr>
            <w:r w:rsidRPr="006379C0">
              <w:rPr>
                <w:lang w:val="en-GB"/>
              </w:rPr>
              <w:t>Ireland</w:t>
            </w:r>
          </w:p>
          <w:p w14:paraId="27FF1F24" w14:textId="77777777" w:rsidR="00514C3F" w:rsidRPr="006379C0" w:rsidRDefault="00514C3F" w:rsidP="001F1312">
            <w:pPr>
              <w:pStyle w:val="pil-t1"/>
              <w:rPr>
                <w:lang w:val="en-GB"/>
              </w:rPr>
            </w:pPr>
            <w:r w:rsidRPr="00F7672B">
              <w:rPr>
                <w:noProof/>
                <w:color w:val="000000"/>
              </w:rPr>
              <w:t>Rowex Ltd.</w:t>
            </w:r>
          </w:p>
          <w:p w14:paraId="015A78C8" w14:textId="77777777" w:rsidR="00514C3F" w:rsidRPr="006379C0" w:rsidRDefault="00514C3F" w:rsidP="001F1312">
            <w:pPr>
              <w:pStyle w:val="pil-t1"/>
            </w:pPr>
            <w:r w:rsidRPr="00637CD8">
              <w:t>Tel: + 353 27 50077</w:t>
            </w:r>
          </w:p>
          <w:p w14:paraId="06D835D3" w14:textId="77777777" w:rsidR="00514C3F" w:rsidRPr="006379C0" w:rsidRDefault="00514C3F" w:rsidP="001F1312">
            <w:pPr>
              <w:pStyle w:val="pil-t1"/>
              <w:keepNext/>
            </w:pPr>
          </w:p>
        </w:tc>
        <w:tc>
          <w:tcPr>
            <w:tcW w:w="4457" w:type="dxa"/>
            <w:tcMar>
              <w:top w:w="0" w:type="dxa"/>
              <w:left w:w="108" w:type="dxa"/>
              <w:bottom w:w="0" w:type="dxa"/>
              <w:right w:w="108" w:type="dxa"/>
            </w:tcMar>
            <w:hideMark/>
          </w:tcPr>
          <w:p w14:paraId="2F9596BA" w14:textId="77777777" w:rsidR="00514C3F" w:rsidRPr="00C161D3" w:rsidRDefault="00514C3F" w:rsidP="001F1312">
            <w:pPr>
              <w:pStyle w:val="pil-t2"/>
              <w:keepNext/>
              <w:rPr>
                <w:lang w:val="pt-PT"/>
              </w:rPr>
            </w:pPr>
            <w:r w:rsidRPr="00C161D3">
              <w:rPr>
                <w:lang w:val="pt-PT"/>
              </w:rPr>
              <w:t>Slovenská republika</w:t>
            </w:r>
          </w:p>
          <w:p w14:paraId="18C42FF5" w14:textId="77777777" w:rsidR="00514C3F" w:rsidRPr="0072646B" w:rsidRDefault="00514C3F" w:rsidP="001F1312">
            <w:pPr>
              <w:pStyle w:val="pil-t2"/>
              <w:keepNext/>
              <w:rPr>
                <w:b w:val="0"/>
                <w:lang w:val="pt-PT"/>
              </w:rPr>
            </w:pPr>
            <w:r w:rsidRPr="0072646B">
              <w:rPr>
                <w:b w:val="0"/>
                <w:lang w:val="pt-PT"/>
              </w:rPr>
              <w:t>Sandoz d.d. - organizačná zložka</w:t>
            </w:r>
          </w:p>
          <w:p w14:paraId="397085AF" w14:textId="77777777" w:rsidR="00514C3F" w:rsidRPr="006379C0" w:rsidRDefault="00514C3F" w:rsidP="001F1312">
            <w:pPr>
              <w:pStyle w:val="pil-t1"/>
              <w:keepNext/>
              <w:rPr>
                <w:lang w:val="en-GB"/>
              </w:rPr>
            </w:pPr>
            <w:r w:rsidRPr="00C161D3">
              <w:rPr>
                <w:lang w:val="pt-PT"/>
              </w:rPr>
              <w:t>Tel: +421 2 48 200 600</w:t>
            </w:r>
          </w:p>
        </w:tc>
      </w:tr>
      <w:tr w:rsidR="00514C3F" w:rsidRPr="00CB1824" w14:paraId="5932A28F" w14:textId="77777777" w:rsidTr="006405CB">
        <w:trPr>
          <w:trHeight w:val="1023"/>
        </w:trPr>
        <w:tc>
          <w:tcPr>
            <w:tcW w:w="4425" w:type="dxa"/>
            <w:shd w:val="clear" w:color="auto" w:fill="auto"/>
            <w:tcMar>
              <w:top w:w="0" w:type="dxa"/>
              <w:left w:w="108" w:type="dxa"/>
              <w:bottom w:w="0" w:type="dxa"/>
              <w:right w:w="108" w:type="dxa"/>
            </w:tcMar>
          </w:tcPr>
          <w:p w14:paraId="2CAE2C71" w14:textId="77777777" w:rsidR="00514C3F" w:rsidRPr="006405CB" w:rsidRDefault="00514C3F" w:rsidP="001F1312">
            <w:pPr>
              <w:pStyle w:val="pil-t2"/>
              <w:rPr>
                <w:lang w:val="it-IT"/>
              </w:rPr>
            </w:pPr>
            <w:r w:rsidRPr="006405CB">
              <w:rPr>
                <w:lang w:val="it-IT"/>
              </w:rPr>
              <w:t>Italia</w:t>
            </w:r>
          </w:p>
          <w:p w14:paraId="30EBA545" w14:textId="77777777" w:rsidR="00514C3F" w:rsidRPr="006405CB" w:rsidRDefault="00514C3F" w:rsidP="001F1312">
            <w:pPr>
              <w:pStyle w:val="pil-t1"/>
              <w:rPr>
                <w:lang w:val="it-IT"/>
              </w:rPr>
            </w:pPr>
            <w:r w:rsidRPr="006405CB">
              <w:rPr>
                <w:lang w:val="it-IT"/>
              </w:rPr>
              <w:t>Sandoz S.p.A.</w:t>
            </w:r>
          </w:p>
          <w:p w14:paraId="5B302713" w14:textId="086A8686" w:rsidR="00514C3F" w:rsidRPr="006405CB" w:rsidRDefault="00514C3F" w:rsidP="0054696D">
            <w:pPr>
              <w:pStyle w:val="pil-t1"/>
              <w:rPr>
                <w:lang w:val="pt-PT"/>
              </w:rPr>
            </w:pPr>
            <w:r w:rsidRPr="006405CB">
              <w:rPr>
                <w:lang w:val="pt-PT"/>
              </w:rPr>
              <w:t xml:space="preserve">Tel: </w:t>
            </w:r>
            <w:del w:id="38" w:author="Author">
              <w:r w:rsidRPr="006405CB" w:rsidDel="0054696D">
                <w:rPr>
                  <w:lang w:val="pt-PT"/>
                </w:rPr>
                <w:delText>+39 02 96541</w:delText>
              </w:r>
            </w:del>
            <w:ins w:id="39" w:author="Author">
              <w:r w:rsidR="0054696D" w:rsidRPr="0054696D">
                <w:rPr>
                  <w:lang w:val="pt-PT"/>
                </w:rPr>
                <w:t>+39 02 81280696</w:t>
              </w:r>
            </w:ins>
          </w:p>
          <w:p w14:paraId="6157EA07" w14:textId="77777777" w:rsidR="00514C3F" w:rsidRPr="006405CB" w:rsidRDefault="00514C3F" w:rsidP="001F1312">
            <w:pPr>
              <w:pStyle w:val="pil-t1"/>
              <w:rPr>
                <w:b/>
                <w:bCs/>
                <w:lang w:val="en-GB"/>
              </w:rPr>
            </w:pPr>
          </w:p>
        </w:tc>
        <w:tc>
          <w:tcPr>
            <w:tcW w:w="4457" w:type="dxa"/>
            <w:tcMar>
              <w:top w:w="0" w:type="dxa"/>
              <w:left w:w="108" w:type="dxa"/>
              <w:bottom w:w="0" w:type="dxa"/>
              <w:right w:w="108" w:type="dxa"/>
            </w:tcMar>
          </w:tcPr>
          <w:p w14:paraId="04B9FE7D" w14:textId="77777777" w:rsidR="00514C3F" w:rsidRPr="002B5A23" w:rsidRDefault="00514C3F" w:rsidP="001F1312">
            <w:pPr>
              <w:pStyle w:val="pil-t2"/>
              <w:rPr>
                <w:lang w:val="pt-PT"/>
              </w:rPr>
            </w:pPr>
            <w:r w:rsidRPr="002B5A23">
              <w:rPr>
                <w:lang w:val="pt-PT"/>
              </w:rPr>
              <w:t>Suomi/Finland</w:t>
            </w:r>
          </w:p>
          <w:p w14:paraId="6E64C31F" w14:textId="77777777" w:rsidR="00514C3F" w:rsidRPr="002B5A23" w:rsidRDefault="00514C3F" w:rsidP="001F1312">
            <w:pPr>
              <w:pStyle w:val="pil-t1"/>
              <w:rPr>
                <w:lang w:val="pt-BR"/>
              </w:rPr>
            </w:pPr>
            <w:r w:rsidRPr="002B5A23">
              <w:rPr>
                <w:lang w:val="pt-BR"/>
              </w:rPr>
              <w:t>Sandoz A/S</w:t>
            </w:r>
          </w:p>
          <w:p w14:paraId="2A9E6191" w14:textId="77777777" w:rsidR="00514C3F" w:rsidRPr="002B5A23" w:rsidRDefault="00514C3F" w:rsidP="001F1312">
            <w:pPr>
              <w:pStyle w:val="pil-t1"/>
              <w:rPr>
                <w:lang w:val="nl-NL"/>
              </w:rPr>
            </w:pPr>
            <w:r w:rsidRPr="002B5A23">
              <w:rPr>
                <w:lang w:val="nl-NL"/>
              </w:rPr>
              <w:t>Puh/Tel: +</w:t>
            </w:r>
            <w:r w:rsidRPr="00AD5609">
              <w:rPr>
                <w:lang w:val="en-GB"/>
              </w:rPr>
              <w:t>358 10 6133 400</w:t>
            </w:r>
          </w:p>
          <w:p w14:paraId="1911C155" w14:textId="77777777" w:rsidR="00514C3F" w:rsidRPr="009D6815" w:rsidRDefault="00514C3F" w:rsidP="001F1312">
            <w:pPr>
              <w:pStyle w:val="pil-t1"/>
              <w:keepNext/>
              <w:rPr>
                <w:b/>
                <w:bCs/>
                <w:lang w:val="nl-NL"/>
              </w:rPr>
            </w:pPr>
          </w:p>
        </w:tc>
      </w:tr>
      <w:tr w:rsidR="00514C3F" w:rsidRPr="002B5A23" w14:paraId="4E732B55" w14:textId="77777777" w:rsidTr="006405CB">
        <w:trPr>
          <w:trHeight w:val="1010"/>
        </w:trPr>
        <w:tc>
          <w:tcPr>
            <w:tcW w:w="4425" w:type="dxa"/>
            <w:shd w:val="clear" w:color="auto" w:fill="auto"/>
            <w:tcMar>
              <w:top w:w="0" w:type="dxa"/>
              <w:left w:w="108" w:type="dxa"/>
              <w:bottom w:w="0" w:type="dxa"/>
              <w:right w:w="108" w:type="dxa"/>
            </w:tcMar>
            <w:hideMark/>
          </w:tcPr>
          <w:p w14:paraId="06932923" w14:textId="77777777" w:rsidR="00514C3F" w:rsidRPr="006405CB" w:rsidRDefault="00514C3F" w:rsidP="001F1312">
            <w:pPr>
              <w:pStyle w:val="pil-t2"/>
              <w:rPr>
                <w:lang w:val="nl-NL"/>
              </w:rPr>
            </w:pPr>
            <w:r w:rsidRPr="006405CB">
              <w:rPr>
                <w:lang w:val="en-GB"/>
              </w:rPr>
              <w:t>Κύπρος</w:t>
            </w:r>
          </w:p>
          <w:p w14:paraId="569DC761" w14:textId="77777777" w:rsidR="00F67C47" w:rsidRPr="00157B50" w:rsidRDefault="00F67C47" w:rsidP="00F67C47">
            <w:pPr>
              <w:pStyle w:val="pil-t1"/>
              <w:rPr>
                <w:lang w:val="fr-FR"/>
              </w:rPr>
            </w:pPr>
            <w:r w:rsidRPr="00157B50">
              <w:rPr>
                <w:lang w:val="fr-FR"/>
              </w:rPr>
              <w:t xml:space="preserve">SANDOZ HELLAS </w:t>
            </w:r>
            <w:r w:rsidRPr="006405CB">
              <w:t>ΜΟΝΟΠΡΟΣΩΠΗ</w:t>
            </w:r>
            <w:r w:rsidRPr="00157B50">
              <w:rPr>
                <w:lang w:val="fr-FR"/>
              </w:rPr>
              <w:t xml:space="preserve"> </w:t>
            </w:r>
            <w:r w:rsidRPr="006405CB">
              <w:t>Α</w:t>
            </w:r>
            <w:r w:rsidRPr="00157B50">
              <w:rPr>
                <w:lang w:val="fr-FR"/>
              </w:rPr>
              <w:t>.</w:t>
            </w:r>
            <w:r w:rsidRPr="006405CB">
              <w:t>Ε</w:t>
            </w:r>
            <w:r w:rsidRPr="00157B50">
              <w:rPr>
                <w:lang w:val="fr-FR"/>
              </w:rPr>
              <w:t>.</w:t>
            </w:r>
          </w:p>
          <w:p w14:paraId="7DF6BFC2" w14:textId="77777777" w:rsidR="00514C3F" w:rsidRPr="00157B50" w:rsidRDefault="00F67C47" w:rsidP="001F1312">
            <w:pPr>
              <w:pStyle w:val="pil-t1"/>
              <w:rPr>
                <w:lang w:val="fr-FR"/>
              </w:rPr>
            </w:pPr>
            <w:r w:rsidRPr="006405CB">
              <w:t>Τηλ</w:t>
            </w:r>
            <w:r w:rsidRPr="00157B50">
              <w:rPr>
                <w:lang w:val="fr-FR"/>
              </w:rPr>
              <w:t>: +30 216 600 5000</w:t>
            </w:r>
          </w:p>
          <w:p w14:paraId="7E27686A" w14:textId="77777777" w:rsidR="00514C3F" w:rsidRPr="00157B50" w:rsidRDefault="00514C3F" w:rsidP="001F1312">
            <w:pPr>
              <w:pStyle w:val="pil-t1"/>
              <w:rPr>
                <w:b/>
                <w:lang w:val="fr-FR"/>
              </w:rPr>
            </w:pPr>
          </w:p>
          <w:p w14:paraId="48DD9CEC" w14:textId="77777777" w:rsidR="00514C3F" w:rsidRPr="00157B50" w:rsidRDefault="00514C3F" w:rsidP="001F1312">
            <w:pPr>
              <w:pStyle w:val="pil-t2"/>
              <w:rPr>
                <w:lang w:val="fr-FR"/>
              </w:rPr>
            </w:pPr>
            <w:r w:rsidRPr="00157B50">
              <w:rPr>
                <w:lang w:val="fr-FR"/>
              </w:rPr>
              <w:t>Latvija</w:t>
            </w:r>
          </w:p>
          <w:p w14:paraId="78D9F1A8" w14:textId="77777777" w:rsidR="00514C3F" w:rsidRPr="00157B50" w:rsidRDefault="00514C3F" w:rsidP="001F1312">
            <w:pPr>
              <w:pStyle w:val="pil-t1"/>
              <w:rPr>
                <w:lang w:val="fr-FR"/>
              </w:rPr>
            </w:pPr>
            <w:r w:rsidRPr="00157B50">
              <w:rPr>
                <w:lang w:val="fr-FR"/>
              </w:rPr>
              <w:t>Sandoz d.d. Latvia filiāle</w:t>
            </w:r>
          </w:p>
          <w:p w14:paraId="5C18B7C2" w14:textId="77777777" w:rsidR="00514C3F" w:rsidRPr="006405CB" w:rsidRDefault="00514C3F" w:rsidP="001F1312">
            <w:pPr>
              <w:pStyle w:val="pil-t1"/>
              <w:rPr>
                <w:b/>
                <w:bCs/>
                <w:lang w:val="pt-PT"/>
              </w:rPr>
            </w:pPr>
            <w:r w:rsidRPr="006405CB">
              <w:rPr>
                <w:lang w:val="en-GB"/>
              </w:rPr>
              <w:t>Tel: +371 67 892 006</w:t>
            </w:r>
          </w:p>
        </w:tc>
        <w:tc>
          <w:tcPr>
            <w:tcW w:w="4457" w:type="dxa"/>
            <w:tcMar>
              <w:top w:w="0" w:type="dxa"/>
              <w:left w:w="108" w:type="dxa"/>
              <w:bottom w:w="0" w:type="dxa"/>
              <w:right w:w="108" w:type="dxa"/>
            </w:tcMar>
          </w:tcPr>
          <w:p w14:paraId="3B4E85E3" w14:textId="77777777" w:rsidR="00514C3F" w:rsidRPr="009D6815" w:rsidRDefault="00514C3F" w:rsidP="001F1312">
            <w:pPr>
              <w:pStyle w:val="pil-t1"/>
              <w:rPr>
                <w:b/>
                <w:bCs/>
                <w:lang w:val="sv-SE"/>
              </w:rPr>
            </w:pPr>
          </w:p>
        </w:tc>
      </w:tr>
      <w:bookmarkEnd w:id="37"/>
    </w:tbl>
    <w:p w14:paraId="33523BDD" w14:textId="77777777" w:rsidR="005F2BF9" w:rsidRDefault="005F2BF9">
      <w:pPr>
        <w:widowControl w:val="0"/>
        <w:rPr>
          <w:noProof/>
          <w:lang w:val="de-DE" w:eastAsia="nl-BE"/>
        </w:rPr>
      </w:pPr>
    </w:p>
    <w:p w14:paraId="74CF5AE8" w14:textId="77777777" w:rsidR="005F2BF9" w:rsidRDefault="00E13671">
      <w:pPr>
        <w:rPr>
          <w:b/>
          <w:noProof/>
          <w:lang w:val="fr-BE" w:eastAsia="nl-BE"/>
        </w:rPr>
      </w:pPr>
      <w:r>
        <w:rPr>
          <w:b/>
          <w:noProof/>
          <w:lang w:val="fr-BE" w:eastAsia="nl-BE"/>
        </w:rPr>
        <w:t>La dernière date à laquelle cette notice a été révisée est</w:t>
      </w:r>
      <w:r w:rsidR="007B0F4C">
        <w:rPr>
          <w:b/>
          <w:noProof/>
          <w:lang w:val="fr-BE" w:eastAsia="nl-BE"/>
        </w:rPr>
        <w:t xml:space="preserve"> </w:t>
      </w:r>
      <w:r w:rsidR="007B0F4C" w:rsidRPr="00A302F5">
        <w:rPr>
          <w:b/>
        </w:rPr>
        <w:t>MM/AAAA</w:t>
      </w:r>
    </w:p>
    <w:p w14:paraId="51DF7D60" w14:textId="77777777" w:rsidR="005F2BF9" w:rsidRPr="005F0361" w:rsidRDefault="005F2BF9">
      <w:pPr>
        <w:rPr>
          <w:b/>
          <w:bCs/>
          <w:noProof/>
          <w:lang w:val="fr-BE" w:eastAsia="nl-BE"/>
        </w:rPr>
      </w:pPr>
    </w:p>
    <w:p w14:paraId="05D9B8E6" w14:textId="77777777" w:rsidR="003D4433" w:rsidRPr="005F0361" w:rsidRDefault="003D4433">
      <w:pPr>
        <w:rPr>
          <w:b/>
          <w:bCs/>
          <w:noProof/>
          <w:lang w:val="fr-BE" w:eastAsia="nl-BE"/>
        </w:rPr>
      </w:pPr>
      <w:r w:rsidRPr="005F0361">
        <w:rPr>
          <w:b/>
          <w:bCs/>
          <w:noProof/>
          <w:lang w:val="fr-BE" w:eastAsia="nl-BE"/>
        </w:rPr>
        <w:t>Autres sources d’informations</w:t>
      </w:r>
    </w:p>
    <w:p w14:paraId="0C970E0C" w14:textId="77777777" w:rsidR="003D4433" w:rsidRDefault="003D4433">
      <w:pPr>
        <w:rPr>
          <w:noProof/>
          <w:lang w:val="fr-BE" w:eastAsia="nl-BE"/>
        </w:rPr>
      </w:pPr>
    </w:p>
    <w:p w14:paraId="1A02A892" w14:textId="77777777" w:rsidR="005F2BF9" w:rsidRDefault="00E13671">
      <w:pPr>
        <w:suppressAutoHyphens/>
        <w:rPr>
          <w:noProof/>
          <w:lang w:val="fr-BE" w:eastAsia="nl-BE"/>
        </w:rPr>
      </w:pPr>
      <w:r>
        <w:rPr>
          <w:noProof/>
          <w:lang w:val="fr-BE" w:eastAsia="nl-BE"/>
        </w:rPr>
        <w:t xml:space="preserve">Des informations détaillées sur ce médicament sont disponibles sur le site internet de l’Agence européenne des médicaments </w:t>
      </w:r>
      <w:hyperlink r:id="rId26" w:history="1">
        <w:r w:rsidR="007B0F4C" w:rsidRPr="001B444E">
          <w:rPr>
            <w:rStyle w:val="Hyperlink"/>
          </w:rPr>
          <w:t>http</w:t>
        </w:r>
        <w:r w:rsidR="001B444E" w:rsidRPr="001B444E">
          <w:rPr>
            <w:rStyle w:val="Hyperlink"/>
          </w:rPr>
          <w:t>s</w:t>
        </w:r>
        <w:r w:rsidR="007B0F4C" w:rsidRPr="001B444E">
          <w:rPr>
            <w:rStyle w:val="Hyperlink"/>
          </w:rPr>
          <w:t>://www.ema.europa.eu/</w:t>
        </w:r>
      </w:hyperlink>
      <w:r w:rsidR="007B0F4C" w:rsidRPr="005F0361">
        <w:t>.</w:t>
      </w:r>
    </w:p>
    <w:p w14:paraId="7309A414" w14:textId="77777777" w:rsidR="00F37012" w:rsidRDefault="00F37012">
      <w:pPr>
        <w:rPr>
          <w:b/>
          <w:noProof/>
          <w:lang w:val="fr-BE" w:eastAsia="nl-BE"/>
        </w:rPr>
      </w:pPr>
    </w:p>
    <w:p w14:paraId="53E89890" w14:textId="77777777" w:rsidR="005F2BF9" w:rsidRDefault="00E13671">
      <w:pPr>
        <w:rPr>
          <w:noProof/>
          <w:lang w:val="fr-BE" w:eastAsia="nl-BE"/>
        </w:rPr>
      </w:pPr>
      <w:r>
        <w:rPr>
          <w:noProof/>
          <w:lang w:val="fr-BE" w:eastAsia="nl-BE"/>
        </w:rPr>
        <w:t>---------------------------------------------------------------------------------------------------------------------------</w:t>
      </w:r>
    </w:p>
    <w:p w14:paraId="1D31AB8C" w14:textId="77777777" w:rsidR="005F2BF9" w:rsidRDefault="005F2BF9">
      <w:pPr>
        <w:jc w:val="center"/>
        <w:rPr>
          <w:b/>
          <w:noProof/>
          <w:lang w:val="fr-BE" w:eastAsia="nl-BE"/>
        </w:rPr>
      </w:pPr>
    </w:p>
    <w:p w14:paraId="158EEE88" w14:textId="77777777" w:rsidR="005F2BF9" w:rsidRDefault="00E13671">
      <w:pPr>
        <w:suppressAutoHyphens/>
        <w:jc w:val="center"/>
        <w:rPr>
          <w:noProof/>
          <w:lang w:val="fr-BE" w:eastAsia="nl-BE"/>
        </w:rPr>
      </w:pPr>
      <w:r>
        <w:rPr>
          <w:noProof/>
          <w:lang w:val="fr-BE" w:eastAsia="nl-BE"/>
        </w:rPr>
        <w:t>Les informations suivantes sont destinées exclusivement aux professionnels de la santé :</w:t>
      </w:r>
    </w:p>
    <w:p w14:paraId="276194A0" w14:textId="77777777" w:rsidR="005F2BF9" w:rsidRDefault="005F2BF9">
      <w:pPr>
        <w:suppressAutoHyphens/>
        <w:rPr>
          <w:noProof/>
          <w:lang w:val="fr-BE" w:eastAsia="nl-BE"/>
        </w:rPr>
      </w:pPr>
    </w:p>
    <w:p w14:paraId="658F80F6" w14:textId="77777777" w:rsidR="005F2BF9" w:rsidRDefault="00E13671">
      <w:pPr>
        <w:keepNext/>
        <w:suppressAutoHyphens/>
        <w:rPr>
          <w:noProof/>
          <w:u w:val="single"/>
          <w:lang w:val="fr-BE" w:eastAsia="nl-BE"/>
        </w:rPr>
      </w:pPr>
      <w:r>
        <w:rPr>
          <w:noProof/>
          <w:u w:val="single"/>
          <w:lang w:val="fr-BE" w:eastAsia="nl-BE"/>
        </w:rPr>
        <w:t>Traçabilité:</w:t>
      </w:r>
    </w:p>
    <w:p w14:paraId="4D53381B" w14:textId="77777777" w:rsidR="005F2BF9" w:rsidRDefault="005F2BF9">
      <w:pPr>
        <w:keepNext/>
        <w:suppressAutoHyphens/>
        <w:rPr>
          <w:noProof/>
          <w:u w:val="single"/>
          <w:lang w:val="fr-BE" w:eastAsia="nl-BE"/>
        </w:rPr>
      </w:pPr>
    </w:p>
    <w:p w14:paraId="0C9C3C61" w14:textId="77777777" w:rsidR="005F2BF9" w:rsidRDefault="00A76CC0">
      <w:pPr>
        <w:suppressAutoHyphens/>
        <w:rPr>
          <w:noProof/>
          <w:lang w:val="fr-BE" w:eastAsia="nl-BE"/>
        </w:rPr>
      </w:pPr>
      <w:r w:rsidRPr="00A76CC0">
        <w:rPr>
          <w:noProof/>
          <w:lang w:val="fr-BE" w:eastAsia="nl-BE"/>
        </w:rPr>
        <w:t>Afin d'améliorer la traçabilité des médicaments biologiques, le nom et le numéro de lot du produit administré doivent être clairement enregistrés</w:t>
      </w:r>
      <w:r w:rsidR="00E13671">
        <w:rPr>
          <w:noProof/>
          <w:lang w:val="fr-BE" w:eastAsia="nl-BE"/>
        </w:rPr>
        <w:t>.</w:t>
      </w:r>
    </w:p>
    <w:p w14:paraId="60C4FD2C" w14:textId="77777777" w:rsidR="005F2BF9" w:rsidRDefault="005F2BF9">
      <w:pPr>
        <w:suppressAutoHyphens/>
        <w:rPr>
          <w:noProof/>
          <w:lang w:val="fr-BE" w:eastAsia="nl-BE"/>
        </w:rPr>
      </w:pPr>
    </w:p>
    <w:p w14:paraId="00317A13" w14:textId="77777777" w:rsidR="005F2BF9" w:rsidRDefault="00E13671" w:rsidP="008B2D3D">
      <w:pPr>
        <w:keepNext/>
        <w:keepLines/>
        <w:suppressAutoHyphens/>
        <w:rPr>
          <w:noProof/>
          <w:u w:val="single"/>
          <w:lang w:val="fr-BE" w:eastAsia="nl-BE"/>
        </w:rPr>
      </w:pPr>
      <w:r>
        <w:rPr>
          <w:noProof/>
          <w:u w:val="single"/>
          <w:lang w:val="fr-BE" w:eastAsia="nl-BE"/>
        </w:rPr>
        <w:t>Instructions pour la dilution</w:t>
      </w:r>
      <w:r>
        <w:rPr>
          <w:noProof/>
          <w:lang w:val="fr-BE" w:eastAsia="nl-BE"/>
        </w:rPr>
        <w:t> :</w:t>
      </w:r>
    </w:p>
    <w:p w14:paraId="0524CC66" w14:textId="77777777" w:rsidR="005F2BF9" w:rsidRDefault="005F2BF9" w:rsidP="008B2D3D">
      <w:pPr>
        <w:keepNext/>
        <w:keepLines/>
        <w:suppressAutoHyphens/>
        <w:rPr>
          <w:noProof/>
          <w:lang w:val="fr-BE" w:eastAsia="nl-BE"/>
        </w:rPr>
      </w:pPr>
    </w:p>
    <w:p w14:paraId="6FC21FF2" w14:textId="77777777" w:rsidR="005F2BF9" w:rsidRDefault="006D3860" w:rsidP="008B2D3D">
      <w:pPr>
        <w:keepNext/>
        <w:keepLines/>
        <w:rPr>
          <w:noProof/>
          <w:lang w:val="fr-BE" w:eastAsia="nl-BE"/>
        </w:rPr>
      </w:pPr>
      <w:r>
        <w:rPr>
          <w:noProof/>
          <w:lang w:val="fr-BE" w:eastAsia="nl-BE"/>
        </w:rPr>
        <w:t>Pyzchiva</w:t>
      </w:r>
      <w:r w:rsidR="00E13671">
        <w:rPr>
          <w:noProof/>
          <w:lang w:val="fr-BE" w:eastAsia="nl-BE"/>
        </w:rPr>
        <w:t xml:space="preserve"> solution à diluer pour perfusion doit être dilué, préparé et administré par un professionnel de santé en utilisant une technique aseptique.</w:t>
      </w:r>
    </w:p>
    <w:p w14:paraId="05508CA7" w14:textId="77777777" w:rsidR="005F2BF9" w:rsidRDefault="005F2BF9">
      <w:pPr>
        <w:rPr>
          <w:noProof/>
          <w:lang w:val="fr-BE" w:eastAsia="nl-BE"/>
        </w:rPr>
      </w:pPr>
    </w:p>
    <w:p w14:paraId="7E30880E" w14:textId="77777777" w:rsidR="005F2BF9" w:rsidRDefault="00E13671">
      <w:pPr>
        <w:ind w:left="567" w:hanging="567"/>
        <w:rPr>
          <w:noProof/>
          <w:lang w:val="fr-BE" w:eastAsia="nl-BE"/>
        </w:rPr>
      </w:pPr>
      <w:r>
        <w:rPr>
          <w:noProof/>
          <w:lang w:val="fr-BE" w:eastAsia="nl-BE"/>
        </w:rPr>
        <w:t>1.</w:t>
      </w:r>
      <w:r>
        <w:rPr>
          <w:noProof/>
          <w:lang w:val="fr-BE" w:eastAsia="nl-BE"/>
        </w:rPr>
        <w:tab/>
        <w:t xml:space="preserve">Calculer la dose et le nombre de flacons de </w:t>
      </w:r>
      <w:r w:rsidR="006D3860">
        <w:rPr>
          <w:noProof/>
          <w:lang w:val="fr-BE" w:eastAsia="nl-BE"/>
        </w:rPr>
        <w:t>Pyzchiva</w:t>
      </w:r>
      <w:r>
        <w:rPr>
          <w:noProof/>
          <w:lang w:val="fr-BE" w:eastAsia="nl-BE"/>
        </w:rPr>
        <w:t xml:space="preserve"> nécessaires en fonction du poids du patient (voir rubrique 3, Table</w:t>
      </w:r>
      <w:r>
        <w:rPr>
          <w:noProof/>
          <w:szCs w:val="22"/>
          <w:lang w:val="fr-BE" w:eastAsia="nl-BE"/>
        </w:rPr>
        <w:t>au </w:t>
      </w:r>
      <w:r>
        <w:rPr>
          <w:noProof/>
          <w:lang w:val="fr-BE" w:eastAsia="nl-BE"/>
        </w:rPr>
        <w:t>1). Chaque flacon de 26</w:t>
      </w:r>
      <w:r>
        <w:rPr>
          <w:noProof/>
          <w:szCs w:val="22"/>
          <w:lang w:val="fr-BE" w:eastAsia="nl-BE"/>
        </w:rPr>
        <w:t> </w:t>
      </w:r>
      <w:r>
        <w:rPr>
          <w:noProof/>
          <w:lang w:val="fr-BE" w:eastAsia="nl-BE"/>
        </w:rPr>
        <w:t xml:space="preserve">mL de </w:t>
      </w:r>
      <w:r w:rsidR="006D3860">
        <w:rPr>
          <w:noProof/>
          <w:lang w:val="fr-BE" w:eastAsia="nl-BE"/>
        </w:rPr>
        <w:t>Pyzchiva</w:t>
      </w:r>
      <w:r>
        <w:rPr>
          <w:noProof/>
          <w:lang w:val="fr-BE" w:eastAsia="nl-BE"/>
        </w:rPr>
        <w:t xml:space="preserve"> contient 130</w:t>
      </w:r>
      <w:r>
        <w:rPr>
          <w:noProof/>
          <w:szCs w:val="22"/>
          <w:lang w:val="fr-BE" w:eastAsia="nl-BE"/>
        </w:rPr>
        <w:t> mg</w:t>
      </w:r>
      <w:r>
        <w:rPr>
          <w:noProof/>
          <w:lang w:val="fr-BE" w:eastAsia="nl-BE"/>
        </w:rPr>
        <w:t xml:space="preserve"> d’</w:t>
      </w:r>
      <w:r w:rsidR="008260B2">
        <w:rPr>
          <w:noProof/>
          <w:lang w:val="fr-BE" w:eastAsia="nl-BE"/>
        </w:rPr>
        <w:t>ustekinumab</w:t>
      </w:r>
      <w:r>
        <w:rPr>
          <w:noProof/>
          <w:lang w:val="fr-BE" w:eastAsia="nl-BE"/>
        </w:rPr>
        <w:t>.</w:t>
      </w:r>
    </w:p>
    <w:p w14:paraId="26E0736E" w14:textId="77777777" w:rsidR="005F2BF9" w:rsidRDefault="00E13671">
      <w:pPr>
        <w:ind w:left="567" w:hanging="567"/>
        <w:rPr>
          <w:noProof/>
          <w:lang w:val="fr-BE" w:eastAsia="nl-BE"/>
        </w:rPr>
      </w:pPr>
      <w:r>
        <w:rPr>
          <w:noProof/>
          <w:lang w:val="fr-BE" w:eastAsia="nl-BE"/>
        </w:rPr>
        <w:t>2.</w:t>
      </w:r>
      <w:r>
        <w:rPr>
          <w:noProof/>
          <w:lang w:val="fr-BE" w:eastAsia="nl-BE"/>
        </w:rPr>
        <w:tab/>
        <w:t>Prélever et jeter un volume de solution de chlorure de sodium à 9 mg/ml (0,9%) de la poche de perfusion de 250</w:t>
      </w:r>
      <w:r>
        <w:rPr>
          <w:noProof/>
          <w:szCs w:val="22"/>
          <w:lang w:val="fr-BE" w:eastAsia="nl-BE"/>
        </w:rPr>
        <w:t> </w:t>
      </w:r>
      <w:r>
        <w:rPr>
          <w:noProof/>
          <w:lang w:val="fr-BE" w:eastAsia="nl-BE"/>
        </w:rPr>
        <w:t xml:space="preserve">mL égal au volume de </w:t>
      </w:r>
      <w:r w:rsidR="006D3860">
        <w:rPr>
          <w:noProof/>
          <w:lang w:val="fr-BE" w:eastAsia="nl-BE"/>
        </w:rPr>
        <w:t>Pyzchiva</w:t>
      </w:r>
      <w:r>
        <w:rPr>
          <w:noProof/>
          <w:lang w:val="fr-BE" w:eastAsia="nl-BE"/>
        </w:rPr>
        <w:t xml:space="preserve"> à ajouter. (jeter 26</w:t>
      </w:r>
      <w:r>
        <w:rPr>
          <w:noProof/>
          <w:szCs w:val="22"/>
          <w:lang w:val="fr-BE" w:eastAsia="nl-BE"/>
        </w:rPr>
        <w:t> </w:t>
      </w:r>
      <w:r>
        <w:rPr>
          <w:noProof/>
          <w:lang w:val="fr-BE" w:eastAsia="nl-BE"/>
        </w:rPr>
        <w:t xml:space="preserve">mL de chlorure de sodium pour chaque flacon de </w:t>
      </w:r>
      <w:r w:rsidR="00B72AC8">
        <w:rPr>
          <w:noProof/>
          <w:lang w:val="fr-BE" w:eastAsia="nl-BE"/>
        </w:rPr>
        <w:t xml:space="preserve">Pyzchiva </w:t>
      </w:r>
      <w:r>
        <w:rPr>
          <w:noProof/>
          <w:lang w:val="fr-BE" w:eastAsia="nl-BE"/>
        </w:rPr>
        <w:t>nécessaire, pour 2 flacons - jeter 52</w:t>
      </w:r>
      <w:r>
        <w:rPr>
          <w:noProof/>
          <w:szCs w:val="22"/>
          <w:lang w:val="fr-BE" w:eastAsia="nl-BE"/>
        </w:rPr>
        <w:t> </w:t>
      </w:r>
      <w:r>
        <w:rPr>
          <w:noProof/>
          <w:lang w:val="fr-BE" w:eastAsia="nl-BE"/>
        </w:rPr>
        <w:t>mL, pour 3</w:t>
      </w:r>
      <w:r>
        <w:rPr>
          <w:noProof/>
          <w:szCs w:val="22"/>
          <w:lang w:val="fr-BE" w:eastAsia="nl-BE"/>
        </w:rPr>
        <w:t> flacons - jeter</w:t>
      </w:r>
      <w:r>
        <w:rPr>
          <w:noProof/>
          <w:lang w:val="fr-BE" w:eastAsia="nl-BE"/>
        </w:rPr>
        <w:t xml:space="preserve"> 78</w:t>
      </w:r>
      <w:r>
        <w:rPr>
          <w:noProof/>
          <w:szCs w:val="22"/>
          <w:lang w:val="fr-BE" w:eastAsia="nl-BE"/>
        </w:rPr>
        <w:t> </w:t>
      </w:r>
      <w:r>
        <w:rPr>
          <w:noProof/>
          <w:lang w:val="fr-BE" w:eastAsia="nl-BE"/>
        </w:rPr>
        <w:t>mL, pour 4</w:t>
      </w:r>
      <w:r>
        <w:rPr>
          <w:noProof/>
          <w:szCs w:val="22"/>
          <w:lang w:val="fr-BE" w:eastAsia="nl-BE"/>
        </w:rPr>
        <w:t> flacons - jeter</w:t>
      </w:r>
      <w:r>
        <w:rPr>
          <w:noProof/>
          <w:lang w:val="fr-BE" w:eastAsia="nl-BE"/>
        </w:rPr>
        <w:t xml:space="preserve"> 104</w:t>
      </w:r>
      <w:r>
        <w:rPr>
          <w:noProof/>
          <w:szCs w:val="22"/>
          <w:lang w:val="fr-BE" w:eastAsia="nl-BE"/>
        </w:rPr>
        <w:t> </w:t>
      </w:r>
      <w:r>
        <w:rPr>
          <w:noProof/>
          <w:lang w:val="fr-BE" w:eastAsia="nl-BE"/>
        </w:rPr>
        <w:t>mL).</w:t>
      </w:r>
      <w:r w:rsidR="00B006A6">
        <w:rPr>
          <w:noProof/>
          <w:lang w:val="fr-BE" w:eastAsia="nl-BE"/>
        </w:rPr>
        <w:t xml:space="preserve"> Autrement, une poche de perfusion de norme USP de 250 mL contenant une solution de chlorure de sodium à 0,45 % pour injection peut être utilisée.</w:t>
      </w:r>
    </w:p>
    <w:p w14:paraId="0BB8FDA2" w14:textId="77777777" w:rsidR="005F2BF9" w:rsidRDefault="00E13671">
      <w:pPr>
        <w:ind w:left="567" w:hanging="567"/>
        <w:rPr>
          <w:noProof/>
          <w:lang w:val="fr-BE" w:eastAsia="nl-BE"/>
        </w:rPr>
      </w:pPr>
      <w:r>
        <w:rPr>
          <w:noProof/>
          <w:lang w:val="fr-BE" w:eastAsia="nl-BE"/>
        </w:rPr>
        <w:t>3.</w:t>
      </w:r>
      <w:r>
        <w:rPr>
          <w:noProof/>
          <w:lang w:val="fr-BE" w:eastAsia="nl-BE"/>
        </w:rPr>
        <w:tab/>
        <w:t>Prélever 26</w:t>
      </w:r>
      <w:r>
        <w:rPr>
          <w:noProof/>
          <w:szCs w:val="22"/>
          <w:lang w:val="fr-BE" w:eastAsia="nl-BE"/>
        </w:rPr>
        <w:t> </w:t>
      </w:r>
      <w:r>
        <w:rPr>
          <w:noProof/>
          <w:lang w:val="fr-BE" w:eastAsia="nl-BE"/>
        </w:rPr>
        <w:t xml:space="preserve">mL de </w:t>
      </w:r>
      <w:r w:rsidR="00D128DA">
        <w:rPr>
          <w:noProof/>
          <w:lang w:val="fr-BE" w:eastAsia="nl-BE"/>
        </w:rPr>
        <w:t xml:space="preserve">Pyzchiva </w:t>
      </w:r>
      <w:r>
        <w:rPr>
          <w:noProof/>
          <w:lang w:val="fr-BE" w:eastAsia="nl-BE"/>
        </w:rPr>
        <w:t>de chaque flacon nécessaire et les ajouter à la poche de perfusion de 250</w:t>
      </w:r>
      <w:r>
        <w:rPr>
          <w:noProof/>
          <w:szCs w:val="22"/>
          <w:lang w:val="fr-BE" w:eastAsia="nl-BE"/>
        </w:rPr>
        <w:t> </w:t>
      </w:r>
      <w:r>
        <w:rPr>
          <w:noProof/>
          <w:lang w:val="fr-BE" w:eastAsia="nl-BE"/>
        </w:rPr>
        <w:t>mL. Le volume final dans la poche de perfusion doit être de 250</w:t>
      </w:r>
      <w:r>
        <w:rPr>
          <w:noProof/>
          <w:szCs w:val="22"/>
          <w:lang w:val="fr-BE" w:eastAsia="nl-BE"/>
        </w:rPr>
        <w:t> </w:t>
      </w:r>
      <w:r>
        <w:rPr>
          <w:noProof/>
          <w:lang w:val="fr-BE" w:eastAsia="nl-BE"/>
        </w:rPr>
        <w:t>mL. Mélanger délicatement.</w:t>
      </w:r>
    </w:p>
    <w:p w14:paraId="52E6EBF1" w14:textId="77777777" w:rsidR="005F2BF9" w:rsidRDefault="00E13671">
      <w:pPr>
        <w:ind w:left="567" w:hanging="567"/>
        <w:rPr>
          <w:noProof/>
          <w:lang w:val="fr-BE" w:eastAsia="nl-BE"/>
        </w:rPr>
      </w:pPr>
      <w:r>
        <w:rPr>
          <w:noProof/>
          <w:lang w:val="fr-BE" w:eastAsia="nl-BE"/>
        </w:rPr>
        <w:t>4.</w:t>
      </w:r>
      <w:r>
        <w:rPr>
          <w:noProof/>
          <w:lang w:val="fr-BE" w:eastAsia="nl-BE"/>
        </w:rPr>
        <w:tab/>
        <w:t>Inspecter visuellement la solution diluée avant administration. Ne pas utiliser si des particules visibles opaques, un changement de coloration ou des particules étrangères sont observés.</w:t>
      </w:r>
    </w:p>
    <w:p w14:paraId="7FF67050" w14:textId="77777777" w:rsidR="005F2BF9" w:rsidRDefault="00E13671">
      <w:pPr>
        <w:ind w:left="567" w:hanging="567"/>
        <w:rPr>
          <w:noProof/>
          <w:lang w:val="fr-BE" w:eastAsia="nl-BE"/>
        </w:rPr>
      </w:pPr>
      <w:r>
        <w:rPr>
          <w:noProof/>
          <w:lang w:val="fr-BE" w:eastAsia="nl-BE"/>
        </w:rPr>
        <w:t>5.</w:t>
      </w:r>
      <w:r>
        <w:rPr>
          <w:noProof/>
          <w:lang w:val="fr-BE" w:eastAsia="nl-BE"/>
        </w:rPr>
        <w:tab/>
        <w:t xml:space="preserve">Administrer la solution diluée sur une période d’au moins une heure. Une fois diluée, la perfusion doit être administrée dans son intégralité dans les </w:t>
      </w:r>
      <w:r w:rsidR="00BE4240">
        <w:rPr>
          <w:noProof/>
          <w:lang w:val="fr-BE" w:eastAsia="nl-BE"/>
        </w:rPr>
        <w:t>72 </w:t>
      </w:r>
      <w:r>
        <w:rPr>
          <w:noProof/>
          <w:lang w:val="fr-BE" w:eastAsia="nl-BE"/>
        </w:rPr>
        <w:t>heures suivant la dilution dans la poche de perfusion.</w:t>
      </w:r>
      <w:r w:rsidR="00BE4240">
        <w:rPr>
          <w:noProof/>
          <w:lang w:val="fr-BE" w:eastAsia="nl-BE"/>
        </w:rPr>
        <w:t xml:space="preserve"> </w:t>
      </w:r>
      <w:r w:rsidR="00BE4240" w:rsidRPr="00BE4240">
        <w:rPr>
          <w:noProof/>
          <w:lang w:val="fr-BE" w:eastAsia="nl-BE"/>
        </w:rPr>
        <w:t>Si nécessaire, la solution de perfusion diluée peut être conservée à une température comprise entre 2 et 8</w:t>
      </w:r>
      <w:r w:rsidR="00F37012">
        <w:rPr>
          <w:noProof/>
          <w:lang w:val="fr-BE" w:eastAsia="nl-BE"/>
        </w:rPr>
        <w:t> </w:t>
      </w:r>
      <w:r w:rsidR="00BE4240" w:rsidRPr="00BE4240">
        <w:rPr>
          <w:noProof/>
          <w:lang w:val="fr-BE" w:eastAsia="nl-BE"/>
        </w:rPr>
        <w:t>°C pendant 1 mois au maximum et à température ambiante jusqu’à 30</w:t>
      </w:r>
      <w:r w:rsidR="00F37012">
        <w:rPr>
          <w:noProof/>
          <w:lang w:val="fr-BE" w:eastAsia="nl-BE"/>
        </w:rPr>
        <w:t> </w:t>
      </w:r>
      <w:r w:rsidR="00BE4240" w:rsidRPr="00BE4240">
        <w:rPr>
          <w:noProof/>
          <w:lang w:val="fr-BE" w:eastAsia="nl-BE"/>
        </w:rPr>
        <w:t>°C pendant 72 heures supplémentaires après la sortie du réfrigérateur, en incluant la durée de la perfusion.</w:t>
      </w:r>
    </w:p>
    <w:p w14:paraId="2C3F9F41" w14:textId="77777777" w:rsidR="005F2BF9" w:rsidRDefault="00E13671">
      <w:pPr>
        <w:ind w:left="567" w:hanging="567"/>
        <w:rPr>
          <w:noProof/>
          <w:lang w:val="fr-BE" w:eastAsia="nl-BE"/>
        </w:rPr>
      </w:pPr>
      <w:r>
        <w:rPr>
          <w:noProof/>
          <w:lang w:val="fr-BE" w:eastAsia="nl-BE"/>
        </w:rPr>
        <w:t>6.</w:t>
      </w:r>
      <w:r>
        <w:rPr>
          <w:noProof/>
          <w:lang w:val="fr-BE" w:eastAsia="nl-BE"/>
        </w:rPr>
        <w:tab/>
        <w:t>Utiliser exclusivement un ensemble de perfusion avec filtre en ligne stérile, non pyrogène, à faible fixation protéique (taille de pores 0,2</w:t>
      </w:r>
      <w:r>
        <w:rPr>
          <w:noProof/>
          <w:szCs w:val="22"/>
          <w:lang w:val="fr-BE" w:eastAsia="nl-BE"/>
        </w:rPr>
        <w:t> micromètre</w:t>
      </w:r>
      <w:r>
        <w:rPr>
          <w:noProof/>
          <w:lang w:val="fr-BE" w:eastAsia="nl-BE"/>
        </w:rPr>
        <w:t>).</w:t>
      </w:r>
    </w:p>
    <w:p w14:paraId="1FCD5390" w14:textId="77777777" w:rsidR="005F2BF9" w:rsidRDefault="00E13671">
      <w:pPr>
        <w:ind w:left="567" w:hanging="567"/>
        <w:rPr>
          <w:noProof/>
          <w:lang w:val="fr-BE" w:eastAsia="nl-BE"/>
        </w:rPr>
      </w:pPr>
      <w:r>
        <w:rPr>
          <w:noProof/>
          <w:lang w:val="fr-BE" w:eastAsia="nl-BE"/>
        </w:rPr>
        <w:t>7.</w:t>
      </w:r>
      <w:r>
        <w:rPr>
          <w:noProof/>
          <w:lang w:val="fr-BE" w:eastAsia="nl-BE"/>
        </w:rPr>
        <w:tab/>
        <w:t>Chaque flacon est à usage unique et tout médicament non utilisé doit être éliminé conformément à la réglementation en vigueur.</w:t>
      </w:r>
    </w:p>
    <w:p w14:paraId="230B71B6" w14:textId="77777777" w:rsidR="005F2BF9" w:rsidRDefault="005F2BF9">
      <w:pPr>
        <w:rPr>
          <w:noProof/>
          <w:lang w:val="fr-BE" w:eastAsia="nl-BE"/>
        </w:rPr>
      </w:pPr>
    </w:p>
    <w:p w14:paraId="09162804" w14:textId="77777777" w:rsidR="005F2BF9" w:rsidRDefault="00E13671" w:rsidP="00F37012">
      <w:pPr>
        <w:keepNext/>
        <w:suppressAutoHyphens/>
        <w:rPr>
          <w:noProof/>
          <w:u w:val="single"/>
          <w:lang w:val="fr-BE" w:eastAsia="nl-BE"/>
        </w:rPr>
      </w:pPr>
      <w:r>
        <w:rPr>
          <w:noProof/>
          <w:u w:val="single"/>
          <w:lang w:val="fr-BE" w:eastAsia="nl-BE"/>
        </w:rPr>
        <w:t>Conservation</w:t>
      </w:r>
    </w:p>
    <w:p w14:paraId="3209CD36" w14:textId="77777777" w:rsidR="005F2BF9" w:rsidRDefault="00E26812">
      <w:pPr>
        <w:rPr>
          <w:noProof/>
          <w:lang w:val="fr-BE" w:eastAsia="nl-BE"/>
        </w:rPr>
      </w:pPr>
      <w:r>
        <w:rPr>
          <w:noProof/>
          <w:lang w:val="fr-BE" w:eastAsia="nl-BE"/>
        </w:rPr>
        <w:t xml:space="preserve">La solution diluée pour perfusion peut être conservée </w:t>
      </w:r>
      <w:r w:rsidRPr="00BE4240">
        <w:rPr>
          <w:noProof/>
          <w:lang w:val="fr-BE" w:eastAsia="nl-BE"/>
        </w:rPr>
        <w:t>à température ambiante jusqu’à 30</w:t>
      </w:r>
      <w:r w:rsidR="00F37012">
        <w:rPr>
          <w:noProof/>
          <w:lang w:val="fr-BE" w:eastAsia="nl-BE"/>
        </w:rPr>
        <w:t> </w:t>
      </w:r>
      <w:r w:rsidRPr="00BE4240">
        <w:rPr>
          <w:noProof/>
          <w:lang w:val="fr-BE" w:eastAsia="nl-BE"/>
        </w:rPr>
        <w:t>°C pendant 72 heures, en incluant la durée de la perfusion</w:t>
      </w:r>
      <w:r>
        <w:rPr>
          <w:noProof/>
          <w:lang w:val="fr-BE" w:eastAsia="nl-BE"/>
        </w:rPr>
        <w:t xml:space="preserve"> </w:t>
      </w:r>
      <w:r w:rsidR="00E13671">
        <w:rPr>
          <w:noProof/>
          <w:lang w:val="fr-BE" w:eastAsia="nl-BE"/>
        </w:rPr>
        <w:t xml:space="preserve">Si nécessaire, la solution diluée pour perfusion peut être conservée à </w:t>
      </w:r>
      <w:r w:rsidR="00326FDA">
        <w:rPr>
          <w:noProof/>
          <w:lang w:val="fr-BE" w:eastAsia="nl-BE"/>
        </w:rPr>
        <w:t xml:space="preserve">une </w:t>
      </w:r>
      <w:r w:rsidR="00E13671">
        <w:rPr>
          <w:noProof/>
          <w:lang w:val="fr-BE" w:eastAsia="nl-BE"/>
        </w:rPr>
        <w:t xml:space="preserve">température </w:t>
      </w:r>
      <w:r w:rsidR="00326FDA">
        <w:rPr>
          <w:noProof/>
          <w:lang w:val="fr-BE" w:eastAsia="nl-BE"/>
        </w:rPr>
        <w:t>comprise entre 2 et 8</w:t>
      </w:r>
      <w:r w:rsidR="00F37012">
        <w:rPr>
          <w:noProof/>
          <w:lang w:val="fr-BE" w:eastAsia="nl-BE"/>
        </w:rPr>
        <w:t> </w:t>
      </w:r>
      <w:r w:rsidR="00326FDA">
        <w:rPr>
          <w:noProof/>
          <w:lang w:val="fr-BE" w:eastAsia="nl-BE"/>
        </w:rPr>
        <w:t xml:space="preserve">°C </w:t>
      </w:r>
      <w:r w:rsidR="00326FDA" w:rsidRPr="00BE4240">
        <w:rPr>
          <w:noProof/>
          <w:lang w:val="fr-BE" w:eastAsia="nl-BE"/>
        </w:rPr>
        <w:t>pendant 1 mois au maximum et à température ambiante jusqu’à 30</w:t>
      </w:r>
      <w:r w:rsidR="00F37012">
        <w:rPr>
          <w:noProof/>
          <w:lang w:val="fr-BE" w:eastAsia="nl-BE"/>
        </w:rPr>
        <w:t> </w:t>
      </w:r>
      <w:r w:rsidR="00326FDA" w:rsidRPr="00BE4240">
        <w:rPr>
          <w:noProof/>
          <w:lang w:val="fr-BE" w:eastAsia="nl-BE"/>
        </w:rPr>
        <w:t>°C pendant 72 heures supplémentaires après la sortie du réfrigérateur, en incluant la durée de la perfusion</w:t>
      </w:r>
      <w:r w:rsidR="00B9222D">
        <w:rPr>
          <w:noProof/>
          <w:lang w:val="fr-BE" w:eastAsia="nl-BE"/>
        </w:rPr>
        <w:t>.</w:t>
      </w:r>
      <w:r w:rsidR="00326FDA" w:rsidDel="00326FDA">
        <w:rPr>
          <w:noProof/>
          <w:lang w:val="fr-BE" w:eastAsia="nl-BE"/>
        </w:rPr>
        <w:t xml:space="preserve"> </w:t>
      </w:r>
      <w:r w:rsidR="00E13671">
        <w:rPr>
          <w:noProof/>
          <w:lang w:val="fr-BE" w:eastAsia="nl-BE"/>
        </w:rPr>
        <w:t>Ne pas congeler.</w:t>
      </w:r>
    </w:p>
    <w:p w14:paraId="3D126D74" w14:textId="77777777" w:rsidR="005F2BF9" w:rsidRDefault="00E13671" w:rsidP="005163C9">
      <w:pPr>
        <w:jc w:val="center"/>
        <w:rPr>
          <w:b/>
          <w:noProof/>
          <w:lang w:val="fr-BE" w:eastAsia="nl-BE"/>
        </w:rPr>
      </w:pPr>
      <w:r>
        <w:rPr>
          <w:b/>
          <w:noProof/>
          <w:lang w:val="fr-BE" w:eastAsia="nl-BE"/>
        </w:rPr>
        <w:br w:type="page"/>
      </w:r>
      <w:r w:rsidR="005163C9" w:rsidDel="005163C9">
        <w:rPr>
          <w:b/>
          <w:noProof/>
          <w:lang w:val="fr-BE" w:eastAsia="nl-BE"/>
        </w:rPr>
        <w:t xml:space="preserve"> </w:t>
      </w:r>
      <w:r>
        <w:rPr>
          <w:b/>
          <w:noProof/>
          <w:lang w:val="fr-BE" w:eastAsia="nl-BE"/>
        </w:rPr>
        <w:t>Notice : Information de l’utilisateur</w:t>
      </w:r>
    </w:p>
    <w:p w14:paraId="06FDD702" w14:textId="77777777" w:rsidR="005F2BF9" w:rsidRDefault="005F2BF9">
      <w:pPr>
        <w:jc w:val="center"/>
        <w:rPr>
          <w:b/>
          <w:noProof/>
          <w:lang w:val="fr-BE" w:eastAsia="nl-BE"/>
        </w:rPr>
      </w:pPr>
    </w:p>
    <w:p w14:paraId="532E0F5D" w14:textId="77777777" w:rsidR="005F2BF9" w:rsidRDefault="00E669FD">
      <w:pPr>
        <w:jc w:val="center"/>
        <w:rPr>
          <w:b/>
          <w:bCs/>
          <w:noProof/>
          <w:lang w:val="fr-BE" w:eastAsia="nl-BE"/>
        </w:rPr>
      </w:pPr>
      <w:r>
        <w:rPr>
          <w:b/>
          <w:bCs/>
          <w:noProof/>
          <w:lang w:val="fr-BE" w:eastAsia="nl-BE"/>
        </w:rPr>
        <w:t xml:space="preserve">Pyzchiva </w:t>
      </w:r>
      <w:r w:rsidR="00E13671">
        <w:rPr>
          <w:b/>
          <w:bCs/>
          <w:noProof/>
          <w:lang w:val="fr-BE" w:eastAsia="nl-BE"/>
        </w:rPr>
        <w:t>45 mg solution injectable en seringue préremplie</w:t>
      </w:r>
    </w:p>
    <w:p w14:paraId="29103FFF" w14:textId="77777777" w:rsidR="005F2BF9" w:rsidRDefault="008260B2">
      <w:pPr>
        <w:jc w:val="center"/>
        <w:rPr>
          <w:noProof/>
          <w:lang w:val="fr-BE" w:eastAsia="nl-BE"/>
        </w:rPr>
      </w:pPr>
      <w:r>
        <w:rPr>
          <w:noProof/>
          <w:lang w:val="fr-BE" w:eastAsia="nl-BE"/>
        </w:rPr>
        <w:t>ustekinumab</w:t>
      </w:r>
    </w:p>
    <w:p w14:paraId="6F73F1F9" w14:textId="77777777" w:rsidR="005F2BF9" w:rsidRDefault="005F2BF9">
      <w:pPr>
        <w:suppressAutoHyphens/>
        <w:jc w:val="center"/>
        <w:rPr>
          <w:noProof/>
          <w:lang w:val="fr-BE" w:eastAsia="nl-BE"/>
        </w:rPr>
      </w:pPr>
    </w:p>
    <w:p w14:paraId="4E16E394" w14:textId="77777777" w:rsidR="00CC3B5D" w:rsidRDefault="00CC3B5D">
      <w:pPr>
        <w:keepNext/>
        <w:rPr>
          <w:b/>
          <w:noProof/>
          <w:lang w:val="fr-BE" w:eastAsia="nl-BE"/>
        </w:rPr>
      </w:pPr>
      <w:r>
        <w:rPr>
          <w:noProof/>
        </w:rPr>
        <w:drawing>
          <wp:inline distT="0" distB="0" distL="0" distR="0" wp14:anchorId="1D3C7321" wp14:editId="33198D49">
            <wp:extent cx="200025" cy="171450"/>
            <wp:effectExtent l="0" t="0" r="0" b="0"/>
            <wp:docPr id="807433217" name="Image 807433217"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51495" name="Picture 2" descr="BT_1000x858px"/>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A302F5">
        <w:t xml:space="preserve">Ce médicament fait </w:t>
      </w:r>
      <w:r>
        <w:t>l</w:t>
      </w:r>
      <w:r w:rsidR="000B7180">
        <w:t>’</w:t>
      </w:r>
      <w:r>
        <w:t>objet d</w:t>
      </w:r>
      <w:r w:rsidR="000B7180">
        <w:t>’</w:t>
      </w:r>
      <w:r>
        <w:t>une</w:t>
      </w:r>
      <w:r w:rsidRPr="00A302F5">
        <w:t xml:space="preserve"> surveillance supplémentaire qui permettra </w:t>
      </w:r>
      <w:r>
        <w:t>l</w:t>
      </w:r>
      <w:r w:rsidR="000B7180">
        <w:t>’</w:t>
      </w:r>
      <w:r>
        <w:t>identification</w:t>
      </w:r>
      <w:r w:rsidRPr="00A302F5">
        <w:t xml:space="preserve"> rapide de nouvelles informations relatives à la sécurité. Vous pouvez y contribuer en signalant tout effet indésirable que vous observez. Voir en fin de rubrique 4 comment déclarer les effets indésirables.</w:t>
      </w:r>
    </w:p>
    <w:p w14:paraId="5F2583FF" w14:textId="77777777" w:rsidR="00CC3B5D" w:rsidRDefault="00CC3B5D">
      <w:pPr>
        <w:keepNext/>
        <w:rPr>
          <w:b/>
          <w:noProof/>
          <w:lang w:val="fr-BE" w:eastAsia="nl-BE"/>
        </w:rPr>
      </w:pPr>
    </w:p>
    <w:p w14:paraId="3D45C8AB" w14:textId="77777777" w:rsidR="005F2BF9" w:rsidRDefault="00E13671">
      <w:pPr>
        <w:keepNext/>
        <w:rPr>
          <w:b/>
          <w:noProof/>
          <w:lang w:val="fr-BE" w:eastAsia="nl-BE"/>
        </w:rPr>
      </w:pPr>
      <w:r>
        <w:rPr>
          <w:b/>
          <w:noProof/>
          <w:lang w:val="fr-BE" w:eastAsia="nl-BE"/>
        </w:rPr>
        <w:t>Veuillez lire attentivement cette notice avant d’utiliser ce médicament car elle contient des informations importantes pour vous.</w:t>
      </w:r>
    </w:p>
    <w:p w14:paraId="39302BB4" w14:textId="77777777" w:rsidR="005F2BF9" w:rsidRDefault="005F2BF9">
      <w:pPr>
        <w:keepNext/>
        <w:rPr>
          <w:b/>
          <w:noProof/>
          <w:lang w:val="fr-BE" w:eastAsia="nl-BE"/>
        </w:rPr>
      </w:pPr>
    </w:p>
    <w:p w14:paraId="08095B3B" w14:textId="77777777" w:rsidR="005F2BF9" w:rsidRDefault="00E13671">
      <w:pPr>
        <w:keepNext/>
        <w:rPr>
          <w:b/>
          <w:noProof/>
          <w:lang w:val="fr-BE" w:eastAsia="nl-BE"/>
        </w:rPr>
      </w:pPr>
      <w:r>
        <w:rPr>
          <w:b/>
          <w:noProof/>
          <w:lang w:val="fr-BE" w:eastAsia="nl-BE"/>
        </w:rPr>
        <w:t xml:space="preserve">Cette notice a été écrite pour la personne prenant le médicament. Si vous êtes le parent ou le soignant qui administrera </w:t>
      </w:r>
      <w:r w:rsidR="001418AF">
        <w:rPr>
          <w:b/>
          <w:noProof/>
          <w:lang w:val="fr-BE" w:eastAsia="nl-BE"/>
        </w:rPr>
        <w:t>Pyzchiva</w:t>
      </w:r>
      <w:r>
        <w:rPr>
          <w:b/>
          <w:noProof/>
          <w:lang w:val="fr-BE" w:eastAsia="nl-BE"/>
        </w:rPr>
        <w:t xml:space="preserve"> à un enfant, veuillez lire attentivement ces informations.</w:t>
      </w:r>
    </w:p>
    <w:p w14:paraId="69FD9ACE" w14:textId="77777777" w:rsidR="005F2BF9" w:rsidRDefault="005F2BF9">
      <w:pPr>
        <w:keepNext/>
        <w:rPr>
          <w:b/>
          <w:noProof/>
          <w:lang w:val="fr-BE" w:eastAsia="nl-BE"/>
        </w:rPr>
      </w:pPr>
    </w:p>
    <w:p w14:paraId="4128CFC4" w14:textId="77777777" w:rsidR="005F2BF9" w:rsidRPr="00F147E2" w:rsidRDefault="00E13671" w:rsidP="00F147E2">
      <w:pPr>
        <w:numPr>
          <w:ilvl w:val="0"/>
          <w:numId w:val="32"/>
        </w:numPr>
        <w:ind w:left="567" w:hanging="567"/>
        <w:rPr>
          <w:noProof/>
          <w:lang w:val="fr-BE" w:eastAsia="nl-BE"/>
        </w:rPr>
      </w:pPr>
      <w:r w:rsidRPr="00F147E2">
        <w:rPr>
          <w:noProof/>
          <w:lang w:val="fr-BE" w:eastAsia="nl-BE"/>
        </w:rPr>
        <w:t>Gardez cette notice. Vous pourriez avoir besoin de la relire.</w:t>
      </w:r>
    </w:p>
    <w:p w14:paraId="55B76081" w14:textId="77777777" w:rsidR="005F2BF9" w:rsidRPr="00F147E2" w:rsidRDefault="00E13671" w:rsidP="00F147E2">
      <w:pPr>
        <w:numPr>
          <w:ilvl w:val="0"/>
          <w:numId w:val="32"/>
        </w:numPr>
        <w:ind w:left="567" w:hanging="567"/>
        <w:rPr>
          <w:noProof/>
          <w:lang w:val="fr-BE" w:eastAsia="nl-BE"/>
        </w:rPr>
      </w:pPr>
      <w:r w:rsidRPr="00F147E2">
        <w:rPr>
          <w:noProof/>
          <w:lang w:val="fr-BE" w:eastAsia="nl-BE"/>
        </w:rPr>
        <w:t>Si vous avez d’autres questions, interrogez votre médecin ou votre pharmacien.</w:t>
      </w:r>
    </w:p>
    <w:p w14:paraId="76FE0795" w14:textId="77777777" w:rsidR="005F2BF9" w:rsidRPr="00F147E2" w:rsidRDefault="00E13671" w:rsidP="00F147E2">
      <w:pPr>
        <w:numPr>
          <w:ilvl w:val="0"/>
          <w:numId w:val="32"/>
        </w:numPr>
        <w:ind w:left="567" w:hanging="567"/>
        <w:rPr>
          <w:noProof/>
          <w:lang w:val="fr-BE" w:eastAsia="nl-BE"/>
        </w:rPr>
      </w:pPr>
      <w:r w:rsidRPr="00F147E2">
        <w:rPr>
          <w:noProof/>
          <w:lang w:val="fr-BE" w:eastAsia="nl-BE"/>
        </w:rPr>
        <w:t>Ce médicament vous a été personnellement prescrit. Ne le donnez pas à d’autres personnes. Il pourrait leur être nocif, même si les signes de leur maladie sont identiques aux vôtres.</w:t>
      </w:r>
    </w:p>
    <w:p w14:paraId="0A75CD5A" w14:textId="77777777" w:rsidR="005F2BF9" w:rsidRPr="00F147E2" w:rsidRDefault="00E13671" w:rsidP="00F147E2">
      <w:pPr>
        <w:numPr>
          <w:ilvl w:val="0"/>
          <w:numId w:val="32"/>
        </w:numPr>
        <w:ind w:left="567" w:hanging="567"/>
        <w:rPr>
          <w:noProof/>
          <w:lang w:val="fr-BE" w:eastAsia="nl-BE"/>
        </w:rPr>
      </w:pPr>
      <w:r w:rsidRPr="00F147E2">
        <w:rPr>
          <w:noProof/>
          <w:lang w:val="fr-BE" w:eastAsia="nl-BE"/>
        </w:rPr>
        <w:t>Si vous ressentez un quelconque effet indésirable, parlez-en à votre médecin ou votre pharmacien. Ceci s’applique aussi à tout effet indésirable qui ne serait pas mentionné dans cette notice. Voir rubrique 4.</w:t>
      </w:r>
    </w:p>
    <w:p w14:paraId="6453B0A9" w14:textId="77777777" w:rsidR="005F2BF9" w:rsidRDefault="005F2BF9">
      <w:pPr>
        <w:rPr>
          <w:noProof/>
          <w:lang w:val="fr-BE" w:eastAsia="nl-BE"/>
        </w:rPr>
      </w:pPr>
    </w:p>
    <w:p w14:paraId="79AD41B8" w14:textId="77777777" w:rsidR="005F2BF9" w:rsidRDefault="00E13671">
      <w:pPr>
        <w:keepNext/>
        <w:rPr>
          <w:noProof/>
          <w:lang w:val="fr-BE" w:eastAsia="nl-BE"/>
        </w:rPr>
      </w:pPr>
      <w:r>
        <w:rPr>
          <w:b/>
          <w:noProof/>
          <w:lang w:val="fr-BE" w:eastAsia="nl-BE"/>
        </w:rPr>
        <w:t>Que contient cette notice ?</w:t>
      </w:r>
      <w:r>
        <w:rPr>
          <w:noProof/>
          <w:lang w:val="fr-BE" w:eastAsia="nl-BE"/>
        </w:rPr>
        <w:t>:</w:t>
      </w:r>
    </w:p>
    <w:p w14:paraId="06BF397E" w14:textId="77777777" w:rsidR="005F2BF9" w:rsidRDefault="00E13671">
      <w:pPr>
        <w:rPr>
          <w:noProof/>
          <w:lang w:val="fr-BE" w:eastAsia="nl-BE"/>
        </w:rPr>
      </w:pPr>
      <w:r>
        <w:rPr>
          <w:noProof/>
          <w:lang w:val="fr-BE" w:eastAsia="nl-BE"/>
        </w:rPr>
        <w:t>1.</w:t>
      </w:r>
      <w:r>
        <w:rPr>
          <w:noProof/>
          <w:lang w:val="fr-BE" w:eastAsia="nl-BE"/>
        </w:rPr>
        <w:tab/>
        <w:t xml:space="preserve">Qu’est-ce que </w:t>
      </w:r>
      <w:r w:rsidR="001418AF">
        <w:rPr>
          <w:noProof/>
          <w:lang w:val="fr-BE" w:eastAsia="nl-BE"/>
        </w:rPr>
        <w:t>Pyzchiva</w:t>
      </w:r>
      <w:r>
        <w:rPr>
          <w:noProof/>
          <w:lang w:val="fr-BE" w:eastAsia="nl-BE"/>
        </w:rPr>
        <w:t xml:space="preserve"> et dans quel cas est-il utilisé</w:t>
      </w:r>
    </w:p>
    <w:p w14:paraId="710D3DCF" w14:textId="77777777" w:rsidR="005F2BF9" w:rsidRDefault="00E13671">
      <w:pPr>
        <w:rPr>
          <w:noProof/>
          <w:lang w:val="fr-BE" w:eastAsia="nl-BE"/>
        </w:rPr>
      </w:pPr>
      <w:r>
        <w:rPr>
          <w:noProof/>
          <w:lang w:val="fr-BE" w:eastAsia="nl-BE"/>
        </w:rPr>
        <w:t>2.</w:t>
      </w:r>
      <w:r>
        <w:rPr>
          <w:noProof/>
          <w:lang w:val="fr-BE" w:eastAsia="nl-BE"/>
        </w:rPr>
        <w:tab/>
        <w:t xml:space="preserve">Quelles sont les informations à connaître avant d’utiliser </w:t>
      </w:r>
      <w:r w:rsidR="001418AF">
        <w:rPr>
          <w:noProof/>
          <w:lang w:val="fr-BE" w:eastAsia="nl-BE"/>
        </w:rPr>
        <w:t>Pyzchiva</w:t>
      </w:r>
    </w:p>
    <w:p w14:paraId="24092064" w14:textId="77777777" w:rsidR="005F2BF9" w:rsidRDefault="00E13671">
      <w:pPr>
        <w:rPr>
          <w:noProof/>
          <w:lang w:val="fr-BE" w:eastAsia="nl-BE"/>
        </w:rPr>
      </w:pPr>
      <w:r>
        <w:rPr>
          <w:noProof/>
          <w:lang w:val="fr-BE" w:eastAsia="nl-BE"/>
        </w:rPr>
        <w:t>3.</w:t>
      </w:r>
      <w:r>
        <w:rPr>
          <w:noProof/>
          <w:lang w:val="fr-BE" w:eastAsia="nl-BE"/>
        </w:rPr>
        <w:tab/>
        <w:t xml:space="preserve">Comment utiliser </w:t>
      </w:r>
      <w:r w:rsidR="001418AF">
        <w:rPr>
          <w:noProof/>
          <w:lang w:val="fr-BE" w:eastAsia="nl-BE"/>
        </w:rPr>
        <w:t>Pyzchiva</w:t>
      </w:r>
    </w:p>
    <w:p w14:paraId="0D2C6F47" w14:textId="77777777" w:rsidR="005F2BF9" w:rsidRDefault="00E13671">
      <w:pPr>
        <w:rPr>
          <w:noProof/>
          <w:lang w:val="fr-BE" w:eastAsia="nl-BE"/>
        </w:rPr>
      </w:pPr>
      <w:r>
        <w:rPr>
          <w:noProof/>
          <w:lang w:val="fr-BE" w:eastAsia="nl-BE"/>
        </w:rPr>
        <w:t>4.</w:t>
      </w:r>
      <w:r>
        <w:rPr>
          <w:noProof/>
          <w:lang w:val="fr-BE" w:eastAsia="nl-BE"/>
        </w:rPr>
        <w:tab/>
        <w:t>Quels sont les effets indésirables éventuels</w:t>
      </w:r>
    </w:p>
    <w:p w14:paraId="7CB5AD30" w14:textId="77777777" w:rsidR="005F2BF9" w:rsidRDefault="00E13671">
      <w:pPr>
        <w:rPr>
          <w:noProof/>
          <w:lang w:val="fr-BE" w:eastAsia="nl-BE"/>
        </w:rPr>
      </w:pPr>
      <w:r>
        <w:rPr>
          <w:noProof/>
          <w:lang w:val="fr-BE" w:eastAsia="nl-BE"/>
        </w:rPr>
        <w:t>5.</w:t>
      </w:r>
      <w:r>
        <w:rPr>
          <w:noProof/>
          <w:lang w:val="fr-BE" w:eastAsia="nl-BE"/>
        </w:rPr>
        <w:tab/>
        <w:t xml:space="preserve">Comment conserver </w:t>
      </w:r>
      <w:r w:rsidR="001418AF">
        <w:rPr>
          <w:noProof/>
          <w:lang w:val="fr-BE" w:eastAsia="nl-BE"/>
        </w:rPr>
        <w:t>Pyzchiva</w:t>
      </w:r>
    </w:p>
    <w:p w14:paraId="60C205B1" w14:textId="77777777" w:rsidR="005F2BF9" w:rsidRDefault="00E13671">
      <w:pPr>
        <w:rPr>
          <w:noProof/>
          <w:lang w:val="fr-BE" w:eastAsia="nl-BE"/>
        </w:rPr>
      </w:pPr>
      <w:r>
        <w:rPr>
          <w:noProof/>
          <w:lang w:val="fr-BE" w:eastAsia="nl-BE"/>
        </w:rPr>
        <w:t>6.</w:t>
      </w:r>
      <w:r>
        <w:rPr>
          <w:noProof/>
          <w:lang w:val="fr-BE" w:eastAsia="nl-BE"/>
        </w:rPr>
        <w:tab/>
        <w:t>Contenu de l’emballage et autres informations</w:t>
      </w:r>
    </w:p>
    <w:p w14:paraId="0E614FDD" w14:textId="77777777" w:rsidR="005F2BF9" w:rsidRDefault="005F2BF9">
      <w:pPr>
        <w:suppressAutoHyphens/>
        <w:rPr>
          <w:noProof/>
          <w:lang w:val="fr-BE" w:eastAsia="nl-BE"/>
        </w:rPr>
      </w:pPr>
    </w:p>
    <w:p w14:paraId="46418EBA" w14:textId="77777777" w:rsidR="005F2BF9" w:rsidRDefault="005F2BF9">
      <w:pPr>
        <w:suppressAutoHyphens/>
        <w:rPr>
          <w:noProof/>
          <w:lang w:val="fr-BE" w:eastAsia="nl-BE"/>
        </w:rPr>
      </w:pPr>
    </w:p>
    <w:p w14:paraId="5C0D4D4F" w14:textId="77777777" w:rsidR="005F2BF9" w:rsidRDefault="00E13671">
      <w:pPr>
        <w:keepNext/>
        <w:ind w:left="567" w:hanging="567"/>
        <w:outlineLvl w:val="2"/>
        <w:rPr>
          <w:b/>
          <w:bCs/>
          <w:noProof/>
          <w:lang w:val="fr-BE" w:eastAsia="nl-BE"/>
        </w:rPr>
      </w:pPr>
      <w:r>
        <w:rPr>
          <w:b/>
          <w:bCs/>
          <w:noProof/>
          <w:lang w:val="fr-BE" w:eastAsia="nl-BE"/>
        </w:rPr>
        <w:t>1.</w:t>
      </w:r>
      <w:r>
        <w:rPr>
          <w:b/>
          <w:bCs/>
          <w:noProof/>
          <w:lang w:val="fr-BE" w:eastAsia="nl-BE"/>
        </w:rPr>
        <w:tab/>
        <w:t xml:space="preserve">Qu’est-ce que </w:t>
      </w:r>
      <w:r w:rsidR="001418AF">
        <w:rPr>
          <w:b/>
          <w:bCs/>
          <w:noProof/>
          <w:lang w:val="fr-BE" w:eastAsia="nl-BE"/>
        </w:rPr>
        <w:t>Pyzchiva</w:t>
      </w:r>
      <w:r>
        <w:rPr>
          <w:b/>
          <w:bCs/>
          <w:noProof/>
          <w:lang w:val="fr-BE" w:eastAsia="nl-BE"/>
        </w:rPr>
        <w:t xml:space="preserve"> et dans quel cas est-il utilisé ?</w:t>
      </w:r>
    </w:p>
    <w:p w14:paraId="055BC471" w14:textId="77777777" w:rsidR="005F2BF9" w:rsidRDefault="005F2BF9">
      <w:pPr>
        <w:keepNext/>
        <w:rPr>
          <w:noProof/>
          <w:lang w:val="fr-BE" w:eastAsia="nl-BE"/>
        </w:rPr>
      </w:pPr>
    </w:p>
    <w:p w14:paraId="2C8BD661" w14:textId="77777777" w:rsidR="005F2BF9" w:rsidRDefault="00E13671">
      <w:pPr>
        <w:keepNext/>
        <w:widowControl w:val="0"/>
        <w:rPr>
          <w:noProof/>
          <w:lang w:val="fr-BE" w:eastAsia="nl-BE"/>
        </w:rPr>
      </w:pPr>
      <w:r>
        <w:rPr>
          <w:b/>
          <w:noProof/>
          <w:lang w:val="fr-BE" w:eastAsia="nl-BE"/>
        </w:rPr>
        <w:t xml:space="preserve">Qu’est-ce que </w:t>
      </w:r>
      <w:r w:rsidR="001418AF">
        <w:rPr>
          <w:b/>
          <w:noProof/>
          <w:lang w:val="fr-BE" w:eastAsia="nl-BE"/>
        </w:rPr>
        <w:t>Pyzchiva</w:t>
      </w:r>
    </w:p>
    <w:p w14:paraId="0BAC0AFA" w14:textId="77777777" w:rsidR="005F2BF9" w:rsidRDefault="001418AF">
      <w:pPr>
        <w:suppressAutoHyphens/>
        <w:rPr>
          <w:noProof/>
          <w:lang w:val="fr-BE" w:eastAsia="nl-BE"/>
        </w:rPr>
      </w:pPr>
      <w:r>
        <w:rPr>
          <w:noProof/>
          <w:lang w:val="fr-BE" w:eastAsia="nl-BE"/>
        </w:rPr>
        <w:t>Pyzchiva</w:t>
      </w:r>
      <w:r w:rsidR="00E13671">
        <w:rPr>
          <w:noProof/>
          <w:lang w:val="fr-BE" w:eastAsia="nl-BE"/>
        </w:rPr>
        <w:t xml:space="preserve"> contient une substance active qui s’appelle </w:t>
      </w:r>
      <w:r w:rsidR="008260B2">
        <w:rPr>
          <w:noProof/>
          <w:lang w:val="fr-BE" w:eastAsia="nl-BE"/>
        </w:rPr>
        <w:t>ustekinumab</w:t>
      </w:r>
      <w:r w:rsidR="00E13671">
        <w:rPr>
          <w:noProof/>
          <w:lang w:val="fr-BE" w:eastAsia="nl-BE"/>
        </w:rPr>
        <w:t>, un anticorps monoclonal. Les anticorps monoclonaux sont des protéines qui reconnaissent et se lient spécifiquement à certaines protéines dans le corps.</w:t>
      </w:r>
    </w:p>
    <w:p w14:paraId="622DD416" w14:textId="77777777" w:rsidR="005F2BF9" w:rsidRDefault="005F2BF9">
      <w:pPr>
        <w:suppressAutoHyphens/>
        <w:rPr>
          <w:noProof/>
          <w:lang w:val="fr-BE" w:eastAsia="nl-BE"/>
        </w:rPr>
      </w:pPr>
    </w:p>
    <w:p w14:paraId="132E43D6" w14:textId="77777777" w:rsidR="005F2BF9" w:rsidRDefault="001418AF">
      <w:pPr>
        <w:suppressAutoHyphens/>
        <w:rPr>
          <w:noProof/>
          <w:lang w:val="fr-BE" w:eastAsia="nl-BE"/>
        </w:rPr>
      </w:pPr>
      <w:r>
        <w:rPr>
          <w:noProof/>
          <w:lang w:val="fr-BE" w:eastAsia="nl-BE"/>
        </w:rPr>
        <w:t>Pyzchiva</w:t>
      </w:r>
      <w:r w:rsidR="00E13671">
        <w:rPr>
          <w:noProof/>
          <w:lang w:val="fr-BE" w:eastAsia="nl-BE"/>
        </w:rPr>
        <w:t xml:space="preserve"> appartient à un groupe de médicaments appelés « immunosuppresseurs ». Ces médicaments agissent en affaiblissant partiellement le système immunitaire.</w:t>
      </w:r>
    </w:p>
    <w:p w14:paraId="70ED152C" w14:textId="77777777" w:rsidR="005F2BF9" w:rsidRDefault="005F2BF9">
      <w:pPr>
        <w:suppressAutoHyphens/>
        <w:rPr>
          <w:noProof/>
          <w:lang w:val="fr-BE" w:eastAsia="nl-BE"/>
        </w:rPr>
      </w:pPr>
    </w:p>
    <w:p w14:paraId="52522E2C" w14:textId="77777777" w:rsidR="005F2BF9" w:rsidRDefault="00E13671">
      <w:pPr>
        <w:keepNext/>
        <w:widowControl w:val="0"/>
        <w:rPr>
          <w:noProof/>
          <w:lang w:val="fr-BE" w:eastAsia="nl-BE"/>
        </w:rPr>
      </w:pPr>
      <w:r>
        <w:rPr>
          <w:b/>
          <w:noProof/>
          <w:lang w:val="fr-BE" w:eastAsia="nl-BE"/>
        </w:rPr>
        <w:t xml:space="preserve">Dans quel cas </w:t>
      </w:r>
      <w:r w:rsidR="001418AF">
        <w:rPr>
          <w:b/>
          <w:noProof/>
          <w:lang w:val="fr-BE" w:eastAsia="nl-BE"/>
        </w:rPr>
        <w:t>Pyzchiva</w:t>
      </w:r>
      <w:r>
        <w:rPr>
          <w:b/>
          <w:noProof/>
          <w:lang w:val="fr-BE" w:eastAsia="nl-BE"/>
        </w:rPr>
        <w:t xml:space="preserve"> est-il utilisé</w:t>
      </w:r>
    </w:p>
    <w:p w14:paraId="35C22B1F" w14:textId="77777777" w:rsidR="005F2BF9" w:rsidRDefault="001418AF">
      <w:pPr>
        <w:suppressAutoHyphens/>
        <w:rPr>
          <w:noProof/>
          <w:lang w:val="fr-BE" w:eastAsia="nl-BE"/>
        </w:rPr>
      </w:pPr>
      <w:r>
        <w:rPr>
          <w:noProof/>
          <w:lang w:val="fr-BE" w:eastAsia="nl-BE"/>
        </w:rPr>
        <w:t>Pyzchiva</w:t>
      </w:r>
      <w:r w:rsidR="00E13671">
        <w:rPr>
          <w:noProof/>
          <w:lang w:val="fr-BE" w:eastAsia="nl-BE"/>
        </w:rPr>
        <w:t xml:space="preserve"> est utilisé pour le traitement des maladies inflammatoires suivantes :</w:t>
      </w:r>
    </w:p>
    <w:p w14:paraId="74FD15A2" w14:textId="77777777" w:rsidR="005F2BF9" w:rsidRPr="002A5CDE" w:rsidRDefault="00E13671" w:rsidP="002A5CDE">
      <w:pPr>
        <w:numPr>
          <w:ilvl w:val="0"/>
          <w:numId w:val="23"/>
        </w:numPr>
        <w:suppressAutoHyphens/>
        <w:ind w:left="567" w:hanging="567"/>
        <w:rPr>
          <w:noProof/>
          <w:lang w:val="fr-BE" w:eastAsia="nl-BE"/>
        </w:rPr>
      </w:pPr>
      <w:r w:rsidRPr="002A5CDE">
        <w:rPr>
          <w:noProof/>
          <w:lang w:val="fr-BE" w:eastAsia="nl-BE"/>
        </w:rPr>
        <w:t>Psoriasis en plaques (chez les adultes et les adolescents âgés de 6 ans et plus)</w:t>
      </w:r>
    </w:p>
    <w:p w14:paraId="2C33CBBC" w14:textId="77777777" w:rsidR="005F2BF9" w:rsidRPr="002A5CDE" w:rsidRDefault="00E13671" w:rsidP="002A5CDE">
      <w:pPr>
        <w:numPr>
          <w:ilvl w:val="0"/>
          <w:numId w:val="23"/>
        </w:numPr>
        <w:suppressAutoHyphens/>
        <w:ind w:left="567" w:hanging="567"/>
        <w:rPr>
          <w:noProof/>
          <w:lang w:val="fr-BE" w:eastAsia="nl-BE"/>
        </w:rPr>
      </w:pPr>
      <w:r w:rsidRPr="002A5CDE">
        <w:rPr>
          <w:noProof/>
          <w:lang w:val="fr-BE" w:eastAsia="nl-BE"/>
        </w:rPr>
        <w:t>Rhumatisme psoriasique (chez les adultes)</w:t>
      </w:r>
    </w:p>
    <w:p w14:paraId="5A1BA3B7" w14:textId="77777777" w:rsidR="005F2BF9" w:rsidRPr="002A5CDE" w:rsidRDefault="00E13671" w:rsidP="002A5CDE">
      <w:pPr>
        <w:numPr>
          <w:ilvl w:val="0"/>
          <w:numId w:val="23"/>
        </w:numPr>
        <w:suppressAutoHyphens/>
        <w:ind w:left="567" w:hanging="567"/>
        <w:rPr>
          <w:noProof/>
          <w:lang w:val="fr-BE" w:eastAsia="nl-BE"/>
        </w:rPr>
      </w:pPr>
      <w:r w:rsidRPr="002A5CDE">
        <w:rPr>
          <w:noProof/>
          <w:lang w:val="fr-BE" w:eastAsia="nl-BE"/>
        </w:rPr>
        <w:t>Maladie de Crohn modérée à sévère (chez les adultes)</w:t>
      </w:r>
    </w:p>
    <w:p w14:paraId="71649B10" w14:textId="77777777" w:rsidR="005F2BF9" w:rsidRDefault="005F2BF9">
      <w:pPr>
        <w:suppressAutoHyphens/>
        <w:rPr>
          <w:noProof/>
          <w:lang w:val="fr-BE" w:eastAsia="nl-BE"/>
        </w:rPr>
      </w:pPr>
    </w:p>
    <w:p w14:paraId="3B9DB11E" w14:textId="77777777" w:rsidR="005F2BF9" w:rsidRDefault="00E13671">
      <w:pPr>
        <w:keepNext/>
        <w:suppressAutoHyphens/>
        <w:rPr>
          <w:noProof/>
          <w:lang w:val="fr-BE" w:eastAsia="nl-BE"/>
        </w:rPr>
      </w:pPr>
      <w:r>
        <w:rPr>
          <w:b/>
          <w:noProof/>
          <w:lang w:val="fr-BE" w:eastAsia="nl-BE"/>
        </w:rPr>
        <w:t>Psoriasis en plaques</w:t>
      </w:r>
    </w:p>
    <w:p w14:paraId="2BA0B2ED" w14:textId="77777777" w:rsidR="005F2BF9" w:rsidRDefault="00E13671">
      <w:pPr>
        <w:suppressAutoHyphens/>
        <w:rPr>
          <w:noProof/>
          <w:lang w:val="fr-BE" w:eastAsia="nl-BE"/>
        </w:rPr>
      </w:pPr>
      <w:r>
        <w:rPr>
          <w:noProof/>
          <w:lang w:val="fr-BE" w:eastAsia="nl-BE"/>
        </w:rPr>
        <w:t xml:space="preserve">Le psoriasis en plaques est une maladie de la peau qui provoque une inflammation affectant la peau et les ongles. </w:t>
      </w:r>
      <w:r w:rsidR="001418AF">
        <w:rPr>
          <w:noProof/>
          <w:lang w:val="fr-BE" w:eastAsia="nl-BE"/>
        </w:rPr>
        <w:t>Pyzchiva</w:t>
      </w:r>
      <w:r>
        <w:rPr>
          <w:noProof/>
          <w:lang w:val="fr-BE" w:eastAsia="nl-BE"/>
        </w:rPr>
        <w:t xml:space="preserve"> réduira l’inflammation ainsi que d’autres signes de la maladie.</w:t>
      </w:r>
    </w:p>
    <w:p w14:paraId="4EFCFE92" w14:textId="77777777" w:rsidR="005F2BF9" w:rsidRDefault="005F2BF9">
      <w:pPr>
        <w:suppressAutoHyphens/>
        <w:rPr>
          <w:noProof/>
          <w:lang w:val="fr-BE" w:eastAsia="nl-BE"/>
        </w:rPr>
      </w:pPr>
    </w:p>
    <w:p w14:paraId="5ABF0406" w14:textId="77777777" w:rsidR="005F2BF9" w:rsidRDefault="001418AF">
      <w:pPr>
        <w:suppressAutoHyphens/>
        <w:rPr>
          <w:noProof/>
          <w:lang w:val="fr-BE" w:eastAsia="nl-BE"/>
        </w:rPr>
      </w:pPr>
      <w:r>
        <w:rPr>
          <w:noProof/>
          <w:lang w:val="fr-BE" w:eastAsia="nl-BE"/>
        </w:rPr>
        <w:t>Pyzchiva</w:t>
      </w:r>
      <w:r w:rsidR="00E13671">
        <w:rPr>
          <w:noProof/>
          <w:lang w:val="fr-BE" w:eastAsia="nl-BE"/>
        </w:rPr>
        <w:t xml:space="preserve"> est utilisé chez les patients adultes souffrant de psoriasis en plaques modéré à sévère, qui ne peuvent pas utiliser la ciclosporine, le méthotrexate ou la photothérapie, ou lorsque ces traitements n’ont pas été efficaces.</w:t>
      </w:r>
    </w:p>
    <w:p w14:paraId="6D0A43FA" w14:textId="77777777" w:rsidR="005F2BF9" w:rsidRDefault="005F2BF9">
      <w:pPr>
        <w:suppressAutoHyphens/>
        <w:rPr>
          <w:noProof/>
          <w:lang w:val="fr-BE" w:eastAsia="nl-BE"/>
        </w:rPr>
      </w:pPr>
    </w:p>
    <w:p w14:paraId="3DDEB9F1" w14:textId="77777777" w:rsidR="005F2BF9" w:rsidRDefault="001418AF">
      <w:pPr>
        <w:suppressAutoHyphens/>
        <w:rPr>
          <w:noProof/>
          <w:lang w:val="fr-BE" w:eastAsia="nl-BE"/>
        </w:rPr>
      </w:pPr>
      <w:r>
        <w:rPr>
          <w:noProof/>
          <w:lang w:val="fr-BE" w:eastAsia="nl-BE"/>
        </w:rPr>
        <w:t>Pyzchiva</w:t>
      </w:r>
      <w:r w:rsidR="00E13671">
        <w:rPr>
          <w:noProof/>
          <w:lang w:val="fr-BE" w:eastAsia="nl-BE"/>
        </w:rPr>
        <w:t xml:space="preserve"> est utilisé chez les enfants et adolescents âgés de 6 ans et plus atteints de psoriasis en plaques modéré à sévère, chez qui la photothérapie ou d’autres traitements systémiques ne peuvent être utilisés, ou lorsque ces traitements n’ont pas été efficaces.</w:t>
      </w:r>
    </w:p>
    <w:p w14:paraId="24903096" w14:textId="77777777" w:rsidR="005F2BF9" w:rsidRDefault="005F2BF9">
      <w:pPr>
        <w:suppressAutoHyphens/>
        <w:rPr>
          <w:noProof/>
          <w:lang w:val="fr-BE" w:eastAsia="nl-BE"/>
        </w:rPr>
      </w:pPr>
    </w:p>
    <w:p w14:paraId="4AA4C2C2" w14:textId="77777777" w:rsidR="005F2BF9" w:rsidRDefault="00E13671">
      <w:pPr>
        <w:keepNext/>
        <w:suppressAutoHyphens/>
        <w:rPr>
          <w:b/>
          <w:noProof/>
          <w:lang w:val="fr-BE" w:eastAsia="nl-BE"/>
        </w:rPr>
      </w:pPr>
      <w:r>
        <w:rPr>
          <w:b/>
          <w:noProof/>
          <w:lang w:val="fr-BE" w:eastAsia="nl-BE"/>
        </w:rPr>
        <w:t>Rhumatisme psoriasique</w:t>
      </w:r>
    </w:p>
    <w:p w14:paraId="2DD06545" w14:textId="77777777" w:rsidR="005F2BF9" w:rsidRDefault="00E13671">
      <w:pPr>
        <w:suppressAutoHyphens/>
        <w:rPr>
          <w:noProof/>
          <w:lang w:val="fr-BE" w:eastAsia="nl-BE"/>
        </w:rPr>
      </w:pPr>
      <w:r>
        <w:rPr>
          <w:noProof/>
          <w:lang w:val="fr-BE" w:eastAsia="nl-BE"/>
        </w:rPr>
        <w:t xml:space="preserve">Le rhumatisme psoriasique est une maladie inflammatoire des articulations, habituellement associée à du psoriasis. Si vous avez un rhumatisme psoriasique actif, vous recevrez d’abord d’autres médicaments. Si vous ne répondez pas suffisamment bien à ces médicaments, vous pourrez recevoir </w:t>
      </w:r>
      <w:r w:rsidR="001418AF">
        <w:rPr>
          <w:noProof/>
          <w:lang w:val="fr-BE" w:eastAsia="nl-BE"/>
        </w:rPr>
        <w:t>Pyzchiva</w:t>
      </w:r>
      <w:r>
        <w:rPr>
          <w:noProof/>
          <w:lang w:val="fr-BE" w:eastAsia="nl-BE"/>
        </w:rPr>
        <w:t xml:space="preserve"> afin de :</w:t>
      </w:r>
    </w:p>
    <w:p w14:paraId="2EC9C4E9" w14:textId="77777777" w:rsidR="005F2BF9" w:rsidRPr="002A5CDE" w:rsidRDefault="00E13671" w:rsidP="002A5CDE">
      <w:pPr>
        <w:numPr>
          <w:ilvl w:val="0"/>
          <w:numId w:val="23"/>
        </w:numPr>
        <w:suppressAutoHyphens/>
        <w:ind w:left="567" w:hanging="567"/>
        <w:rPr>
          <w:noProof/>
          <w:lang w:val="fr-BE" w:eastAsia="nl-BE"/>
        </w:rPr>
      </w:pPr>
      <w:r w:rsidRPr="002A5CDE">
        <w:rPr>
          <w:noProof/>
          <w:lang w:val="fr-BE" w:eastAsia="nl-BE"/>
        </w:rPr>
        <w:t>Réduire les signes et symptômes de votre maladie.</w:t>
      </w:r>
    </w:p>
    <w:p w14:paraId="0D93E501" w14:textId="77777777" w:rsidR="005F2BF9" w:rsidRPr="002A5CDE" w:rsidRDefault="00E13671" w:rsidP="002A5CDE">
      <w:pPr>
        <w:numPr>
          <w:ilvl w:val="0"/>
          <w:numId w:val="23"/>
        </w:numPr>
        <w:suppressAutoHyphens/>
        <w:ind w:left="567" w:hanging="567"/>
        <w:rPr>
          <w:noProof/>
          <w:lang w:val="fr-BE" w:eastAsia="nl-BE"/>
        </w:rPr>
      </w:pPr>
      <w:r w:rsidRPr="002A5CDE">
        <w:rPr>
          <w:noProof/>
          <w:lang w:val="fr-BE" w:eastAsia="nl-BE"/>
        </w:rPr>
        <w:t>Améliorer votre état physique.</w:t>
      </w:r>
    </w:p>
    <w:p w14:paraId="7DC52057" w14:textId="77777777" w:rsidR="005F2BF9" w:rsidRPr="002A5CDE" w:rsidRDefault="00E13671" w:rsidP="002A5CDE">
      <w:pPr>
        <w:numPr>
          <w:ilvl w:val="0"/>
          <w:numId w:val="23"/>
        </w:numPr>
        <w:suppressAutoHyphens/>
        <w:ind w:left="567" w:hanging="567"/>
        <w:rPr>
          <w:noProof/>
          <w:lang w:val="fr-BE" w:eastAsia="nl-BE"/>
        </w:rPr>
      </w:pPr>
      <w:r w:rsidRPr="002A5CDE">
        <w:rPr>
          <w:noProof/>
          <w:lang w:val="fr-BE" w:eastAsia="nl-BE"/>
        </w:rPr>
        <w:t>Ralentir les atteintes de vos articulations.</w:t>
      </w:r>
    </w:p>
    <w:p w14:paraId="0E76A6AA" w14:textId="77777777" w:rsidR="005F2BF9" w:rsidRDefault="005F2BF9">
      <w:pPr>
        <w:suppressAutoHyphens/>
        <w:rPr>
          <w:noProof/>
          <w:lang w:val="fr-BE" w:eastAsia="nl-BE"/>
        </w:rPr>
      </w:pPr>
    </w:p>
    <w:p w14:paraId="78E48160" w14:textId="77777777" w:rsidR="005F2BF9" w:rsidRDefault="00E13671">
      <w:pPr>
        <w:suppressAutoHyphens/>
        <w:rPr>
          <w:b/>
          <w:noProof/>
          <w:lang w:val="fr-BE" w:eastAsia="nl-BE"/>
        </w:rPr>
      </w:pPr>
      <w:r>
        <w:rPr>
          <w:b/>
          <w:noProof/>
          <w:lang w:val="fr-BE" w:eastAsia="nl-BE"/>
        </w:rPr>
        <w:t>Maladie de Crohn</w:t>
      </w:r>
    </w:p>
    <w:p w14:paraId="714433DC" w14:textId="77777777" w:rsidR="005F2BF9" w:rsidRDefault="00E13671">
      <w:pPr>
        <w:suppressAutoHyphens/>
        <w:rPr>
          <w:noProof/>
          <w:lang w:val="fr-BE" w:eastAsia="nl-BE"/>
        </w:rPr>
      </w:pPr>
      <w:r>
        <w:rPr>
          <w:noProof/>
          <w:lang w:val="fr-BE" w:eastAsia="nl-BE"/>
        </w:rPr>
        <w:t xml:space="preserve">La maladie de Crohn est une maladie inflammatoire des intestins. Si vous êtes atteint de la maladie de Crohn, vous recevrez d’abord d’autres médicaments. Si vous ne répondez pas suffisamment bien à ces médicaments ou que vous y êtes intolérants, </w:t>
      </w:r>
      <w:r w:rsidR="001418AF">
        <w:rPr>
          <w:noProof/>
          <w:lang w:val="fr-BE" w:eastAsia="nl-BE"/>
        </w:rPr>
        <w:t>Pyzchiva</w:t>
      </w:r>
      <w:r>
        <w:rPr>
          <w:noProof/>
          <w:lang w:val="fr-BE" w:eastAsia="nl-BE"/>
        </w:rPr>
        <w:t xml:space="preserve"> pourra vous être administré afin de réduire les signes et les symptômes de votre maladie.</w:t>
      </w:r>
    </w:p>
    <w:p w14:paraId="60868604" w14:textId="77777777" w:rsidR="005F2BF9" w:rsidRDefault="005F2BF9">
      <w:pPr>
        <w:suppressAutoHyphens/>
        <w:rPr>
          <w:noProof/>
          <w:lang w:val="fr-BE" w:eastAsia="nl-BE"/>
        </w:rPr>
      </w:pPr>
    </w:p>
    <w:p w14:paraId="23D0347A" w14:textId="77777777" w:rsidR="005F2BF9" w:rsidRDefault="005F2BF9">
      <w:pPr>
        <w:rPr>
          <w:noProof/>
          <w:lang w:val="fr-BE" w:eastAsia="nl-BE"/>
        </w:rPr>
      </w:pPr>
    </w:p>
    <w:p w14:paraId="0579EAD0" w14:textId="77777777" w:rsidR="005F2BF9" w:rsidRDefault="00E13671">
      <w:pPr>
        <w:keepNext/>
        <w:suppressAutoHyphens/>
        <w:ind w:left="567" w:hanging="567"/>
        <w:outlineLvl w:val="2"/>
        <w:rPr>
          <w:b/>
          <w:noProof/>
          <w:lang w:val="fr-BE" w:eastAsia="nl-BE"/>
        </w:rPr>
      </w:pPr>
      <w:r>
        <w:rPr>
          <w:b/>
          <w:noProof/>
          <w:lang w:val="fr-BE" w:eastAsia="nl-BE"/>
        </w:rPr>
        <w:t>2.</w:t>
      </w:r>
      <w:r>
        <w:rPr>
          <w:b/>
          <w:noProof/>
          <w:lang w:val="fr-BE" w:eastAsia="nl-BE"/>
        </w:rPr>
        <w:tab/>
        <w:t xml:space="preserve">Quelles sont les informations à connaître avant d’utiliser </w:t>
      </w:r>
      <w:r w:rsidR="001418AF">
        <w:rPr>
          <w:b/>
          <w:noProof/>
          <w:lang w:val="fr-BE" w:eastAsia="nl-BE"/>
        </w:rPr>
        <w:t>Pyzchiva</w:t>
      </w:r>
      <w:r>
        <w:rPr>
          <w:b/>
          <w:noProof/>
          <w:lang w:val="fr-BE" w:eastAsia="nl-BE"/>
        </w:rPr>
        <w:t> ?</w:t>
      </w:r>
    </w:p>
    <w:p w14:paraId="3131F3C6" w14:textId="77777777" w:rsidR="005F2BF9" w:rsidRDefault="005F2BF9">
      <w:pPr>
        <w:keepNext/>
        <w:rPr>
          <w:noProof/>
          <w:lang w:val="fr-BE" w:eastAsia="nl-BE"/>
        </w:rPr>
      </w:pPr>
    </w:p>
    <w:p w14:paraId="6461ADF9" w14:textId="77777777" w:rsidR="005F2BF9" w:rsidRDefault="00E13671">
      <w:pPr>
        <w:keepNext/>
        <w:suppressAutoHyphens/>
        <w:rPr>
          <w:b/>
          <w:noProof/>
          <w:lang w:val="fr-BE" w:eastAsia="nl-BE"/>
        </w:rPr>
      </w:pPr>
      <w:r>
        <w:rPr>
          <w:b/>
          <w:noProof/>
          <w:lang w:val="fr-BE" w:eastAsia="nl-BE"/>
        </w:rPr>
        <w:t xml:space="preserve">N’utilisez jamais </w:t>
      </w:r>
      <w:r w:rsidR="001418AF">
        <w:rPr>
          <w:b/>
          <w:noProof/>
          <w:lang w:val="fr-BE" w:eastAsia="nl-BE"/>
        </w:rPr>
        <w:t>Pyzchiva</w:t>
      </w:r>
    </w:p>
    <w:p w14:paraId="125C0865" w14:textId="77777777" w:rsidR="005F2BF9" w:rsidRPr="002A5CDE" w:rsidRDefault="00E13671" w:rsidP="002A5CDE">
      <w:pPr>
        <w:numPr>
          <w:ilvl w:val="0"/>
          <w:numId w:val="23"/>
        </w:numPr>
        <w:suppressAutoHyphens/>
        <w:ind w:left="567" w:hanging="567"/>
        <w:rPr>
          <w:bCs/>
          <w:iCs/>
          <w:noProof/>
          <w:lang w:val="fr-BE" w:eastAsia="nl-BE"/>
        </w:rPr>
      </w:pPr>
      <w:r w:rsidRPr="002A5CDE">
        <w:rPr>
          <w:b/>
          <w:noProof/>
          <w:lang w:val="fr-BE" w:eastAsia="nl-BE"/>
        </w:rPr>
        <w:t>Si vous êtes allergique à l’</w:t>
      </w:r>
      <w:r w:rsidR="008260B2">
        <w:rPr>
          <w:b/>
          <w:noProof/>
          <w:lang w:val="fr-BE" w:eastAsia="nl-BE"/>
        </w:rPr>
        <w:t>ustekinumab</w:t>
      </w:r>
      <w:r w:rsidRPr="002A5CDE">
        <w:rPr>
          <w:noProof/>
          <w:lang w:val="fr-BE" w:eastAsia="nl-BE"/>
        </w:rPr>
        <w:t xml:space="preserve"> ou à l’un des autres composants contenus dans ce médicament (mentionnés dans la rubrique 6).</w:t>
      </w:r>
    </w:p>
    <w:p w14:paraId="6FBAC37C" w14:textId="77777777" w:rsidR="005F2BF9" w:rsidRPr="002A5CDE" w:rsidRDefault="00E13671" w:rsidP="002A5CDE">
      <w:pPr>
        <w:numPr>
          <w:ilvl w:val="0"/>
          <w:numId w:val="23"/>
        </w:numPr>
        <w:suppressAutoHyphens/>
        <w:ind w:left="567" w:hanging="567"/>
        <w:rPr>
          <w:bCs/>
          <w:iCs/>
          <w:noProof/>
          <w:lang w:val="fr-BE" w:eastAsia="nl-BE"/>
        </w:rPr>
      </w:pPr>
      <w:r w:rsidRPr="002A5CDE">
        <w:rPr>
          <w:b/>
          <w:noProof/>
          <w:lang w:val="fr-BE" w:eastAsia="nl-BE"/>
        </w:rPr>
        <w:t xml:space="preserve">Si vous avez une infection évolutive </w:t>
      </w:r>
      <w:r w:rsidRPr="002A5CDE">
        <w:rPr>
          <w:noProof/>
          <w:lang w:val="fr-BE" w:eastAsia="nl-BE"/>
        </w:rPr>
        <w:t>que votre médecin considère importante.</w:t>
      </w:r>
    </w:p>
    <w:p w14:paraId="6AEA601C" w14:textId="77777777" w:rsidR="005F2BF9" w:rsidRDefault="005F2BF9">
      <w:pPr>
        <w:rPr>
          <w:noProof/>
          <w:lang w:val="fr-BE" w:eastAsia="nl-BE"/>
        </w:rPr>
      </w:pPr>
    </w:p>
    <w:p w14:paraId="3C75F9F3" w14:textId="77777777" w:rsidR="005F2BF9" w:rsidRDefault="00E13671">
      <w:pPr>
        <w:suppressAutoHyphens/>
        <w:rPr>
          <w:noProof/>
          <w:lang w:val="fr-BE" w:eastAsia="nl-BE"/>
        </w:rPr>
      </w:pPr>
      <w:r>
        <w:rPr>
          <w:noProof/>
          <w:lang w:val="fr-BE" w:eastAsia="nl-BE"/>
        </w:rPr>
        <w:t xml:space="preserve">Si vous n’êtes pas sûr que l’une des situations ci-dessus s’applique à vous, parlez-en avec votre médecin ou pharmacien avant d’utiliser </w:t>
      </w:r>
      <w:r w:rsidR="001418AF">
        <w:rPr>
          <w:noProof/>
          <w:lang w:val="fr-BE" w:eastAsia="nl-BE"/>
        </w:rPr>
        <w:t>Pyzchiva</w:t>
      </w:r>
      <w:r>
        <w:rPr>
          <w:noProof/>
          <w:lang w:val="fr-BE" w:eastAsia="nl-BE"/>
        </w:rPr>
        <w:t>.</w:t>
      </w:r>
    </w:p>
    <w:p w14:paraId="1502A8C9" w14:textId="77777777" w:rsidR="005F2BF9" w:rsidRDefault="005F2BF9">
      <w:pPr>
        <w:rPr>
          <w:noProof/>
          <w:lang w:val="fr-BE" w:eastAsia="nl-BE"/>
        </w:rPr>
      </w:pPr>
    </w:p>
    <w:p w14:paraId="2211E1C4" w14:textId="77777777" w:rsidR="005F2BF9" w:rsidRDefault="00E13671">
      <w:pPr>
        <w:keepNext/>
        <w:suppressAutoHyphens/>
        <w:rPr>
          <w:b/>
          <w:noProof/>
          <w:lang w:val="fr-BE" w:eastAsia="nl-BE"/>
        </w:rPr>
      </w:pPr>
      <w:r>
        <w:rPr>
          <w:b/>
          <w:noProof/>
          <w:lang w:val="fr-BE" w:eastAsia="nl-BE"/>
        </w:rPr>
        <w:t>Avertissements et précautions</w:t>
      </w:r>
    </w:p>
    <w:p w14:paraId="230EDF44" w14:textId="77777777" w:rsidR="005F2BF9" w:rsidRDefault="00E13671">
      <w:pPr>
        <w:suppressAutoHyphens/>
        <w:rPr>
          <w:bCs/>
          <w:noProof/>
          <w:lang w:val="fr-BE" w:eastAsia="nl-BE"/>
        </w:rPr>
      </w:pPr>
      <w:r>
        <w:rPr>
          <w:bCs/>
          <w:noProof/>
          <w:lang w:val="fr-BE" w:eastAsia="nl-BE"/>
        </w:rPr>
        <w:t xml:space="preserve">Adressez-vous à votre médecin ou pharmacien avant d’utiliser </w:t>
      </w:r>
      <w:r w:rsidR="001418AF">
        <w:rPr>
          <w:bCs/>
          <w:noProof/>
          <w:lang w:val="fr-BE" w:eastAsia="nl-BE"/>
        </w:rPr>
        <w:t>Pyzchiva</w:t>
      </w:r>
      <w:r>
        <w:rPr>
          <w:bCs/>
          <w:noProof/>
          <w:lang w:val="fr-BE" w:eastAsia="nl-BE"/>
        </w:rPr>
        <w:t>. Votre médecin va vérifier votre état de santé avant chaque traitement. Assurez-vous d’informer votre médecin de toutes les maladies dont vous souffrez avant chaque traitement.</w:t>
      </w:r>
      <w:r>
        <w:rPr>
          <w:noProof/>
          <w:szCs w:val="18"/>
          <w:lang w:val="fr-BE" w:eastAsia="nl-BE"/>
        </w:rPr>
        <w:t xml:space="preserve"> Informez également votre médecin si vous avez été récemment à proximité de quelqu’un qui pourrait avoir la tuberculose. Votre médecin vous examinera et fera un test pour la tuberculose avant que vous preniez </w:t>
      </w:r>
      <w:r w:rsidR="001418AF">
        <w:rPr>
          <w:noProof/>
          <w:szCs w:val="18"/>
          <w:lang w:val="fr-BE" w:eastAsia="nl-BE"/>
        </w:rPr>
        <w:t>Pyzchiva</w:t>
      </w:r>
      <w:r>
        <w:rPr>
          <w:noProof/>
          <w:szCs w:val="18"/>
          <w:lang w:val="fr-BE" w:eastAsia="nl-BE"/>
        </w:rPr>
        <w:t>. Si votre médecin pense que vous êtes à risque pour la tuberculose, vous pourrez recevoir des médicaments pour la traiter.</w:t>
      </w:r>
    </w:p>
    <w:p w14:paraId="0C97FCFD" w14:textId="77777777" w:rsidR="005F2BF9" w:rsidRDefault="005F2BF9">
      <w:pPr>
        <w:suppressAutoHyphens/>
        <w:rPr>
          <w:bCs/>
          <w:noProof/>
          <w:lang w:val="fr-BE" w:eastAsia="nl-BE"/>
        </w:rPr>
      </w:pPr>
    </w:p>
    <w:p w14:paraId="3DD11BC0" w14:textId="77777777" w:rsidR="005F2BF9" w:rsidRDefault="00E13671">
      <w:pPr>
        <w:keepNext/>
        <w:suppressAutoHyphens/>
        <w:rPr>
          <w:b/>
          <w:bCs/>
          <w:noProof/>
          <w:lang w:val="fr-BE" w:eastAsia="nl-BE"/>
        </w:rPr>
      </w:pPr>
      <w:r>
        <w:rPr>
          <w:b/>
          <w:bCs/>
          <w:noProof/>
          <w:lang w:val="fr-BE" w:eastAsia="nl-BE"/>
        </w:rPr>
        <w:t>Faites attention aux effets indésirables graves :</w:t>
      </w:r>
    </w:p>
    <w:p w14:paraId="1A22642D" w14:textId="77777777" w:rsidR="005F2BF9" w:rsidRDefault="001418AF">
      <w:pPr>
        <w:suppressAutoHyphens/>
        <w:rPr>
          <w:bCs/>
          <w:noProof/>
          <w:lang w:val="fr-BE" w:eastAsia="nl-BE"/>
        </w:rPr>
      </w:pPr>
      <w:r>
        <w:rPr>
          <w:bCs/>
          <w:noProof/>
          <w:lang w:val="fr-BE" w:eastAsia="nl-BE"/>
        </w:rPr>
        <w:t>Pyzchiva</w:t>
      </w:r>
      <w:r w:rsidR="00E13671">
        <w:rPr>
          <w:bCs/>
          <w:noProof/>
          <w:lang w:val="fr-BE" w:eastAsia="nl-BE"/>
        </w:rPr>
        <w:t xml:space="preserve"> peut provoquer des effets indésirables graves, incluant des réactions allergiques et des infections. Vous devez faire attention à certains signes de maladie pendant que vous prenez </w:t>
      </w:r>
      <w:r>
        <w:rPr>
          <w:bCs/>
          <w:noProof/>
          <w:lang w:val="fr-BE" w:eastAsia="nl-BE"/>
        </w:rPr>
        <w:t>Pyzchiva</w:t>
      </w:r>
      <w:r w:rsidR="00E13671">
        <w:rPr>
          <w:bCs/>
          <w:noProof/>
          <w:lang w:val="fr-BE" w:eastAsia="nl-BE"/>
        </w:rPr>
        <w:t>. Consultez le paragraphe « Effets indésirables graves » dans la rubrique 4 pour une liste complète de ces effets indésirables.</w:t>
      </w:r>
    </w:p>
    <w:p w14:paraId="3469DA81" w14:textId="77777777" w:rsidR="005F2BF9" w:rsidRDefault="005F2BF9">
      <w:pPr>
        <w:rPr>
          <w:noProof/>
          <w:lang w:val="fr-BE" w:eastAsia="nl-BE"/>
        </w:rPr>
      </w:pPr>
    </w:p>
    <w:p w14:paraId="5BF05DA1" w14:textId="77777777" w:rsidR="005F2BF9" w:rsidRDefault="00E13671">
      <w:pPr>
        <w:keepNext/>
        <w:tabs>
          <w:tab w:val="clear" w:pos="567"/>
        </w:tabs>
        <w:suppressAutoHyphens/>
        <w:rPr>
          <w:b/>
          <w:bCs/>
          <w:noProof/>
          <w:lang w:val="fr-BE" w:eastAsia="nl-BE"/>
        </w:rPr>
      </w:pPr>
      <w:r>
        <w:rPr>
          <w:b/>
          <w:bCs/>
          <w:noProof/>
          <w:lang w:val="fr-BE" w:eastAsia="nl-BE"/>
        </w:rPr>
        <w:t xml:space="preserve">Avant d’utiliser </w:t>
      </w:r>
      <w:r w:rsidR="001418AF">
        <w:rPr>
          <w:b/>
          <w:bCs/>
          <w:noProof/>
          <w:lang w:val="fr-BE" w:eastAsia="nl-BE"/>
        </w:rPr>
        <w:t>Pyzchiva</w:t>
      </w:r>
      <w:r>
        <w:rPr>
          <w:b/>
          <w:bCs/>
          <w:noProof/>
          <w:lang w:val="fr-BE" w:eastAsia="nl-BE"/>
        </w:rPr>
        <w:t>, informez votre médecin :</w:t>
      </w:r>
    </w:p>
    <w:p w14:paraId="2F44D05E" w14:textId="77777777" w:rsidR="005F2BF9" w:rsidRPr="002A5CDE" w:rsidRDefault="00E13671" w:rsidP="002A5CDE">
      <w:pPr>
        <w:numPr>
          <w:ilvl w:val="0"/>
          <w:numId w:val="23"/>
        </w:numPr>
        <w:suppressAutoHyphens/>
        <w:ind w:left="567" w:hanging="567"/>
        <w:rPr>
          <w:bCs/>
          <w:iCs/>
          <w:noProof/>
          <w:lang w:val="fr-BE" w:eastAsia="nl-BE"/>
        </w:rPr>
      </w:pPr>
      <w:r w:rsidRPr="002A5CDE">
        <w:rPr>
          <w:b/>
          <w:bCs/>
          <w:iCs/>
          <w:noProof/>
          <w:lang w:val="fr-BE" w:eastAsia="nl-BE"/>
        </w:rPr>
        <w:t xml:space="preserve">Si vous avez déjà eu une réaction allergique </w:t>
      </w:r>
      <w:r w:rsidRPr="002A5CDE">
        <w:rPr>
          <w:bCs/>
          <w:iCs/>
          <w:noProof/>
          <w:lang w:val="fr-BE" w:eastAsia="nl-BE"/>
        </w:rPr>
        <w:t xml:space="preserve">à </w:t>
      </w:r>
      <w:r w:rsidR="001418AF">
        <w:rPr>
          <w:bCs/>
          <w:iCs/>
          <w:noProof/>
          <w:lang w:val="fr-BE" w:eastAsia="nl-BE"/>
        </w:rPr>
        <w:t>l’</w:t>
      </w:r>
      <w:r w:rsidR="008260B2">
        <w:rPr>
          <w:bCs/>
          <w:iCs/>
          <w:noProof/>
          <w:lang w:val="fr-BE" w:eastAsia="nl-BE"/>
        </w:rPr>
        <w:t>ustekinumab</w:t>
      </w:r>
      <w:r w:rsidRPr="002A5CDE">
        <w:rPr>
          <w:bCs/>
          <w:iCs/>
          <w:noProof/>
          <w:lang w:val="fr-BE" w:eastAsia="nl-BE"/>
        </w:rPr>
        <w:t>. Si vous n’êtes pas sûr, demandez à votre médecin.</w:t>
      </w:r>
    </w:p>
    <w:p w14:paraId="7DFA68AE" w14:textId="77777777" w:rsidR="005F2BF9" w:rsidRPr="002A5CDE" w:rsidRDefault="00E13671" w:rsidP="002A5CDE">
      <w:pPr>
        <w:numPr>
          <w:ilvl w:val="0"/>
          <w:numId w:val="23"/>
        </w:numPr>
        <w:suppressAutoHyphens/>
        <w:ind w:left="567" w:hanging="567"/>
        <w:rPr>
          <w:bCs/>
          <w:iCs/>
          <w:noProof/>
          <w:lang w:val="fr-BE" w:eastAsia="nl-BE"/>
        </w:rPr>
      </w:pPr>
      <w:r w:rsidRPr="002A5CDE">
        <w:rPr>
          <w:b/>
          <w:bCs/>
          <w:noProof/>
          <w:lang w:val="fr-BE" w:eastAsia="nl-BE"/>
        </w:rPr>
        <w:t xml:space="preserve">Si vous avez déjà eu un cancer quel qu’en soit le type </w:t>
      </w:r>
      <w:r w:rsidRPr="002A5CDE">
        <w:rPr>
          <w:bCs/>
          <w:noProof/>
          <w:lang w:val="fr-BE" w:eastAsia="nl-BE"/>
        </w:rPr>
        <w:t xml:space="preserve">– car les immunosuppresseurs comme </w:t>
      </w:r>
      <w:r w:rsidR="001418AF">
        <w:rPr>
          <w:bCs/>
          <w:noProof/>
          <w:lang w:val="fr-BE" w:eastAsia="nl-BE"/>
        </w:rPr>
        <w:t>l’</w:t>
      </w:r>
      <w:r w:rsidR="008260B2">
        <w:rPr>
          <w:bCs/>
          <w:noProof/>
          <w:lang w:val="fr-BE" w:eastAsia="nl-BE"/>
        </w:rPr>
        <w:t>ustekinumab</w:t>
      </w:r>
      <w:r w:rsidRPr="002A5CDE">
        <w:rPr>
          <w:bCs/>
          <w:noProof/>
          <w:lang w:val="fr-BE" w:eastAsia="nl-BE"/>
        </w:rPr>
        <w:t xml:space="preserve"> affaiblissent partiellement le système immunitaire. Ceci peut augmenter le risque de cancer.</w:t>
      </w:r>
    </w:p>
    <w:p w14:paraId="0A8EE6CE" w14:textId="77777777" w:rsidR="005F2BF9" w:rsidRPr="002A5CDE" w:rsidRDefault="00E13671" w:rsidP="002A5CDE">
      <w:pPr>
        <w:numPr>
          <w:ilvl w:val="0"/>
          <w:numId w:val="23"/>
        </w:numPr>
        <w:suppressAutoHyphens/>
        <w:ind w:left="567" w:hanging="567"/>
        <w:rPr>
          <w:bCs/>
          <w:iCs/>
          <w:noProof/>
          <w:lang w:val="fr-BE" w:eastAsia="nl-BE"/>
        </w:rPr>
      </w:pPr>
      <w:r w:rsidRPr="002A5CDE">
        <w:rPr>
          <w:b/>
          <w:bCs/>
          <w:noProof/>
          <w:lang w:val="fr-BE" w:eastAsia="nl-BE"/>
        </w:rPr>
        <w:t>Si vous avez été traité pour un psoriasis avec d’autres médicaments biologiques (un médicament produit à partir d’une source biologique et habituellement administré par injection)</w:t>
      </w:r>
      <w:r w:rsidRPr="002A5CDE">
        <w:rPr>
          <w:bCs/>
          <w:noProof/>
          <w:lang w:val="fr-BE" w:eastAsia="nl-BE"/>
        </w:rPr>
        <w:t> – le risque de cancer peut être plus élevé.</w:t>
      </w:r>
    </w:p>
    <w:p w14:paraId="27392F99" w14:textId="77777777" w:rsidR="005F2BF9" w:rsidRPr="002A5CDE" w:rsidRDefault="00E13671" w:rsidP="002A5CDE">
      <w:pPr>
        <w:numPr>
          <w:ilvl w:val="0"/>
          <w:numId w:val="23"/>
        </w:numPr>
        <w:suppressAutoHyphens/>
        <w:ind w:left="567" w:hanging="567"/>
        <w:rPr>
          <w:bCs/>
          <w:iCs/>
          <w:noProof/>
          <w:lang w:val="fr-BE" w:eastAsia="nl-BE"/>
        </w:rPr>
      </w:pPr>
      <w:r w:rsidRPr="002A5CDE">
        <w:rPr>
          <w:b/>
          <w:bCs/>
          <w:noProof/>
          <w:lang w:val="fr-BE" w:eastAsia="nl-BE"/>
        </w:rPr>
        <w:t>Si vous avez ou avez récemment eu une infection.</w:t>
      </w:r>
    </w:p>
    <w:p w14:paraId="57E3D45A" w14:textId="77777777" w:rsidR="005F2BF9" w:rsidRPr="002A5CDE" w:rsidRDefault="00E13671" w:rsidP="002A5CDE">
      <w:pPr>
        <w:numPr>
          <w:ilvl w:val="0"/>
          <w:numId w:val="23"/>
        </w:numPr>
        <w:suppressAutoHyphens/>
        <w:ind w:left="567" w:hanging="567"/>
        <w:rPr>
          <w:bCs/>
          <w:iCs/>
          <w:noProof/>
          <w:lang w:val="fr-BE" w:eastAsia="nl-BE"/>
        </w:rPr>
      </w:pPr>
      <w:r w:rsidRPr="002A5CDE">
        <w:rPr>
          <w:b/>
          <w:noProof/>
          <w:lang w:val="fr-BE" w:eastAsia="nl-BE"/>
        </w:rPr>
        <w:t xml:space="preserve">Si vous avez de nouvelles lésions ou des lésions qui évoluent </w:t>
      </w:r>
      <w:r w:rsidRPr="002A5CDE">
        <w:rPr>
          <w:noProof/>
          <w:lang w:val="fr-BE" w:eastAsia="nl-BE"/>
        </w:rPr>
        <w:t>sur les zones de psoriasis ou sur la peau saine.</w:t>
      </w:r>
    </w:p>
    <w:p w14:paraId="5A565D61" w14:textId="77777777" w:rsidR="005F2BF9" w:rsidRPr="002A5CDE" w:rsidRDefault="00E13671" w:rsidP="002A5CDE">
      <w:pPr>
        <w:numPr>
          <w:ilvl w:val="0"/>
          <w:numId w:val="23"/>
        </w:numPr>
        <w:suppressAutoHyphens/>
        <w:ind w:left="567" w:hanging="567"/>
        <w:rPr>
          <w:bCs/>
          <w:iCs/>
          <w:noProof/>
          <w:lang w:val="fr-BE" w:eastAsia="nl-BE"/>
        </w:rPr>
      </w:pPr>
      <w:r w:rsidRPr="002A5CDE">
        <w:rPr>
          <w:b/>
          <w:bCs/>
          <w:noProof/>
          <w:lang w:val="fr-BE" w:eastAsia="nl-BE"/>
        </w:rPr>
        <w:t>Si vous prenez d’autres traitements pour le psoriasis</w:t>
      </w:r>
      <w:r w:rsidRPr="002A5CDE">
        <w:rPr>
          <w:bCs/>
          <w:noProof/>
          <w:lang w:val="fr-BE" w:eastAsia="nl-BE"/>
        </w:rPr>
        <w:t xml:space="preserve"> </w:t>
      </w:r>
      <w:r w:rsidRPr="002A5CDE">
        <w:rPr>
          <w:b/>
          <w:bCs/>
          <w:noProof/>
          <w:lang w:val="fr-BE" w:eastAsia="nl-BE"/>
        </w:rPr>
        <w:t>et/ou le rhumatisme psoriasique</w:t>
      </w:r>
      <w:r w:rsidRPr="002A5CDE">
        <w:rPr>
          <w:bCs/>
          <w:noProof/>
          <w:lang w:val="fr-BE" w:eastAsia="nl-BE"/>
        </w:rPr>
        <w:t xml:space="preserve"> – tels qu’un autre immunosuppresseur ou une photothérapie (quand votre corps est traité avec un type de lumière ultra-violet (UV)). Ces traitements peuvent également affaiblir partiellement le système immunitaire. L’utilisation simultanée de ces traitements avec </w:t>
      </w:r>
      <w:r w:rsidR="003A623E">
        <w:rPr>
          <w:bCs/>
          <w:noProof/>
          <w:lang w:val="fr-BE" w:eastAsia="nl-BE"/>
        </w:rPr>
        <w:t>l’</w:t>
      </w:r>
      <w:r w:rsidR="008260B2">
        <w:rPr>
          <w:bCs/>
          <w:noProof/>
          <w:lang w:val="fr-BE" w:eastAsia="nl-BE"/>
        </w:rPr>
        <w:t>ustekinumab</w:t>
      </w:r>
      <w:r w:rsidRPr="002A5CDE">
        <w:rPr>
          <w:bCs/>
          <w:noProof/>
          <w:lang w:val="fr-BE" w:eastAsia="nl-BE"/>
        </w:rPr>
        <w:t xml:space="preserve"> n’a pas été étudiée. Cependant, il est possible que cela augmente le risque de maladies liées à un système immunitaire plus faible.</w:t>
      </w:r>
    </w:p>
    <w:p w14:paraId="3E494687" w14:textId="77777777" w:rsidR="005F2BF9" w:rsidRPr="002A5CDE" w:rsidRDefault="00E13671" w:rsidP="002A5CDE">
      <w:pPr>
        <w:numPr>
          <w:ilvl w:val="0"/>
          <w:numId w:val="23"/>
        </w:numPr>
        <w:suppressAutoHyphens/>
        <w:ind w:left="567" w:hanging="567"/>
        <w:rPr>
          <w:bCs/>
          <w:iCs/>
          <w:noProof/>
          <w:lang w:val="fr-BE" w:eastAsia="nl-BE"/>
        </w:rPr>
      </w:pPr>
      <w:r w:rsidRPr="002A5CDE">
        <w:rPr>
          <w:b/>
          <w:bCs/>
          <w:noProof/>
          <w:lang w:val="fr-BE" w:eastAsia="nl-BE"/>
        </w:rPr>
        <w:t>Si vous recevez ou avez déjà reçu des injections pour traiter les allergies</w:t>
      </w:r>
      <w:r w:rsidRPr="002A5CDE">
        <w:rPr>
          <w:bCs/>
          <w:noProof/>
          <w:lang w:val="fr-BE" w:eastAsia="nl-BE"/>
        </w:rPr>
        <w:t xml:space="preserve"> – on ne sait pas si </w:t>
      </w:r>
      <w:r w:rsidR="003A623E">
        <w:rPr>
          <w:bCs/>
          <w:noProof/>
          <w:lang w:val="fr-BE" w:eastAsia="nl-BE"/>
        </w:rPr>
        <w:t>l’</w:t>
      </w:r>
      <w:r w:rsidR="008260B2">
        <w:rPr>
          <w:bCs/>
          <w:noProof/>
          <w:lang w:val="fr-BE" w:eastAsia="nl-BE"/>
        </w:rPr>
        <w:t>ustekinumab</w:t>
      </w:r>
      <w:r w:rsidR="003A623E" w:rsidRPr="002A5CDE">
        <w:rPr>
          <w:bCs/>
          <w:noProof/>
          <w:lang w:val="fr-BE" w:eastAsia="nl-BE"/>
        </w:rPr>
        <w:t xml:space="preserve"> </w:t>
      </w:r>
      <w:r w:rsidRPr="002A5CDE">
        <w:rPr>
          <w:bCs/>
          <w:noProof/>
          <w:lang w:val="fr-BE" w:eastAsia="nl-BE"/>
        </w:rPr>
        <w:t>peut les affecter.</w:t>
      </w:r>
    </w:p>
    <w:p w14:paraId="1C237F4A" w14:textId="77777777" w:rsidR="005F2BF9" w:rsidRPr="002A5CDE" w:rsidRDefault="00E13671" w:rsidP="002A5CDE">
      <w:pPr>
        <w:numPr>
          <w:ilvl w:val="0"/>
          <w:numId w:val="23"/>
        </w:numPr>
        <w:suppressAutoHyphens/>
        <w:ind w:left="567" w:hanging="567"/>
        <w:rPr>
          <w:bCs/>
          <w:iCs/>
          <w:noProof/>
          <w:lang w:val="fr-BE" w:eastAsia="nl-BE"/>
        </w:rPr>
      </w:pPr>
      <w:r w:rsidRPr="002A5CDE">
        <w:rPr>
          <w:b/>
          <w:bCs/>
          <w:noProof/>
          <w:lang w:val="fr-BE" w:eastAsia="nl-BE"/>
        </w:rPr>
        <w:t>Si vous avez 65 ans ou plus</w:t>
      </w:r>
      <w:r w:rsidRPr="002A5CDE">
        <w:rPr>
          <w:bCs/>
          <w:noProof/>
          <w:lang w:val="fr-BE" w:eastAsia="nl-BE"/>
        </w:rPr>
        <w:t xml:space="preserve"> – vous pouvez être plus sujet aux infections.</w:t>
      </w:r>
    </w:p>
    <w:p w14:paraId="18D6EFFC" w14:textId="77777777" w:rsidR="005F2BF9" w:rsidRDefault="005F2BF9">
      <w:pPr>
        <w:rPr>
          <w:noProof/>
          <w:lang w:val="fr-BE" w:eastAsia="nl-BE"/>
        </w:rPr>
      </w:pPr>
    </w:p>
    <w:p w14:paraId="08C14F92" w14:textId="77777777" w:rsidR="005F2BF9" w:rsidRDefault="00E13671">
      <w:pPr>
        <w:rPr>
          <w:noProof/>
          <w:lang w:val="fr-BE" w:eastAsia="nl-BE"/>
        </w:rPr>
      </w:pPr>
      <w:r>
        <w:rPr>
          <w:noProof/>
          <w:lang w:val="fr-BE" w:eastAsia="nl-BE"/>
        </w:rPr>
        <w:t xml:space="preserve">Si vous n’êtes pas sûr que l’une des situations ci-dessus s’applique à vous, parlez-en avec votre médecin ou pharmacien avant d’utiliser </w:t>
      </w:r>
      <w:r w:rsidR="00A829C5">
        <w:rPr>
          <w:noProof/>
          <w:lang w:val="fr-BE" w:eastAsia="nl-BE"/>
        </w:rPr>
        <w:t>Pyzchiva</w:t>
      </w:r>
      <w:r>
        <w:rPr>
          <w:noProof/>
          <w:lang w:val="fr-BE" w:eastAsia="nl-BE"/>
        </w:rPr>
        <w:t xml:space="preserve">. </w:t>
      </w:r>
      <w:r>
        <w:rPr>
          <w:noProof/>
          <w:lang w:val="fr-BE" w:eastAsia="nl-BE"/>
        </w:rPr>
        <w:tab/>
      </w:r>
    </w:p>
    <w:p w14:paraId="7B165047" w14:textId="77777777" w:rsidR="005F2BF9" w:rsidRDefault="005F2BF9">
      <w:pPr>
        <w:rPr>
          <w:noProof/>
          <w:lang w:val="fr-BE" w:eastAsia="nl-BE"/>
        </w:rPr>
      </w:pPr>
    </w:p>
    <w:p w14:paraId="2212B57F" w14:textId="77777777" w:rsidR="005F2BF9" w:rsidRDefault="00E13671">
      <w:pPr>
        <w:rPr>
          <w:noProof/>
          <w:lang w:val="fr-BE" w:eastAsia="nl-BE"/>
        </w:rPr>
      </w:pPr>
      <w:r>
        <w:rPr>
          <w:noProof/>
          <w:lang w:val="fr-BE" w:eastAsia="nl-BE"/>
        </w:rPr>
        <w:t xml:space="preserve">Certains patients ont présenté des réactions de type lupus, notamment un lupus cutané ou un syndrome de type lupus, au cours du traitement par </w:t>
      </w:r>
      <w:r w:rsidR="008260B2">
        <w:rPr>
          <w:noProof/>
          <w:lang w:val="fr-BE" w:eastAsia="nl-BE"/>
        </w:rPr>
        <w:t>ustekinumab</w:t>
      </w:r>
      <w:r>
        <w:rPr>
          <w:noProof/>
          <w:lang w:val="fr-BE" w:eastAsia="nl-BE"/>
        </w:rPr>
        <w:t>. Consultez immédiatement un médecin si vous développez une éruption cutanée rouge, en relief, squameuse, comportant parfois une bordure plus foncée, sur les zones de peau exposées au soleil ou associée à des douleurs articulaires.</w:t>
      </w:r>
    </w:p>
    <w:p w14:paraId="42C98CCC" w14:textId="77777777" w:rsidR="005F2BF9" w:rsidRDefault="005F2BF9">
      <w:pPr>
        <w:rPr>
          <w:noProof/>
          <w:lang w:val="fr-BE" w:eastAsia="nl-BE"/>
        </w:rPr>
      </w:pPr>
    </w:p>
    <w:p w14:paraId="492B48C6" w14:textId="77777777" w:rsidR="005F2BF9" w:rsidRDefault="00E13671">
      <w:pPr>
        <w:keepNext/>
        <w:rPr>
          <w:bCs/>
          <w:noProof/>
          <w:lang w:val="fr-BE" w:eastAsia="nl-BE"/>
        </w:rPr>
      </w:pPr>
      <w:r>
        <w:rPr>
          <w:b/>
          <w:bCs/>
          <w:noProof/>
          <w:lang w:val="fr-BE" w:eastAsia="nl-BE"/>
        </w:rPr>
        <w:t>Crise cardiaque et accident vasculaire cérébral (AVC)</w:t>
      </w:r>
    </w:p>
    <w:p w14:paraId="1C93A587" w14:textId="77777777" w:rsidR="005F2BF9" w:rsidRDefault="00E13671">
      <w:pPr>
        <w:rPr>
          <w:noProof/>
          <w:lang w:val="fr-BE" w:eastAsia="nl-BE"/>
        </w:rPr>
      </w:pPr>
      <w:r>
        <w:rPr>
          <w:bCs/>
          <w:noProof/>
          <w:lang w:val="fr-BE" w:eastAsia="nl-BE"/>
        </w:rPr>
        <w:t xml:space="preserve">Des crises cardiaques et des AVC ont été observés dans une étude chez des patients atteints de psoriasis traités par </w:t>
      </w:r>
      <w:r w:rsidR="008260B2">
        <w:rPr>
          <w:bCs/>
          <w:noProof/>
          <w:lang w:val="fr-BE" w:eastAsia="nl-BE"/>
        </w:rPr>
        <w:t>ustekinumab</w:t>
      </w:r>
      <w:r>
        <w:rPr>
          <w:bCs/>
          <w:noProof/>
          <w:lang w:val="fr-BE" w:eastAsia="nl-BE"/>
        </w:rPr>
        <w:t>. Votre médecin vérifiera régulièrement vos facteurs de risque de maladie cardiaque et d’AVC afin de s’assurer qu’ils sont traités de manière adéquate. Consultez immédiatement un médecin si vous développez des douleurs thoraciques, une faiblesse ou des sensations anormales d’un côté de votre corps, un affaissement du visage ou des anomalies de la parole ou de la vue.</w:t>
      </w:r>
    </w:p>
    <w:p w14:paraId="6741FE76" w14:textId="77777777" w:rsidR="005F2BF9" w:rsidRDefault="005F2BF9">
      <w:pPr>
        <w:rPr>
          <w:noProof/>
          <w:lang w:val="fr-BE" w:eastAsia="nl-BE"/>
        </w:rPr>
      </w:pPr>
    </w:p>
    <w:p w14:paraId="69CBED93" w14:textId="77777777" w:rsidR="005F2BF9" w:rsidRDefault="00E13671">
      <w:pPr>
        <w:keepNext/>
        <w:rPr>
          <w:b/>
          <w:noProof/>
          <w:lang w:val="fr-BE" w:eastAsia="nl-BE"/>
        </w:rPr>
      </w:pPr>
      <w:r>
        <w:rPr>
          <w:b/>
          <w:noProof/>
          <w:lang w:val="fr-BE" w:eastAsia="nl-BE"/>
        </w:rPr>
        <w:t>Enfants et adolescents</w:t>
      </w:r>
    </w:p>
    <w:p w14:paraId="4F661225" w14:textId="77777777" w:rsidR="005F2BF9" w:rsidRDefault="00741B2F">
      <w:pPr>
        <w:rPr>
          <w:noProof/>
          <w:lang w:val="fr-BE" w:eastAsia="nl-BE"/>
        </w:rPr>
      </w:pPr>
      <w:r>
        <w:rPr>
          <w:noProof/>
          <w:lang w:val="fr-BE" w:eastAsia="nl-BE"/>
        </w:rPr>
        <w:t>L’</w:t>
      </w:r>
      <w:r w:rsidR="008260B2">
        <w:rPr>
          <w:noProof/>
          <w:lang w:val="fr-BE" w:eastAsia="nl-BE"/>
        </w:rPr>
        <w:t>ustekinumab</w:t>
      </w:r>
      <w:r w:rsidR="00E13671">
        <w:rPr>
          <w:noProof/>
          <w:lang w:val="fr-BE" w:eastAsia="nl-BE"/>
        </w:rPr>
        <w:t xml:space="preserve"> n’est pas recommandé chez les enfants âgés de moins de 6 ans atteints de psoriasis, ou chez les enfants âgés de moins de 18 ans atteints de rhumatisme psoriasique</w:t>
      </w:r>
      <w:r w:rsidR="00763F95">
        <w:rPr>
          <w:noProof/>
          <w:lang w:val="fr-BE" w:eastAsia="nl-BE"/>
        </w:rPr>
        <w:t xml:space="preserve"> ou</w:t>
      </w:r>
      <w:r w:rsidR="00E13671">
        <w:rPr>
          <w:noProof/>
          <w:lang w:val="fr-BE" w:eastAsia="nl-BE"/>
        </w:rPr>
        <w:t xml:space="preserve"> d’une maladie de Crohn, car il n’a pas été étudié dans cette tranche d’âge.</w:t>
      </w:r>
    </w:p>
    <w:p w14:paraId="19D2E4F1" w14:textId="77777777" w:rsidR="005F2BF9" w:rsidRDefault="005F2BF9">
      <w:pPr>
        <w:rPr>
          <w:noProof/>
          <w:lang w:val="fr-BE" w:eastAsia="nl-BE"/>
        </w:rPr>
      </w:pPr>
    </w:p>
    <w:p w14:paraId="4AA5C0AD" w14:textId="77777777" w:rsidR="005F2BF9" w:rsidRDefault="00E13671">
      <w:pPr>
        <w:keepNext/>
        <w:suppressAutoHyphens/>
        <w:rPr>
          <w:b/>
          <w:noProof/>
          <w:lang w:val="fr-BE" w:eastAsia="nl-BE"/>
        </w:rPr>
      </w:pPr>
      <w:r>
        <w:rPr>
          <w:b/>
          <w:noProof/>
          <w:lang w:val="fr-BE" w:eastAsia="nl-BE"/>
        </w:rPr>
        <w:t xml:space="preserve">Autres médicaments, vaccins et </w:t>
      </w:r>
      <w:r w:rsidR="00DA336D">
        <w:rPr>
          <w:b/>
          <w:noProof/>
          <w:lang w:val="fr-BE" w:eastAsia="nl-BE"/>
        </w:rPr>
        <w:t>Pyzchiva</w:t>
      </w:r>
    </w:p>
    <w:p w14:paraId="53DD7F7E" w14:textId="77777777" w:rsidR="005F2BF9" w:rsidRDefault="00E13671">
      <w:pPr>
        <w:suppressAutoHyphens/>
        <w:rPr>
          <w:noProof/>
          <w:lang w:val="fr-BE" w:eastAsia="nl-BE"/>
        </w:rPr>
      </w:pPr>
      <w:r>
        <w:rPr>
          <w:noProof/>
          <w:lang w:val="fr-BE" w:eastAsia="nl-BE"/>
        </w:rPr>
        <w:t>Informez votre médecin ou pharmacien :</w:t>
      </w:r>
    </w:p>
    <w:p w14:paraId="7370EC06" w14:textId="77777777" w:rsidR="005F2BF9" w:rsidRPr="002A5CDE" w:rsidRDefault="00E13671" w:rsidP="002A5CDE">
      <w:pPr>
        <w:numPr>
          <w:ilvl w:val="0"/>
          <w:numId w:val="23"/>
        </w:numPr>
        <w:suppressAutoHyphens/>
        <w:ind w:left="567" w:hanging="567"/>
        <w:rPr>
          <w:bCs/>
          <w:iCs/>
          <w:noProof/>
          <w:lang w:val="fr-BE" w:eastAsia="nl-BE"/>
        </w:rPr>
      </w:pPr>
      <w:r w:rsidRPr="002A5CDE">
        <w:rPr>
          <w:noProof/>
          <w:lang w:val="fr-BE" w:eastAsia="nl-BE"/>
        </w:rPr>
        <w:t>Si vous prenez, avez pris récemment ou pourriez prendre tout autre médicament.</w:t>
      </w:r>
    </w:p>
    <w:p w14:paraId="4E1B878F" w14:textId="77777777" w:rsidR="005F2BF9" w:rsidRPr="002A5CDE" w:rsidRDefault="00E13671" w:rsidP="002A5CDE">
      <w:pPr>
        <w:numPr>
          <w:ilvl w:val="0"/>
          <w:numId w:val="23"/>
        </w:numPr>
        <w:suppressAutoHyphens/>
        <w:ind w:left="567" w:hanging="567"/>
        <w:rPr>
          <w:bCs/>
          <w:iCs/>
          <w:noProof/>
          <w:lang w:val="fr-BE" w:eastAsia="nl-BE"/>
        </w:rPr>
      </w:pPr>
      <w:r w:rsidRPr="002A5CDE">
        <w:rPr>
          <w:noProof/>
          <w:lang w:val="fr-BE" w:eastAsia="nl-BE"/>
        </w:rPr>
        <w:t xml:space="preserve">Si vous vous êtes récemment fait ou allez-vous faire vacciner. Certains types de vaccins (vaccins vivants) ne doivent pas être administrés pendant l’utilisation de </w:t>
      </w:r>
      <w:r w:rsidR="00DA336D">
        <w:rPr>
          <w:noProof/>
          <w:lang w:val="fr-BE" w:eastAsia="nl-BE"/>
        </w:rPr>
        <w:t>Pyzchiva</w:t>
      </w:r>
      <w:r w:rsidRPr="002A5CDE">
        <w:rPr>
          <w:noProof/>
          <w:lang w:val="fr-BE" w:eastAsia="nl-BE"/>
        </w:rPr>
        <w:t>.</w:t>
      </w:r>
    </w:p>
    <w:p w14:paraId="112C49A6" w14:textId="77777777" w:rsidR="005F2BF9" w:rsidRPr="002A5CDE" w:rsidRDefault="00E13671" w:rsidP="002A5CDE">
      <w:pPr>
        <w:numPr>
          <w:ilvl w:val="0"/>
          <w:numId w:val="23"/>
        </w:numPr>
        <w:suppressAutoHyphens/>
        <w:ind w:left="567" w:hanging="567"/>
        <w:rPr>
          <w:bCs/>
          <w:iCs/>
          <w:noProof/>
          <w:lang w:val="fr-BE" w:eastAsia="nl-BE"/>
        </w:rPr>
      </w:pPr>
      <w:r w:rsidRPr="002A5CDE">
        <w:rPr>
          <w:noProof/>
          <w:lang w:val="fr-BE" w:eastAsia="nl-BE"/>
        </w:rPr>
        <w:t xml:space="preserve">Si vous avez reçu </w:t>
      </w:r>
      <w:r w:rsidR="00DA336D">
        <w:rPr>
          <w:noProof/>
          <w:lang w:val="fr-BE" w:eastAsia="nl-BE"/>
        </w:rPr>
        <w:t>Pyzchiva</w:t>
      </w:r>
      <w:r w:rsidRPr="002A5CDE">
        <w:rPr>
          <w:noProof/>
          <w:lang w:val="fr-BE" w:eastAsia="nl-BE"/>
        </w:rPr>
        <w:t xml:space="preserve"> pendant votre grossesse, informez le médecin s’occupant de votre bébé de votre traitement par </w:t>
      </w:r>
      <w:r w:rsidR="00DA336D">
        <w:rPr>
          <w:noProof/>
          <w:lang w:val="fr-BE" w:eastAsia="nl-BE"/>
        </w:rPr>
        <w:t>Pyzchiva</w:t>
      </w:r>
      <w:r w:rsidRPr="002A5CDE">
        <w:rPr>
          <w:noProof/>
          <w:lang w:val="fr-BE" w:eastAsia="nl-BE"/>
        </w:rPr>
        <w:t xml:space="preserve"> avant que votre bébé ne reçoive un vaccin quel qu’il soit, notamment les vaccins vivants, tels que le vaccin BCG (utilisé pour prévenir la tuberculose). Les vaccins vivants ne sont pas recommandés pour votre bébé au cours des </w:t>
      </w:r>
      <w:r w:rsidR="00B729C6" w:rsidRPr="00B729C6">
        <w:rPr>
          <w:noProof/>
          <w:lang w:val="fr-BE" w:eastAsia="nl-BE"/>
        </w:rPr>
        <w:t>douze</w:t>
      </w:r>
      <w:r w:rsidRPr="002A5CDE">
        <w:rPr>
          <w:noProof/>
          <w:lang w:val="fr-BE" w:eastAsia="nl-BE"/>
        </w:rPr>
        <w:t xml:space="preserve"> premiers mois après la naissance si vous avez reçu </w:t>
      </w:r>
      <w:r w:rsidR="00DA336D">
        <w:rPr>
          <w:noProof/>
          <w:lang w:val="fr-BE" w:eastAsia="nl-BE"/>
        </w:rPr>
        <w:t>Pyzchiva</w:t>
      </w:r>
      <w:r w:rsidRPr="002A5CDE">
        <w:rPr>
          <w:noProof/>
          <w:lang w:val="fr-BE" w:eastAsia="nl-BE"/>
        </w:rPr>
        <w:t xml:space="preserve"> pendant la grossesse, à moins que le médecin de votre bébé ne recommande le contraire.</w:t>
      </w:r>
    </w:p>
    <w:p w14:paraId="6B1230D5" w14:textId="77777777" w:rsidR="005F2BF9" w:rsidRDefault="005F2BF9">
      <w:pPr>
        <w:suppressAutoHyphens/>
        <w:rPr>
          <w:noProof/>
          <w:lang w:val="fr-BE" w:eastAsia="nl-BE"/>
        </w:rPr>
      </w:pPr>
    </w:p>
    <w:p w14:paraId="33E838D1" w14:textId="77777777" w:rsidR="005F2BF9" w:rsidRDefault="00E13671">
      <w:pPr>
        <w:keepNext/>
        <w:suppressAutoHyphens/>
        <w:rPr>
          <w:b/>
          <w:noProof/>
          <w:lang w:val="fr-BE" w:eastAsia="nl-BE"/>
        </w:rPr>
      </w:pPr>
      <w:r>
        <w:rPr>
          <w:b/>
          <w:noProof/>
          <w:lang w:val="fr-BE" w:eastAsia="nl-BE"/>
        </w:rPr>
        <w:t>Grossesse et allaitement</w:t>
      </w:r>
    </w:p>
    <w:p w14:paraId="6ED870E1" w14:textId="77777777" w:rsidR="0086120E" w:rsidRPr="00250FB9" w:rsidRDefault="0086120E" w:rsidP="0086120E">
      <w:pPr>
        <w:numPr>
          <w:ilvl w:val="0"/>
          <w:numId w:val="23"/>
        </w:numPr>
        <w:tabs>
          <w:tab w:val="clear" w:pos="720"/>
        </w:tabs>
        <w:suppressAutoHyphens/>
        <w:ind w:left="567" w:hanging="567"/>
        <w:rPr>
          <w:bCs/>
          <w:iCs/>
          <w:lang w:eastAsia="nl-BE"/>
        </w:rPr>
      </w:pPr>
      <w:r w:rsidRPr="00250FB9">
        <w:rPr>
          <w:lang w:eastAsia="nl-BE"/>
        </w:rPr>
        <w:t>Si vous êtes enceinte, si vous pensez être enceinte ou planifiez une grossesse, demandez conseil à votre médecin avant de prendre ce médicament.</w:t>
      </w:r>
    </w:p>
    <w:p w14:paraId="006F6878" w14:textId="77777777" w:rsidR="0086120E" w:rsidRPr="00250FB9" w:rsidRDefault="0086120E" w:rsidP="0086120E">
      <w:pPr>
        <w:numPr>
          <w:ilvl w:val="0"/>
          <w:numId w:val="23"/>
        </w:numPr>
        <w:tabs>
          <w:tab w:val="clear" w:pos="720"/>
        </w:tabs>
        <w:suppressAutoHyphens/>
        <w:ind w:left="567" w:hanging="567"/>
        <w:rPr>
          <w:bCs/>
          <w:iCs/>
          <w:lang w:eastAsia="nl-BE"/>
        </w:rPr>
      </w:pPr>
      <w:r w:rsidRPr="00250FB9">
        <w:rPr>
          <w:bCs/>
          <w:iCs/>
          <w:lang w:eastAsia="nl-BE"/>
        </w:rPr>
        <w:t xml:space="preserve">Il n’a pas été observé de risque accru de malformations congénitales chez les bébés exposés à </w:t>
      </w:r>
      <w:r w:rsidRPr="00250FB9">
        <w:rPr>
          <w:lang w:eastAsia="nl-BE"/>
        </w:rPr>
        <w:t xml:space="preserve">l’ustekinumab </w:t>
      </w:r>
      <w:r w:rsidRPr="00250FB9">
        <w:rPr>
          <w:bCs/>
          <w:iCs/>
          <w:lang w:eastAsia="nl-BE"/>
        </w:rPr>
        <w:t xml:space="preserve">in utero. Cependant, l’expérience clinique avec </w:t>
      </w:r>
      <w:r w:rsidRPr="00250FB9">
        <w:rPr>
          <w:lang w:eastAsia="nl-BE"/>
        </w:rPr>
        <w:t xml:space="preserve">l’ustekinumab </w:t>
      </w:r>
      <w:r w:rsidRPr="00250FB9">
        <w:rPr>
          <w:bCs/>
          <w:iCs/>
          <w:lang w:eastAsia="nl-BE"/>
        </w:rPr>
        <w:t xml:space="preserve">chez les femmes enceintes est limitée. Il est ainsi préférable d’éviter l’utilisation </w:t>
      </w:r>
      <w:r w:rsidRPr="00250FB9">
        <w:rPr>
          <w:lang w:eastAsia="nl-BE"/>
        </w:rPr>
        <w:t xml:space="preserve">d’ustekinumab </w:t>
      </w:r>
      <w:r w:rsidRPr="00250FB9">
        <w:rPr>
          <w:bCs/>
          <w:iCs/>
          <w:lang w:eastAsia="nl-BE"/>
        </w:rPr>
        <w:t>en cas de grossesse.</w:t>
      </w:r>
    </w:p>
    <w:p w14:paraId="4D077977" w14:textId="77777777" w:rsidR="005F2BF9" w:rsidRPr="002A5CDE" w:rsidRDefault="00E13671" w:rsidP="002A5CDE">
      <w:pPr>
        <w:numPr>
          <w:ilvl w:val="0"/>
          <w:numId w:val="23"/>
        </w:numPr>
        <w:suppressAutoHyphens/>
        <w:ind w:left="567" w:hanging="567"/>
        <w:rPr>
          <w:bCs/>
          <w:iCs/>
          <w:noProof/>
          <w:lang w:val="fr-BE" w:eastAsia="nl-BE"/>
        </w:rPr>
      </w:pPr>
      <w:r w:rsidRPr="002A5CDE">
        <w:rPr>
          <w:noProof/>
          <w:lang w:val="fr-BE" w:eastAsia="nl-BE"/>
        </w:rPr>
        <w:t xml:space="preserve">Si vous êtes une femme en âge de procréer, vous devez éviter de tomber enceinte et vous devez prendre une contraception adaptée pendant toute l’utilisation de </w:t>
      </w:r>
      <w:r w:rsidR="00DA336D">
        <w:rPr>
          <w:noProof/>
          <w:lang w:val="fr-BE" w:eastAsia="nl-BE"/>
        </w:rPr>
        <w:t>l’</w:t>
      </w:r>
      <w:r w:rsidR="008260B2">
        <w:rPr>
          <w:noProof/>
          <w:lang w:val="fr-BE" w:eastAsia="nl-BE"/>
        </w:rPr>
        <w:t>ustekinumab</w:t>
      </w:r>
      <w:r w:rsidRPr="002A5CDE">
        <w:rPr>
          <w:noProof/>
          <w:lang w:val="fr-BE" w:eastAsia="nl-BE"/>
        </w:rPr>
        <w:t xml:space="preserve"> et jusqu’à 15 semaines au moins après le dernier traitement par </w:t>
      </w:r>
      <w:r w:rsidR="008260B2">
        <w:rPr>
          <w:noProof/>
          <w:lang w:val="fr-BE" w:eastAsia="nl-BE"/>
        </w:rPr>
        <w:t>ustekinumab</w:t>
      </w:r>
      <w:r w:rsidRPr="002A5CDE">
        <w:rPr>
          <w:noProof/>
          <w:lang w:val="fr-BE" w:eastAsia="nl-BE"/>
        </w:rPr>
        <w:t>.</w:t>
      </w:r>
    </w:p>
    <w:p w14:paraId="32CBBB13" w14:textId="77777777" w:rsidR="005F2BF9" w:rsidRPr="002A5CDE" w:rsidRDefault="00DA336D" w:rsidP="002A5CDE">
      <w:pPr>
        <w:numPr>
          <w:ilvl w:val="0"/>
          <w:numId w:val="23"/>
        </w:numPr>
        <w:suppressAutoHyphens/>
        <w:ind w:left="567" w:hanging="567"/>
        <w:rPr>
          <w:noProof/>
          <w:lang w:val="fr-BE" w:eastAsia="nl-BE"/>
        </w:rPr>
      </w:pPr>
      <w:r>
        <w:rPr>
          <w:noProof/>
          <w:lang w:val="fr-BE" w:eastAsia="nl-BE"/>
        </w:rPr>
        <w:t>Pyzchiva</w:t>
      </w:r>
      <w:r w:rsidR="00E13671" w:rsidRPr="002A5CDE">
        <w:rPr>
          <w:noProof/>
          <w:lang w:val="fr-BE" w:eastAsia="nl-BE"/>
        </w:rPr>
        <w:t xml:space="preserve"> peut traverser la barrière placentaire et passer chez le bébé à naître. Si vous recevez </w:t>
      </w:r>
      <w:r>
        <w:rPr>
          <w:noProof/>
          <w:lang w:val="fr-BE" w:eastAsia="nl-BE"/>
        </w:rPr>
        <w:t>Pyzchiva</w:t>
      </w:r>
      <w:r w:rsidR="00E13671" w:rsidRPr="002A5CDE">
        <w:rPr>
          <w:noProof/>
          <w:lang w:val="fr-BE" w:eastAsia="nl-BE"/>
        </w:rPr>
        <w:t xml:space="preserve"> au cours de votre grossesse, votre bébé peut présenter un risque plus élevé de contracter une infection.</w:t>
      </w:r>
    </w:p>
    <w:p w14:paraId="4CD49BF9" w14:textId="77777777" w:rsidR="005F2BF9" w:rsidRPr="002A5CDE" w:rsidRDefault="00E13671" w:rsidP="002A5CDE">
      <w:pPr>
        <w:numPr>
          <w:ilvl w:val="0"/>
          <w:numId w:val="23"/>
        </w:numPr>
        <w:suppressAutoHyphens/>
        <w:ind w:left="567" w:hanging="567"/>
        <w:rPr>
          <w:bCs/>
          <w:iCs/>
          <w:noProof/>
          <w:lang w:val="fr-BE" w:eastAsia="nl-BE"/>
        </w:rPr>
      </w:pPr>
      <w:r w:rsidRPr="002A5CDE">
        <w:rPr>
          <w:noProof/>
          <w:lang w:val="fr-BE" w:eastAsia="nl-BE"/>
        </w:rPr>
        <w:t xml:space="preserve">Si vous avez reçu </w:t>
      </w:r>
      <w:r w:rsidR="00DA336D">
        <w:rPr>
          <w:noProof/>
          <w:lang w:val="fr-BE" w:eastAsia="nl-BE"/>
        </w:rPr>
        <w:t>Pyzchiva</w:t>
      </w:r>
      <w:r w:rsidRPr="002A5CDE">
        <w:rPr>
          <w:noProof/>
          <w:lang w:val="fr-BE" w:eastAsia="nl-BE"/>
        </w:rPr>
        <w:t xml:space="preserve"> pendant votre grossesse, il est important que vous informiez les médecins et les autres professionnels de santé </w:t>
      </w:r>
      <w:r w:rsidR="00A83E83" w:rsidRPr="002A5CDE">
        <w:rPr>
          <w:noProof/>
          <w:lang w:val="fr-BE" w:eastAsia="nl-BE"/>
        </w:rPr>
        <w:t xml:space="preserve">s’occupant </w:t>
      </w:r>
      <w:r w:rsidRPr="002A5CDE">
        <w:rPr>
          <w:noProof/>
          <w:lang w:val="fr-BE" w:eastAsia="nl-BE"/>
        </w:rPr>
        <w:t xml:space="preserve">de votre bébé avant qu’il ne recoive un vaccin quel qu’il soit. Les vaccins vivants, tels que le vaccin BCG (utilisé pour prévenir la tuberculose), ne sont pas recommandés pour votre bébé au cours des </w:t>
      </w:r>
      <w:r w:rsidR="00B729C6" w:rsidRPr="00B729C6">
        <w:rPr>
          <w:noProof/>
          <w:lang w:val="fr-BE" w:eastAsia="nl-BE"/>
        </w:rPr>
        <w:t>douze</w:t>
      </w:r>
      <w:r w:rsidRPr="002A5CDE">
        <w:rPr>
          <w:noProof/>
          <w:lang w:val="fr-BE" w:eastAsia="nl-BE"/>
        </w:rPr>
        <w:t xml:space="preserve"> premiers mois après la naissance si vous avez reçu </w:t>
      </w:r>
      <w:r w:rsidR="00DA336D">
        <w:rPr>
          <w:noProof/>
          <w:lang w:val="fr-BE" w:eastAsia="nl-BE"/>
        </w:rPr>
        <w:t>Pyzchiva</w:t>
      </w:r>
      <w:r w:rsidRPr="002A5CDE">
        <w:rPr>
          <w:noProof/>
          <w:lang w:val="fr-BE" w:eastAsia="nl-BE"/>
        </w:rPr>
        <w:t xml:space="preserve"> pendant la grossesse, à moins que le médecin de votre bébé ne recommande le contraire.</w:t>
      </w:r>
    </w:p>
    <w:p w14:paraId="137071A8" w14:textId="77777777" w:rsidR="005F2BF9" w:rsidRPr="002A5CDE" w:rsidRDefault="00E13671" w:rsidP="002A5CDE">
      <w:pPr>
        <w:numPr>
          <w:ilvl w:val="0"/>
          <w:numId w:val="23"/>
        </w:numPr>
        <w:suppressAutoHyphens/>
        <w:ind w:left="567" w:hanging="567"/>
        <w:rPr>
          <w:bCs/>
          <w:iCs/>
          <w:noProof/>
          <w:lang w:val="fr-BE" w:eastAsia="nl-BE"/>
        </w:rPr>
      </w:pPr>
      <w:r w:rsidRPr="002A5CDE">
        <w:rPr>
          <w:noProof/>
          <w:lang w:val="fr-BE" w:eastAsia="nl-BE"/>
        </w:rPr>
        <w:t>L’</w:t>
      </w:r>
      <w:r w:rsidR="008260B2">
        <w:rPr>
          <w:noProof/>
          <w:lang w:val="fr-BE" w:eastAsia="nl-BE"/>
        </w:rPr>
        <w:t>ustekinumab</w:t>
      </w:r>
      <w:r w:rsidRPr="002A5CDE">
        <w:rPr>
          <w:noProof/>
          <w:lang w:val="fr-BE" w:eastAsia="nl-BE"/>
        </w:rPr>
        <w:t xml:space="preserve"> peut passer en très faible quantité dans le lait maternel. Si vous allaitez ou pensez allaiter, demandez conseil à votre médecin. Vous devez décider avec lui si vous devez plutôt allaiter ou utiliser </w:t>
      </w:r>
      <w:r w:rsidR="00DA336D">
        <w:rPr>
          <w:noProof/>
          <w:lang w:val="fr-BE" w:eastAsia="nl-BE"/>
        </w:rPr>
        <w:t>l’</w:t>
      </w:r>
      <w:r w:rsidR="008260B2">
        <w:rPr>
          <w:noProof/>
          <w:lang w:val="fr-BE" w:eastAsia="nl-BE"/>
        </w:rPr>
        <w:t>ustekinumab</w:t>
      </w:r>
      <w:r w:rsidRPr="002A5CDE">
        <w:rPr>
          <w:noProof/>
          <w:lang w:val="fr-BE" w:eastAsia="nl-BE"/>
        </w:rPr>
        <w:t>. Ne faites pas les deux.</w:t>
      </w:r>
    </w:p>
    <w:p w14:paraId="5BC4F779" w14:textId="77777777" w:rsidR="005F2BF9" w:rsidRDefault="005F2BF9">
      <w:pPr>
        <w:suppressAutoHyphens/>
        <w:rPr>
          <w:noProof/>
          <w:lang w:val="fr-BE" w:eastAsia="nl-BE"/>
        </w:rPr>
      </w:pPr>
    </w:p>
    <w:p w14:paraId="2E56B4B3" w14:textId="77777777" w:rsidR="005F2BF9" w:rsidRDefault="00E13671">
      <w:pPr>
        <w:keepNext/>
        <w:suppressAutoHyphens/>
        <w:rPr>
          <w:b/>
          <w:noProof/>
          <w:lang w:val="fr-BE" w:eastAsia="nl-BE"/>
        </w:rPr>
      </w:pPr>
      <w:r>
        <w:rPr>
          <w:b/>
          <w:noProof/>
          <w:lang w:val="fr-BE" w:eastAsia="nl-BE"/>
        </w:rPr>
        <w:t>Conduite de véhicules et utilisation de machines</w:t>
      </w:r>
    </w:p>
    <w:p w14:paraId="4F5F0567" w14:textId="77777777" w:rsidR="005F2BF9" w:rsidRDefault="00256E41">
      <w:pPr>
        <w:suppressAutoHyphens/>
        <w:rPr>
          <w:b/>
          <w:noProof/>
          <w:lang w:val="fr-BE" w:eastAsia="nl-BE"/>
        </w:rPr>
      </w:pPr>
      <w:r>
        <w:rPr>
          <w:noProof/>
          <w:lang w:val="fr-BE" w:eastAsia="nl-BE"/>
        </w:rPr>
        <w:t>L’</w:t>
      </w:r>
      <w:r w:rsidR="008260B2">
        <w:rPr>
          <w:noProof/>
          <w:lang w:val="fr-BE" w:eastAsia="nl-BE"/>
        </w:rPr>
        <w:t>ustekinumab</w:t>
      </w:r>
      <w:r w:rsidR="00E13671">
        <w:rPr>
          <w:noProof/>
          <w:lang w:val="fr-BE" w:eastAsia="nl-BE"/>
        </w:rPr>
        <w:t xml:space="preserve"> n’a aucun effet ou qu’un effet négligeable sur l’aptitude à conduire des véhicules et à utiliser des machines.</w:t>
      </w:r>
    </w:p>
    <w:p w14:paraId="0B5F1A1C" w14:textId="77777777" w:rsidR="005F2BF9" w:rsidRDefault="005F2BF9">
      <w:pPr>
        <w:suppressAutoHyphens/>
        <w:rPr>
          <w:noProof/>
          <w:lang w:val="fr-BE" w:eastAsia="nl-BE"/>
        </w:rPr>
      </w:pPr>
    </w:p>
    <w:p w14:paraId="5A7967E8" w14:textId="77777777" w:rsidR="00DA255F" w:rsidRPr="00991617" w:rsidRDefault="00DA255F" w:rsidP="00DA255F">
      <w:pPr>
        <w:spacing w:line="260" w:lineRule="exact"/>
        <w:rPr>
          <w:b/>
        </w:rPr>
      </w:pPr>
      <w:r w:rsidRPr="00991617">
        <w:rPr>
          <w:b/>
        </w:rPr>
        <w:t>Pyzchiva contient du polysorbate 80 (E433)</w:t>
      </w:r>
    </w:p>
    <w:p w14:paraId="7E9410E9" w14:textId="77777777" w:rsidR="00DA255F" w:rsidRPr="00991617" w:rsidRDefault="00DA255F" w:rsidP="00DA255F">
      <w:pPr>
        <w:spacing w:line="260" w:lineRule="exact"/>
      </w:pPr>
      <w:r w:rsidRPr="00991617">
        <w:t>Ce m</w:t>
      </w:r>
      <w:r w:rsidR="001B057D">
        <w:t>é</w:t>
      </w:r>
      <w:r w:rsidRPr="00991617">
        <w:t>dicament contient 0,02</w:t>
      </w:r>
      <w:r w:rsidR="00B21D41">
        <w:t> </w:t>
      </w:r>
      <w:r w:rsidRPr="00991617">
        <w:t>mg de polysorbate 80 (E433) par se</w:t>
      </w:r>
      <w:r>
        <w:t>ringue préremplie</w:t>
      </w:r>
      <w:r w:rsidRPr="00991617">
        <w:t xml:space="preserve"> (1</w:t>
      </w:r>
      <w:r w:rsidR="00B21D41">
        <w:t> </w:t>
      </w:r>
      <w:r w:rsidRPr="00991617">
        <w:t xml:space="preserve">ml) </w:t>
      </w:r>
      <w:r>
        <w:t>équivalent à</w:t>
      </w:r>
      <w:r w:rsidRPr="00991617">
        <w:t xml:space="preserve"> 0</w:t>
      </w:r>
      <w:r>
        <w:t>,</w:t>
      </w:r>
      <w:r w:rsidRPr="00991617">
        <w:t>02</w:t>
      </w:r>
      <w:r>
        <w:t> </w:t>
      </w:r>
      <w:r w:rsidRPr="00991617">
        <w:t>mg/ 0</w:t>
      </w:r>
      <w:r>
        <w:t>,</w:t>
      </w:r>
      <w:r w:rsidRPr="00991617">
        <w:t>5</w:t>
      </w:r>
      <w:r>
        <w:t> </w:t>
      </w:r>
      <w:r w:rsidRPr="00991617">
        <w:t xml:space="preserve">ml. </w:t>
      </w:r>
      <w:r w:rsidRPr="00DA255F">
        <w:t>Les polysorbates peuvent provoquer des réactions allergiques. Informez votre médecin si vous avez déjà présenté une allergie</w:t>
      </w:r>
      <w:r w:rsidRPr="00991617">
        <w:t>.</w:t>
      </w:r>
    </w:p>
    <w:p w14:paraId="1159AE7D" w14:textId="77777777" w:rsidR="005F2BF9" w:rsidRPr="00991617" w:rsidRDefault="005F2BF9">
      <w:pPr>
        <w:suppressAutoHyphens/>
        <w:rPr>
          <w:noProof/>
          <w:lang w:eastAsia="nl-BE"/>
        </w:rPr>
      </w:pPr>
    </w:p>
    <w:p w14:paraId="38879DFE" w14:textId="77777777" w:rsidR="005F2BF9" w:rsidRDefault="00E13671">
      <w:pPr>
        <w:keepNext/>
        <w:suppressAutoHyphens/>
        <w:ind w:left="567" w:hanging="567"/>
        <w:outlineLvl w:val="2"/>
        <w:rPr>
          <w:b/>
          <w:noProof/>
          <w:lang w:val="fr-BE" w:eastAsia="nl-BE"/>
        </w:rPr>
      </w:pPr>
      <w:r>
        <w:rPr>
          <w:b/>
          <w:noProof/>
          <w:lang w:val="fr-BE" w:eastAsia="nl-BE"/>
        </w:rPr>
        <w:t>3.</w:t>
      </w:r>
      <w:r>
        <w:rPr>
          <w:b/>
          <w:noProof/>
          <w:lang w:val="fr-BE" w:eastAsia="nl-BE"/>
        </w:rPr>
        <w:tab/>
        <w:t xml:space="preserve">Comment utiliser </w:t>
      </w:r>
      <w:r w:rsidR="00F267F1">
        <w:rPr>
          <w:b/>
          <w:noProof/>
          <w:lang w:val="fr-BE" w:eastAsia="nl-BE"/>
        </w:rPr>
        <w:t>Pyzchiva</w:t>
      </w:r>
      <w:r>
        <w:rPr>
          <w:b/>
          <w:noProof/>
          <w:lang w:val="fr-BE" w:eastAsia="nl-BE"/>
        </w:rPr>
        <w:t> ?</w:t>
      </w:r>
    </w:p>
    <w:p w14:paraId="45C4F609" w14:textId="77777777" w:rsidR="005F2BF9" w:rsidRDefault="005F2BF9">
      <w:pPr>
        <w:keepNext/>
        <w:suppressAutoHyphens/>
        <w:rPr>
          <w:noProof/>
          <w:lang w:val="fr-BE" w:eastAsia="nl-BE"/>
        </w:rPr>
      </w:pPr>
    </w:p>
    <w:p w14:paraId="301F8C2A" w14:textId="77777777" w:rsidR="005F2BF9" w:rsidRDefault="00F267F1">
      <w:pPr>
        <w:suppressAutoHyphens/>
        <w:rPr>
          <w:noProof/>
          <w:lang w:val="fr-BE" w:eastAsia="nl-BE"/>
        </w:rPr>
      </w:pPr>
      <w:r>
        <w:rPr>
          <w:noProof/>
          <w:lang w:val="fr-BE" w:eastAsia="nl-BE"/>
        </w:rPr>
        <w:t>Pyzchiva</w:t>
      </w:r>
      <w:r w:rsidR="00E13671">
        <w:rPr>
          <w:noProof/>
          <w:lang w:val="fr-BE" w:eastAsia="nl-BE"/>
        </w:rPr>
        <w:t xml:space="preserve"> doit être utilisé sous la</w:t>
      </w:r>
      <w:r w:rsidR="00E13671">
        <w:rPr>
          <w:noProof/>
          <w:szCs w:val="22"/>
          <w:lang w:val="fr-BE" w:eastAsia="nl-BE"/>
        </w:rPr>
        <w:t xml:space="preserve"> responsabilité et la surveillance </w:t>
      </w:r>
      <w:r w:rsidR="00E13671">
        <w:rPr>
          <w:noProof/>
          <w:lang w:val="fr-BE" w:eastAsia="nl-BE"/>
        </w:rPr>
        <w:t xml:space="preserve">d’un médecin expérimenté dans le diagnostic et le traitement des maladies pour lesquelles </w:t>
      </w:r>
      <w:r>
        <w:rPr>
          <w:noProof/>
          <w:lang w:val="fr-BE" w:eastAsia="nl-BE"/>
        </w:rPr>
        <w:t>Pyzchiva</w:t>
      </w:r>
      <w:r w:rsidR="00E13671">
        <w:rPr>
          <w:noProof/>
          <w:lang w:val="fr-BE" w:eastAsia="nl-BE"/>
        </w:rPr>
        <w:t xml:space="preserve"> est destiné.</w:t>
      </w:r>
    </w:p>
    <w:p w14:paraId="4550F961" w14:textId="77777777" w:rsidR="005F2BF9" w:rsidRDefault="005F2BF9">
      <w:pPr>
        <w:suppressAutoHyphens/>
        <w:rPr>
          <w:noProof/>
          <w:lang w:val="fr-BE" w:eastAsia="nl-BE"/>
        </w:rPr>
      </w:pPr>
    </w:p>
    <w:p w14:paraId="4E7BDB13" w14:textId="77777777" w:rsidR="005F2BF9" w:rsidRDefault="00E13671">
      <w:pPr>
        <w:suppressAutoHyphens/>
        <w:rPr>
          <w:noProof/>
          <w:lang w:val="fr-BE" w:eastAsia="nl-BE"/>
        </w:rPr>
      </w:pPr>
      <w:r>
        <w:rPr>
          <w:noProof/>
          <w:lang w:val="fr-BE" w:eastAsia="nl-BE"/>
        </w:rPr>
        <w:t>Veillez à toujours utiliser ce médicament en suivant exactement les indications de votre médecin. Vérifiez auprès de votre médecin en cas de doute. Parlez avec votre médecin afin de savoir quand vous recevrez vos injections et quand vous aurez vos rendez-vous de suivi.</w:t>
      </w:r>
    </w:p>
    <w:p w14:paraId="009043C5" w14:textId="77777777" w:rsidR="005F2BF9" w:rsidRDefault="005F2BF9">
      <w:pPr>
        <w:rPr>
          <w:noProof/>
          <w:lang w:val="fr-BE" w:eastAsia="nl-BE"/>
        </w:rPr>
      </w:pPr>
    </w:p>
    <w:p w14:paraId="39848434" w14:textId="77777777" w:rsidR="005F2BF9" w:rsidRDefault="00E13671">
      <w:pPr>
        <w:keepNext/>
        <w:rPr>
          <w:b/>
          <w:bCs/>
          <w:noProof/>
          <w:lang w:val="fr-BE" w:eastAsia="nl-BE"/>
        </w:rPr>
      </w:pPr>
      <w:r>
        <w:rPr>
          <w:b/>
          <w:bCs/>
          <w:noProof/>
          <w:lang w:val="fr-BE" w:eastAsia="nl-BE"/>
        </w:rPr>
        <w:t xml:space="preserve">Quelle quantité de </w:t>
      </w:r>
      <w:r w:rsidR="00F267F1">
        <w:rPr>
          <w:b/>
          <w:bCs/>
          <w:noProof/>
          <w:lang w:val="fr-BE" w:eastAsia="nl-BE"/>
        </w:rPr>
        <w:t>Pyzchiva</w:t>
      </w:r>
      <w:r>
        <w:rPr>
          <w:b/>
          <w:bCs/>
          <w:noProof/>
          <w:lang w:val="fr-BE" w:eastAsia="nl-BE"/>
        </w:rPr>
        <w:t xml:space="preserve"> est administrée ?</w:t>
      </w:r>
    </w:p>
    <w:p w14:paraId="2BD09C1B" w14:textId="77777777" w:rsidR="005F2BF9" w:rsidRDefault="00E13671">
      <w:pPr>
        <w:tabs>
          <w:tab w:val="clear" w:pos="567"/>
        </w:tabs>
        <w:suppressAutoHyphens/>
        <w:rPr>
          <w:noProof/>
          <w:lang w:val="fr-BE" w:eastAsia="nl-BE"/>
        </w:rPr>
      </w:pPr>
      <w:r>
        <w:rPr>
          <w:noProof/>
          <w:lang w:val="fr-BE" w:eastAsia="nl-BE"/>
        </w:rPr>
        <w:t xml:space="preserve">Votre médecin déterminera la quantité de </w:t>
      </w:r>
      <w:r w:rsidR="00F267F1">
        <w:rPr>
          <w:noProof/>
          <w:lang w:val="fr-BE" w:eastAsia="nl-BE"/>
        </w:rPr>
        <w:t>Pyzchiva</w:t>
      </w:r>
      <w:r>
        <w:rPr>
          <w:noProof/>
          <w:lang w:val="fr-BE" w:eastAsia="nl-BE"/>
        </w:rPr>
        <w:t xml:space="preserve"> dont vous avez besoin et la durée du traitement.</w:t>
      </w:r>
    </w:p>
    <w:p w14:paraId="7D01753F" w14:textId="77777777" w:rsidR="005F2BF9" w:rsidRDefault="005F2BF9">
      <w:pPr>
        <w:tabs>
          <w:tab w:val="clear" w:pos="567"/>
        </w:tabs>
        <w:suppressAutoHyphens/>
        <w:rPr>
          <w:noProof/>
          <w:lang w:val="fr-BE" w:eastAsia="nl-BE"/>
        </w:rPr>
      </w:pPr>
    </w:p>
    <w:p w14:paraId="3BFBEFFE" w14:textId="77777777" w:rsidR="005F2BF9" w:rsidRDefault="00E13671">
      <w:pPr>
        <w:keepNext/>
        <w:tabs>
          <w:tab w:val="clear" w:pos="567"/>
        </w:tabs>
        <w:suppressAutoHyphens/>
        <w:rPr>
          <w:b/>
          <w:noProof/>
          <w:lang w:val="fr-BE" w:eastAsia="nl-BE"/>
        </w:rPr>
      </w:pPr>
      <w:r>
        <w:rPr>
          <w:b/>
          <w:noProof/>
          <w:lang w:val="fr-BE" w:eastAsia="nl-BE"/>
        </w:rPr>
        <w:t>Adultes âgés de 18 ans et plus</w:t>
      </w:r>
    </w:p>
    <w:p w14:paraId="4B32B1B9" w14:textId="77777777" w:rsidR="005F2BF9" w:rsidRDefault="00E13671">
      <w:pPr>
        <w:keepNext/>
        <w:tabs>
          <w:tab w:val="clear" w:pos="567"/>
        </w:tabs>
        <w:suppressAutoHyphens/>
        <w:rPr>
          <w:b/>
          <w:noProof/>
          <w:lang w:val="fr-BE" w:eastAsia="nl-BE"/>
        </w:rPr>
      </w:pPr>
      <w:r>
        <w:rPr>
          <w:b/>
          <w:noProof/>
          <w:lang w:val="fr-BE" w:eastAsia="nl-BE"/>
        </w:rPr>
        <w:t>Psoriasis ou Rhumatisme psoriasique</w:t>
      </w:r>
    </w:p>
    <w:p w14:paraId="72D8E6DD" w14:textId="77777777" w:rsidR="005F2BF9" w:rsidRPr="002A5CDE" w:rsidRDefault="00E13671" w:rsidP="002A5CDE">
      <w:pPr>
        <w:numPr>
          <w:ilvl w:val="0"/>
          <w:numId w:val="23"/>
        </w:numPr>
        <w:suppressAutoHyphens/>
        <w:ind w:left="567" w:hanging="567"/>
        <w:rPr>
          <w:bCs/>
          <w:iCs/>
          <w:noProof/>
          <w:lang w:val="fr-BE" w:eastAsia="nl-BE"/>
        </w:rPr>
      </w:pPr>
      <w:r w:rsidRPr="002A5CDE">
        <w:rPr>
          <w:noProof/>
          <w:lang w:val="fr-BE" w:eastAsia="nl-BE"/>
        </w:rPr>
        <w:t xml:space="preserve">La dose initiale recommandée est 45 mg de </w:t>
      </w:r>
      <w:r w:rsidR="00F267F1">
        <w:rPr>
          <w:noProof/>
          <w:lang w:val="fr-BE" w:eastAsia="nl-BE"/>
        </w:rPr>
        <w:t>Pyzchiva</w:t>
      </w:r>
      <w:r w:rsidRPr="002A5CDE">
        <w:rPr>
          <w:noProof/>
          <w:lang w:val="fr-BE" w:eastAsia="nl-BE"/>
        </w:rPr>
        <w:t>. Pour les patients pesant plus de 100 kilogrammes (kg), la dose initiale est de 90 mg au lieu de 45 mg.</w:t>
      </w:r>
    </w:p>
    <w:p w14:paraId="061D9244" w14:textId="77777777" w:rsidR="005F2BF9" w:rsidRPr="002A5CDE" w:rsidRDefault="00E13671" w:rsidP="002A5CDE">
      <w:pPr>
        <w:numPr>
          <w:ilvl w:val="0"/>
          <w:numId w:val="23"/>
        </w:numPr>
        <w:suppressAutoHyphens/>
        <w:ind w:left="567" w:hanging="567"/>
        <w:rPr>
          <w:bCs/>
          <w:iCs/>
          <w:noProof/>
          <w:lang w:val="fr-BE" w:eastAsia="nl-BE"/>
        </w:rPr>
      </w:pPr>
      <w:r w:rsidRPr="002A5CDE">
        <w:rPr>
          <w:noProof/>
          <w:lang w:val="fr-BE" w:eastAsia="nl-BE"/>
        </w:rPr>
        <w:t>Après la dose initiale, vous recevrez la dose suivante 4 semaines après, puis ensuite toutes les 12 semaines. Les doses suivantes sont en général les mêmes que la dose initiale.</w:t>
      </w:r>
    </w:p>
    <w:p w14:paraId="3780F66C" w14:textId="77777777" w:rsidR="005F2BF9" w:rsidRDefault="005F2BF9">
      <w:pPr>
        <w:rPr>
          <w:noProof/>
          <w:lang w:val="fr-BE" w:eastAsia="nl-BE"/>
        </w:rPr>
      </w:pPr>
    </w:p>
    <w:p w14:paraId="697A5E28" w14:textId="77777777" w:rsidR="005F2BF9" w:rsidRPr="002A5CDE" w:rsidRDefault="00E13671" w:rsidP="002A5CDE">
      <w:pPr>
        <w:keepNext/>
        <w:rPr>
          <w:b/>
          <w:noProof/>
          <w:lang w:val="fr-BE" w:eastAsia="nl-BE"/>
        </w:rPr>
      </w:pPr>
      <w:r w:rsidRPr="002A5CDE">
        <w:rPr>
          <w:b/>
          <w:noProof/>
          <w:lang w:val="fr-BE" w:eastAsia="nl-BE"/>
        </w:rPr>
        <w:t>Maladie de Crohn</w:t>
      </w:r>
    </w:p>
    <w:p w14:paraId="167B04F8" w14:textId="77777777" w:rsidR="005F2BF9" w:rsidRPr="002A5CDE" w:rsidRDefault="00E13671" w:rsidP="002A5CDE">
      <w:pPr>
        <w:numPr>
          <w:ilvl w:val="0"/>
          <w:numId w:val="23"/>
        </w:numPr>
        <w:suppressAutoHyphens/>
        <w:ind w:left="567" w:hanging="567"/>
        <w:rPr>
          <w:noProof/>
          <w:lang w:val="fr-BE" w:eastAsia="nl-BE"/>
        </w:rPr>
      </w:pPr>
      <w:r w:rsidRPr="002A5CDE">
        <w:rPr>
          <w:noProof/>
          <w:lang w:val="fr-BE" w:eastAsia="nl-BE"/>
        </w:rPr>
        <w:t>Pendant le traitement, la première dose d</w:t>
      </w:r>
      <w:r w:rsidR="000B7180">
        <w:rPr>
          <w:noProof/>
          <w:lang w:val="fr-BE" w:eastAsia="nl-BE"/>
        </w:rPr>
        <w:t>’</w:t>
      </w:r>
      <w:r w:rsidRPr="002A5CDE">
        <w:rPr>
          <w:noProof/>
          <w:lang w:val="fr-BE" w:eastAsia="nl-BE"/>
        </w:rPr>
        <w:t xml:space="preserve">environ 6 mg/kg de </w:t>
      </w:r>
      <w:r w:rsidR="00F267F1">
        <w:rPr>
          <w:noProof/>
          <w:lang w:val="fr-BE" w:eastAsia="nl-BE"/>
        </w:rPr>
        <w:t>Pyzchiva</w:t>
      </w:r>
      <w:r w:rsidRPr="002A5CDE">
        <w:rPr>
          <w:noProof/>
          <w:lang w:val="fr-BE" w:eastAsia="nl-BE"/>
        </w:rPr>
        <w:t xml:space="preserve"> sera administrée par votre médecin à l’aide d’une perfusion dans une veine de votre bras (perfusion intraveineuse). Après la dose initiale, vous recevrez la dose suivante de 90 mg de </w:t>
      </w:r>
      <w:r w:rsidR="00F267F1">
        <w:rPr>
          <w:noProof/>
          <w:lang w:val="fr-BE" w:eastAsia="nl-BE"/>
        </w:rPr>
        <w:t>Pyzchiva</w:t>
      </w:r>
      <w:r w:rsidRPr="002A5CDE">
        <w:rPr>
          <w:noProof/>
          <w:lang w:val="fr-BE" w:eastAsia="nl-BE"/>
        </w:rPr>
        <w:t xml:space="preserve"> par une injection sous la peau (« sous-cutanée ») après 8 semaines, puis toutes les 12 semaines par la suite.</w:t>
      </w:r>
    </w:p>
    <w:p w14:paraId="087A48CE" w14:textId="77777777" w:rsidR="005F2BF9" w:rsidRPr="002A5CDE" w:rsidRDefault="00E13671" w:rsidP="002A5CDE">
      <w:pPr>
        <w:numPr>
          <w:ilvl w:val="0"/>
          <w:numId w:val="23"/>
        </w:numPr>
        <w:suppressAutoHyphens/>
        <w:ind w:left="567" w:hanging="567"/>
        <w:rPr>
          <w:noProof/>
          <w:lang w:val="fr-BE" w:eastAsia="nl-BE"/>
        </w:rPr>
      </w:pPr>
      <w:r w:rsidRPr="002A5CDE">
        <w:rPr>
          <w:noProof/>
          <w:lang w:val="fr-BE" w:eastAsia="nl-BE"/>
        </w:rPr>
        <w:t xml:space="preserve">Chez certains patients, après la première injection sous la peau, </w:t>
      </w:r>
      <w:r w:rsidR="00F267F1">
        <w:rPr>
          <w:noProof/>
          <w:lang w:val="fr-BE" w:eastAsia="nl-BE"/>
        </w:rPr>
        <w:t>Pyzchiva</w:t>
      </w:r>
      <w:r w:rsidRPr="002A5CDE">
        <w:rPr>
          <w:noProof/>
          <w:lang w:val="fr-BE" w:eastAsia="nl-BE"/>
        </w:rPr>
        <w:t xml:space="preserve"> 90 mg peut être administré toutes les 8 semaines. Votre médecin décidera quand vous devez recevoir votre prochaine dose.</w:t>
      </w:r>
    </w:p>
    <w:p w14:paraId="5647CED7" w14:textId="77777777" w:rsidR="005F2BF9" w:rsidRDefault="005F2BF9">
      <w:pPr>
        <w:rPr>
          <w:noProof/>
          <w:lang w:val="fr-BE" w:eastAsia="nl-BE"/>
        </w:rPr>
      </w:pPr>
    </w:p>
    <w:p w14:paraId="1BD6FD4D" w14:textId="77777777" w:rsidR="005F2BF9" w:rsidRDefault="00E13671">
      <w:pPr>
        <w:keepNext/>
        <w:rPr>
          <w:b/>
          <w:bCs/>
          <w:noProof/>
          <w:szCs w:val="22"/>
          <w:lang w:val="fr-BE" w:eastAsia="nl-BE"/>
        </w:rPr>
      </w:pPr>
      <w:r>
        <w:rPr>
          <w:b/>
          <w:bCs/>
          <w:noProof/>
          <w:szCs w:val="22"/>
          <w:lang w:val="fr-BE" w:eastAsia="nl-BE"/>
        </w:rPr>
        <w:t>Enfants et adolescents âgés de 6</w:t>
      </w:r>
      <w:r>
        <w:rPr>
          <w:iCs/>
          <w:noProof/>
          <w:lang w:val="fr-BE" w:eastAsia="nl-BE"/>
        </w:rPr>
        <w:t> </w:t>
      </w:r>
      <w:r>
        <w:rPr>
          <w:b/>
          <w:bCs/>
          <w:noProof/>
          <w:szCs w:val="22"/>
          <w:lang w:val="fr-BE" w:eastAsia="nl-BE"/>
        </w:rPr>
        <w:t>ans ou plus</w:t>
      </w:r>
    </w:p>
    <w:p w14:paraId="21C03BBB" w14:textId="77777777" w:rsidR="005F2BF9" w:rsidRDefault="00E13671">
      <w:pPr>
        <w:keepNext/>
        <w:rPr>
          <w:b/>
          <w:bCs/>
          <w:noProof/>
          <w:szCs w:val="22"/>
          <w:lang w:val="fr-BE" w:eastAsia="nl-BE"/>
        </w:rPr>
      </w:pPr>
      <w:r>
        <w:rPr>
          <w:b/>
          <w:bCs/>
          <w:noProof/>
          <w:szCs w:val="22"/>
          <w:lang w:val="fr-BE" w:eastAsia="nl-BE"/>
        </w:rPr>
        <w:t>Psoriasis</w:t>
      </w:r>
    </w:p>
    <w:p w14:paraId="66C036B8" w14:textId="77777777" w:rsidR="00E46A3F" w:rsidRPr="00E46A3F" w:rsidRDefault="00E46A3F" w:rsidP="002A5CDE">
      <w:pPr>
        <w:widowControl w:val="0"/>
        <w:numPr>
          <w:ilvl w:val="0"/>
          <w:numId w:val="23"/>
        </w:numPr>
        <w:ind w:left="567" w:hanging="567"/>
        <w:rPr>
          <w:noProof/>
          <w:szCs w:val="22"/>
          <w:lang w:val="fr-BE" w:eastAsia="nl-BE"/>
        </w:rPr>
      </w:pPr>
      <w:r w:rsidRPr="00E46A3F">
        <w:rPr>
          <w:noProof/>
          <w:szCs w:val="22"/>
          <w:lang w:val="fr-BE" w:eastAsia="nl-BE"/>
        </w:rPr>
        <w:t xml:space="preserve">Pyzchiva </w:t>
      </w:r>
      <w:r>
        <w:rPr>
          <w:noProof/>
          <w:szCs w:val="22"/>
          <w:lang w:val="fr-BE" w:eastAsia="nl-BE"/>
        </w:rPr>
        <w:t xml:space="preserve">n’est pas indiqué pour le psoriasis en plaque pédiatrique pour les patients pesant moins de 60 kg, car Pyzchiva </w:t>
      </w:r>
      <w:r w:rsidRPr="00E46A3F">
        <w:rPr>
          <w:noProof/>
          <w:szCs w:val="22"/>
          <w:lang w:val="fr-BE" w:eastAsia="nl-BE"/>
        </w:rPr>
        <w:t xml:space="preserve">est disponible </w:t>
      </w:r>
      <w:r>
        <w:rPr>
          <w:noProof/>
          <w:szCs w:val="22"/>
          <w:lang w:val="fr-BE" w:eastAsia="nl-BE"/>
        </w:rPr>
        <w:t xml:space="preserve">uniquement </w:t>
      </w:r>
      <w:r w:rsidRPr="00E46A3F">
        <w:rPr>
          <w:noProof/>
          <w:szCs w:val="22"/>
          <w:lang w:val="fr-BE" w:eastAsia="nl-BE"/>
        </w:rPr>
        <w:t>en seringues préremplies de 45 et 90 mg pour injection sous-cutanée</w:t>
      </w:r>
      <w:r>
        <w:rPr>
          <w:noProof/>
          <w:szCs w:val="22"/>
          <w:lang w:val="fr-BE" w:eastAsia="nl-BE"/>
        </w:rPr>
        <w:t xml:space="preserve">. Par conséquent, </w:t>
      </w:r>
      <w:r w:rsidR="00AD2785">
        <w:rPr>
          <w:noProof/>
          <w:szCs w:val="22"/>
          <w:lang w:val="fr-BE" w:eastAsia="nl-BE"/>
        </w:rPr>
        <w:t xml:space="preserve">il est impossible d’administrer Pyzchiva chez les patients nécessitant une dose inférieure à une dose complète </w:t>
      </w:r>
      <w:r w:rsidR="00181C6A">
        <w:rPr>
          <w:noProof/>
          <w:szCs w:val="22"/>
          <w:lang w:val="fr-BE" w:eastAsia="nl-BE"/>
        </w:rPr>
        <w:t xml:space="preserve">de 45 mg. Si une dose de volume différent est requise, </w:t>
      </w:r>
      <w:r w:rsidR="00181C6A" w:rsidRPr="00181C6A">
        <w:rPr>
          <w:noProof/>
          <w:szCs w:val="22"/>
          <w:lang w:val="fr-BE" w:eastAsia="nl-BE"/>
        </w:rPr>
        <w:t>un autre produit à base d’</w:t>
      </w:r>
      <w:r w:rsidR="008260B2">
        <w:rPr>
          <w:noProof/>
          <w:szCs w:val="22"/>
          <w:lang w:val="fr-BE" w:eastAsia="nl-BE"/>
        </w:rPr>
        <w:t>ustekinumab</w:t>
      </w:r>
      <w:r w:rsidR="00181C6A" w:rsidRPr="00181C6A">
        <w:rPr>
          <w:noProof/>
          <w:szCs w:val="22"/>
          <w:lang w:val="fr-BE" w:eastAsia="nl-BE"/>
        </w:rPr>
        <w:t>, une solution pour injection de 45 mg sous forme de flacons dispensant une dose en fonction du poids corporel</w:t>
      </w:r>
      <w:r w:rsidR="00181C6A">
        <w:rPr>
          <w:noProof/>
          <w:szCs w:val="22"/>
          <w:lang w:val="fr-BE" w:eastAsia="nl-BE"/>
        </w:rPr>
        <w:t>, doit être utilisé</w:t>
      </w:r>
      <w:r w:rsidRPr="00E46A3F">
        <w:rPr>
          <w:noProof/>
          <w:szCs w:val="22"/>
          <w:lang w:val="fr-BE" w:eastAsia="nl-BE"/>
        </w:rPr>
        <w:t>.</w:t>
      </w:r>
    </w:p>
    <w:p w14:paraId="77001D1D" w14:textId="77777777" w:rsidR="005F2BF9" w:rsidRPr="002A5CDE" w:rsidRDefault="00E13671" w:rsidP="002A5CDE">
      <w:pPr>
        <w:widowControl w:val="0"/>
        <w:numPr>
          <w:ilvl w:val="0"/>
          <w:numId w:val="23"/>
        </w:numPr>
        <w:ind w:left="567" w:hanging="567"/>
        <w:rPr>
          <w:noProof/>
          <w:szCs w:val="22"/>
          <w:lang w:val="fr-BE" w:eastAsia="nl-BE"/>
        </w:rPr>
      </w:pPr>
      <w:r w:rsidRPr="002A5CDE">
        <w:rPr>
          <w:noProof/>
          <w:lang w:val="fr-BE" w:eastAsia="nl-BE"/>
        </w:rPr>
        <w:t xml:space="preserve">Votre médecin établira la bonne dose pour vous, y compris la quantité (le volume) de </w:t>
      </w:r>
      <w:r w:rsidR="00E35891">
        <w:rPr>
          <w:noProof/>
          <w:lang w:val="fr-BE" w:eastAsia="nl-BE"/>
        </w:rPr>
        <w:t>Pyzchiva</w:t>
      </w:r>
      <w:r w:rsidR="00E35891" w:rsidRPr="002A5CDE">
        <w:rPr>
          <w:noProof/>
          <w:lang w:val="fr-BE" w:eastAsia="nl-BE"/>
        </w:rPr>
        <w:t xml:space="preserve"> </w:t>
      </w:r>
      <w:r w:rsidRPr="002A5CDE">
        <w:rPr>
          <w:noProof/>
          <w:lang w:val="fr-BE" w:eastAsia="nl-BE"/>
        </w:rPr>
        <w:t>devant être injectée pour obtenir la bonne dose qui dépendra de votre poids au moment de chaque administration</w:t>
      </w:r>
      <w:r w:rsidRPr="002A5CDE">
        <w:rPr>
          <w:noProof/>
          <w:szCs w:val="22"/>
          <w:lang w:val="fr-BE" w:eastAsia="nl-BE"/>
        </w:rPr>
        <w:t>.</w:t>
      </w:r>
    </w:p>
    <w:p w14:paraId="5A69CD6E" w14:textId="77777777" w:rsidR="005F2BF9" w:rsidRPr="00F37012" w:rsidRDefault="00E13671" w:rsidP="00F37012">
      <w:pPr>
        <w:widowControl w:val="0"/>
        <w:numPr>
          <w:ilvl w:val="0"/>
          <w:numId w:val="23"/>
        </w:numPr>
        <w:ind w:left="567" w:hanging="567"/>
        <w:rPr>
          <w:noProof/>
          <w:szCs w:val="22"/>
          <w:lang w:val="fr-BE" w:eastAsia="nl-BE"/>
        </w:rPr>
      </w:pPr>
      <w:r w:rsidRPr="00F37012">
        <w:rPr>
          <w:noProof/>
          <w:szCs w:val="22"/>
          <w:lang w:val="fr-BE" w:eastAsia="nl-BE"/>
        </w:rPr>
        <w:t xml:space="preserve">Si vous pesez </w:t>
      </w:r>
      <w:r w:rsidR="00E35891" w:rsidRPr="00F37012">
        <w:rPr>
          <w:noProof/>
          <w:szCs w:val="22"/>
          <w:lang w:val="fr-BE" w:eastAsia="nl-BE"/>
        </w:rPr>
        <w:t>entre</w:t>
      </w:r>
      <w:r w:rsidRPr="00F37012">
        <w:rPr>
          <w:noProof/>
          <w:szCs w:val="22"/>
          <w:lang w:val="fr-BE" w:eastAsia="nl-BE"/>
        </w:rPr>
        <w:t xml:space="preserve"> 60</w:t>
      </w:r>
      <w:r w:rsidRPr="00F37012">
        <w:rPr>
          <w:iCs/>
          <w:noProof/>
          <w:lang w:val="fr-BE" w:eastAsia="nl-BE"/>
        </w:rPr>
        <w:t> </w:t>
      </w:r>
      <w:r w:rsidR="00E35891" w:rsidRPr="00F37012">
        <w:rPr>
          <w:iCs/>
          <w:noProof/>
          <w:lang w:val="fr-BE" w:eastAsia="nl-BE"/>
        </w:rPr>
        <w:t>et 100 </w:t>
      </w:r>
      <w:r w:rsidRPr="00F37012">
        <w:rPr>
          <w:noProof/>
          <w:szCs w:val="22"/>
          <w:lang w:val="fr-BE" w:eastAsia="nl-BE"/>
        </w:rPr>
        <w:t xml:space="preserve">kg, la dose recommandée est de </w:t>
      </w:r>
      <w:r w:rsidR="00E35891" w:rsidRPr="00F37012">
        <w:rPr>
          <w:noProof/>
          <w:szCs w:val="22"/>
          <w:lang w:val="fr-BE" w:eastAsia="nl-BE"/>
        </w:rPr>
        <w:t>45</w:t>
      </w:r>
      <w:r w:rsidRPr="00F37012">
        <w:rPr>
          <w:iCs/>
          <w:noProof/>
          <w:lang w:val="fr-BE" w:eastAsia="nl-BE"/>
        </w:rPr>
        <w:t> mg</w:t>
      </w:r>
      <w:r w:rsidRPr="00F37012">
        <w:rPr>
          <w:noProof/>
          <w:szCs w:val="22"/>
          <w:lang w:val="fr-BE" w:eastAsia="nl-BE"/>
        </w:rPr>
        <w:t xml:space="preserve"> de </w:t>
      </w:r>
      <w:r w:rsidR="00E35891" w:rsidRPr="00F37012">
        <w:rPr>
          <w:noProof/>
          <w:szCs w:val="22"/>
          <w:lang w:val="fr-BE" w:eastAsia="nl-BE"/>
        </w:rPr>
        <w:t>Pyzchiva</w:t>
      </w:r>
      <w:r w:rsidRPr="00F37012">
        <w:rPr>
          <w:noProof/>
          <w:szCs w:val="22"/>
          <w:lang w:val="fr-BE" w:eastAsia="nl-BE"/>
        </w:rPr>
        <w:t>.</w:t>
      </w:r>
    </w:p>
    <w:p w14:paraId="27FAE462" w14:textId="77777777" w:rsidR="005F2BF9" w:rsidRPr="002A5CDE" w:rsidRDefault="00E13671" w:rsidP="002A5CDE">
      <w:pPr>
        <w:widowControl w:val="0"/>
        <w:numPr>
          <w:ilvl w:val="0"/>
          <w:numId w:val="23"/>
        </w:numPr>
        <w:ind w:left="567" w:hanging="567"/>
        <w:rPr>
          <w:noProof/>
          <w:szCs w:val="22"/>
          <w:lang w:val="fr-BE" w:eastAsia="nl-BE"/>
        </w:rPr>
      </w:pPr>
      <w:r w:rsidRPr="002A5CDE">
        <w:rPr>
          <w:noProof/>
          <w:szCs w:val="22"/>
          <w:lang w:val="fr-BE" w:eastAsia="nl-BE"/>
        </w:rPr>
        <w:t xml:space="preserve">Si vous pesez plus de </w:t>
      </w:r>
      <w:r w:rsidRPr="002A5CDE">
        <w:rPr>
          <w:noProof/>
          <w:lang w:val="fr-BE" w:eastAsia="nl-BE"/>
        </w:rPr>
        <w:t xml:space="preserve">100 kg, la dose recommandée est de 90 mg de </w:t>
      </w:r>
      <w:r w:rsidR="00470576">
        <w:rPr>
          <w:noProof/>
          <w:lang w:val="fr-BE" w:eastAsia="nl-BE"/>
        </w:rPr>
        <w:t>Pyzchiva</w:t>
      </w:r>
      <w:r w:rsidRPr="002A5CDE">
        <w:rPr>
          <w:noProof/>
          <w:lang w:val="fr-BE" w:eastAsia="nl-BE"/>
        </w:rPr>
        <w:t>.</w:t>
      </w:r>
    </w:p>
    <w:p w14:paraId="5F183AE6" w14:textId="77777777" w:rsidR="005F2BF9" w:rsidRPr="002A5CDE" w:rsidRDefault="00E13671" w:rsidP="002A5CDE">
      <w:pPr>
        <w:widowControl w:val="0"/>
        <w:numPr>
          <w:ilvl w:val="0"/>
          <w:numId w:val="23"/>
        </w:numPr>
        <w:ind w:left="567" w:hanging="567"/>
        <w:rPr>
          <w:noProof/>
          <w:szCs w:val="22"/>
          <w:lang w:val="fr-BE" w:eastAsia="nl-BE"/>
        </w:rPr>
      </w:pPr>
      <w:r w:rsidRPr="002A5CDE">
        <w:rPr>
          <w:noProof/>
          <w:szCs w:val="22"/>
          <w:lang w:val="fr-BE" w:eastAsia="nl-BE"/>
        </w:rPr>
        <w:t>La dose suivante sera à administrer 4 semaines après la dose initiale, puis toutes les 12 semaines.</w:t>
      </w:r>
    </w:p>
    <w:p w14:paraId="3F986558" w14:textId="77777777" w:rsidR="005F2BF9" w:rsidRDefault="005F2BF9">
      <w:pPr>
        <w:rPr>
          <w:noProof/>
          <w:lang w:val="fr-BE" w:eastAsia="nl-BE"/>
        </w:rPr>
      </w:pPr>
    </w:p>
    <w:p w14:paraId="5474A800" w14:textId="77777777" w:rsidR="005F2BF9" w:rsidRDefault="00E13671">
      <w:pPr>
        <w:keepNext/>
        <w:rPr>
          <w:b/>
          <w:bCs/>
          <w:noProof/>
          <w:lang w:val="fr-BE" w:eastAsia="nl-BE"/>
        </w:rPr>
      </w:pPr>
      <w:r>
        <w:rPr>
          <w:b/>
          <w:bCs/>
          <w:noProof/>
          <w:lang w:val="fr-BE" w:eastAsia="nl-BE"/>
        </w:rPr>
        <w:t xml:space="preserve">Comment </w:t>
      </w:r>
      <w:r w:rsidR="00B80ACA">
        <w:rPr>
          <w:b/>
          <w:bCs/>
          <w:noProof/>
          <w:lang w:val="fr-BE" w:eastAsia="nl-BE"/>
        </w:rPr>
        <w:t>Pyzchiva</w:t>
      </w:r>
      <w:r>
        <w:rPr>
          <w:b/>
          <w:bCs/>
          <w:noProof/>
          <w:lang w:val="fr-BE" w:eastAsia="nl-BE"/>
        </w:rPr>
        <w:t xml:space="preserve"> est administré</w:t>
      </w:r>
    </w:p>
    <w:p w14:paraId="1A5DE956" w14:textId="77777777" w:rsidR="005F2BF9" w:rsidRPr="002A5CDE" w:rsidRDefault="00B80ACA" w:rsidP="002A5CDE">
      <w:pPr>
        <w:numPr>
          <w:ilvl w:val="0"/>
          <w:numId w:val="23"/>
        </w:numPr>
        <w:suppressAutoHyphens/>
        <w:ind w:left="567" w:hanging="567"/>
        <w:rPr>
          <w:noProof/>
          <w:lang w:val="fr-BE" w:eastAsia="nl-BE"/>
        </w:rPr>
      </w:pPr>
      <w:r>
        <w:rPr>
          <w:noProof/>
          <w:lang w:val="fr-BE" w:eastAsia="nl-BE"/>
        </w:rPr>
        <w:t>Pyzchiva</w:t>
      </w:r>
      <w:r w:rsidR="00E13671" w:rsidRPr="002A5CDE">
        <w:rPr>
          <w:noProof/>
          <w:lang w:val="fr-BE" w:eastAsia="nl-BE"/>
        </w:rPr>
        <w:t xml:space="preserve"> est administré par injection sous la peau (« sous-cutanée »). Au début de votre traitement, le personnel médical ou une infirmière pourra réaliser l’injection de </w:t>
      </w:r>
      <w:r>
        <w:rPr>
          <w:noProof/>
          <w:lang w:val="fr-BE" w:eastAsia="nl-BE"/>
        </w:rPr>
        <w:t>Pyzchiva</w:t>
      </w:r>
      <w:r w:rsidR="00E13671" w:rsidRPr="002A5CDE">
        <w:rPr>
          <w:noProof/>
          <w:lang w:val="fr-BE" w:eastAsia="nl-BE"/>
        </w:rPr>
        <w:t>.</w:t>
      </w:r>
    </w:p>
    <w:p w14:paraId="1FCD39D9" w14:textId="77777777" w:rsidR="005F2BF9" w:rsidRPr="002A5CDE" w:rsidRDefault="00E13671" w:rsidP="002A5CDE">
      <w:pPr>
        <w:numPr>
          <w:ilvl w:val="0"/>
          <w:numId w:val="23"/>
        </w:numPr>
        <w:suppressAutoHyphens/>
        <w:ind w:left="567" w:hanging="567"/>
        <w:rPr>
          <w:bCs/>
          <w:iCs/>
          <w:noProof/>
          <w:lang w:val="fr-BE" w:eastAsia="nl-BE"/>
        </w:rPr>
      </w:pPr>
      <w:r w:rsidRPr="002A5CDE">
        <w:rPr>
          <w:noProof/>
          <w:lang w:val="fr-BE" w:eastAsia="nl-BE"/>
        </w:rPr>
        <w:t xml:space="preserve">Cependant, vous et votre médecin pouvez décider que vous réaliserez vous-même vos injections de </w:t>
      </w:r>
      <w:r w:rsidR="00B80ACA">
        <w:rPr>
          <w:noProof/>
          <w:lang w:val="fr-BE" w:eastAsia="nl-BE"/>
        </w:rPr>
        <w:t>Pyzchiva</w:t>
      </w:r>
      <w:r w:rsidRPr="002A5CDE">
        <w:rPr>
          <w:noProof/>
          <w:lang w:val="fr-BE" w:eastAsia="nl-BE"/>
        </w:rPr>
        <w:t xml:space="preserve">. Dans ce cas vous recevrez une formation qui vous apprendra comment vous injecter </w:t>
      </w:r>
      <w:r w:rsidR="00B80ACA">
        <w:rPr>
          <w:noProof/>
          <w:lang w:val="fr-BE" w:eastAsia="nl-BE"/>
        </w:rPr>
        <w:t>Pyzchiva</w:t>
      </w:r>
      <w:r w:rsidRPr="002A5CDE">
        <w:rPr>
          <w:noProof/>
          <w:lang w:val="fr-BE" w:eastAsia="nl-BE"/>
        </w:rPr>
        <w:t xml:space="preserve"> vous-même.</w:t>
      </w:r>
    </w:p>
    <w:p w14:paraId="1F30F6C0" w14:textId="77777777" w:rsidR="005F2BF9" w:rsidRPr="002A5CDE" w:rsidRDefault="00E13671" w:rsidP="002A5CDE">
      <w:pPr>
        <w:numPr>
          <w:ilvl w:val="0"/>
          <w:numId w:val="23"/>
        </w:numPr>
        <w:suppressAutoHyphens/>
        <w:ind w:left="567" w:hanging="567"/>
        <w:rPr>
          <w:noProof/>
          <w:lang w:val="fr-BE" w:eastAsia="nl-BE"/>
        </w:rPr>
      </w:pPr>
      <w:r w:rsidRPr="002A5CDE">
        <w:rPr>
          <w:noProof/>
          <w:lang w:val="fr-BE" w:eastAsia="nl-BE"/>
        </w:rPr>
        <w:t xml:space="preserve">Pour les instructions sur comment injecter </w:t>
      </w:r>
      <w:r w:rsidR="00B80ACA">
        <w:rPr>
          <w:noProof/>
          <w:lang w:val="fr-BE" w:eastAsia="nl-BE"/>
        </w:rPr>
        <w:t>Pyzchiva</w:t>
      </w:r>
      <w:r w:rsidRPr="002A5CDE">
        <w:rPr>
          <w:noProof/>
          <w:lang w:val="fr-BE" w:eastAsia="nl-BE"/>
        </w:rPr>
        <w:t>, consultez la rubrique « Instructions pour l’administration » à la fin de cette notice.</w:t>
      </w:r>
    </w:p>
    <w:p w14:paraId="3476F114" w14:textId="77777777" w:rsidR="005F2BF9" w:rsidRDefault="00E13671">
      <w:pPr>
        <w:rPr>
          <w:noProof/>
          <w:lang w:val="fr-BE" w:eastAsia="nl-BE"/>
        </w:rPr>
      </w:pPr>
      <w:r>
        <w:rPr>
          <w:noProof/>
          <w:lang w:val="fr-BE" w:eastAsia="nl-BE"/>
        </w:rPr>
        <w:t xml:space="preserve">Parlez à votre médecin de toute question sur l’auto-injection de </w:t>
      </w:r>
      <w:r w:rsidR="00B80ACA">
        <w:rPr>
          <w:noProof/>
          <w:lang w:val="fr-BE" w:eastAsia="nl-BE"/>
        </w:rPr>
        <w:t>Pyzchiva</w:t>
      </w:r>
      <w:r>
        <w:rPr>
          <w:noProof/>
          <w:lang w:val="fr-BE" w:eastAsia="nl-BE"/>
        </w:rPr>
        <w:t>.</w:t>
      </w:r>
    </w:p>
    <w:p w14:paraId="520B5120" w14:textId="77777777" w:rsidR="005F2BF9" w:rsidRDefault="005F2BF9">
      <w:pPr>
        <w:rPr>
          <w:noProof/>
          <w:lang w:val="fr-BE" w:eastAsia="nl-BE"/>
        </w:rPr>
      </w:pPr>
    </w:p>
    <w:p w14:paraId="17340FB2" w14:textId="77777777" w:rsidR="005F2BF9" w:rsidRDefault="00E13671">
      <w:pPr>
        <w:keepNext/>
        <w:suppressAutoHyphens/>
        <w:rPr>
          <w:b/>
          <w:noProof/>
          <w:lang w:val="fr-BE" w:eastAsia="nl-BE"/>
        </w:rPr>
      </w:pPr>
      <w:r>
        <w:rPr>
          <w:b/>
          <w:noProof/>
          <w:lang w:val="fr-BE" w:eastAsia="nl-BE"/>
        </w:rPr>
        <w:t xml:space="preserve">Si vous avez utilisé plus de </w:t>
      </w:r>
      <w:r w:rsidR="00B80ACA">
        <w:rPr>
          <w:b/>
          <w:noProof/>
          <w:lang w:val="fr-BE" w:eastAsia="nl-BE"/>
        </w:rPr>
        <w:t>Pyzchiva</w:t>
      </w:r>
      <w:r>
        <w:rPr>
          <w:b/>
          <w:noProof/>
          <w:lang w:val="fr-BE" w:eastAsia="nl-BE"/>
        </w:rPr>
        <w:t xml:space="preserve"> que vous n’auriez dû</w:t>
      </w:r>
    </w:p>
    <w:p w14:paraId="434AD5B0" w14:textId="77777777" w:rsidR="005F2BF9" w:rsidRDefault="00E13671">
      <w:pPr>
        <w:suppressAutoHyphens/>
        <w:rPr>
          <w:bCs/>
          <w:noProof/>
          <w:lang w:val="fr-BE" w:eastAsia="nl-BE"/>
        </w:rPr>
      </w:pPr>
      <w:r>
        <w:rPr>
          <w:bCs/>
          <w:noProof/>
          <w:lang w:val="fr-BE" w:eastAsia="nl-BE"/>
        </w:rPr>
        <w:t xml:space="preserve">Si vous avez utilisé plus de </w:t>
      </w:r>
      <w:r w:rsidR="00B80ACA">
        <w:rPr>
          <w:bCs/>
          <w:noProof/>
          <w:lang w:val="fr-BE" w:eastAsia="nl-BE"/>
        </w:rPr>
        <w:t>Pyzchiva</w:t>
      </w:r>
      <w:r>
        <w:rPr>
          <w:bCs/>
          <w:noProof/>
          <w:lang w:val="fr-BE" w:eastAsia="nl-BE"/>
        </w:rPr>
        <w:t xml:space="preserve"> ou si vous en avez trop reçu, parlez-en immédiatement à un médecin ou un pharmacien. Gardez toujours sur vous l’emballage extérieur, même s’il est vide.</w:t>
      </w:r>
    </w:p>
    <w:p w14:paraId="28F4995B" w14:textId="77777777" w:rsidR="005F2BF9" w:rsidRDefault="005F2BF9">
      <w:pPr>
        <w:suppressAutoHyphens/>
        <w:rPr>
          <w:noProof/>
          <w:lang w:val="fr-BE" w:eastAsia="nl-BE"/>
        </w:rPr>
      </w:pPr>
    </w:p>
    <w:p w14:paraId="4AABF86C" w14:textId="77777777" w:rsidR="005F2BF9" w:rsidRDefault="00E13671">
      <w:pPr>
        <w:keepNext/>
        <w:suppressAutoHyphens/>
        <w:rPr>
          <w:b/>
          <w:noProof/>
          <w:lang w:val="fr-BE" w:eastAsia="nl-BE"/>
        </w:rPr>
      </w:pPr>
      <w:r>
        <w:rPr>
          <w:b/>
          <w:noProof/>
          <w:lang w:val="fr-BE" w:eastAsia="nl-BE"/>
        </w:rPr>
        <w:t xml:space="preserve">Si vous oubliez d’utiliser </w:t>
      </w:r>
      <w:r w:rsidR="00B80ACA">
        <w:rPr>
          <w:b/>
          <w:noProof/>
          <w:lang w:val="fr-BE" w:eastAsia="nl-BE"/>
        </w:rPr>
        <w:t>Pyzchiva</w:t>
      </w:r>
    </w:p>
    <w:p w14:paraId="42662233" w14:textId="77777777" w:rsidR="005F2BF9" w:rsidRDefault="00E13671">
      <w:pPr>
        <w:suppressAutoHyphens/>
        <w:rPr>
          <w:noProof/>
          <w:lang w:val="fr-BE" w:eastAsia="nl-BE"/>
        </w:rPr>
      </w:pPr>
      <w:r>
        <w:rPr>
          <w:bCs/>
          <w:noProof/>
          <w:lang w:val="fr-BE" w:eastAsia="nl-BE"/>
        </w:rPr>
        <w:t xml:space="preserve">Si vous oubliez une dose, contactez votre médecin ou pharmacien. </w:t>
      </w:r>
      <w:r>
        <w:rPr>
          <w:noProof/>
          <w:lang w:val="fr-BE" w:eastAsia="nl-BE"/>
        </w:rPr>
        <w:t>Ne prenez pas de dose double pour compenser la dose que vous avez oublié de prendre.</w:t>
      </w:r>
    </w:p>
    <w:p w14:paraId="633AC5A2" w14:textId="77777777" w:rsidR="005F2BF9" w:rsidRDefault="005F2BF9">
      <w:pPr>
        <w:suppressAutoHyphens/>
        <w:rPr>
          <w:noProof/>
          <w:lang w:val="fr-BE" w:eastAsia="nl-BE"/>
        </w:rPr>
      </w:pPr>
    </w:p>
    <w:p w14:paraId="60BCC026" w14:textId="77777777" w:rsidR="005F2BF9" w:rsidRDefault="00E13671">
      <w:pPr>
        <w:keepNext/>
        <w:suppressAutoHyphens/>
        <w:rPr>
          <w:b/>
          <w:bCs/>
          <w:noProof/>
          <w:lang w:val="fr-BE" w:eastAsia="nl-BE"/>
        </w:rPr>
      </w:pPr>
      <w:r>
        <w:rPr>
          <w:b/>
          <w:bCs/>
          <w:noProof/>
          <w:lang w:val="fr-BE" w:eastAsia="nl-BE"/>
        </w:rPr>
        <w:t xml:space="preserve">Si vous arrêtez d’utiliser </w:t>
      </w:r>
      <w:r w:rsidR="00B80ACA">
        <w:rPr>
          <w:b/>
          <w:bCs/>
          <w:noProof/>
          <w:lang w:val="fr-BE" w:eastAsia="nl-BE"/>
        </w:rPr>
        <w:t>Pyzchiva</w:t>
      </w:r>
    </w:p>
    <w:p w14:paraId="44246C03" w14:textId="77777777" w:rsidR="005F2BF9" w:rsidRDefault="00E13671">
      <w:pPr>
        <w:suppressAutoHyphens/>
        <w:rPr>
          <w:noProof/>
          <w:lang w:val="fr-BE" w:eastAsia="nl-BE"/>
        </w:rPr>
      </w:pPr>
      <w:r>
        <w:rPr>
          <w:noProof/>
          <w:lang w:val="fr-BE" w:eastAsia="nl-BE"/>
        </w:rPr>
        <w:t xml:space="preserve">Il n’est pas dangereux d’arrêter d’utiliser </w:t>
      </w:r>
      <w:r w:rsidR="00B80ACA">
        <w:rPr>
          <w:noProof/>
          <w:lang w:val="fr-BE" w:eastAsia="nl-BE"/>
        </w:rPr>
        <w:t>l’</w:t>
      </w:r>
      <w:r w:rsidR="008260B2">
        <w:rPr>
          <w:noProof/>
          <w:lang w:val="fr-BE" w:eastAsia="nl-BE"/>
        </w:rPr>
        <w:t>ustekinumab</w:t>
      </w:r>
      <w:r>
        <w:rPr>
          <w:noProof/>
          <w:lang w:val="fr-BE" w:eastAsia="nl-BE"/>
        </w:rPr>
        <w:t>. Cependant, si vous arrêtez, vos symptômes peuvent revenir.</w:t>
      </w:r>
    </w:p>
    <w:p w14:paraId="445092BF" w14:textId="77777777" w:rsidR="005F2BF9" w:rsidRDefault="00E13671">
      <w:pPr>
        <w:suppressAutoHyphens/>
        <w:rPr>
          <w:noProof/>
          <w:lang w:val="fr-BE" w:eastAsia="nl-BE"/>
        </w:rPr>
      </w:pPr>
      <w:r>
        <w:rPr>
          <w:noProof/>
          <w:lang w:val="fr-BE" w:eastAsia="nl-BE"/>
        </w:rPr>
        <w:t>Si vous avez d’autres questions sur l’utilisation de ce médicament, demandez plus d’informations à votre médecin ou à votre pharmacien.</w:t>
      </w:r>
    </w:p>
    <w:p w14:paraId="621A7330" w14:textId="77777777" w:rsidR="005F2BF9" w:rsidRDefault="005F2BF9">
      <w:pPr>
        <w:suppressAutoHyphens/>
        <w:rPr>
          <w:noProof/>
          <w:lang w:val="fr-BE" w:eastAsia="nl-BE"/>
        </w:rPr>
      </w:pPr>
    </w:p>
    <w:p w14:paraId="2BC1F56B" w14:textId="77777777" w:rsidR="005F2BF9" w:rsidRDefault="005F2BF9">
      <w:pPr>
        <w:suppressAutoHyphens/>
        <w:rPr>
          <w:noProof/>
          <w:lang w:val="fr-BE" w:eastAsia="nl-BE"/>
        </w:rPr>
      </w:pPr>
    </w:p>
    <w:p w14:paraId="4AF0E2D0" w14:textId="77777777" w:rsidR="005F2BF9" w:rsidRDefault="00E13671">
      <w:pPr>
        <w:keepNext/>
        <w:ind w:left="567" w:hanging="567"/>
        <w:outlineLvl w:val="2"/>
        <w:rPr>
          <w:b/>
          <w:bCs/>
          <w:noProof/>
          <w:lang w:val="fr-BE" w:eastAsia="nl-BE"/>
        </w:rPr>
      </w:pPr>
      <w:r>
        <w:rPr>
          <w:b/>
          <w:bCs/>
          <w:noProof/>
          <w:lang w:val="fr-BE" w:eastAsia="nl-BE"/>
        </w:rPr>
        <w:t>4.</w:t>
      </w:r>
      <w:r>
        <w:rPr>
          <w:b/>
          <w:bCs/>
          <w:noProof/>
          <w:lang w:val="fr-BE" w:eastAsia="nl-BE"/>
        </w:rPr>
        <w:tab/>
        <w:t>Quels sont les effets indésirables éventuels ?</w:t>
      </w:r>
    </w:p>
    <w:p w14:paraId="163A1058" w14:textId="77777777" w:rsidR="005F2BF9" w:rsidRDefault="005F2BF9">
      <w:pPr>
        <w:keepNext/>
        <w:suppressAutoHyphens/>
        <w:rPr>
          <w:noProof/>
          <w:lang w:val="fr-BE" w:eastAsia="nl-BE"/>
        </w:rPr>
      </w:pPr>
    </w:p>
    <w:p w14:paraId="4C91BE15" w14:textId="77777777" w:rsidR="005F2BF9" w:rsidRDefault="00E13671">
      <w:pPr>
        <w:suppressAutoHyphens/>
        <w:rPr>
          <w:noProof/>
          <w:lang w:val="fr-BE" w:eastAsia="nl-BE"/>
        </w:rPr>
      </w:pPr>
      <w:r>
        <w:rPr>
          <w:noProof/>
          <w:lang w:val="fr-BE" w:eastAsia="nl-BE"/>
        </w:rPr>
        <w:t>Comme tous les médicaments, ce médicament peut provoquer des effets indésirables, mais ils ne surviennent pas systématiquement chez tout le monde.</w:t>
      </w:r>
    </w:p>
    <w:p w14:paraId="0E361BBA" w14:textId="77777777" w:rsidR="005F2BF9" w:rsidRDefault="005F2BF9">
      <w:pPr>
        <w:suppressAutoHyphens/>
        <w:rPr>
          <w:noProof/>
          <w:lang w:val="fr-BE" w:eastAsia="nl-BE"/>
        </w:rPr>
      </w:pPr>
    </w:p>
    <w:p w14:paraId="4CD257DB" w14:textId="77777777" w:rsidR="005F2BF9" w:rsidRDefault="00E13671">
      <w:pPr>
        <w:keepNext/>
        <w:tabs>
          <w:tab w:val="clear" w:pos="567"/>
          <w:tab w:val="left" w:pos="0"/>
        </w:tabs>
        <w:suppressAutoHyphens/>
        <w:rPr>
          <w:b/>
          <w:noProof/>
          <w:lang w:val="fr-BE" w:eastAsia="nl-BE"/>
        </w:rPr>
      </w:pPr>
      <w:r>
        <w:rPr>
          <w:b/>
          <w:noProof/>
          <w:lang w:val="fr-BE" w:eastAsia="nl-BE"/>
        </w:rPr>
        <w:t>Effets indésirables graves</w:t>
      </w:r>
    </w:p>
    <w:p w14:paraId="3C81499F" w14:textId="77777777" w:rsidR="005F2BF9" w:rsidRDefault="00E13671">
      <w:pPr>
        <w:tabs>
          <w:tab w:val="clear" w:pos="567"/>
          <w:tab w:val="left" w:pos="142"/>
        </w:tabs>
        <w:suppressAutoHyphens/>
        <w:rPr>
          <w:noProof/>
          <w:lang w:val="fr-BE" w:eastAsia="nl-BE"/>
        </w:rPr>
      </w:pPr>
      <w:r>
        <w:rPr>
          <w:noProof/>
          <w:lang w:val="fr-BE" w:eastAsia="nl-BE"/>
        </w:rPr>
        <w:t>Certains patients peuvent avoir des effets indésirables graves qui peuvent nécessiter un traitement urgent.</w:t>
      </w:r>
    </w:p>
    <w:p w14:paraId="46F2232A" w14:textId="77777777" w:rsidR="005F2BF9" w:rsidRDefault="005F2BF9">
      <w:pPr>
        <w:rPr>
          <w:noProof/>
          <w:lang w:val="fr-BE" w:eastAsia="nl-BE"/>
        </w:rPr>
      </w:pPr>
    </w:p>
    <w:p w14:paraId="523BEA42" w14:textId="77777777" w:rsidR="005F2BF9" w:rsidRDefault="00E13671" w:rsidP="002A5CDE">
      <w:pPr>
        <w:keepNext/>
        <w:rPr>
          <w:b/>
          <w:noProof/>
          <w:szCs w:val="18"/>
          <w:lang w:val="fr-BE" w:eastAsia="nl-BE"/>
        </w:rPr>
      </w:pPr>
      <w:r>
        <w:rPr>
          <w:b/>
          <w:noProof/>
          <w:szCs w:val="18"/>
          <w:lang w:val="fr-BE" w:eastAsia="nl-BE"/>
        </w:rPr>
        <w:t>Réactions allergiques – elles peuvent nécessiter un traitement urgent. Informez votre médecin ou cherchez immédiatement une aide médicale d’urgence si vous constatez l’un des signes suivants.</w:t>
      </w:r>
    </w:p>
    <w:p w14:paraId="5F96C44F" w14:textId="77777777" w:rsidR="005F2BF9" w:rsidRPr="002A5CDE" w:rsidRDefault="00E13671" w:rsidP="002A5CDE">
      <w:pPr>
        <w:numPr>
          <w:ilvl w:val="0"/>
          <w:numId w:val="23"/>
        </w:numPr>
        <w:tabs>
          <w:tab w:val="clear" w:pos="567"/>
          <w:tab w:val="left" w:pos="1134"/>
        </w:tabs>
        <w:ind w:left="567" w:hanging="567"/>
        <w:rPr>
          <w:noProof/>
          <w:lang w:val="fr-BE" w:eastAsia="nl-BE"/>
        </w:rPr>
      </w:pPr>
      <w:r w:rsidRPr="002A5CDE">
        <w:rPr>
          <w:noProof/>
          <w:lang w:val="fr-BE" w:eastAsia="nl-BE"/>
        </w:rPr>
        <w:t xml:space="preserve">Les réactions allergiques graves (anaphylaxie) sont rares chez les personnes prenant </w:t>
      </w:r>
      <w:r w:rsidR="009A608E">
        <w:rPr>
          <w:noProof/>
          <w:lang w:val="fr-BE" w:eastAsia="nl-BE"/>
        </w:rPr>
        <w:t>l’</w:t>
      </w:r>
      <w:r w:rsidR="008260B2">
        <w:rPr>
          <w:noProof/>
          <w:lang w:val="fr-BE" w:eastAsia="nl-BE"/>
        </w:rPr>
        <w:t>ustekinumab</w:t>
      </w:r>
      <w:r w:rsidR="009A608E" w:rsidRPr="002A5CDE">
        <w:rPr>
          <w:noProof/>
          <w:lang w:val="fr-BE" w:eastAsia="nl-BE"/>
        </w:rPr>
        <w:t xml:space="preserve"> </w:t>
      </w:r>
      <w:r w:rsidRPr="002A5CDE">
        <w:rPr>
          <w:noProof/>
          <w:lang w:val="fr-BE" w:eastAsia="nl-BE"/>
        </w:rPr>
        <w:t>(peuvent affecter jusqu’à 1 personne sur 1 000). Les signes incluent :</w:t>
      </w:r>
    </w:p>
    <w:p w14:paraId="35F5FED7" w14:textId="77777777" w:rsidR="005F2BF9" w:rsidRPr="002A5CDE" w:rsidRDefault="00E13671" w:rsidP="002A5CDE">
      <w:pPr>
        <w:numPr>
          <w:ilvl w:val="0"/>
          <w:numId w:val="31"/>
        </w:numPr>
        <w:tabs>
          <w:tab w:val="clear" w:pos="567"/>
          <w:tab w:val="clear" w:pos="720"/>
          <w:tab w:val="num" w:pos="1134"/>
        </w:tabs>
        <w:ind w:left="1134" w:hanging="567"/>
        <w:rPr>
          <w:bCs/>
          <w:iCs/>
          <w:noProof/>
          <w:szCs w:val="18"/>
          <w:lang w:val="fr-BE" w:eastAsia="nl-BE"/>
        </w:rPr>
      </w:pPr>
      <w:r w:rsidRPr="002A5CDE">
        <w:rPr>
          <w:noProof/>
          <w:szCs w:val="18"/>
          <w:lang w:val="fr-BE" w:eastAsia="nl-BE"/>
        </w:rPr>
        <w:t>difficultés à respirer ou à avaler</w:t>
      </w:r>
    </w:p>
    <w:p w14:paraId="393E4669" w14:textId="77777777" w:rsidR="005F2BF9" w:rsidRPr="002A5CDE" w:rsidRDefault="00E13671" w:rsidP="002A5CDE">
      <w:pPr>
        <w:numPr>
          <w:ilvl w:val="0"/>
          <w:numId w:val="31"/>
        </w:numPr>
        <w:tabs>
          <w:tab w:val="clear" w:pos="567"/>
          <w:tab w:val="clear" w:pos="720"/>
          <w:tab w:val="num" w:pos="1134"/>
        </w:tabs>
        <w:ind w:left="1134" w:hanging="567"/>
        <w:rPr>
          <w:bCs/>
          <w:iCs/>
          <w:noProof/>
          <w:szCs w:val="18"/>
          <w:lang w:val="fr-BE" w:eastAsia="nl-BE"/>
        </w:rPr>
      </w:pPr>
      <w:r w:rsidRPr="002A5CDE">
        <w:rPr>
          <w:noProof/>
          <w:szCs w:val="18"/>
          <w:lang w:val="fr-BE" w:eastAsia="nl-BE"/>
        </w:rPr>
        <w:t>pression sanguine basse, ce qui peut provoquer des vertiges et des légers étourdissements</w:t>
      </w:r>
    </w:p>
    <w:p w14:paraId="25200EDA" w14:textId="77777777" w:rsidR="005F2BF9" w:rsidRPr="002A5CDE" w:rsidRDefault="00E13671" w:rsidP="002A5CDE">
      <w:pPr>
        <w:numPr>
          <w:ilvl w:val="0"/>
          <w:numId w:val="31"/>
        </w:numPr>
        <w:tabs>
          <w:tab w:val="clear" w:pos="567"/>
          <w:tab w:val="clear" w:pos="720"/>
          <w:tab w:val="num" w:pos="1134"/>
        </w:tabs>
        <w:ind w:left="1134" w:hanging="567"/>
        <w:rPr>
          <w:bCs/>
          <w:iCs/>
          <w:noProof/>
          <w:szCs w:val="18"/>
          <w:lang w:val="fr-BE" w:eastAsia="nl-BE"/>
        </w:rPr>
      </w:pPr>
      <w:r w:rsidRPr="002A5CDE">
        <w:rPr>
          <w:noProof/>
          <w:szCs w:val="18"/>
          <w:lang w:val="fr-BE" w:eastAsia="nl-BE"/>
        </w:rPr>
        <w:t>gonflement de la face, des lèvres, de la bouche ou de la gorge.</w:t>
      </w:r>
    </w:p>
    <w:p w14:paraId="59E67977" w14:textId="77777777" w:rsidR="005F2BF9" w:rsidRPr="002A5CDE" w:rsidRDefault="00E13671" w:rsidP="002A5CDE">
      <w:pPr>
        <w:numPr>
          <w:ilvl w:val="0"/>
          <w:numId w:val="23"/>
        </w:numPr>
        <w:tabs>
          <w:tab w:val="clear" w:pos="567"/>
          <w:tab w:val="left" w:pos="1134"/>
        </w:tabs>
        <w:ind w:left="567" w:hanging="567"/>
        <w:rPr>
          <w:noProof/>
          <w:lang w:val="fr-BE" w:eastAsia="nl-BE"/>
        </w:rPr>
      </w:pPr>
      <w:r w:rsidRPr="002A5CDE">
        <w:rPr>
          <w:noProof/>
          <w:lang w:val="fr-BE" w:eastAsia="nl-BE"/>
        </w:rPr>
        <w:t>Les signes fréquents d’une réaction allergique incluent éruptions cutanées et urticaire (ils peuvent affecter jusqu’à 1 personne sur 100).</w:t>
      </w:r>
    </w:p>
    <w:p w14:paraId="79CEB3E0" w14:textId="77777777" w:rsidR="005F2BF9" w:rsidRDefault="005F2BF9">
      <w:pPr>
        <w:rPr>
          <w:noProof/>
          <w:lang w:val="fr-BE" w:eastAsia="nl-BE"/>
        </w:rPr>
      </w:pPr>
    </w:p>
    <w:p w14:paraId="09D79CED" w14:textId="77777777" w:rsidR="005F2BF9" w:rsidRDefault="00E13671" w:rsidP="002A5CDE">
      <w:pPr>
        <w:rPr>
          <w:b/>
          <w:noProof/>
          <w:szCs w:val="18"/>
          <w:lang w:val="fr-BE" w:eastAsia="nl-BE"/>
        </w:rPr>
      </w:pPr>
      <w:r>
        <w:rPr>
          <w:b/>
          <w:noProof/>
          <w:szCs w:val="18"/>
          <w:lang w:val="fr-BE" w:eastAsia="nl-BE"/>
        </w:rPr>
        <w:t xml:space="preserve">Dans de rares cas, </w:t>
      </w:r>
      <w:r>
        <w:rPr>
          <w:b/>
          <w:noProof/>
          <w:szCs w:val="18"/>
          <w:lang w:val="fr-BE"/>
        </w:rPr>
        <w:t xml:space="preserve">des réactions allergiques pulmonaires et une inflammation pulmonaire ont été signalées chez des patients traités par </w:t>
      </w:r>
      <w:r w:rsidR="008260B2">
        <w:rPr>
          <w:b/>
          <w:noProof/>
          <w:szCs w:val="18"/>
          <w:lang w:val="fr-BE"/>
        </w:rPr>
        <w:t>ustekinumab</w:t>
      </w:r>
      <w:r>
        <w:rPr>
          <w:b/>
          <w:noProof/>
          <w:szCs w:val="18"/>
          <w:lang w:val="fr-BE"/>
        </w:rPr>
        <w:t xml:space="preserve">. Informez immédiatement votre médecin si vous présentez </w:t>
      </w:r>
      <w:r>
        <w:rPr>
          <w:b/>
          <w:noProof/>
          <w:szCs w:val="18"/>
          <w:lang w:val="fr-BE" w:eastAsia="nl-BE"/>
        </w:rPr>
        <w:t>des symptômes comme la toux, l’essoufflement et la fièvre.</w:t>
      </w:r>
    </w:p>
    <w:p w14:paraId="2FABF003" w14:textId="77777777" w:rsidR="005F2BF9" w:rsidRDefault="005F2BF9">
      <w:pPr>
        <w:rPr>
          <w:noProof/>
          <w:lang w:val="fr-BE" w:eastAsia="nl-BE"/>
        </w:rPr>
      </w:pPr>
    </w:p>
    <w:p w14:paraId="72237A9A" w14:textId="77777777" w:rsidR="005F2BF9" w:rsidRDefault="00E13671" w:rsidP="002A5CDE">
      <w:pPr>
        <w:rPr>
          <w:noProof/>
          <w:szCs w:val="18"/>
          <w:lang w:val="fr-BE" w:eastAsia="nl-BE"/>
        </w:rPr>
      </w:pPr>
      <w:r>
        <w:rPr>
          <w:noProof/>
          <w:szCs w:val="18"/>
          <w:lang w:val="fr-BE" w:eastAsia="nl-BE"/>
        </w:rPr>
        <w:t xml:space="preserve">Si vous avez une réaction allergique grave, votre médecin peut décider que vous ne devez plus utiliser </w:t>
      </w:r>
      <w:r w:rsidR="00EF06A4">
        <w:rPr>
          <w:noProof/>
          <w:szCs w:val="18"/>
          <w:lang w:val="fr-BE" w:eastAsia="nl-BE"/>
        </w:rPr>
        <w:t>Pyzchiva</w:t>
      </w:r>
      <w:r>
        <w:rPr>
          <w:noProof/>
          <w:szCs w:val="18"/>
          <w:lang w:val="fr-BE" w:eastAsia="nl-BE"/>
        </w:rPr>
        <w:t>.</w:t>
      </w:r>
    </w:p>
    <w:p w14:paraId="56236C24" w14:textId="77777777" w:rsidR="005F2BF9" w:rsidRDefault="005F2BF9">
      <w:pPr>
        <w:rPr>
          <w:noProof/>
          <w:lang w:val="fr-BE" w:eastAsia="nl-BE"/>
        </w:rPr>
      </w:pPr>
    </w:p>
    <w:p w14:paraId="27F88735" w14:textId="77777777" w:rsidR="005F2BF9" w:rsidRDefault="00E13671" w:rsidP="002A5CDE">
      <w:pPr>
        <w:keepNext/>
        <w:rPr>
          <w:b/>
          <w:bCs/>
          <w:noProof/>
          <w:szCs w:val="18"/>
          <w:lang w:val="fr-BE" w:eastAsia="nl-BE"/>
        </w:rPr>
      </w:pPr>
      <w:r>
        <w:rPr>
          <w:b/>
          <w:bCs/>
          <w:noProof/>
          <w:szCs w:val="18"/>
          <w:lang w:val="fr-BE" w:eastAsia="nl-BE"/>
        </w:rPr>
        <w:t>Infections - elles peuvent nécessiter un traitement urgent. Informez votre médecin immédiatement si vous constatez l’un des signes suivants.</w:t>
      </w:r>
    </w:p>
    <w:p w14:paraId="0467C5D6"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Les infections du nez ou de la gorge et les rhumes sont fréquents (peuvent affecter jusqu’à 1 personne sur 10)</w:t>
      </w:r>
    </w:p>
    <w:p w14:paraId="1C1D6475"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Les infections thoraciques sont peu fréquentes (peuvent affecter jusqu’à 1 personne sur 100)</w:t>
      </w:r>
    </w:p>
    <w:p w14:paraId="2EA39B72"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L’inflammation des tissus sous la peau (cellulite) est peu fréquente (peut affecter jusqu’à 1 personne sur 100)</w:t>
      </w:r>
    </w:p>
    <w:p w14:paraId="558F2E11"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Les zona (un type d’éruption cutanée douloureuse avec des cloques) sont peu fréquents (peuvent affecter jusqu’à 1 personne sur 100)</w:t>
      </w:r>
    </w:p>
    <w:p w14:paraId="70E73138" w14:textId="77777777" w:rsidR="005F2BF9" w:rsidRDefault="005F2BF9">
      <w:pPr>
        <w:rPr>
          <w:noProof/>
          <w:lang w:val="fr-BE" w:eastAsia="nl-BE"/>
        </w:rPr>
      </w:pPr>
    </w:p>
    <w:p w14:paraId="70581286" w14:textId="77777777" w:rsidR="005F2BF9" w:rsidRDefault="009A608E" w:rsidP="002A5CDE">
      <w:pPr>
        <w:rPr>
          <w:bCs/>
          <w:noProof/>
          <w:lang w:val="fr-BE" w:eastAsia="nl-BE"/>
        </w:rPr>
      </w:pPr>
      <w:r>
        <w:rPr>
          <w:noProof/>
          <w:lang w:val="fr-BE" w:eastAsia="nl-BE"/>
        </w:rPr>
        <w:t>L’</w:t>
      </w:r>
      <w:r w:rsidR="008260B2">
        <w:rPr>
          <w:noProof/>
          <w:lang w:val="fr-BE" w:eastAsia="nl-BE"/>
        </w:rPr>
        <w:t>ustekinumab</w:t>
      </w:r>
      <w:r w:rsidR="00E13671">
        <w:rPr>
          <w:noProof/>
          <w:lang w:val="fr-BE" w:eastAsia="nl-BE"/>
        </w:rPr>
        <w:t xml:space="preserve"> peut altérer votre capacité à lutter contre les infections. Certaines infections peuvent devenir graves et peuvent comprendre des infections d’origine virale, fongique, bactérienne (notamment la tuberculose), ou parasitaire, y compris des infections survenant principalement chez les personnes présentant un système immunitaire plus faible (infections opportunistes)</w:t>
      </w:r>
      <w:r w:rsidR="00E13671">
        <w:rPr>
          <w:bCs/>
          <w:noProof/>
          <w:lang w:val="fr-BE" w:eastAsia="nl-BE"/>
        </w:rPr>
        <w:t xml:space="preserve">. Des infections opportunistes du cerveau (encéphalite, méningite), des poumons et des yeux ont été rapportées chez des patients recevant un traitement par </w:t>
      </w:r>
      <w:r w:rsidR="008260B2">
        <w:rPr>
          <w:bCs/>
          <w:noProof/>
          <w:lang w:val="fr-BE" w:eastAsia="nl-BE"/>
        </w:rPr>
        <w:t>ustekinumab</w:t>
      </w:r>
      <w:r w:rsidR="00E13671">
        <w:rPr>
          <w:bCs/>
          <w:noProof/>
          <w:lang w:val="fr-BE" w:eastAsia="nl-BE"/>
        </w:rPr>
        <w:t>.</w:t>
      </w:r>
    </w:p>
    <w:p w14:paraId="7DCB8F25" w14:textId="77777777" w:rsidR="005F2BF9" w:rsidRDefault="005F2BF9">
      <w:pPr>
        <w:rPr>
          <w:noProof/>
          <w:lang w:val="fr-BE" w:eastAsia="nl-BE"/>
        </w:rPr>
      </w:pPr>
    </w:p>
    <w:p w14:paraId="053F7103" w14:textId="77777777" w:rsidR="005F2BF9" w:rsidRDefault="00E13671" w:rsidP="002A5CDE">
      <w:pPr>
        <w:keepNext/>
        <w:rPr>
          <w:noProof/>
          <w:szCs w:val="18"/>
          <w:lang w:val="fr-BE" w:eastAsia="nl-BE"/>
        </w:rPr>
      </w:pPr>
      <w:r>
        <w:rPr>
          <w:noProof/>
          <w:szCs w:val="18"/>
          <w:lang w:val="fr-BE" w:eastAsia="nl-BE"/>
        </w:rPr>
        <w:t xml:space="preserve">Vous devez faire attention aux signes d’infection pendant que vous utilisez </w:t>
      </w:r>
      <w:r w:rsidR="00FD0EFD">
        <w:rPr>
          <w:noProof/>
          <w:szCs w:val="18"/>
          <w:lang w:val="fr-BE" w:eastAsia="nl-BE"/>
        </w:rPr>
        <w:t>l’</w:t>
      </w:r>
      <w:r w:rsidR="008260B2">
        <w:rPr>
          <w:noProof/>
          <w:szCs w:val="18"/>
          <w:lang w:val="fr-BE" w:eastAsia="nl-BE"/>
        </w:rPr>
        <w:t>ustekinumab</w:t>
      </w:r>
      <w:r>
        <w:rPr>
          <w:noProof/>
          <w:szCs w:val="18"/>
          <w:lang w:val="fr-BE" w:eastAsia="nl-BE"/>
        </w:rPr>
        <w:t>. Ceux-ci incluent :</w:t>
      </w:r>
    </w:p>
    <w:p w14:paraId="6DDF2939" w14:textId="77777777" w:rsidR="005F2BF9" w:rsidRPr="002A5CDE" w:rsidRDefault="00E13671" w:rsidP="002A5CDE">
      <w:pPr>
        <w:numPr>
          <w:ilvl w:val="0"/>
          <w:numId w:val="23"/>
        </w:numPr>
        <w:ind w:left="567" w:hanging="567"/>
        <w:rPr>
          <w:noProof/>
          <w:lang w:val="fr-BE"/>
        </w:rPr>
      </w:pPr>
      <w:r w:rsidRPr="002A5CDE">
        <w:rPr>
          <w:noProof/>
          <w:lang w:val="fr-BE"/>
        </w:rPr>
        <w:t>Fièvre, symptômes pseudo-grippaux, sueurs nocturnes, perte de poids</w:t>
      </w:r>
    </w:p>
    <w:p w14:paraId="253D6532" w14:textId="77777777" w:rsidR="005F2BF9" w:rsidRPr="002A5CDE" w:rsidRDefault="00E13671" w:rsidP="002A5CDE">
      <w:pPr>
        <w:numPr>
          <w:ilvl w:val="0"/>
          <w:numId w:val="23"/>
        </w:numPr>
        <w:ind w:left="567" w:hanging="567"/>
        <w:rPr>
          <w:noProof/>
          <w:lang w:val="fr-BE"/>
        </w:rPr>
      </w:pPr>
      <w:r w:rsidRPr="002A5CDE">
        <w:rPr>
          <w:noProof/>
          <w:lang w:val="fr-BE"/>
        </w:rPr>
        <w:t>Sensation de fatigue ou d’essoufflement ; toux qui ne passe pas</w:t>
      </w:r>
    </w:p>
    <w:p w14:paraId="3F6001CF" w14:textId="77777777" w:rsidR="005F2BF9" w:rsidRPr="002A5CDE" w:rsidRDefault="00E13671" w:rsidP="002A5CDE">
      <w:pPr>
        <w:numPr>
          <w:ilvl w:val="0"/>
          <w:numId w:val="23"/>
        </w:numPr>
        <w:ind w:left="567" w:hanging="567"/>
        <w:rPr>
          <w:noProof/>
          <w:lang w:val="fr-BE"/>
        </w:rPr>
      </w:pPr>
      <w:r w:rsidRPr="002A5CDE">
        <w:rPr>
          <w:noProof/>
          <w:lang w:val="fr-BE"/>
        </w:rPr>
        <w:t>Peau chaude, rouge et douloureuse, ou une éruption cutanée douloureuse avec des cloques</w:t>
      </w:r>
    </w:p>
    <w:p w14:paraId="61324973" w14:textId="77777777" w:rsidR="005F2BF9" w:rsidRPr="002A5CDE" w:rsidRDefault="00E13671" w:rsidP="002A5CDE">
      <w:pPr>
        <w:numPr>
          <w:ilvl w:val="0"/>
          <w:numId w:val="23"/>
        </w:numPr>
        <w:ind w:left="567" w:hanging="567"/>
        <w:rPr>
          <w:noProof/>
          <w:lang w:val="fr-BE"/>
        </w:rPr>
      </w:pPr>
      <w:r w:rsidRPr="002A5CDE">
        <w:rPr>
          <w:noProof/>
          <w:lang w:val="fr-BE"/>
        </w:rPr>
        <w:t>Sensation de brûlure lorsque vous urinez</w:t>
      </w:r>
    </w:p>
    <w:p w14:paraId="6138A627" w14:textId="77777777" w:rsidR="005F2BF9" w:rsidRPr="002A5CDE" w:rsidRDefault="00E13671" w:rsidP="002A5CDE">
      <w:pPr>
        <w:numPr>
          <w:ilvl w:val="0"/>
          <w:numId w:val="23"/>
        </w:numPr>
        <w:ind w:left="567" w:hanging="567"/>
        <w:rPr>
          <w:noProof/>
          <w:lang w:val="fr-BE"/>
        </w:rPr>
      </w:pPr>
      <w:r w:rsidRPr="002A5CDE">
        <w:rPr>
          <w:noProof/>
          <w:lang w:val="fr-BE"/>
        </w:rPr>
        <w:t>Diarrhées</w:t>
      </w:r>
    </w:p>
    <w:p w14:paraId="554B1D27" w14:textId="77777777" w:rsidR="005F2BF9" w:rsidRPr="002A5CDE" w:rsidRDefault="00E13671" w:rsidP="002A5CDE">
      <w:pPr>
        <w:numPr>
          <w:ilvl w:val="0"/>
          <w:numId w:val="23"/>
        </w:numPr>
        <w:ind w:left="567" w:hanging="567"/>
        <w:rPr>
          <w:noProof/>
          <w:lang w:val="fr-BE"/>
        </w:rPr>
      </w:pPr>
      <w:r w:rsidRPr="002A5CDE">
        <w:rPr>
          <w:noProof/>
          <w:lang w:val="fr-BE"/>
        </w:rPr>
        <w:t>Troubles visuels ou perte de la vue</w:t>
      </w:r>
    </w:p>
    <w:p w14:paraId="3DAA4C17" w14:textId="77777777" w:rsidR="005F2BF9" w:rsidRPr="002A5CDE" w:rsidRDefault="00E13671" w:rsidP="002A5CDE">
      <w:pPr>
        <w:numPr>
          <w:ilvl w:val="0"/>
          <w:numId w:val="23"/>
        </w:numPr>
        <w:ind w:left="567" w:hanging="567"/>
        <w:rPr>
          <w:noProof/>
          <w:lang w:val="fr-BE"/>
        </w:rPr>
      </w:pPr>
      <w:r w:rsidRPr="002A5CDE">
        <w:rPr>
          <w:noProof/>
          <w:lang w:val="fr-BE"/>
        </w:rPr>
        <w:t>Maux de tête, raideur de la nuque, sensibilité à la lumière, nausées ou confusion.</w:t>
      </w:r>
    </w:p>
    <w:p w14:paraId="4935EFE9" w14:textId="77777777" w:rsidR="005F2BF9" w:rsidRDefault="005F2BF9">
      <w:pPr>
        <w:rPr>
          <w:noProof/>
          <w:lang w:val="fr-BE" w:eastAsia="nl-BE"/>
        </w:rPr>
      </w:pPr>
    </w:p>
    <w:p w14:paraId="3541AA84" w14:textId="77777777" w:rsidR="005F2BF9" w:rsidRDefault="00E13671" w:rsidP="002A5CDE">
      <w:pPr>
        <w:rPr>
          <w:noProof/>
          <w:szCs w:val="18"/>
          <w:lang w:val="fr-BE" w:eastAsia="nl-BE"/>
        </w:rPr>
      </w:pPr>
      <w:r>
        <w:rPr>
          <w:noProof/>
          <w:szCs w:val="18"/>
          <w:lang w:val="fr-BE" w:eastAsia="nl-BE"/>
        </w:rPr>
        <w:t xml:space="preserve">Informez votre médecin immédiatement si vous constatez l’un de ces signes d’infection. Ils peuvent être des signes d’infections telles que des infections thoraciques, des infections de la peau, un zona ou des infections opportunistes, qui pourraient conduire à des complications graves. Informez votre médecin si vous avez une infection qui ne passe pas ou qui revient. Votre médecin peut décider que vous ne devez plus utiliser </w:t>
      </w:r>
      <w:r w:rsidR="00FD0EFD">
        <w:rPr>
          <w:noProof/>
          <w:szCs w:val="18"/>
          <w:lang w:val="fr-BE" w:eastAsia="nl-BE"/>
        </w:rPr>
        <w:t>l’</w:t>
      </w:r>
      <w:r w:rsidR="008260B2">
        <w:rPr>
          <w:noProof/>
          <w:szCs w:val="18"/>
          <w:lang w:val="fr-BE" w:eastAsia="nl-BE"/>
        </w:rPr>
        <w:t>ustekinumab</w:t>
      </w:r>
      <w:r w:rsidR="00FD0EFD">
        <w:rPr>
          <w:noProof/>
          <w:szCs w:val="18"/>
          <w:lang w:val="fr-BE" w:eastAsia="nl-BE"/>
        </w:rPr>
        <w:t xml:space="preserve"> </w:t>
      </w:r>
      <w:r>
        <w:rPr>
          <w:noProof/>
          <w:szCs w:val="18"/>
          <w:lang w:val="fr-BE" w:eastAsia="nl-BE"/>
        </w:rPr>
        <w:t>jusqu’à ce que l’infection soit partie. Informez également votre médecin si vous avez des coupures ou des plaies ouvertes car elles pourraient s’infecter.</w:t>
      </w:r>
    </w:p>
    <w:p w14:paraId="333760DF" w14:textId="77777777" w:rsidR="005F2BF9" w:rsidRDefault="005F2BF9">
      <w:pPr>
        <w:rPr>
          <w:noProof/>
          <w:lang w:val="fr-BE" w:eastAsia="nl-BE"/>
        </w:rPr>
      </w:pPr>
    </w:p>
    <w:p w14:paraId="6E8C1976" w14:textId="77777777" w:rsidR="005F2BF9" w:rsidRDefault="00E13671" w:rsidP="002A5CDE">
      <w:pPr>
        <w:rPr>
          <w:b/>
          <w:noProof/>
          <w:szCs w:val="18"/>
          <w:lang w:val="fr-BE" w:eastAsia="nl-BE"/>
        </w:rPr>
      </w:pPr>
      <w:r>
        <w:rPr>
          <w:b/>
          <w:noProof/>
          <w:szCs w:val="18"/>
          <w:lang w:val="fr-BE" w:eastAsia="nl-BE"/>
        </w:rPr>
        <w:t>Desquamation de la peau – l’augmentation de la rougeur et de la desquamation de la peau sur une surface corporelle plus étendue peuvent être des symptômes de psoriasis érythrodermique ou d’érythrodermie, qui sont des atteintes graves de la peau. Vous devez informer immédiatement votre médecin si vous remarquez un de ces signes.</w:t>
      </w:r>
    </w:p>
    <w:p w14:paraId="0FB9A487" w14:textId="77777777" w:rsidR="005F2BF9" w:rsidRDefault="005F2BF9">
      <w:pPr>
        <w:rPr>
          <w:noProof/>
          <w:szCs w:val="18"/>
          <w:lang w:val="fr-BE" w:eastAsia="nl-BE"/>
        </w:rPr>
      </w:pPr>
    </w:p>
    <w:p w14:paraId="5FE98ECE" w14:textId="77777777" w:rsidR="005F2BF9" w:rsidRDefault="00E13671">
      <w:pPr>
        <w:keepNext/>
        <w:rPr>
          <w:b/>
          <w:noProof/>
          <w:lang w:val="fr-BE" w:eastAsia="nl-BE"/>
        </w:rPr>
      </w:pPr>
      <w:r>
        <w:rPr>
          <w:b/>
          <w:noProof/>
          <w:lang w:val="fr-BE" w:eastAsia="nl-BE"/>
        </w:rPr>
        <w:t>Autres effets indésirables</w:t>
      </w:r>
    </w:p>
    <w:p w14:paraId="1E1864C8" w14:textId="77777777" w:rsidR="005F2BF9" w:rsidRDefault="005F2BF9">
      <w:pPr>
        <w:keepNext/>
        <w:rPr>
          <w:noProof/>
          <w:lang w:val="fr-BE" w:eastAsia="nl-BE"/>
        </w:rPr>
      </w:pPr>
    </w:p>
    <w:p w14:paraId="28DF0E5F" w14:textId="77777777" w:rsidR="005F2BF9" w:rsidRDefault="00E13671" w:rsidP="002A5CDE">
      <w:pPr>
        <w:keepNext/>
        <w:rPr>
          <w:b/>
          <w:bCs/>
          <w:noProof/>
          <w:lang w:val="fr-BE" w:eastAsia="nl-BE"/>
        </w:rPr>
      </w:pPr>
      <w:r>
        <w:rPr>
          <w:b/>
          <w:bCs/>
          <w:noProof/>
          <w:lang w:val="fr-BE" w:eastAsia="nl-BE"/>
        </w:rPr>
        <w:t xml:space="preserve">Effets indésirables fréquents </w:t>
      </w:r>
      <w:r>
        <w:rPr>
          <w:bCs/>
          <w:noProof/>
          <w:lang w:val="fr-BE" w:eastAsia="nl-BE"/>
        </w:rPr>
        <w:t>(peuvent affecter jusqu’à 1 personne sur 10):</w:t>
      </w:r>
    </w:p>
    <w:p w14:paraId="10371174"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Diarrhées</w:t>
      </w:r>
    </w:p>
    <w:p w14:paraId="2BA558CC"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Nausées</w:t>
      </w:r>
    </w:p>
    <w:p w14:paraId="014C52CB"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Vomissements</w:t>
      </w:r>
    </w:p>
    <w:p w14:paraId="6810F090"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Sensations de fatigue</w:t>
      </w:r>
    </w:p>
    <w:p w14:paraId="6CE9B4B4"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Vertiges</w:t>
      </w:r>
    </w:p>
    <w:p w14:paraId="5CC65460"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Mal de tête</w:t>
      </w:r>
    </w:p>
    <w:p w14:paraId="3F9FD1CC"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Démangeaisons (prurit)</w:t>
      </w:r>
    </w:p>
    <w:p w14:paraId="714060AA"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Douleurs du dos, des muscles ou des articulations</w:t>
      </w:r>
    </w:p>
    <w:p w14:paraId="4DC946A1"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Mal de gorge</w:t>
      </w:r>
    </w:p>
    <w:p w14:paraId="3DA7657B"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Rougeur et douleur au site d’injection</w:t>
      </w:r>
    </w:p>
    <w:p w14:paraId="59ECF51A"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Infection des sinus</w:t>
      </w:r>
    </w:p>
    <w:p w14:paraId="7283C2FB" w14:textId="77777777" w:rsidR="005F2BF9" w:rsidRDefault="005F2BF9">
      <w:pPr>
        <w:rPr>
          <w:noProof/>
          <w:lang w:val="fr-BE" w:eastAsia="nl-BE"/>
        </w:rPr>
      </w:pPr>
    </w:p>
    <w:p w14:paraId="43DBFD89" w14:textId="77777777" w:rsidR="005F2BF9" w:rsidRDefault="00E13671" w:rsidP="002A5CDE">
      <w:pPr>
        <w:keepNext/>
        <w:rPr>
          <w:b/>
          <w:bCs/>
          <w:noProof/>
          <w:lang w:val="fr-BE" w:eastAsia="nl-BE"/>
        </w:rPr>
      </w:pPr>
      <w:r>
        <w:rPr>
          <w:b/>
          <w:bCs/>
          <w:noProof/>
          <w:lang w:val="fr-BE" w:eastAsia="nl-BE"/>
        </w:rPr>
        <w:t xml:space="preserve">Effets indésirables peu fréquents </w:t>
      </w:r>
      <w:r>
        <w:rPr>
          <w:bCs/>
          <w:noProof/>
          <w:lang w:val="fr-BE" w:eastAsia="nl-BE"/>
        </w:rPr>
        <w:t>(peuvent affecter jusqu’à 1 personne sur 100):</w:t>
      </w:r>
    </w:p>
    <w:p w14:paraId="699A4F67"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Infections dentaires</w:t>
      </w:r>
    </w:p>
    <w:p w14:paraId="5FE50C11" w14:textId="77777777" w:rsidR="005F2BF9" w:rsidRPr="002A5CDE" w:rsidRDefault="00E13671" w:rsidP="002A5CDE">
      <w:pPr>
        <w:numPr>
          <w:ilvl w:val="0"/>
          <w:numId w:val="23"/>
        </w:numPr>
        <w:tabs>
          <w:tab w:val="clear" w:pos="567"/>
          <w:tab w:val="left" w:pos="1134"/>
        </w:tabs>
        <w:ind w:left="567" w:hanging="567"/>
        <w:rPr>
          <w:noProof/>
          <w:szCs w:val="18"/>
          <w:lang w:val="fr-BE" w:eastAsia="nl-BE"/>
        </w:rPr>
      </w:pPr>
      <w:r w:rsidRPr="002A5CDE">
        <w:rPr>
          <w:noProof/>
          <w:szCs w:val="18"/>
          <w:lang w:val="fr-BE" w:eastAsia="nl-BE"/>
        </w:rPr>
        <w:t>Infection mycotique vaginale</w:t>
      </w:r>
    </w:p>
    <w:p w14:paraId="710CC65C" w14:textId="77777777" w:rsidR="005F2BF9" w:rsidRPr="002A5CDE" w:rsidRDefault="00E13671" w:rsidP="002A5CDE">
      <w:pPr>
        <w:numPr>
          <w:ilvl w:val="0"/>
          <w:numId w:val="23"/>
        </w:numPr>
        <w:tabs>
          <w:tab w:val="clear" w:pos="567"/>
          <w:tab w:val="left" w:pos="1134"/>
        </w:tabs>
        <w:ind w:left="567" w:hanging="567"/>
        <w:rPr>
          <w:noProof/>
          <w:szCs w:val="18"/>
          <w:lang w:val="fr-BE" w:eastAsia="nl-BE"/>
        </w:rPr>
      </w:pPr>
      <w:r w:rsidRPr="002A5CDE">
        <w:rPr>
          <w:noProof/>
          <w:szCs w:val="18"/>
          <w:lang w:val="fr-BE" w:eastAsia="nl-BE"/>
        </w:rPr>
        <w:t>Dépression</w:t>
      </w:r>
    </w:p>
    <w:p w14:paraId="12229DA1"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Nez bouché ou congestionné</w:t>
      </w:r>
    </w:p>
    <w:p w14:paraId="5505D3AC"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Saignement, ecchymose (bleu), induration, gonflement et démangeaisons au site d’injection</w:t>
      </w:r>
    </w:p>
    <w:p w14:paraId="5B965170"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Sensation de faiblesse</w:t>
      </w:r>
    </w:p>
    <w:p w14:paraId="30BF1B5E"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Paupière tombante et muscles affaissés sur un côté du visage (« paralysie faciale » ou « paralysie dite de Bell »), ce qui est généralement temporaire</w:t>
      </w:r>
    </w:p>
    <w:p w14:paraId="2E89AB48" w14:textId="77777777" w:rsidR="005F2BF9" w:rsidRPr="002A5CDE" w:rsidRDefault="00E13671" w:rsidP="002A5CDE">
      <w:pPr>
        <w:numPr>
          <w:ilvl w:val="0"/>
          <w:numId w:val="23"/>
        </w:numPr>
        <w:tabs>
          <w:tab w:val="clear" w:pos="567"/>
          <w:tab w:val="left" w:pos="1134"/>
        </w:tabs>
        <w:ind w:left="567" w:hanging="567"/>
        <w:rPr>
          <w:noProof/>
          <w:szCs w:val="18"/>
          <w:lang w:val="fr-BE" w:eastAsia="nl-BE"/>
        </w:rPr>
      </w:pPr>
      <w:r w:rsidRPr="002A5CDE">
        <w:rPr>
          <w:noProof/>
          <w:szCs w:val="18"/>
          <w:lang w:val="fr-BE" w:eastAsia="nl-BE"/>
        </w:rPr>
        <w:t>Un changement de l’aspect du psoriasis avec rougeur et apparition de petites vésicules jaunes ou blanches, parfois accompagnées de fièvre (psoriasis pustuleux).</w:t>
      </w:r>
    </w:p>
    <w:p w14:paraId="727CC398"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Peau qui pèle (desquamation de la peau)</w:t>
      </w:r>
    </w:p>
    <w:p w14:paraId="37688146"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Acné</w:t>
      </w:r>
    </w:p>
    <w:p w14:paraId="3F34395D" w14:textId="77777777" w:rsidR="005F2BF9" w:rsidRDefault="005F2BF9">
      <w:pPr>
        <w:rPr>
          <w:noProof/>
          <w:lang w:val="fr-BE" w:eastAsia="nl-BE"/>
        </w:rPr>
      </w:pPr>
    </w:p>
    <w:p w14:paraId="518983F1" w14:textId="77777777" w:rsidR="005F2BF9" w:rsidRDefault="00E13671" w:rsidP="002A5CDE">
      <w:pPr>
        <w:keepNext/>
        <w:rPr>
          <w:b/>
          <w:bCs/>
          <w:noProof/>
          <w:lang w:val="fr-BE" w:eastAsia="nl-BE"/>
        </w:rPr>
      </w:pPr>
      <w:r>
        <w:rPr>
          <w:b/>
          <w:bCs/>
          <w:noProof/>
          <w:lang w:val="fr-BE" w:eastAsia="nl-BE"/>
        </w:rPr>
        <w:t xml:space="preserve">Effets indésirables rares </w:t>
      </w:r>
      <w:r>
        <w:rPr>
          <w:bCs/>
          <w:noProof/>
          <w:lang w:val="fr-BE" w:eastAsia="nl-BE"/>
        </w:rPr>
        <w:t>(peuvent affecter jusqu’à 1 personne sur 1 000):</w:t>
      </w:r>
    </w:p>
    <w:p w14:paraId="2397A89E" w14:textId="77777777" w:rsidR="005F2BF9" w:rsidRPr="002A5CDE" w:rsidRDefault="00E13671" w:rsidP="002A5CDE">
      <w:pPr>
        <w:numPr>
          <w:ilvl w:val="0"/>
          <w:numId w:val="23"/>
        </w:numPr>
        <w:tabs>
          <w:tab w:val="clear" w:pos="567"/>
          <w:tab w:val="left" w:pos="1134"/>
        </w:tabs>
        <w:ind w:left="567" w:hanging="567"/>
        <w:rPr>
          <w:noProof/>
          <w:szCs w:val="18"/>
          <w:lang w:val="fr-BE" w:eastAsia="nl-BE"/>
        </w:rPr>
      </w:pPr>
      <w:r w:rsidRPr="002A5CDE">
        <w:rPr>
          <w:noProof/>
          <w:szCs w:val="18"/>
          <w:lang w:val="fr-BE" w:eastAsia="nl-BE"/>
        </w:rPr>
        <w:t>Rougeur et desquamation de la peau sur une surface corporelle plus étendue, qui peut démanger ou être douloureuse (érythrodermie). Des symptômes semblables se développent parfois dans le cadre de l’évolution naturelle de la maladie (psoriasis érythrodermique).</w:t>
      </w:r>
    </w:p>
    <w:p w14:paraId="0C2C76BD" w14:textId="77777777" w:rsidR="005F2BF9" w:rsidRPr="002A5CDE" w:rsidRDefault="00E13671" w:rsidP="002A5CDE">
      <w:pPr>
        <w:numPr>
          <w:ilvl w:val="0"/>
          <w:numId w:val="23"/>
        </w:numPr>
        <w:tabs>
          <w:tab w:val="clear" w:pos="567"/>
          <w:tab w:val="left" w:pos="1134"/>
        </w:tabs>
        <w:ind w:left="567" w:hanging="567"/>
        <w:rPr>
          <w:noProof/>
          <w:szCs w:val="18"/>
          <w:lang w:val="fr-BE" w:eastAsia="nl-BE"/>
        </w:rPr>
      </w:pPr>
      <w:r w:rsidRPr="002A5CDE">
        <w:rPr>
          <w:noProof/>
          <w:szCs w:val="18"/>
          <w:lang w:val="fr-BE" w:eastAsia="nl-BE"/>
        </w:rPr>
        <w:t>Inflammation des petits vaisseaux sanguins, pouvant entraîner une éruption cutanée accompagnée de petits boutons rouges ou violets, de la fièvre ou des douleurs articulaires (vascularite).</w:t>
      </w:r>
    </w:p>
    <w:p w14:paraId="20D3F320" w14:textId="77777777" w:rsidR="005F2BF9" w:rsidRDefault="005F2BF9">
      <w:pPr>
        <w:rPr>
          <w:noProof/>
          <w:lang w:val="fr-BE" w:eastAsia="nl-BE"/>
        </w:rPr>
      </w:pPr>
    </w:p>
    <w:p w14:paraId="7E22CA85" w14:textId="77777777" w:rsidR="005F2BF9" w:rsidRDefault="00E13671" w:rsidP="002A5CDE">
      <w:pPr>
        <w:keepNext/>
        <w:rPr>
          <w:b/>
          <w:bCs/>
          <w:noProof/>
          <w:lang w:val="fr-BE" w:eastAsia="nl-BE"/>
        </w:rPr>
      </w:pPr>
      <w:r>
        <w:rPr>
          <w:b/>
          <w:bCs/>
          <w:noProof/>
          <w:lang w:val="fr-BE" w:eastAsia="nl-BE"/>
        </w:rPr>
        <w:t xml:space="preserve">Effets indésirables très rares </w:t>
      </w:r>
      <w:r>
        <w:rPr>
          <w:bCs/>
          <w:noProof/>
          <w:lang w:val="fr-BE" w:eastAsia="nl-BE"/>
        </w:rPr>
        <w:t>(peuvent affecter jusqu’à 1 personne sur 10 000) :</w:t>
      </w:r>
    </w:p>
    <w:p w14:paraId="17C03D7D" w14:textId="77777777" w:rsidR="005F2BF9" w:rsidRPr="002A5CDE" w:rsidRDefault="00E13671" w:rsidP="002A5CDE">
      <w:pPr>
        <w:numPr>
          <w:ilvl w:val="0"/>
          <w:numId w:val="23"/>
        </w:numPr>
        <w:tabs>
          <w:tab w:val="clear" w:pos="567"/>
          <w:tab w:val="left" w:pos="1134"/>
        </w:tabs>
        <w:ind w:left="567" w:hanging="567"/>
        <w:rPr>
          <w:noProof/>
          <w:szCs w:val="18"/>
          <w:lang w:val="fr-BE" w:eastAsia="nl-BE"/>
        </w:rPr>
      </w:pPr>
      <w:r w:rsidRPr="002A5CDE">
        <w:rPr>
          <w:noProof/>
          <w:szCs w:val="18"/>
          <w:lang w:val="fr-BE" w:eastAsia="nl-BE"/>
        </w:rPr>
        <w:t>Formation de cloques sur la peau, potentiellement accompagnées d’une rougeur, de démangeaisons et de douleurs (pemphigoïde bulleuse).</w:t>
      </w:r>
    </w:p>
    <w:p w14:paraId="4503B0E9" w14:textId="77777777" w:rsidR="005F2BF9" w:rsidRPr="002A5CDE" w:rsidRDefault="00E13671" w:rsidP="002A5CDE">
      <w:pPr>
        <w:numPr>
          <w:ilvl w:val="0"/>
          <w:numId w:val="23"/>
        </w:numPr>
        <w:tabs>
          <w:tab w:val="clear" w:pos="567"/>
          <w:tab w:val="left" w:pos="1134"/>
        </w:tabs>
        <w:ind w:left="567" w:hanging="567"/>
        <w:rPr>
          <w:noProof/>
          <w:szCs w:val="18"/>
          <w:lang w:val="fr-BE" w:eastAsia="nl-BE"/>
        </w:rPr>
      </w:pPr>
      <w:r w:rsidRPr="002A5CDE">
        <w:rPr>
          <w:noProof/>
          <w:szCs w:val="18"/>
          <w:lang w:val="fr-BE" w:eastAsia="nl-BE"/>
        </w:rPr>
        <w:t>Lupus cutané ou syndrome de type lupus (éruption cutanée rouge, en relief, squameuse sur les zones de peau exposées au soleil, éventuellement associée à des douleurs articulaires).</w:t>
      </w:r>
    </w:p>
    <w:p w14:paraId="39A6C5F1" w14:textId="77777777" w:rsidR="005F2BF9" w:rsidRDefault="005F2BF9">
      <w:pPr>
        <w:rPr>
          <w:noProof/>
          <w:lang w:val="fr-BE" w:eastAsia="nl-BE"/>
        </w:rPr>
      </w:pPr>
    </w:p>
    <w:p w14:paraId="4E048C96" w14:textId="77777777" w:rsidR="005F2BF9" w:rsidRDefault="00E13671">
      <w:pPr>
        <w:keepNext/>
        <w:suppressAutoHyphens/>
        <w:rPr>
          <w:b/>
          <w:noProof/>
          <w:lang w:val="fr-BE" w:eastAsia="nl-BE"/>
        </w:rPr>
      </w:pPr>
      <w:r>
        <w:rPr>
          <w:b/>
          <w:noProof/>
          <w:lang w:val="fr-BE" w:eastAsia="nl-BE"/>
        </w:rPr>
        <w:t>Déclaration des effets secondaires</w:t>
      </w:r>
    </w:p>
    <w:p w14:paraId="1F922EC3" w14:textId="77777777" w:rsidR="005F2BF9" w:rsidRDefault="00E13671">
      <w:pPr>
        <w:suppressAutoHyphens/>
        <w:rPr>
          <w:noProof/>
          <w:lang w:val="fr-BE" w:eastAsia="nl-BE"/>
        </w:rPr>
      </w:pPr>
      <w:r>
        <w:rPr>
          <w:noProof/>
          <w:lang w:val="fr-BE" w:eastAsia="nl-BE"/>
        </w:rPr>
        <w:t>Si vous ressentez un quelconque effet indésirable, parlez-en à votre médecin ou votre pharmacien. Ceci s’applique aussi à tout effet indésirable qui ne serait pas mentionné dans cette notice.</w:t>
      </w:r>
      <w:r>
        <w:rPr>
          <w:noProof/>
          <w:szCs w:val="22"/>
          <w:lang w:val="fr-BE" w:eastAsia="nl-BE"/>
        </w:rPr>
        <w:t xml:space="preserve"> Vous pouvez également déclarer les effets indésirables directement via </w:t>
      </w:r>
      <w:r w:rsidRPr="00D630DB">
        <w:rPr>
          <w:noProof/>
          <w:szCs w:val="22"/>
          <w:shd w:val="pct15" w:color="auto" w:fill="FFFFFF"/>
          <w:lang w:val="fr-BE" w:eastAsia="nl-BE"/>
        </w:rPr>
        <w:t xml:space="preserve">le </w:t>
      </w:r>
      <w:r w:rsidRPr="00D630DB">
        <w:rPr>
          <w:noProof/>
          <w:szCs w:val="22"/>
          <w:highlight w:val="lightGray"/>
          <w:shd w:val="pct15" w:color="auto" w:fill="FFFFFF"/>
          <w:lang w:val="fr-BE" w:eastAsia="nl-BE"/>
        </w:rPr>
        <w:t>système</w:t>
      </w:r>
      <w:r>
        <w:rPr>
          <w:noProof/>
          <w:szCs w:val="22"/>
          <w:highlight w:val="lightGray"/>
          <w:lang w:val="fr-BE" w:eastAsia="nl-BE"/>
        </w:rPr>
        <w:t xml:space="preserve"> national de déclaration décrit en </w:t>
      </w:r>
      <w:hyperlink r:id="rId27" w:history="1">
        <w:r>
          <w:rPr>
            <w:rStyle w:val="Hyperlink"/>
            <w:noProof/>
            <w:szCs w:val="22"/>
            <w:highlight w:val="lightGray"/>
            <w:lang w:val="fr-BE" w:eastAsia="nl-BE"/>
          </w:rPr>
          <w:t>annexe V</w:t>
        </w:r>
      </w:hyperlink>
      <w:r>
        <w:rPr>
          <w:noProof/>
          <w:szCs w:val="22"/>
          <w:lang w:val="fr-BE" w:eastAsia="nl-BE"/>
        </w:rPr>
        <w:t>. En signalant les effets indésirables, vous contribuez à fournir davantage d’informations sur la sécurité du médicament.</w:t>
      </w:r>
    </w:p>
    <w:p w14:paraId="4618A144" w14:textId="77777777" w:rsidR="005F2BF9" w:rsidRDefault="005F2BF9">
      <w:pPr>
        <w:suppressAutoHyphens/>
        <w:rPr>
          <w:bCs/>
          <w:noProof/>
          <w:lang w:val="fr-BE" w:eastAsia="nl-BE"/>
        </w:rPr>
      </w:pPr>
    </w:p>
    <w:p w14:paraId="39EF90E9" w14:textId="77777777" w:rsidR="005F2BF9" w:rsidRDefault="005F2BF9">
      <w:pPr>
        <w:rPr>
          <w:noProof/>
          <w:lang w:val="fr-BE" w:eastAsia="nl-BE"/>
        </w:rPr>
      </w:pPr>
    </w:p>
    <w:p w14:paraId="36970101" w14:textId="77777777" w:rsidR="005F2BF9" w:rsidRDefault="00E13671">
      <w:pPr>
        <w:keepNext/>
        <w:ind w:left="567" w:hanging="567"/>
        <w:outlineLvl w:val="2"/>
        <w:rPr>
          <w:b/>
          <w:bCs/>
          <w:noProof/>
          <w:lang w:val="fr-BE" w:eastAsia="nl-BE"/>
        </w:rPr>
      </w:pPr>
      <w:r>
        <w:rPr>
          <w:b/>
          <w:bCs/>
          <w:noProof/>
          <w:lang w:val="fr-BE" w:eastAsia="nl-BE"/>
        </w:rPr>
        <w:t>5.</w:t>
      </w:r>
      <w:r>
        <w:rPr>
          <w:b/>
          <w:bCs/>
          <w:noProof/>
          <w:lang w:val="fr-BE" w:eastAsia="nl-BE"/>
        </w:rPr>
        <w:tab/>
        <w:t xml:space="preserve">Comment conserver </w:t>
      </w:r>
      <w:r w:rsidR="008A616E">
        <w:rPr>
          <w:b/>
          <w:bCs/>
          <w:noProof/>
          <w:lang w:val="fr-BE" w:eastAsia="nl-BE"/>
        </w:rPr>
        <w:t>Pyzchiva</w:t>
      </w:r>
    </w:p>
    <w:p w14:paraId="5A0E4C58" w14:textId="77777777" w:rsidR="005F2BF9" w:rsidRDefault="005F2BF9">
      <w:pPr>
        <w:keepNext/>
        <w:suppressAutoHyphens/>
        <w:rPr>
          <w:noProof/>
          <w:lang w:val="fr-BE" w:eastAsia="nl-BE"/>
        </w:rPr>
      </w:pPr>
    </w:p>
    <w:p w14:paraId="7193A2A8" w14:textId="77777777" w:rsidR="005F2BF9" w:rsidRPr="002A5CDE" w:rsidRDefault="00E13671" w:rsidP="002A5CDE">
      <w:pPr>
        <w:numPr>
          <w:ilvl w:val="0"/>
          <w:numId w:val="23"/>
        </w:numPr>
        <w:suppressAutoHyphens/>
        <w:ind w:left="567" w:hanging="567"/>
        <w:rPr>
          <w:noProof/>
          <w:lang w:val="fr-BE" w:eastAsia="nl-BE"/>
        </w:rPr>
      </w:pPr>
      <w:r w:rsidRPr="002A5CDE">
        <w:rPr>
          <w:noProof/>
          <w:lang w:val="fr-BE" w:eastAsia="nl-BE"/>
        </w:rPr>
        <w:t>Tenir ce médicament hors de la vue et de la portée des enfants.</w:t>
      </w:r>
    </w:p>
    <w:p w14:paraId="47D40D4D" w14:textId="77777777" w:rsidR="005F2BF9" w:rsidRPr="002A5CDE" w:rsidRDefault="00E13671" w:rsidP="002A5CDE">
      <w:pPr>
        <w:numPr>
          <w:ilvl w:val="0"/>
          <w:numId w:val="23"/>
        </w:numPr>
        <w:suppressAutoHyphens/>
        <w:ind w:left="567" w:hanging="567"/>
        <w:rPr>
          <w:noProof/>
          <w:lang w:val="fr-BE" w:eastAsia="nl-BE"/>
        </w:rPr>
      </w:pPr>
      <w:r w:rsidRPr="002A5CDE">
        <w:rPr>
          <w:noProof/>
          <w:lang w:val="fr-BE" w:eastAsia="nl-BE"/>
        </w:rPr>
        <w:t>A conserver au réfrigérateur (entre 2</w:t>
      </w:r>
      <w:r w:rsidR="00F37012">
        <w:rPr>
          <w:noProof/>
          <w:lang w:val="fr-BE" w:eastAsia="nl-BE"/>
        </w:rPr>
        <w:t> </w:t>
      </w:r>
      <w:r w:rsidRPr="002A5CDE">
        <w:rPr>
          <w:noProof/>
          <w:lang w:val="fr-BE" w:eastAsia="nl-BE"/>
        </w:rPr>
        <w:t>°C et 8</w:t>
      </w:r>
      <w:r w:rsidR="00F37012">
        <w:rPr>
          <w:noProof/>
          <w:lang w:val="fr-BE" w:eastAsia="nl-BE"/>
        </w:rPr>
        <w:t> </w:t>
      </w:r>
      <w:r w:rsidRPr="002A5CDE">
        <w:rPr>
          <w:noProof/>
          <w:lang w:val="fr-BE" w:eastAsia="nl-BE"/>
        </w:rPr>
        <w:t>°C). Ne pas congeler.</w:t>
      </w:r>
    </w:p>
    <w:p w14:paraId="2D0F2FFF" w14:textId="77777777" w:rsidR="005F2BF9" w:rsidRPr="002A5CDE" w:rsidRDefault="00E13671" w:rsidP="002A5CDE">
      <w:pPr>
        <w:numPr>
          <w:ilvl w:val="0"/>
          <w:numId w:val="23"/>
        </w:numPr>
        <w:suppressAutoHyphens/>
        <w:ind w:left="567" w:hanging="567"/>
        <w:rPr>
          <w:noProof/>
          <w:lang w:val="fr-BE" w:eastAsia="nl-BE"/>
        </w:rPr>
      </w:pPr>
      <w:r w:rsidRPr="002A5CDE">
        <w:rPr>
          <w:noProof/>
          <w:lang w:val="fr-BE" w:eastAsia="nl-BE"/>
        </w:rPr>
        <w:t>Conserver la seringue préremplie dans l’emballage extérieur à l’abri de la lumière.</w:t>
      </w:r>
    </w:p>
    <w:p w14:paraId="3AB10821" w14:textId="77777777" w:rsidR="005F2BF9" w:rsidRPr="002A5CDE" w:rsidRDefault="00E13671" w:rsidP="002A5CDE">
      <w:pPr>
        <w:numPr>
          <w:ilvl w:val="0"/>
          <w:numId w:val="23"/>
        </w:numPr>
        <w:suppressAutoHyphens/>
        <w:ind w:left="567" w:hanging="567"/>
        <w:rPr>
          <w:noProof/>
          <w:lang w:val="fr-BE"/>
        </w:rPr>
      </w:pPr>
      <w:bookmarkStart w:id="40" w:name="_Hlk30419075"/>
      <w:r w:rsidRPr="002A5CDE">
        <w:rPr>
          <w:noProof/>
          <w:lang w:val="fr-BE" w:eastAsia="nl-BE"/>
        </w:rPr>
        <w:t>Si nécessaire, les seringues préremplies individuelles peuvent aussi être conservées à température ambiante jusqu’à 30</w:t>
      </w:r>
      <w:r w:rsidR="00F37012">
        <w:rPr>
          <w:noProof/>
          <w:lang w:val="fr-BE" w:eastAsia="nl-BE"/>
        </w:rPr>
        <w:t> </w:t>
      </w:r>
      <w:r w:rsidRPr="002A5CDE">
        <w:rPr>
          <w:noProof/>
          <w:lang w:val="fr-BE" w:eastAsia="nl-BE"/>
        </w:rPr>
        <w:t xml:space="preserve">°C pendant une période unique de </w:t>
      </w:r>
      <w:r w:rsidR="008549DD">
        <w:rPr>
          <w:noProof/>
          <w:lang w:val="fr-BE" w:eastAsia="nl-BE"/>
        </w:rPr>
        <w:t>35 jours</w:t>
      </w:r>
      <w:r w:rsidRPr="002A5CDE">
        <w:rPr>
          <w:noProof/>
          <w:lang w:val="fr-BE" w:eastAsia="nl-BE"/>
        </w:rPr>
        <w:t xml:space="preserve"> maximum dans le carton d’origine à l’abri de la lumière. Inscrire la date à laquelle la seringue préremplie est retirée du réfrigérateur pour la première fois dans l’espace prévu à cet effet sur le carton. </w:t>
      </w:r>
      <w:r w:rsidR="00535B91">
        <w:rPr>
          <w:noProof/>
          <w:lang w:val="fr-BE"/>
        </w:rPr>
        <w:t>Le produit peut être remis au réfrigérateur</w:t>
      </w:r>
      <w:r w:rsidR="00535B91" w:rsidRPr="00062FDE">
        <w:rPr>
          <w:noProof/>
          <w:lang w:val="fr-BE"/>
        </w:rPr>
        <w:t xml:space="preserve"> une seule fois, à tout moment avant la fin de cette période, et y être conservé jusqu’à la date de péremption</w:t>
      </w:r>
      <w:r w:rsidR="00535B91">
        <w:rPr>
          <w:noProof/>
          <w:lang w:val="fr-BE"/>
        </w:rPr>
        <w:t xml:space="preserve">. Jeter la seringue si elle n’est pas utilisée </w:t>
      </w:r>
      <w:r w:rsidR="00535B91" w:rsidRPr="00062FDE">
        <w:rPr>
          <w:noProof/>
          <w:lang w:val="fr-BE"/>
        </w:rPr>
        <w:t xml:space="preserve">après la période maximale de conservation à température ambiante de </w:t>
      </w:r>
      <w:r w:rsidR="008549DD">
        <w:rPr>
          <w:noProof/>
          <w:lang w:val="fr-BE"/>
        </w:rPr>
        <w:t>35 jours</w:t>
      </w:r>
      <w:r w:rsidR="009A1407">
        <w:rPr>
          <w:noProof/>
          <w:lang w:val="fr-BE"/>
        </w:rPr>
        <w:t xml:space="preserve"> </w:t>
      </w:r>
      <w:r w:rsidR="00535B91">
        <w:rPr>
          <w:noProof/>
          <w:lang w:val="fr-BE"/>
        </w:rPr>
        <w:t xml:space="preserve">ou </w:t>
      </w:r>
      <w:r w:rsidR="00535B91" w:rsidRPr="00D46147">
        <w:rPr>
          <w:noProof/>
          <w:lang w:val="fr-BE"/>
        </w:rPr>
        <w:t>s</w:t>
      </w:r>
      <w:r w:rsidR="00535B91">
        <w:rPr>
          <w:noProof/>
          <w:lang w:val="fr-BE"/>
        </w:rPr>
        <w:t>i elle</w:t>
      </w:r>
      <w:r w:rsidR="00535B91" w:rsidRPr="00D46147">
        <w:rPr>
          <w:noProof/>
          <w:lang w:val="fr-BE"/>
        </w:rPr>
        <w:t xml:space="preserve"> n’est pas utilisé</w:t>
      </w:r>
      <w:r w:rsidR="00535B91">
        <w:rPr>
          <w:noProof/>
          <w:lang w:val="fr-BE"/>
        </w:rPr>
        <w:t>e</w:t>
      </w:r>
      <w:r w:rsidR="00535B91" w:rsidRPr="00D46147">
        <w:rPr>
          <w:noProof/>
          <w:lang w:val="fr-BE"/>
        </w:rPr>
        <w:t xml:space="preserve"> d’ici </w:t>
      </w:r>
      <w:r w:rsidR="00535B91">
        <w:rPr>
          <w:noProof/>
          <w:lang w:val="fr-BE"/>
        </w:rPr>
        <w:t xml:space="preserve">à la date de péremption initiale, </w:t>
      </w:r>
      <w:r w:rsidR="00535B91" w:rsidRPr="00062FDE">
        <w:rPr>
          <w:noProof/>
          <w:lang w:val="fr-BE"/>
        </w:rPr>
        <w:t>l’échéance la plus proche étant retenue</w:t>
      </w:r>
      <w:bookmarkEnd w:id="40"/>
      <w:r w:rsidRPr="002A5CDE">
        <w:rPr>
          <w:noProof/>
          <w:lang w:val="fr-BE"/>
        </w:rPr>
        <w:t>.</w:t>
      </w:r>
    </w:p>
    <w:p w14:paraId="3491A032" w14:textId="77777777" w:rsidR="005F2BF9" w:rsidRPr="00F147E2" w:rsidRDefault="00E13671" w:rsidP="00F147E2">
      <w:pPr>
        <w:numPr>
          <w:ilvl w:val="0"/>
          <w:numId w:val="23"/>
        </w:numPr>
        <w:suppressAutoHyphens/>
        <w:ind w:left="567" w:hanging="567"/>
        <w:rPr>
          <w:noProof/>
          <w:lang w:val="fr-BE" w:eastAsia="nl-BE"/>
        </w:rPr>
      </w:pPr>
      <w:r w:rsidRPr="00F147E2">
        <w:rPr>
          <w:noProof/>
          <w:lang w:val="fr-BE" w:eastAsia="nl-BE"/>
        </w:rPr>
        <w:t xml:space="preserve">Ne pas agiter les seringues préremplies de </w:t>
      </w:r>
      <w:r w:rsidR="008A616E">
        <w:rPr>
          <w:noProof/>
          <w:lang w:val="fr-BE" w:eastAsia="nl-BE"/>
        </w:rPr>
        <w:t>Pyzchiva</w:t>
      </w:r>
      <w:r w:rsidRPr="00F147E2">
        <w:rPr>
          <w:noProof/>
          <w:lang w:val="fr-BE" w:eastAsia="nl-BE"/>
        </w:rPr>
        <w:t>. Une agitation prolongée et vigoureuse peut endommager le médicament.</w:t>
      </w:r>
    </w:p>
    <w:p w14:paraId="51BB7F92" w14:textId="77777777" w:rsidR="005F2BF9" w:rsidRDefault="005F2BF9">
      <w:pPr>
        <w:suppressAutoHyphens/>
        <w:rPr>
          <w:noProof/>
          <w:lang w:val="fr-BE" w:eastAsia="nl-BE"/>
        </w:rPr>
      </w:pPr>
    </w:p>
    <w:p w14:paraId="2119E2FA" w14:textId="77777777" w:rsidR="005F2BF9" w:rsidRDefault="00E13671">
      <w:pPr>
        <w:pStyle w:val="BodyText2"/>
        <w:keepNext/>
        <w:rPr>
          <w:noProof/>
          <w:lang w:val="fr-BE" w:eastAsia="nl-BE"/>
        </w:rPr>
      </w:pPr>
      <w:r>
        <w:rPr>
          <w:noProof/>
          <w:lang w:val="fr-BE" w:eastAsia="nl-BE"/>
        </w:rPr>
        <w:t>N’utilisez pas ce médicament</w:t>
      </w:r>
    </w:p>
    <w:p w14:paraId="7925499D" w14:textId="77777777" w:rsidR="005F2BF9" w:rsidRPr="002A5CDE" w:rsidRDefault="00E13671" w:rsidP="002A5CDE">
      <w:pPr>
        <w:numPr>
          <w:ilvl w:val="0"/>
          <w:numId w:val="23"/>
        </w:numPr>
        <w:suppressAutoHyphens/>
        <w:ind w:left="567" w:hanging="567"/>
        <w:rPr>
          <w:bCs/>
          <w:iCs/>
          <w:noProof/>
          <w:lang w:val="fr-BE" w:eastAsia="nl-BE"/>
        </w:rPr>
      </w:pPr>
      <w:r w:rsidRPr="002A5CDE">
        <w:rPr>
          <w:noProof/>
          <w:lang w:val="fr-BE" w:eastAsia="nl-BE"/>
        </w:rPr>
        <w:t>Après la date de péremption indiquée sur l’emballage après “EXP”. La date de péremption fait référence au dernier jour de ce mois.</w:t>
      </w:r>
    </w:p>
    <w:p w14:paraId="2686001A" w14:textId="77777777" w:rsidR="005F2BF9" w:rsidRPr="002A5CDE" w:rsidRDefault="00E13671" w:rsidP="002A5CDE">
      <w:pPr>
        <w:numPr>
          <w:ilvl w:val="0"/>
          <w:numId w:val="23"/>
        </w:numPr>
        <w:suppressAutoHyphens/>
        <w:ind w:left="567" w:hanging="567"/>
        <w:rPr>
          <w:bCs/>
          <w:iCs/>
          <w:noProof/>
          <w:lang w:val="fr-BE" w:eastAsia="nl-BE"/>
        </w:rPr>
      </w:pPr>
      <w:r w:rsidRPr="002A5CDE">
        <w:rPr>
          <w:noProof/>
          <w:lang w:val="fr-BE" w:eastAsia="nl-BE"/>
        </w:rPr>
        <w:t xml:space="preserve">Si vous remarquez que le liquide est décoloré, laiteux ou si vous voyez des particules étrangères qui flottent (voir rubrique 6 « Comment se présente </w:t>
      </w:r>
      <w:r w:rsidR="008A616E">
        <w:rPr>
          <w:noProof/>
          <w:lang w:val="fr-BE" w:eastAsia="nl-BE"/>
        </w:rPr>
        <w:t>Pyzchiva</w:t>
      </w:r>
      <w:r w:rsidRPr="002A5CDE">
        <w:rPr>
          <w:noProof/>
          <w:lang w:val="fr-BE" w:eastAsia="nl-BE"/>
        </w:rPr>
        <w:t xml:space="preserve"> et contenu de l’emballage extérieur »).</w:t>
      </w:r>
    </w:p>
    <w:p w14:paraId="7DBEA6DB" w14:textId="77777777" w:rsidR="005F2BF9" w:rsidRPr="002A5CDE" w:rsidRDefault="00E13671" w:rsidP="002A5CDE">
      <w:pPr>
        <w:numPr>
          <w:ilvl w:val="0"/>
          <w:numId w:val="23"/>
        </w:numPr>
        <w:suppressAutoHyphens/>
        <w:ind w:left="567" w:hanging="567"/>
        <w:rPr>
          <w:bCs/>
          <w:iCs/>
          <w:noProof/>
          <w:lang w:val="fr-BE" w:eastAsia="nl-BE"/>
        </w:rPr>
      </w:pPr>
      <w:r w:rsidRPr="002A5CDE">
        <w:rPr>
          <w:noProof/>
          <w:lang w:val="fr-BE" w:eastAsia="nl-BE"/>
        </w:rPr>
        <w:t>Si vous savez ou pensez que le produit a pu être exposé à des températures extrêmes (telles qu’une congélation ou un réchauffement accidentel).</w:t>
      </w:r>
    </w:p>
    <w:p w14:paraId="16140F5B" w14:textId="77777777" w:rsidR="005F2BF9" w:rsidRPr="002A5CDE" w:rsidRDefault="00E13671" w:rsidP="002A5CDE">
      <w:pPr>
        <w:numPr>
          <w:ilvl w:val="0"/>
          <w:numId w:val="23"/>
        </w:numPr>
        <w:suppressAutoHyphens/>
        <w:ind w:left="567" w:hanging="567"/>
        <w:rPr>
          <w:bCs/>
          <w:iCs/>
          <w:noProof/>
          <w:lang w:val="fr-BE" w:eastAsia="nl-BE"/>
        </w:rPr>
      </w:pPr>
      <w:r w:rsidRPr="002A5CDE">
        <w:rPr>
          <w:noProof/>
          <w:lang w:val="fr-BE" w:eastAsia="nl-BE"/>
        </w:rPr>
        <w:t>Si le produit a été vigoureusement agité.</w:t>
      </w:r>
    </w:p>
    <w:p w14:paraId="1A9DC9D6" w14:textId="77777777" w:rsidR="005F2BF9" w:rsidRDefault="005F2BF9">
      <w:pPr>
        <w:suppressAutoHyphens/>
        <w:rPr>
          <w:noProof/>
          <w:lang w:val="fr-BE" w:eastAsia="nl-BE"/>
        </w:rPr>
      </w:pPr>
    </w:p>
    <w:p w14:paraId="3254DDED" w14:textId="77777777" w:rsidR="005F2BF9" w:rsidRDefault="008A616E">
      <w:pPr>
        <w:suppressAutoHyphens/>
        <w:rPr>
          <w:noProof/>
          <w:lang w:val="fr-BE" w:eastAsia="nl-BE"/>
        </w:rPr>
      </w:pPr>
      <w:r>
        <w:rPr>
          <w:noProof/>
          <w:lang w:val="fr-BE" w:eastAsia="nl-BE"/>
        </w:rPr>
        <w:t>Pyzchiva</w:t>
      </w:r>
      <w:r w:rsidR="00E13671">
        <w:rPr>
          <w:noProof/>
          <w:lang w:val="fr-BE" w:eastAsia="nl-BE"/>
        </w:rPr>
        <w:t xml:space="preserve"> est à usage unique. Tout produit inutilisé restant dans la seringue doit être jeté. Ne jetez aucun médicament au tout à l’égout ou avec les ordures ménagères. Demandez à votre pharmacien d’éliminer les médicaments que vous n’utilisez plus. Ces mesures contribueront à protéger l’environnement.</w:t>
      </w:r>
    </w:p>
    <w:p w14:paraId="7CD29600" w14:textId="77777777" w:rsidR="005F2BF9" w:rsidRDefault="005F2BF9">
      <w:pPr>
        <w:suppressAutoHyphens/>
        <w:rPr>
          <w:noProof/>
          <w:lang w:val="fr-BE" w:eastAsia="nl-BE"/>
        </w:rPr>
      </w:pPr>
    </w:p>
    <w:p w14:paraId="35D17417" w14:textId="77777777" w:rsidR="005F2BF9" w:rsidRDefault="005F2BF9">
      <w:pPr>
        <w:rPr>
          <w:noProof/>
          <w:lang w:val="fr-BE" w:eastAsia="nl-BE"/>
        </w:rPr>
      </w:pPr>
    </w:p>
    <w:p w14:paraId="3F5F5406" w14:textId="77777777" w:rsidR="005F2BF9" w:rsidRDefault="00E13671">
      <w:pPr>
        <w:keepNext/>
        <w:suppressAutoHyphens/>
        <w:ind w:left="567" w:hanging="567"/>
        <w:outlineLvl w:val="2"/>
        <w:rPr>
          <w:b/>
          <w:noProof/>
          <w:lang w:val="fr-BE" w:eastAsia="nl-BE"/>
        </w:rPr>
      </w:pPr>
      <w:r>
        <w:rPr>
          <w:b/>
          <w:noProof/>
          <w:lang w:val="fr-BE" w:eastAsia="nl-BE"/>
        </w:rPr>
        <w:t>6.</w:t>
      </w:r>
      <w:r>
        <w:rPr>
          <w:b/>
          <w:noProof/>
          <w:lang w:val="fr-BE" w:eastAsia="nl-BE"/>
        </w:rPr>
        <w:tab/>
        <w:t>Contenu de l’emballage et autres informations</w:t>
      </w:r>
    </w:p>
    <w:p w14:paraId="47273076" w14:textId="77777777" w:rsidR="005F2BF9" w:rsidRDefault="005F2BF9">
      <w:pPr>
        <w:keepNext/>
        <w:suppressAutoHyphens/>
        <w:rPr>
          <w:noProof/>
          <w:lang w:val="fr-BE" w:eastAsia="nl-BE"/>
        </w:rPr>
      </w:pPr>
    </w:p>
    <w:p w14:paraId="457B073E" w14:textId="77777777" w:rsidR="005F2BF9" w:rsidRDefault="00E13671">
      <w:pPr>
        <w:keepNext/>
        <w:suppressAutoHyphens/>
        <w:rPr>
          <w:b/>
          <w:bCs/>
          <w:noProof/>
          <w:lang w:val="fr-BE" w:eastAsia="nl-BE"/>
        </w:rPr>
      </w:pPr>
      <w:r>
        <w:rPr>
          <w:b/>
          <w:bCs/>
          <w:noProof/>
          <w:lang w:val="fr-BE" w:eastAsia="nl-BE"/>
        </w:rPr>
        <w:t xml:space="preserve">Ce que contient </w:t>
      </w:r>
      <w:r w:rsidR="008A616E">
        <w:rPr>
          <w:b/>
          <w:bCs/>
          <w:noProof/>
          <w:lang w:val="fr-BE" w:eastAsia="nl-BE"/>
        </w:rPr>
        <w:t>Pyzchiva</w:t>
      </w:r>
    </w:p>
    <w:p w14:paraId="1BD1B057" w14:textId="77777777" w:rsidR="005F2BF9" w:rsidRPr="002A5CDE" w:rsidRDefault="00E13671" w:rsidP="002A5CDE">
      <w:pPr>
        <w:numPr>
          <w:ilvl w:val="0"/>
          <w:numId w:val="23"/>
        </w:numPr>
        <w:suppressAutoHyphens/>
        <w:ind w:left="567" w:hanging="567"/>
        <w:rPr>
          <w:bCs/>
          <w:iCs/>
          <w:noProof/>
          <w:lang w:val="fr-BE" w:eastAsia="nl-BE"/>
        </w:rPr>
      </w:pPr>
      <w:r w:rsidRPr="002A5CDE">
        <w:rPr>
          <w:noProof/>
          <w:lang w:val="fr-BE" w:eastAsia="nl-BE"/>
        </w:rPr>
        <w:t>La substance active est l’</w:t>
      </w:r>
      <w:r w:rsidR="008260B2">
        <w:rPr>
          <w:noProof/>
          <w:lang w:val="fr-BE" w:eastAsia="nl-BE"/>
        </w:rPr>
        <w:t>ustekinumab</w:t>
      </w:r>
      <w:r w:rsidRPr="002A5CDE">
        <w:rPr>
          <w:noProof/>
          <w:lang w:val="fr-BE" w:eastAsia="nl-BE"/>
        </w:rPr>
        <w:t>. Chaque seringue préremplie contient 45 mg d’</w:t>
      </w:r>
      <w:r w:rsidR="008260B2">
        <w:rPr>
          <w:noProof/>
          <w:lang w:val="fr-BE" w:eastAsia="nl-BE"/>
        </w:rPr>
        <w:t>ustekinumab</w:t>
      </w:r>
      <w:r w:rsidRPr="002A5CDE">
        <w:rPr>
          <w:noProof/>
          <w:lang w:val="fr-BE" w:eastAsia="nl-BE"/>
        </w:rPr>
        <w:t xml:space="preserve"> dans 0,5 mL.</w:t>
      </w:r>
    </w:p>
    <w:p w14:paraId="5666B2C6" w14:textId="77777777" w:rsidR="005F2BF9" w:rsidRPr="002A5CDE" w:rsidRDefault="00E13671" w:rsidP="002A5CDE">
      <w:pPr>
        <w:numPr>
          <w:ilvl w:val="0"/>
          <w:numId w:val="23"/>
        </w:numPr>
        <w:suppressAutoHyphens/>
        <w:ind w:left="567" w:hanging="567"/>
        <w:rPr>
          <w:bCs/>
          <w:iCs/>
          <w:noProof/>
          <w:lang w:val="fr-BE" w:eastAsia="nl-BE"/>
        </w:rPr>
      </w:pPr>
      <w:r w:rsidRPr="002A5CDE">
        <w:rPr>
          <w:noProof/>
          <w:lang w:val="fr-BE" w:eastAsia="nl-BE"/>
        </w:rPr>
        <w:t xml:space="preserve">Les autres composants sont : histidine, </w:t>
      </w:r>
      <w:r w:rsidR="00C9394B" w:rsidRPr="00C9394B">
        <w:rPr>
          <w:noProof/>
          <w:lang w:val="fr-BE" w:eastAsia="nl-BE"/>
        </w:rPr>
        <w:t>chlorhydrate d</w:t>
      </w:r>
      <w:r w:rsidR="000B7180">
        <w:rPr>
          <w:noProof/>
          <w:lang w:val="fr-BE" w:eastAsia="nl-BE"/>
        </w:rPr>
        <w:t>’</w:t>
      </w:r>
      <w:r w:rsidR="00C9394B" w:rsidRPr="00C9394B">
        <w:rPr>
          <w:noProof/>
          <w:lang w:val="fr-BE" w:eastAsia="nl-BE"/>
        </w:rPr>
        <w:t>histidine monohydraté</w:t>
      </w:r>
      <w:r w:rsidRPr="002A5CDE">
        <w:rPr>
          <w:noProof/>
          <w:lang w:val="fr-BE" w:eastAsia="nl-BE"/>
        </w:rPr>
        <w:t>, polysorbate 80</w:t>
      </w:r>
      <w:r w:rsidR="000D4C12" w:rsidRPr="000D4C12">
        <w:rPr>
          <w:noProof/>
          <w:lang w:val="fr-BE" w:eastAsia="nl-BE"/>
        </w:rPr>
        <w:t xml:space="preserve"> (E</w:t>
      </w:r>
      <w:r w:rsidR="000D4C12">
        <w:rPr>
          <w:noProof/>
          <w:lang w:val="fr-BE" w:eastAsia="nl-BE"/>
        </w:rPr>
        <w:t> </w:t>
      </w:r>
      <w:r w:rsidR="000D4C12" w:rsidRPr="000D4C12">
        <w:rPr>
          <w:noProof/>
          <w:lang w:val="fr-BE" w:eastAsia="nl-BE"/>
        </w:rPr>
        <w:t>433)</w:t>
      </w:r>
      <w:r w:rsidRPr="002A5CDE">
        <w:rPr>
          <w:noProof/>
          <w:lang w:val="fr-BE" w:eastAsia="nl-BE"/>
        </w:rPr>
        <w:t>, saccharose et eau pour préparations injectables.</w:t>
      </w:r>
    </w:p>
    <w:p w14:paraId="3CE54679" w14:textId="77777777" w:rsidR="005F2BF9" w:rsidRDefault="005F2BF9">
      <w:pPr>
        <w:suppressAutoHyphens/>
        <w:rPr>
          <w:noProof/>
          <w:lang w:val="fr-BE" w:eastAsia="nl-BE"/>
        </w:rPr>
      </w:pPr>
    </w:p>
    <w:p w14:paraId="42CD630D" w14:textId="77777777" w:rsidR="005F2BF9" w:rsidRDefault="00E13671">
      <w:pPr>
        <w:keepNext/>
        <w:suppressAutoHyphens/>
        <w:rPr>
          <w:b/>
          <w:bCs/>
          <w:noProof/>
          <w:lang w:val="fr-BE" w:eastAsia="nl-BE"/>
        </w:rPr>
      </w:pPr>
      <w:r>
        <w:rPr>
          <w:b/>
          <w:noProof/>
          <w:lang w:val="fr-BE" w:eastAsia="nl-BE"/>
        </w:rPr>
        <w:t xml:space="preserve">Comment se présente </w:t>
      </w:r>
      <w:r w:rsidR="00C9394B">
        <w:rPr>
          <w:b/>
          <w:bCs/>
          <w:noProof/>
          <w:lang w:val="fr-BE" w:eastAsia="nl-BE"/>
        </w:rPr>
        <w:t>Pyzchiva</w:t>
      </w:r>
      <w:r>
        <w:rPr>
          <w:b/>
          <w:bCs/>
          <w:noProof/>
          <w:lang w:val="fr-BE" w:eastAsia="nl-BE"/>
        </w:rPr>
        <w:t xml:space="preserve"> et contenu de l’emballage extérieur</w:t>
      </w:r>
    </w:p>
    <w:p w14:paraId="5C5DD46B" w14:textId="77777777" w:rsidR="005F2BF9" w:rsidRDefault="00C9394B">
      <w:pPr>
        <w:rPr>
          <w:noProof/>
          <w:lang w:val="fr-BE" w:eastAsia="nl-BE"/>
        </w:rPr>
      </w:pPr>
      <w:r>
        <w:rPr>
          <w:noProof/>
          <w:lang w:val="fr-BE" w:eastAsia="nl-BE"/>
        </w:rPr>
        <w:t>Pyzchiva</w:t>
      </w:r>
      <w:r w:rsidR="00E13671">
        <w:rPr>
          <w:noProof/>
          <w:lang w:val="fr-BE" w:eastAsia="nl-BE"/>
        </w:rPr>
        <w:t xml:space="preserve"> est une solution injectable limpide, incolore à jaune clair. La solution peut contenir quelques petites particules protéiques translucides ou blanches. Elle est fournie dans un emballage cartonné contenant une seringue préremplie unidose en verre de 1 mL. Chaque seringue préremplie contient 45 mg d’</w:t>
      </w:r>
      <w:r w:rsidR="008260B2">
        <w:rPr>
          <w:noProof/>
          <w:lang w:val="fr-BE" w:eastAsia="nl-BE"/>
        </w:rPr>
        <w:t>ustekinumab</w:t>
      </w:r>
      <w:r w:rsidR="00E13671">
        <w:rPr>
          <w:noProof/>
          <w:lang w:val="fr-BE" w:eastAsia="nl-BE"/>
        </w:rPr>
        <w:t xml:space="preserve"> dans 0,5 mL de solution injectable.</w:t>
      </w:r>
    </w:p>
    <w:p w14:paraId="16AAFFE4" w14:textId="77777777" w:rsidR="005F2BF9" w:rsidRDefault="005F2BF9">
      <w:pPr>
        <w:rPr>
          <w:noProof/>
          <w:lang w:val="fr-BE" w:eastAsia="nl-BE"/>
        </w:rPr>
      </w:pPr>
    </w:p>
    <w:p w14:paraId="39277A56" w14:textId="77777777" w:rsidR="005F2BF9" w:rsidRDefault="00E13671">
      <w:pPr>
        <w:keepNext/>
        <w:suppressAutoHyphens/>
        <w:rPr>
          <w:b/>
          <w:bCs/>
          <w:noProof/>
          <w:lang w:val="fr-BE" w:eastAsia="nl-BE"/>
        </w:rPr>
      </w:pPr>
      <w:r>
        <w:rPr>
          <w:b/>
          <w:bCs/>
          <w:noProof/>
          <w:lang w:val="fr-BE" w:eastAsia="nl-BE"/>
        </w:rPr>
        <w:t>Titulaire de l’Autorisation de mise sur le marché</w:t>
      </w:r>
      <w:r w:rsidR="00CB2214">
        <w:rPr>
          <w:b/>
          <w:bCs/>
          <w:noProof/>
          <w:lang w:val="fr-BE" w:eastAsia="nl-BE"/>
        </w:rPr>
        <w:t xml:space="preserve"> et fabricant</w:t>
      </w:r>
    </w:p>
    <w:p w14:paraId="3A8D0B09" w14:textId="77777777" w:rsidR="00CB2214" w:rsidRPr="00D35F9D" w:rsidRDefault="00CB2214" w:rsidP="00CB2214">
      <w:pPr>
        <w:spacing w:line="260" w:lineRule="exact"/>
        <w:rPr>
          <w:lang w:val="en-GB"/>
        </w:rPr>
      </w:pPr>
      <w:r w:rsidRPr="00D35F9D">
        <w:rPr>
          <w:lang w:val="en-GB"/>
        </w:rPr>
        <w:t>Samsung Bioepis NL. B.V.</w:t>
      </w:r>
    </w:p>
    <w:p w14:paraId="4FED3149" w14:textId="77777777" w:rsidR="00CB2214" w:rsidRPr="004F1E5A" w:rsidRDefault="00CB2214" w:rsidP="00CB2214">
      <w:pPr>
        <w:spacing w:line="260" w:lineRule="exact"/>
      </w:pPr>
      <w:r w:rsidRPr="004F1E5A">
        <w:t>Olof Palmestraat 10</w:t>
      </w:r>
    </w:p>
    <w:p w14:paraId="59888F44" w14:textId="77777777" w:rsidR="00CB2214" w:rsidRPr="004F1E5A" w:rsidRDefault="00CB2214" w:rsidP="00CB2214">
      <w:pPr>
        <w:spacing w:line="260" w:lineRule="exact"/>
      </w:pPr>
      <w:r w:rsidRPr="004F1E5A">
        <w:t>2616 LR Delft</w:t>
      </w:r>
    </w:p>
    <w:p w14:paraId="66ED040F" w14:textId="77777777" w:rsidR="005F2BF9" w:rsidRPr="00B44304" w:rsidRDefault="00CB2214">
      <w:pPr>
        <w:rPr>
          <w:noProof/>
          <w:lang w:eastAsia="nl-BE"/>
        </w:rPr>
      </w:pPr>
      <w:r w:rsidRPr="004F1E5A">
        <w:t>Pays-Bas</w:t>
      </w:r>
      <w:r w:rsidR="00514C3F">
        <w:rPr>
          <w:noProof/>
          <w:lang w:eastAsia="nl-BE"/>
        </w:rPr>
        <w:t xml:space="preserve"> </w:t>
      </w:r>
    </w:p>
    <w:p w14:paraId="2DC1A3EB" w14:textId="77777777" w:rsidR="00514C3F" w:rsidRDefault="00514C3F">
      <w:pPr>
        <w:suppressAutoHyphens/>
        <w:rPr>
          <w:noProof/>
          <w:lang w:val="fr-BE" w:eastAsia="nl-BE"/>
        </w:rPr>
      </w:pPr>
    </w:p>
    <w:p w14:paraId="78BA3A7F" w14:textId="77777777" w:rsidR="005F2BF9" w:rsidRDefault="00E13671">
      <w:pPr>
        <w:suppressAutoHyphens/>
        <w:rPr>
          <w:noProof/>
          <w:lang w:val="fr-BE" w:eastAsia="nl-BE"/>
        </w:rPr>
      </w:pPr>
      <w:r>
        <w:rPr>
          <w:noProof/>
          <w:lang w:val="fr-BE" w:eastAsia="nl-BE"/>
        </w:rPr>
        <w:t>Pour toute information complémentaire concernant ce médicament, veuillez prendre contact avec le représentant local du titulaire de l’autorisation de mise sur le marché :</w:t>
      </w:r>
    </w:p>
    <w:p w14:paraId="1B6308F5" w14:textId="77777777" w:rsidR="005F2BF9" w:rsidRDefault="005F2BF9">
      <w:pPr>
        <w:widowControl w:val="0"/>
        <w:rPr>
          <w:noProof/>
          <w:lang w:val="fr-BE"/>
        </w:rPr>
      </w:pPr>
    </w:p>
    <w:tbl>
      <w:tblPr>
        <w:tblW w:w="8882" w:type="dxa"/>
        <w:tblLayout w:type="fixed"/>
        <w:tblCellMar>
          <w:left w:w="0" w:type="dxa"/>
          <w:right w:w="0" w:type="dxa"/>
        </w:tblCellMar>
        <w:tblLook w:val="04A0" w:firstRow="1" w:lastRow="0" w:firstColumn="1" w:lastColumn="0" w:noHBand="0" w:noVBand="1"/>
      </w:tblPr>
      <w:tblGrid>
        <w:gridCol w:w="4425"/>
        <w:gridCol w:w="4457"/>
      </w:tblGrid>
      <w:tr w:rsidR="00514C3F" w:rsidRPr="00FB4C7E" w14:paraId="34570056" w14:textId="77777777" w:rsidTr="00514C3F">
        <w:trPr>
          <w:trHeight w:val="1010"/>
        </w:trPr>
        <w:tc>
          <w:tcPr>
            <w:tcW w:w="4425" w:type="dxa"/>
            <w:tcMar>
              <w:top w:w="0" w:type="dxa"/>
              <w:left w:w="108" w:type="dxa"/>
              <w:bottom w:w="0" w:type="dxa"/>
              <w:right w:w="108" w:type="dxa"/>
            </w:tcMar>
          </w:tcPr>
          <w:p w14:paraId="415B6B5B" w14:textId="77777777" w:rsidR="00514C3F" w:rsidRPr="00FB4C7E" w:rsidRDefault="00514C3F" w:rsidP="001F1312">
            <w:pPr>
              <w:pStyle w:val="pil-t2"/>
              <w:rPr>
                <w:lang w:val="fr-FR"/>
              </w:rPr>
            </w:pPr>
            <w:r w:rsidRPr="00FB4C7E">
              <w:rPr>
                <w:lang w:val="fr-FR"/>
              </w:rPr>
              <w:t>België/Belgique/Belgien</w:t>
            </w:r>
          </w:p>
          <w:p w14:paraId="6B325F6B" w14:textId="77777777" w:rsidR="00514C3F" w:rsidRPr="00FB4C7E" w:rsidRDefault="00514C3F" w:rsidP="001F1312">
            <w:pPr>
              <w:pStyle w:val="pil-t1"/>
              <w:rPr>
                <w:lang w:val="fr-FR"/>
              </w:rPr>
            </w:pPr>
            <w:r w:rsidRPr="00FB4C7E">
              <w:rPr>
                <w:lang w:val="fr-FR"/>
              </w:rPr>
              <w:t>Sandoz nv/sa</w:t>
            </w:r>
          </w:p>
          <w:p w14:paraId="06837227" w14:textId="77777777" w:rsidR="00514C3F" w:rsidRPr="00FB4C7E" w:rsidRDefault="00514C3F" w:rsidP="001F1312">
            <w:pPr>
              <w:pStyle w:val="pil-t1"/>
              <w:rPr>
                <w:lang w:val="pt-BR"/>
              </w:rPr>
            </w:pPr>
            <w:r w:rsidRPr="00FB4C7E">
              <w:rPr>
                <w:lang w:val="pt-BR"/>
              </w:rPr>
              <w:t>Tél/Tel: +32 2 722 97 97</w:t>
            </w:r>
          </w:p>
          <w:p w14:paraId="7BBEF364" w14:textId="77777777" w:rsidR="00514C3F" w:rsidRPr="00FB4C7E" w:rsidRDefault="00514C3F" w:rsidP="001F1312">
            <w:pPr>
              <w:pStyle w:val="spc-t1"/>
              <w:rPr>
                <w:lang w:val="pt-BR"/>
              </w:rPr>
            </w:pPr>
          </w:p>
        </w:tc>
        <w:tc>
          <w:tcPr>
            <w:tcW w:w="4457" w:type="dxa"/>
            <w:tcMar>
              <w:top w:w="0" w:type="dxa"/>
              <w:left w:w="108" w:type="dxa"/>
              <w:bottom w:w="0" w:type="dxa"/>
              <w:right w:w="108" w:type="dxa"/>
            </w:tcMar>
            <w:hideMark/>
          </w:tcPr>
          <w:p w14:paraId="678C507E" w14:textId="77777777" w:rsidR="00514C3F" w:rsidRPr="00FB4C7E" w:rsidRDefault="00514C3F" w:rsidP="001F1312">
            <w:pPr>
              <w:pStyle w:val="pil-t2"/>
              <w:rPr>
                <w:lang w:val="pt-PT"/>
              </w:rPr>
            </w:pPr>
            <w:r w:rsidRPr="00FB4C7E">
              <w:rPr>
                <w:lang w:val="pt-PT"/>
              </w:rPr>
              <w:t>Lietuva</w:t>
            </w:r>
          </w:p>
          <w:p w14:paraId="0CF8D3B5" w14:textId="77777777" w:rsidR="00514C3F" w:rsidRPr="00FB4C7E" w:rsidRDefault="00514C3F" w:rsidP="001F1312">
            <w:pPr>
              <w:pStyle w:val="pil-t1"/>
              <w:rPr>
                <w:lang w:val="pt-PT"/>
              </w:rPr>
            </w:pPr>
            <w:r w:rsidRPr="00FB4C7E">
              <w:rPr>
                <w:lang w:val="pt-PT"/>
              </w:rPr>
              <w:t>Sandoz Pharmaceuticals d.d filialas</w:t>
            </w:r>
          </w:p>
          <w:p w14:paraId="40DE89BD" w14:textId="77777777" w:rsidR="00514C3F" w:rsidRPr="00FB4C7E" w:rsidRDefault="00514C3F" w:rsidP="001F1312">
            <w:pPr>
              <w:pStyle w:val="pil-t1"/>
              <w:rPr>
                <w:lang w:val="de-AT"/>
              </w:rPr>
            </w:pPr>
            <w:r w:rsidRPr="00FB4C7E">
              <w:rPr>
                <w:lang w:val="pt-PT"/>
              </w:rPr>
              <w:t>Tel: +370 5 2636 037</w:t>
            </w:r>
          </w:p>
        </w:tc>
      </w:tr>
      <w:tr w:rsidR="00514C3F" w:rsidRPr="000F09D5" w14:paraId="1876664F" w14:textId="77777777" w:rsidTr="00514C3F">
        <w:trPr>
          <w:trHeight w:val="1034"/>
        </w:trPr>
        <w:tc>
          <w:tcPr>
            <w:tcW w:w="4425" w:type="dxa"/>
            <w:tcMar>
              <w:top w:w="0" w:type="dxa"/>
              <w:left w:w="108" w:type="dxa"/>
              <w:bottom w:w="0" w:type="dxa"/>
              <w:right w:w="108" w:type="dxa"/>
            </w:tcMar>
          </w:tcPr>
          <w:p w14:paraId="08B4B392" w14:textId="77777777" w:rsidR="00514C3F" w:rsidRPr="0046651F" w:rsidRDefault="00514C3F" w:rsidP="001F1312">
            <w:pPr>
              <w:pStyle w:val="pil-t2"/>
              <w:rPr>
                <w:lang w:val="fr-FR"/>
              </w:rPr>
            </w:pPr>
            <w:r w:rsidRPr="0046651F">
              <w:rPr>
                <w:lang w:val="en-GB"/>
              </w:rPr>
              <w:t>България</w:t>
            </w:r>
          </w:p>
          <w:p w14:paraId="175990BA" w14:textId="77777777" w:rsidR="00514C3F" w:rsidRPr="0046651F" w:rsidRDefault="00514C3F" w:rsidP="001F1312">
            <w:pPr>
              <w:pStyle w:val="pil-t1"/>
              <w:rPr>
                <w:lang w:val="fr-FR"/>
              </w:rPr>
            </w:pPr>
            <w:r w:rsidRPr="008239EA">
              <w:rPr>
                <w:lang w:val="es-ES"/>
              </w:rPr>
              <w:t>Сандоз</w:t>
            </w:r>
            <w:r w:rsidRPr="0046651F">
              <w:rPr>
                <w:lang w:val="fr-FR"/>
              </w:rPr>
              <w:t xml:space="preserve"> </w:t>
            </w:r>
            <w:r w:rsidRPr="008239EA">
              <w:rPr>
                <w:lang w:val="es-ES"/>
              </w:rPr>
              <w:t>България</w:t>
            </w:r>
            <w:r w:rsidRPr="0046651F">
              <w:rPr>
                <w:lang w:val="fr-FR"/>
              </w:rPr>
              <w:t xml:space="preserve"> </w:t>
            </w:r>
            <w:r w:rsidRPr="008239EA">
              <w:rPr>
                <w:lang w:val="es-ES"/>
              </w:rPr>
              <w:t>КЧТ</w:t>
            </w:r>
          </w:p>
          <w:p w14:paraId="6211FB3F" w14:textId="77777777" w:rsidR="00514C3F" w:rsidRPr="0046651F" w:rsidRDefault="00514C3F" w:rsidP="001F1312">
            <w:pPr>
              <w:pStyle w:val="pil-t1"/>
              <w:rPr>
                <w:lang w:val="fr-FR"/>
              </w:rPr>
            </w:pPr>
            <w:r w:rsidRPr="0046651F">
              <w:rPr>
                <w:lang w:val="en-GB"/>
              </w:rPr>
              <w:t>Тел</w:t>
            </w:r>
            <w:r w:rsidRPr="0046651F">
              <w:rPr>
                <w:lang w:val="fr-FR"/>
              </w:rPr>
              <w:t>.: +359 2</w:t>
            </w:r>
            <w:r w:rsidRPr="00B44304">
              <w:rPr>
                <w:lang w:val="fr-FR"/>
              </w:rPr>
              <w:t> </w:t>
            </w:r>
            <w:r w:rsidRPr="00FB4C7E">
              <w:rPr>
                <w:lang w:val="bg-BG"/>
              </w:rPr>
              <w:t>970 4</w:t>
            </w:r>
            <w:r w:rsidRPr="0046651F">
              <w:rPr>
                <w:lang w:val="fr-FR"/>
              </w:rPr>
              <w:t xml:space="preserve">7 </w:t>
            </w:r>
            <w:r w:rsidRPr="00FB4C7E">
              <w:rPr>
                <w:lang w:val="bg-BG"/>
              </w:rPr>
              <w:t>47</w:t>
            </w:r>
          </w:p>
          <w:p w14:paraId="66E08B42" w14:textId="77777777" w:rsidR="00514C3F" w:rsidRPr="0046651F" w:rsidRDefault="00514C3F" w:rsidP="001F1312">
            <w:pPr>
              <w:keepNext/>
            </w:pPr>
          </w:p>
        </w:tc>
        <w:tc>
          <w:tcPr>
            <w:tcW w:w="4457" w:type="dxa"/>
            <w:tcMar>
              <w:top w:w="0" w:type="dxa"/>
              <w:left w:w="108" w:type="dxa"/>
              <w:bottom w:w="0" w:type="dxa"/>
              <w:right w:w="108" w:type="dxa"/>
            </w:tcMar>
          </w:tcPr>
          <w:p w14:paraId="4F4B47FB" w14:textId="77777777" w:rsidR="00514C3F" w:rsidRPr="00FB4C7E" w:rsidRDefault="00514C3F" w:rsidP="001F1312">
            <w:pPr>
              <w:pStyle w:val="pil-t2"/>
              <w:rPr>
                <w:lang w:val="de-AT"/>
              </w:rPr>
            </w:pPr>
            <w:r w:rsidRPr="00FB4C7E">
              <w:rPr>
                <w:lang w:val="de-AT"/>
              </w:rPr>
              <w:t>Luxembourg/Luxemburg</w:t>
            </w:r>
          </w:p>
          <w:p w14:paraId="16153C55" w14:textId="77777777" w:rsidR="00514C3F" w:rsidRDefault="00514C3F" w:rsidP="001F1312">
            <w:pPr>
              <w:pStyle w:val="pil-t1"/>
              <w:rPr>
                <w:lang w:val="de-DE"/>
              </w:rPr>
            </w:pPr>
            <w:r w:rsidRPr="00FB4C7E">
              <w:rPr>
                <w:lang w:val="de-DE"/>
              </w:rPr>
              <w:t>Sandoz nv/sa</w:t>
            </w:r>
          </w:p>
          <w:p w14:paraId="47B83BAE" w14:textId="77777777" w:rsidR="00514C3F" w:rsidRPr="00FB4C7E" w:rsidRDefault="00514C3F" w:rsidP="001F1312">
            <w:pPr>
              <w:pStyle w:val="pil-t1"/>
              <w:rPr>
                <w:lang w:val="de-DE"/>
              </w:rPr>
            </w:pPr>
            <w:r w:rsidRPr="00FB4C7E">
              <w:rPr>
                <w:lang w:val="de-DE"/>
              </w:rPr>
              <w:t>Tél/Tel.: +32 2 722 97 97</w:t>
            </w:r>
          </w:p>
          <w:p w14:paraId="01D661E6" w14:textId="77777777" w:rsidR="00514C3F" w:rsidRPr="00FB4C7E" w:rsidRDefault="00514C3F" w:rsidP="001F1312">
            <w:pPr>
              <w:pStyle w:val="pil-t1"/>
              <w:rPr>
                <w:lang w:val="de-AT"/>
              </w:rPr>
            </w:pPr>
          </w:p>
        </w:tc>
      </w:tr>
      <w:tr w:rsidR="00514C3F" w:rsidRPr="00CB1824" w14:paraId="7F18E109" w14:textId="77777777" w:rsidTr="00514C3F">
        <w:trPr>
          <w:trHeight w:val="1010"/>
        </w:trPr>
        <w:tc>
          <w:tcPr>
            <w:tcW w:w="4425" w:type="dxa"/>
            <w:tcMar>
              <w:top w:w="0" w:type="dxa"/>
              <w:left w:w="108" w:type="dxa"/>
              <w:bottom w:w="0" w:type="dxa"/>
              <w:right w:w="108" w:type="dxa"/>
            </w:tcMar>
          </w:tcPr>
          <w:p w14:paraId="113FAF8F" w14:textId="77777777" w:rsidR="00514C3F" w:rsidRPr="00FB4C7E" w:rsidRDefault="00514C3F" w:rsidP="001F1312">
            <w:pPr>
              <w:pStyle w:val="pil-t2"/>
              <w:rPr>
                <w:lang w:val="pt-PT"/>
              </w:rPr>
            </w:pPr>
            <w:r w:rsidRPr="00FB4C7E">
              <w:rPr>
                <w:lang w:val="pt-PT"/>
              </w:rPr>
              <w:t>Česká republika</w:t>
            </w:r>
          </w:p>
          <w:p w14:paraId="533EB6AC" w14:textId="77777777" w:rsidR="00514C3F" w:rsidRPr="00FB4C7E" w:rsidRDefault="00514C3F" w:rsidP="001F1312">
            <w:pPr>
              <w:pStyle w:val="pil-t1"/>
              <w:rPr>
                <w:lang w:val="pt-PT"/>
              </w:rPr>
            </w:pPr>
            <w:r w:rsidRPr="00FB4C7E">
              <w:rPr>
                <w:lang w:val="pt-PT"/>
              </w:rPr>
              <w:t>Sandoz s.r.o.</w:t>
            </w:r>
          </w:p>
          <w:p w14:paraId="27F2C764" w14:textId="77777777" w:rsidR="00514C3F" w:rsidRPr="00FB4C7E" w:rsidRDefault="00514C3F" w:rsidP="001F1312">
            <w:pPr>
              <w:pStyle w:val="pil-t1"/>
              <w:rPr>
                <w:lang w:val="pt-PT"/>
              </w:rPr>
            </w:pPr>
            <w:r w:rsidRPr="00FB4C7E">
              <w:rPr>
                <w:lang w:val="pt-PT"/>
              </w:rPr>
              <w:t>Tel: +420 225 775 111</w:t>
            </w:r>
          </w:p>
          <w:p w14:paraId="27D8182D" w14:textId="77777777" w:rsidR="00514C3F" w:rsidRPr="00FB4C7E" w:rsidRDefault="00514C3F" w:rsidP="001F1312">
            <w:pPr>
              <w:pStyle w:val="pil-t1"/>
              <w:keepNext/>
              <w:rPr>
                <w:lang w:val="pt-PT"/>
              </w:rPr>
            </w:pPr>
          </w:p>
        </w:tc>
        <w:tc>
          <w:tcPr>
            <w:tcW w:w="4457" w:type="dxa"/>
            <w:tcMar>
              <w:top w:w="0" w:type="dxa"/>
              <w:left w:w="108" w:type="dxa"/>
              <w:bottom w:w="0" w:type="dxa"/>
              <w:right w:w="108" w:type="dxa"/>
            </w:tcMar>
          </w:tcPr>
          <w:p w14:paraId="28244FD0" w14:textId="77777777" w:rsidR="00514C3F" w:rsidRPr="00FB4C7E" w:rsidRDefault="00514C3F" w:rsidP="001F1312">
            <w:pPr>
              <w:pStyle w:val="pil-t2"/>
              <w:rPr>
                <w:lang w:val="pt-PT"/>
              </w:rPr>
            </w:pPr>
            <w:r w:rsidRPr="00FB4C7E">
              <w:rPr>
                <w:lang w:val="pt-PT"/>
              </w:rPr>
              <w:t>Magyarország</w:t>
            </w:r>
          </w:p>
          <w:p w14:paraId="1416B3C2" w14:textId="77777777" w:rsidR="00514C3F" w:rsidRPr="00FB4C7E" w:rsidRDefault="00514C3F" w:rsidP="001F1312">
            <w:pPr>
              <w:pStyle w:val="pil-t1"/>
              <w:rPr>
                <w:lang w:val="pt-PT"/>
              </w:rPr>
            </w:pPr>
            <w:r w:rsidRPr="00FB4C7E">
              <w:rPr>
                <w:lang w:val="pt-PT"/>
              </w:rPr>
              <w:t>Sandoz Hungária Kft.</w:t>
            </w:r>
          </w:p>
          <w:p w14:paraId="45FAE11C" w14:textId="77777777" w:rsidR="00514C3F" w:rsidRPr="00FB4C7E" w:rsidRDefault="00514C3F" w:rsidP="001F1312">
            <w:pPr>
              <w:pStyle w:val="pil-t1"/>
              <w:rPr>
                <w:lang w:val="pt-PT"/>
              </w:rPr>
            </w:pPr>
            <w:r w:rsidRPr="00FB4C7E">
              <w:rPr>
                <w:lang w:val="pt-PT"/>
              </w:rPr>
              <w:t>Tel.: +36 1 430 2890</w:t>
            </w:r>
          </w:p>
          <w:p w14:paraId="449ABB86" w14:textId="77777777" w:rsidR="00514C3F" w:rsidRPr="00FB4C7E" w:rsidRDefault="00514C3F" w:rsidP="001F1312">
            <w:pPr>
              <w:pStyle w:val="pil-t1"/>
              <w:rPr>
                <w:lang w:val="pt-PT"/>
              </w:rPr>
            </w:pPr>
          </w:p>
        </w:tc>
      </w:tr>
      <w:tr w:rsidR="00514C3F" w:rsidRPr="00FB4C7E" w14:paraId="20A2EAAC" w14:textId="77777777" w:rsidTr="00514C3F">
        <w:trPr>
          <w:trHeight w:val="1010"/>
        </w:trPr>
        <w:tc>
          <w:tcPr>
            <w:tcW w:w="4425" w:type="dxa"/>
            <w:tcMar>
              <w:top w:w="0" w:type="dxa"/>
              <w:left w:w="108" w:type="dxa"/>
              <w:bottom w:w="0" w:type="dxa"/>
              <w:right w:w="108" w:type="dxa"/>
            </w:tcMar>
          </w:tcPr>
          <w:p w14:paraId="787E22E8" w14:textId="77777777" w:rsidR="00514C3F" w:rsidRPr="00FB4C7E" w:rsidRDefault="00514C3F" w:rsidP="001F1312">
            <w:pPr>
              <w:pStyle w:val="pil-t2"/>
              <w:rPr>
                <w:lang w:val="da-DK"/>
              </w:rPr>
            </w:pPr>
            <w:r w:rsidRPr="00FB4C7E">
              <w:rPr>
                <w:lang w:val="da-DK"/>
              </w:rPr>
              <w:t>Danmark/Norge/Ísland/Sverige</w:t>
            </w:r>
          </w:p>
          <w:p w14:paraId="1A0E1C3D" w14:textId="77777777" w:rsidR="00514C3F" w:rsidRPr="00FB4C7E" w:rsidRDefault="00514C3F" w:rsidP="001F1312">
            <w:pPr>
              <w:pStyle w:val="pil-t1"/>
              <w:rPr>
                <w:lang w:val="sv-SE"/>
              </w:rPr>
            </w:pPr>
            <w:r w:rsidRPr="00FB4C7E">
              <w:rPr>
                <w:lang w:val="sv-SE"/>
              </w:rPr>
              <w:t>Sandoz A/S</w:t>
            </w:r>
          </w:p>
          <w:p w14:paraId="2A5E10AD" w14:textId="77777777" w:rsidR="00514C3F" w:rsidRPr="00FB4C7E" w:rsidRDefault="00514C3F" w:rsidP="001F1312">
            <w:pPr>
              <w:pStyle w:val="pil-t1"/>
              <w:rPr>
                <w:lang w:val="en-GB"/>
              </w:rPr>
            </w:pPr>
            <w:r w:rsidRPr="00FB4C7E">
              <w:rPr>
                <w:lang w:val="en-GB"/>
              </w:rPr>
              <w:t>Tlf: +45 63 95 10 00</w:t>
            </w:r>
          </w:p>
          <w:p w14:paraId="75B27F62" w14:textId="77777777" w:rsidR="00514C3F" w:rsidRPr="00FB4C7E" w:rsidRDefault="00514C3F" w:rsidP="001F1312">
            <w:pPr>
              <w:pStyle w:val="spc-t1"/>
              <w:rPr>
                <w:lang w:val="en-GB"/>
              </w:rPr>
            </w:pPr>
          </w:p>
        </w:tc>
        <w:tc>
          <w:tcPr>
            <w:tcW w:w="4457" w:type="dxa"/>
            <w:tcMar>
              <w:top w:w="0" w:type="dxa"/>
              <w:left w:w="108" w:type="dxa"/>
              <w:bottom w:w="0" w:type="dxa"/>
              <w:right w:w="108" w:type="dxa"/>
            </w:tcMar>
            <w:hideMark/>
          </w:tcPr>
          <w:p w14:paraId="5BCDB7D4" w14:textId="77777777" w:rsidR="00514C3F" w:rsidRPr="00FB4C7E" w:rsidRDefault="00514C3F" w:rsidP="001F1312">
            <w:pPr>
              <w:pStyle w:val="pil-t2"/>
              <w:rPr>
                <w:lang w:val="pt-PT"/>
              </w:rPr>
            </w:pPr>
            <w:r w:rsidRPr="00FB4C7E">
              <w:rPr>
                <w:lang w:val="pt-PT"/>
              </w:rPr>
              <w:t>Malta</w:t>
            </w:r>
          </w:p>
          <w:p w14:paraId="7E122923" w14:textId="77777777" w:rsidR="00514C3F" w:rsidRPr="008239EA" w:rsidRDefault="00514C3F" w:rsidP="001F1312">
            <w:pPr>
              <w:pStyle w:val="pil-t1"/>
              <w:rPr>
                <w:lang w:val="es-ES"/>
              </w:rPr>
            </w:pPr>
            <w:r w:rsidRPr="008239EA">
              <w:rPr>
                <w:lang w:val="es-ES"/>
              </w:rPr>
              <w:t>Sandoz Pharmaceuticals d.d.</w:t>
            </w:r>
          </w:p>
          <w:p w14:paraId="19C11DDA" w14:textId="77777777" w:rsidR="00514C3F" w:rsidRPr="00FB4C7E" w:rsidRDefault="00514C3F" w:rsidP="001F1312">
            <w:pPr>
              <w:pStyle w:val="pil-t1"/>
              <w:rPr>
                <w:lang w:val="de-AT"/>
              </w:rPr>
            </w:pPr>
            <w:r w:rsidRPr="008239EA">
              <w:rPr>
                <w:lang w:val="es-ES"/>
              </w:rPr>
              <w:t xml:space="preserve">Tel: </w:t>
            </w:r>
            <w:r w:rsidRPr="00671192">
              <w:rPr>
                <w:lang w:val="es-ES"/>
              </w:rPr>
              <w:t>+35699644126</w:t>
            </w:r>
          </w:p>
        </w:tc>
      </w:tr>
      <w:tr w:rsidR="00514C3F" w:rsidRPr="00CB1824" w14:paraId="72F386AC" w14:textId="77777777" w:rsidTr="00514C3F">
        <w:trPr>
          <w:trHeight w:val="1010"/>
        </w:trPr>
        <w:tc>
          <w:tcPr>
            <w:tcW w:w="4425" w:type="dxa"/>
            <w:tcMar>
              <w:top w:w="0" w:type="dxa"/>
              <w:left w:w="108" w:type="dxa"/>
              <w:bottom w:w="0" w:type="dxa"/>
              <w:right w:w="108" w:type="dxa"/>
            </w:tcMar>
          </w:tcPr>
          <w:p w14:paraId="25117DFC" w14:textId="77777777" w:rsidR="00514C3F" w:rsidRPr="00FB4C7E" w:rsidRDefault="00514C3F" w:rsidP="001F1312">
            <w:pPr>
              <w:pStyle w:val="pil-t2"/>
              <w:rPr>
                <w:lang w:val="de-DE"/>
              </w:rPr>
            </w:pPr>
            <w:r w:rsidRPr="00FB4C7E">
              <w:rPr>
                <w:lang w:val="de-DE"/>
              </w:rPr>
              <w:t>Deutschland</w:t>
            </w:r>
          </w:p>
          <w:p w14:paraId="2B1AFA8D" w14:textId="77777777" w:rsidR="00514C3F" w:rsidRPr="008239EA" w:rsidRDefault="00514C3F" w:rsidP="001F1312">
            <w:pPr>
              <w:pStyle w:val="pil-t1"/>
              <w:rPr>
                <w:lang w:val="es-ES"/>
              </w:rPr>
            </w:pPr>
            <w:r w:rsidRPr="008239EA">
              <w:rPr>
                <w:lang w:val="es-ES"/>
              </w:rPr>
              <w:t>Hexal AG</w:t>
            </w:r>
          </w:p>
          <w:p w14:paraId="450AAA12" w14:textId="77777777" w:rsidR="00514C3F" w:rsidRPr="00FB4C7E" w:rsidRDefault="00514C3F" w:rsidP="001F1312">
            <w:pPr>
              <w:pStyle w:val="pil-t1"/>
              <w:keepNext/>
              <w:rPr>
                <w:lang w:val="de-DE"/>
              </w:rPr>
            </w:pPr>
            <w:r w:rsidRPr="00FB4C7E">
              <w:rPr>
                <w:lang w:val="de-DE"/>
              </w:rPr>
              <w:t>Tel: +49 8024 908 0</w:t>
            </w:r>
          </w:p>
          <w:p w14:paraId="452B4CE1" w14:textId="77777777" w:rsidR="00514C3F" w:rsidRPr="00FB4C7E" w:rsidRDefault="00514C3F" w:rsidP="001F1312">
            <w:pPr>
              <w:pStyle w:val="spc-t1"/>
              <w:rPr>
                <w:lang w:val="de-DE"/>
              </w:rPr>
            </w:pPr>
          </w:p>
        </w:tc>
        <w:tc>
          <w:tcPr>
            <w:tcW w:w="4457" w:type="dxa"/>
            <w:tcMar>
              <w:top w:w="0" w:type="dxa"/>
              <w:left w:w="108" w:type="dxa"/>
              <w:bottom w:w="0" w:type="dxa"/>
              <w:right w:w="108" w:type="dxa"/>
            </w:tcMar>
          </w:tcPr>
          <w:p w14:paraId="29313380" w14:textId="77777777" w:rsidR="00514C3F" w:rsidRPr="00FB4C7E" w:rsidRDefault="00514C3F" w:rsidP="001F1312">
            <w:pPr>
              <w:pStyle w:val="pil-t2"/>
              <w:rPr>
                <w:lang w:val="de-AT"/>
              </w:rPr>
            </w:pPr>
            <w:r w:rsidRPr="00FB4C7E">
              <w:rPr>
                <w:lang w:val="de-AT"/>
              </w:rPr>
              <w:t>Nederland</w:t>
            </w:r>
          </w:p>
          <w:p w14:paraId="5F916E38" w14:textId="77777777" w:rsidR="00514C3F" w:rsidRPr="00FB4C7E" w:rsidRDefault="00514C3F" w:rsidP="001F1312">
            <w:pPr>
              <w:pStyle w:val="pil-t1"/>
              <w:rPr>
                <w:lang w:val="de-AT"/>
              </w:rPr>
            </w:pPr>
            <w:r w:rsidRPr="00FB4C7E">
              <w:rPr>
                <w:lang w:val="de-AT"/>
              </w:rPr>
              <w:t>Sandoz B.V.</w:t>
            </w:r>
          </w:p>
          <w:p w14:paraId="693E4770" w14:textId="77777777" w:rsidR="00514C3F" w:rsidRPr="00FB4C7E" w:rsidRDefault="00514C3F" w:rsidP="001F1312">
            <w:pPr>
              <w:pStyle w:val="pil-t1"/>
              <w:rPr>
                <w:lang w:val="nl-NL"/>
              </w:rPr>
            </w:pPr>
            <w:r w:rsidRPr="00FB4C7E">
              <w:rPr>
                <w:lang w:val="nl-NL"/>
              </w:rPr>
              <w:t>Tel: +31 36 52 41 600</w:t>
            </w:r>
          </w:p>
          <w:p w14:paraId="15477F83" w14:textId="77777777" w:rsidR="00514C3F" w:rsidRPr="00FB4C7E" w:rsidRDefault="00514C3F" w:rsidP="001F1312">
            <w:pPr>
              <w:pStyle w:val="spc-t1"/>
              <w:rPr>
                <w:lang w:val="de-AT"/>
              </w:rPr>
            </w:pPr>
          </w:p>
        </w:tc>
      </w:tr>
      <w:tr w:rsidR="00514C3F" w:rsidRPr="00FB4C7E" w14:paraId="7D3869D8" w14:textId="77777777" w:rsidTr="00514C3F">
        <w:trPr>
          <w:trHeight w:val="1010"/>
        </w:trPr>
        <w:tc>
          <w:tcPr>
            <w:tcW w:w="4425" w:type="dxa"/>
            <w:tcMar>
              <w:top w:w="0" w:type="dxa"/>
              <w:left w:w="108" w:type="dxa"/>
              <w:bottom w:w="0" w:type="dxa"/>
              <w:right w:w="108" w:type="dxa"/>
            </w:tcMar>
          </w:tcPr>
          <w:p w14:paraId="03827CA2" w14:textId="77777777" w:rsidR="00514C3F" w:rsidRPr="00FB4C7E" w:rsidRDefault="00514C3F" w:rsidP="001F1312">
            <w:pPr>
              <w:pStyle w:val="spc-t3"/>
              <w:keepNext/>
              <w:rPr>
                <w:lang w:val="da-DK"/>
              </w:rPr>
            </w:pPr>
            <w:r w:rsidRPr="00FB4C7E">
              <w:rPr>
                <w:lang w:val="da-DK"/>
              </w:rPr>
              <w:t>Eesti</w:t>
            </w:r>
          </w:p>
          <w:p w14:paraId="3FF407FA" w14:textId="77777777" w:rsidR="00514C3F" w:rsidRPr="00FB4C7E" w:rsidRDefault="00514C3F" w:rsidP="001F1312">
            <w:pPr>
              <w:pStyle w:val="pil-t1"/>
              <w:keepNext/>
              <w:rPr>
                <w:lang w:val="it-IT"/>
              </w:rPr>
            </w:pPr>
            <w:r w:rsidRPr="00FB4C7E">
              <w:rPr>
                <w:lang w:val="it-IT"/>
              </w:rPr>
              <w:t>Sandoz d.d. Eesti filiaal</w:t>
            </w:r>
          </w:p>
          <w:p w14:paraId="0FE2D358" w14:textId="77777777" w:rsidR="00514C3F" w:rsidRPr="00FB4C7E" w:rsidRDefault="00514C3F" w:rsidP="001F1312">
            <w:pPr>
              <w:pStyle w:val="pil-t1"/>
              <w:keepNext/>
              <w:rPr>
                <w:lang w:val="nl-NL"/>
              </w:rPr>
            </w:pPr>
            <w:r w:rsidRPr="00FB4C7E">
              <w:rPr>
                <w:lang w:val="nl-NL"/>
              </w:rPr>
              <w:t>Tel: +372 665 2400</w:t>
            </w:r>
          </w:p>
          <w:p w14:paraId="0BD2A26D" w14:textId="77777777" w:rsidR="00514C3F" w:rsidRPr="00FB4C7E" w:rsidRDefault="00514C3F" w:rsidP="001F1312">
            <w:pPr>
              <w:pStyle w:val="spc-t1"/>
              <w:keepNext/>
              <w:rPr>
                <w:lang w:val="nl-NL"/>
              </w:rPr>
            </w:pPr>
          </w:p>
        </w:tc>
        <w:tc>
          <w:tcPr>
            <w:tcW w:w="4457" w:type="dxa"/>
            <w:tcMar>
              <w:top w:w="0" w:type="dxa"/>
              <w:left w:w="108" w:type="dxa"/>
              <w:bottom w:w="0" w:type="dxa"/>
              <w:right w:w="108" w:type="dxa"/>
            </w:tcMar>
            <w:hideMark/>
          </w:tcPr>
          <w:p w14:paraId="2AADDFB4" w14:textId="77777777" w:rsidR="00514C3F" w:rsidRPr="00FB4C7E" w:rsidRDefault="00514C3F" w:rsidP="001F1312">
            <w:pPr>
              <w:pStyle w:val="pil-t2"/>
              <w:keepNext/>
              <w:rPr>
                <w:lang w:val="de-DE"/>
              </w:rPr>
            </w:pPr>
            <w:r w:rsidRPr="00FB4C7E">
              <w:rPr>
                <w:lang w:val="de-DE"/>
              </w:rPr>
              <w:t>Österreich</w:t>
            </w:r>
          </w:p>
          <w:p w14:paraId="6B6BC764" w14:textId="77777777" w:rsidR="00514C3F" w:rsidRPr="00FB4C7E" w:rsidRDefault="00514C3F" w:rsidP="001F1312">
            <w:pPr>
              <w:pStyle w:val="pil-t1"/>
              <w:keepNext/>
              <w:rPr>
                <w:lang w:val="de-DE"/>
              </w:rPr>
            </w:pPr>
            <w:r w:rsidRPr="00FB4C7E">
              <w:rPr>
                <w:lang w:val="de-DE"/>
              </w:rPr>
              <w:t>Sandoz GmbH</w:t>
            </w:r>
          </w:p>
          <w:p w14:paraId="20CD40B7" w14:textId="77777777" w:rsidR="00514C3F" w:rsidRPr="00FB4C7E" w:rsidRDefault="00514C3F" w:rsidP="001F1312">
            <w:pPr>
              <w:pStyle w:val="pil-t1"/>
              <w:keepNext/>
              <w:rPr>
                <w:lang w:val="nl-NL"/>
              </w:rPr>
            </w:pPr>
            <w:r w:rsidRPr="00FB4C7E">
              <w:rPr>
                <w:lang w:val="de-DE"/>
              </w:rPr>
              <w:t>Tel: +43 5338 2000</w:t>
            </w:r>
          </w:p>
        </w:tc>
      </w:tr>
      <w:tr w:rsidR="00514C3F" w:rsidRPr="008D4826" w14:paraId="71517657" w14:textId="77777777" w:rsidTr="00514C3F">
        <w:trPr>
          <w:trHeight w:val="993"/>
        </w:trPr>
        <w:tc>
          <w:tcPr>
            <w:tcW w:w="4425" w:type="dxa"/>
            <w:tcMar>
              <w:top w:w="0" w:type="dxa"/>
              <w:left w:w="108" w:type="dxa"/>
              <w:bottom w:w="0" w:type="dxa"/>
              <w:right w:w="108" w:type="dxa"/>
            </w:tcMar>
          </w:tcPr>
          <w:p w14:paraId="78417A9A" w14:textId="77777777" w:rsidR="00514C3F" w:rsidRPr="00B44304" w:rsidRDefault="00514C3F" w:rsidP="001F1312">
            <w:pPr>
              <w:pStyle w:val="spc-t3"/>
              <w:keepNext/>
              <w:rPr>
                <w:lang w:val="fr-FR"/>
              </w:rPr>
            </w:pPr>
            <w:r w:rsidRPr="00FB4C7E">
              <w:rPr>
                <w:lang w:val="en-GB"/>
              </w:rPr>
              <w:t>Ελλάδα</w:t>
            </w:r>
          </w:p>
          <w:p w14:paraId="03095EF5" w14:textId="77777777" w:rsidR="00514C3F" w:rsidRPr="00B44304" w:rsidRDefault="00514C3F" w:rsidP="001F1312">
            <w:pPr>
              <w:pStyle w:val="pil-t1"/>
              <w:keepNext/>
              <w:rPr>
                <w:lang w:val="fr-FR"/>
              </w:rPr>
            </w:pPr>
            <w:r w:rsidRPr="00B44304">
              <w:rPr>
                <w:lang w:val="fr-FR"/>
              </w:rPr>
              <w:t xml:space="preserve">SANDOZ HELLAS </w:t>
            </w:r>
            <w:r w:rsidRPr="00C007C7">
              <w:rPr>
                <w:lang w:val="es-ES"/>
              </w:rPr>
              <w:t>ΜΟΝΟΠΡΟΣΩΠΗ</w:t>
            </w:r>
            <w:r w:rsidRPr="00B44304">
              <w:rPr>
                <w:lang w:val="fr-FR"/>
              </w:rPr>
              <w:t xml:space="preserve"> </w:t>
            </w:r>
            <w:r w:rsidRPr="00C007C7">
              <w:rPr>
                <w:lang w:val="es-ES"/>
              </w:rPr>
              <w:t>Α</w:t>
            </w:r>
            <w:r w:rsidRPr="00B44304">
              <w:rPr>
                <w:lang w:val="fr-FR"/>
              </w:rPr>
              <w:t>.</w:t>
            </w:r>
            <w:r w:rsidRPr="00C007C7">
              <w:rPr>
                <w:lang w:val="es-ES"/>
              </w:rPr>
              <w:t>Ε</w:t>
            </w:r>
            <w:r w:rsidRPr="00B44304">
              <w:rPr>
                <w:lang w:val="fr-FR"/>
              </w:rPr>
              <w:t>.</w:t>
            </w:r>
          </w:p>
          <w:p w14:paraId="198C9DF8" w14:textId="77777777" w:rsidR="00514C3F" w:rsidRDefault="00514C3F" w:rsidP="001F1312">
            <w:pPr>
              <w:pStyle w:val="pil-t1"/>
              <w:keepNext/>
              <w:rPr>
                <w:lang w:val="es-ES"/>
              </w:rPr>
            </w:pPr>
            <w:r w:rsidRPr="00C007C7">
              <w:rPr>
                <w:lang w:val="es-ES"/>
              </w:rPr>
              <w:t>Τηλ: +30 216 600 5000</w:t>
            </w:r>
          </w:p>
          <w:p w14:paraId="4294F914" w14:textId="77777777" w:rsidR="00514C3F" w:rsidRPr="008239EA" w:rsidRDefault="00514C3F" w:rsidP="001F1312">
            <w:pPr>
              <w:pStyle w:val="pil-t1"/>
              <w:rPr>
                <w:lang w:val="am-ET"/>
              </w:rPr>
            </w:pPr>
          </w:p>
        </w:tc>
        <w:tc>
          <w:tcPr>
            <w:tcW w:w="4457" w:type="dxa"/>
            <w:tcMar>
              <w:top w:w="0" w:type="dxa"/>
              <w:left w:w="108" w:type="dxa"/>
              <w:bottom w:w="0" w:type="dxa"/>
              <w:right w:w="108" w:type="dxa"/>
            </w:tcMar>
          </w:tcPr>
          <w:p w14:paraId="682457C5" w14:textId="77777777" w:rsidR="00514C3F" w:rsidRPr="00FB4C7E" w:rsidRDefault="00514C3F" w:rsidP="001F1312">
            <w:pPr>
              <w:pStyle w:val="pil-t2"/>
              <w:rPr>
                <w:lang w:val="nl-NL"/>
              </w:rPr>
            </w:pPr>
            <w:r w:rsidRPr="00FB4C7E">
              <w:rPr>
                <w:lang w:val="nl-NL"/>
              </w:rPr>
              <w:t>Polska</w:t>
            </w:r>
          </w:p>
          <w:p w14:paraId="554802CC" w14:textId="77777777" w:rsidR="00514C3F" w:rsidRPr="00FB4C7E" w:rsidRDefault="00514C3F" w:rsidP="001F1312">
            <w:pPr>
              <w:pStyle w:val="pil-t1"/>
              <w:rPr>
                <w:lang w:val="sv-SE"/>
              </w:rPr>
            </w:pPr>
            <w:r w:rsidRPr="00FB4C7E">
              <w:rPr>
                <w:lang w:val="sv-SE"/>
              </w:rPr>
              <w:t>Sandoz Polska Sp. z o.o.</w:t>
            </w:r>
          </w:p>
          <w:p w14:paraId="46A02AF8" w14:textId="77777777" w:rsidR="00514C3F" w:rsidRPr="008239EA" w:rsidRDefault="00514C3F" w:rsidP="001F1312">
            <w:pPr>
              <w:pStyle w:val="pil-t1"/>
              <w:rPr>
                <w:lang w:val="es-ES"/>
              </w:rPr>
            </w:pPr>
            <w:r w:rsidRPr="008239EA">
              <w:rPr>
                <w:lang w:val="es-ES"/>
              </w:rPr>
              <w:t>Tel.: +48 22 209 70 00</w:t>
            </w:r>
          </w:p>
          <w:p w14:paraId="099D444A" w14:textId="77777777" w:rsidR="00514C3F" w:rsidRPr="00FB4C7E" w:rsidRDefault="00514C3F" w:rsidP="001F1312">
            <w:pPr>
              <w:pStyle w:val="pil-t1"/>
              <w:rPr>
                <w:lang w:val="es-ES"/>
              </w:rPr>
            </w:pPr>
          </w:p>
        </w:tc>
      </w:tr>
      <w:tr w:rsidR="00514C3F" w:rsidRPr="00CB1824" w14:paraId="73E16376" w14:textId="77777777" w:rsidTr="00514C3F">
        <w:trPr>
          <w:trHeight w:val="1010"/>
        </w:trPr>
        <w:tc>
          <w:tcPr>
            <w:tcW w:w="4425" w:type="dxa"/>
            <w:tcMar>
              <w:top w:w="0" w:type="dxa"/>
              <w:left w:w="108" w:type="dxa"/>
              <w:bottom w:w="0" w:type="dxa"/>
              <w:right w:w="108" w:type="dxa"/>
            </w:tcMar>
          </w:tcPr>
          <w:p w14:paraId="5D35CEEE" w14:textId="77777777" w:rsidR="00514C3F" w:rsidRPr="00FB4C7E" w:rsidRDefault="00514C3F" w:rsidP="001F1312">
            <w:pPr>
              <w:pStyle w:val="pil-t2"/>
              <w:rPr>
                <w:lang w:val="es-ES"/>
              </w:rPr>
            </w:pPr>
            <w:r w:rsidRPr="00FB4C7E">
              <w:rPr>
                <w:lang w:val="es-ES"/>
              </w:rPr>
              <w:t>España</w:t>
            </w:r>
          </w:p>
          <w:p w14:paraId="74506CE1" w14:textId="77777777" w:rsidR="00514C3F" w:rsidRPr="00FB4C7E" w:rsidRDefault="00514C3F" w:rsidP="001F1312">
            <w:pPr>
              <w:pStyle w:val="pil-t1"/>
              <w:rPr>
                <w:lang w:val="es-ES"/>
              </w:rPr>
            </w:pPr>
            <w:r w:rsidRPr="00FB4C7E">
              <w:rPr>
                <w:lang w:val="es-ES"/>
              </w:rPr>
              <w:t>Sandoz Farmacéutica, S</w:t>
            </w:r>
            <w:r w:rsidRPr="008239EA">
              <w:rPr>
                <w:lang w:val="es-ES"/>
              </w:rPr>
              <w:t>.</w:t>
            </w:r>
            <w:r w:rsidRPr="00FB4C7E">
              <w:rPr>
                <w:lang w:val="es-ES"/>
              </w:rPr>
              <w:t>A</w:t>
            </w:r>
            <w:r w:rsidRPr="008239EA">
              <w:rPr>
                <w:lang w:val="es-ES"/>
              </w:rPr>
              <w:t>.</w:t>
            </w:r>
          </w:p>
          <w:p w14:paraId="4C6DED92" w14:textId="77777777" w:rsidR="00514C3F" w:rsidRPr="00FB4C7E" w:rsidRDefault="00514C3F" w:rsidP="001F1312">
            <w:pPr>
              <w:pStyle w:val="pil-t1"/>
              <w:rPr>
                <w:lang w:val="es-ES"/>
              </w:rPr>
            </w:pPr>
            <w:r w:rsidRPr="008239EA">
              <w:rPr>
                <w:lang w:val="es-ES"/>
              </w:rPr>
              <w:t>Tel: +34 900 456 856</w:t>
            </w:r>
          </w:p>
          <w:p w14:paraId="303FE15E" w14:textId="77777777" w:rsidR="00514C3F" w:rsidRPr="00FB4C7E" w:rsidRDefault="00514C3F" w:rsidP="001F1312">
            <w:pPr>
              <w:pStyle w:val="pil-t1"/>
              <w:keepNext/>
              <w:rPr>
                <w:lang w:val="es-ES"/>
              </w:rPr>
            </w:pPr>
          </w:p>
        </w:tc>
        <w:tc>
          <w:tcPr>
            <w:tcW w:w="4457" w:type="dxa"/>
            <w:tcMar>
              <w:top w:w="0" w:type="dxa"/>
              <w:left w:w="108" w:type="dxa"/>
              <w:bottom w:w="0" w:type="dxa"/>
              <w:right w:w="108" w:type="dxa"/>
            </w:tcMar>
          </w:tcPr>
          <w:p w14:paraId="1DB59922" w14:textId="77777777" w:rsidR="00514C3F" w:rsidRPr="00FB4C7E" w:rsidRDefault="00514C3F" w:rsidP="001F1312">
            <w:pPr>
              <w:pStyle w:val="pil-t2"/>
              <w:rPr>
                <w:lang w:val="pt-BR"/>
              </w:rPr>
            </w:pPr>
            <w:r w:rsidRPr="00FB4C7E">
              <w:rPr>
                <w:lang w:val="pt-BR"/>
              </w:rPr>
              <w:t>Portugal</w:t>
            </w:r>
          </w:p>
          <w:p w14:paraId="5AC079DA" w14:textId="77777777" w:rsidR="00514C3F" w:rsidRPr="00FB4C7E" w:rsidRDefault="00514C3F" w:rsidP="001F1312">
            <w:pPr>
              <w:pStyle w:val="pil-t1"/>
              <w:rPr>
                <w:lang w:val="pt-BR"/>
              </w:rPr>
            </w:pPr>
            <w:r w:rsidRPr="00FB4C7E">
              <w:rPr>
                <w:lang w:val="pt-BR"/>
              </w:rPr>
              <w:t>Sandoz Farmacêutica Lda.</w:t>
            </w:r>
          </w:p>
          <w:p w14:paraId="250F8B7F" w14:textId="77777777" w:rsidR="00514C3F" w:rsidRPr="00FB4C7E" w:rsidRDefault="00514C3F" w:rsidP="001F1312">
            <w:pPr>
              <w:pStyle w:val="pil-t1"/>
              <w:rPr>
                <w:lang w:val="pt-BR"/>
              </w:rPr>
            </w:pPr>
            <w:r w:rsidRPr="00FB4C7E">
              <w:rPr>
                <w:lang w:val="pt-BR"/>
              </w:rPr>
              <w:t>Tel: +351 21</w:t>
            </w:r>
            <w:r w:rsidRPr="00FB4C7E">
              <w:rPr>
                <w:color w:val="000000"/>
                <w:lang w:val="pt-BR"/>
              </w:rPr>
              <w:t> </w:t>
            </w:r>
            <w:r w:rsidRPr="00BE46BD">
              <w:rPr>
                <w:color w:val="000000"/>
                <w:lang w:val="pt-BR"/>
              </w:rPr>
              <w:t>000 86 00</w:t>
            </w:r>
          </w:p>
          <w:p w14:paraId="60673ECF" w14:textId="77777777" w:rsidR="00514C3F" w:rsidRPr="00FB4C7E" w:rsidRDefault="00514C3F" w:rsidP="001F1312">
            <w:pPr>
              <w:pStyle w:val="pil-t1"/>
              <w:rPr>
                <w:lang w:val="es-ES"/>
              </w:rPr>
            </w:pPr>
          </w:p>
        </w:tc>
      </w:tr>
      <w:tr w:rsidR="00514C3F" w:rsidRPr="00CB1824" w14:paraId="38670264" w14:textId="77777777" w:rsidTr="00514C3F">
        <w:trPr>
          <w:trHeight w:val="1010"/>
        </w:trPr>
        <w:tc>
          <w:tcPr>
            <w:tcW w:w="4425" w:type="dxa"/>
            <w:tcMar>
              <w:top w:w="0" w:type="dxa"/>
              <w:left w:w="108" w:type="dxa"/>
              <w:bottom w:w="0" w:type="dxa"/>
              <w:right w:w="108" w:type="dxa"/>
            </w:tcMar>
          </w:tcPr>
          <w:p w14:paraId="28B1A506" w14:textId="77777777" w:rsidR="00514C3F" w:rsidRPr="00FB4C7E" w:rsidRDefault="00514C3F" w:rsidP="001F1312">
            <w:pPr>
              <w:pStyle w:val="pil-t2"/>
              <w:rPr>
                <w:lang w:val="fr-FR"/>
              </w:rPr>
            </w:pPr>
            <w:r w:rsidRPr="00FB4C7E">
              <w:rPr>
                <w:lang w:val="fr-FR"/>
              </w:rPr>
              <w:t>France</w:t>
            </w:r>
          </w:p>
          <w:p w14:paraId="42149419" w14:textId="77777777" w:rsidR="00514C3F" w:rsidRPr="00FB4C7E" w:rsidRDefault="00514C3F" w:rsidP="001F1312">
            <w:pPr>
              <w:pStyle w:val="pil-t1"/>
              <w:rPr>
                <w:lang w:val="fr-FR"/>
              </w:rPr>
            </w:pPr>
            <w:r w:rsidRPr="00FB4C7E">
              <w:rPr>
                <w:lang w:val="fr-FR"/>
              </w:rPr>
              <w:t>Sandoz SAS</w:t>
            </w:r>
          </w:p>
          <w:p w14:paraId="2A825069" w14:textId="77777777" w:rsidR="00514C3F" w:rsidRPr="008239EA" w:rsidRDefault="00514C3F" w:rsidP="001F1312">
            <w:pPr>
              <w:pStyle w:val="pil-t1"/>
              <w:rPr>
                <w:color w:val="000000"/>
                <w:lang w:val="en-GB"/>
              </w:rPr>
            </w:pPr>
            <w:r w:rsidRPr="00FB4C7E">
              <w:rPr>
                <w:lang w:val="en-GB"/>
              </w:rPr>
              <w:t xml:space="preserve">Tél: </w:t>
            </w:r>
            <w:r w:rsidRPr="00FB4C7E">
              <w:rPr>
                <w:color w:val="000000"/>
                <w:lang w:val="en-GB"/>
              </w:rPr>
              <w:t>+33 1 49 64 48 00</w:t>
            </w:r>
          </w:p>
          <w:p w14:paraId="64539100" w14:textId="77777777" w:rsidR="00514C3F" w:rsidRPr="00FB4C7E" w:rsidRDefault="00514C3F" w:rsidP="001F1312">
            <w:pPr>
              <w:pStyle w:val="pil-t1"/>
              <w:rPr>
                <w:b/>
                <w:bCs/>
                <w:lang w:val="en-GB"/>
              </w:rPr>
            </w:pPr>
          </w:p>
        </w:tc>
        <w:tc>
          <w:tcPr>
            <w:tcW w:w="4457" w:type="dxa"/>
            <w:tcMar>
              <w:top w:w="0" w:type="dxa"/>
              <w:left w:w="108" w:type="dxa"/>
              <w:bottom w:w="0" w:type="dxa"/>
              <w:right w:w="108" w:type="dxa"/>
            </w:tcMar>
          </w:tcPr>
          <w:p w14:paraId="74EEAA6D" w14:textId="77777777" w:rsidR="00514C3F" w:rsidRPr="00B44304" w:rsidRDefault="00514C3F" w:rsidP="001F1312">
            <w:pPr>
              <w:pStyle w:val="pil-t2"/>
              <w:rPr>
                <w:lang w:val="pt-BR"/>
              </w:rPr>
            </w:pPr>
            <w:r w:rsidRPr="00B44304">
              <w:rPr>
                <w:lang w:val="pt-BR"/>
              </w:rPr>
              <w:t>România</w:t>
            </w:r>
          </w:p>
          <w:p w14:paraId="030D1A5A" w14:textId="77777777" w:rsidR="00514C3F" w:rsidRPr="00B44304" w:rsidRDefault="00514C3F" w:rsidP="001F1312">
            <w:pPr>
              <w:pStyle w:val="pil-t1"/>
              <w:rPr>
                <w:lang w:val="pt-BR"/>
              </w:rPr>
            </w:pPr>
            <w:r w:rsidRPr="00B44304">
              <w:rPr>
                <w:lang w:val="pt-BR"/>
              </w:rPr>
              <w:t>Sandoz Pharmaceuticals SRL</w:t>
            </w:r>
          </w:p>
          <w:p w14:paraId="28B8A0D3" w14:textId="77777777" w:rsidR="00514C3F" w:rsidRPr="00B44304" w:rsidRDefault="00514C3F" w:rsidP="001F1312">
            <w:pPr>
              <w:pStyle w:val="pil-t1"/>
              <w:rPr>
                <w:lang w:val="pt-BR"/>
              </w:rPr>
            </w:pPr>
            <w:r w:rsidRPr="00B44304">
              <w:rPr>
                <w:lang w:val="pt-BR"/>
              </w:rPr>
              <w:t>Tel: +40 21 407 51 60</w:t>
            </w:r>
          </w:p>
          <w:p w14:paraId="4DFE85FC" w14:textId="77777777" w:rsidR="00514C3F" w:rsidRPr="00B44304" w:rsidRDefault="00514C3F" w:rsidP="001F1312">
            <w:pPr>
              <w:pStyle w:val="pil-t1"/>
              <w:rPr>
                <w:lang w:val="pt-BR"/>
              </w:rPr>
            </w:pPr>
          </w:p>
        </w:tc>
      </w:tr>
      <w:tr w:rsidR="00514C3F" w:rsidRPr="00FB4C7E" w14:paraId="0CD9BC14" w14:textId="77777777" w:rsidTr="00514C3F">
        <w:trPr>
          <w:trHeight w:val="1010"/>
        </w:trPr>
        <w:tc>
          <w:tcPr>
            <w:tcW w:w="4425" w:type="dxa"/>
            <w:tcMar>
              <w:top w:w="0" w:type="dxa"/>
              <w:left w:w="108" w:type="dxa"/>
              <w:bottom w:w="0" w:type="dxa"/>
              <w:right w:w="108" w:type="dxa"/>
            </w:tcMar>
          </w:tcPr>
          <w:p w14:paraId="62D39B1B" w14:textId="77777777" w:rsidR="00514C3F" w:rsidRPr="009D6815" w:rsidRDefault="00514C3F" w:rsidP="001F1312">
            <w:pPr>
              <w:spacing w:before="40" w:after="40"/>
              <w:rPr>
                <w:b/>
                <w:lang w:val="de-AT"/>
              </w:rPr>
            </w:pPr>
            <w:r w:rsidRPr="009D6815">
              <w:rPr>
                <w:b/>
                <w:lang w:val="de-AT"/>
              </w:rPr>
              <w:t>Hrvatska</w:t>
            </w:r>
          </w:p>
          <w:p w14:paraId="6AF24069" w14:textId="77777777" w:rsidR="00514C3F" w:rsidRPr="009D6815" w:rsidRDefault="00514C3F" w:rsidP="001F1312">
            <w:pPr>
              <w:spacing w:before="40" w:after="40"/>
              <w:rPr>
                <w:lang w:val="de-AT"/>
              </w:rPr>
            </w:pPr>
            <w:r w:rsidRPr="009D6815">
              <w:rPr>
                <w:lang w:val="de-AT"/>
              </w:rPr>
              <w:t>Sandoz d.o.o.</w:t>
            </w:r>
          </w:p>
          <w:p w14:paraId="6A9DE1AC" w14:textId="77777777" w:rsidR="00514C3F" w:rsidRPr="00FB4C7E" w:rsidRDefault="00514C3F" w:rsidP="001F1312">
            <w:r w:rsidRPr="00FB4C7E">
              <w:t>Tel: +385 1 23 53 111</w:t>
            </w:r>
            <w:r w:rsidRPr="00FB4C7E">
              <w:rPr>
                <w:color w:val="000000"/>
              </w:rPr>
              <w:t xml:space="preserve"> </w:t>
            </w:r>
          </w:p>
          <w:p w14:paraId="45E7621E" w14:textId="77777777" w:rsidR="00514C3F" w:rsidRPr="00FB4C7E" w:rsidRDefault="00514C3F" w:rsidP="001F1312">
            <w:pPr>
              <w:pStyle w:val="pil-t2"/>
              <w:rPr>
                <w:lang w:val="fr-FR"/>
              </w:rPr>
            </w:pPr>
          </w:p>
        </w:tc>
        <w:tc>
          <w:tcPr>
            <w:tcW w:w="4457" w:type="dxa"/>
            <w:tcMar>
              <w:top w:w="0" w:type="dxa"/>
              <w:left w:w="108" w:type="dxa"/>
              <w:bottom w:w="0" w:type="dxa"/>
              <w:right w:w="108" w:type="dxa"/>
            </w:tcMar>
          </w:tcPr>
          <w:p w14:paraId="58AC028C" w14:textId="77777777" w:rsidR="00514C3F" w:rsidRPr="00157B50" w:rsidRDefault="00514C3F" w:rsidP="001F1312">
            <w:pPr>
              <w:pStyle w:val="pil-t2"/>
              <w:rPr>
                <w:lang w:val="fr-FR"/>
              </w:rPr>
            </w:pPr>
            <w:r w:rsidRPr="00157B50">
              <w:rPr>
                <w:lang w:val="fr-FR"/>
              </w:rPr>
              <w:t>Slovenija</w:t>
            </w:r>
          </w:p>
          <w:p w14:paraId="59EA930B" w14:textId="77777777" w:rsidR="00514C3F" w:rsidRPr="00157B50" w:rsidRDefault="00514C3F" w:rsidP="001F1312">
            <w:pPr>
              <w:pStyle w:val="pil-t2"/>
              <w:rPr>
                <w:b w:val="0"/>
                <w:lang w:val="fr-FR"/>
              </w:rPr>
            </w:pPr>
            <w:r w:rsidRPr="00157B50">
              <w:rPr>
                <w:b w:val="0"/>
                <w:lang w:val="fr-FR"/>
              </w:rPr>
              <w:t>Sandoz farmacevtska družba d.d.</w:t>
            </w:r>
          </w:p>
          <w:p w14:paraId="1717F333" w14:textId="77777777" w:rsidR="00514C3F" w:rsidRPr="00B44304" w:rsidRDefault="00514C3F" w:rsidP="001F1312">
            <w:pPr>
              <w:pStyle w:val="pil-t2"/>
              <w:rPr>
                <w:b w:val="0"/>
                <w:lang w:val="fr-FR"/>
              </w:rPr>
            </w:pPr>
            <w:r w:rsidRPr="00B44304">
              <w:rPr>
                <w:b w:val="0"/>
                <w:lang w:val="fr-FR"/>
              </w:rPr>
              <w:t>Tel: +386 1 580 29 02</w:t>
            </w:r>
          </w:p>
        </w:tc>
      </w:tr>
      <w:tr w:rsidR="00514C3F" w:rsidRPr="002B5A23" w14:paraId="7435E59C" w14:textId="77777777" w:rsidTr="00514C3F">
        <w:trPr>
          <w:trHeight w:val="1010"/>
        </w:trPr>
        <w:tc>
          <w:tcPr>
            <w:tcW w:w="4425" w:type="dxa"/>
            <w:tcMar>
              <w:top w:w="0" w:type="dxa"/>
              <w:left w:w="108" w:type="dxa"/>
              <w:bottom w:w="0" w:type="dxa"/>
              <w:right w:w="108" w:type="dxa"/>
            </w:tcMar>
          </w:tcPr>
          <w:p w14:paraId="181108DC" w14:textId="77777777" w:rsidR="00514C3F" w:rsidRPr="006379C0" w:rsidRDefault="00514C3F" w:rsidP="001F1312">
            <w:pPr>
              <w:pStyle w:val="pil-t2"/>
              <w:rPr>
                <w:lang w:val="en-GB"/>
              </w:rPr>
            </w:pPr>
            <w:r w:rsidRPr="006379C0">
              <w:rPr>
                <w:lang w:val="en-GB"/>
              </w:rPr>
              <w:t>Ireland</w:t>
            </w:r>
          </w:p>
          <w:p w14:paraId="608D9F3C" w14:textId="77777777" w:rsidR="00514C3F" w:rsidRPr="006379C0" w:rsidRDefault="00514C3F" w:rsidP="001F1312">
            <w:pPr>
              <w:pStyle w:val="pil-t1"/>
              <w:rPr>
                <w:lang w:val="en-GB"/>
              </w:rPr>
            </w:pPr>
            <w:r w:rsidRPr="00F7672B">
              <w:rPr>
                <w:noProof/>
                <w:color w:val="000000"/>
              </w:rPr>
              <w:t>Rowex Ltd.</w:t>
            </w:r>
          </w:p>
          <w:p w14:paraId="3422AD4B" w14:textId="77777777" w:rsidR="00514C3F" w:rsidRPr="006379C0" w:rsidRDefault="00514C3F" w:rsidP="001F1312">
            <w:pPr>
              <w:pStyle w:val="pil-t1"/>
            </w:pPr>
            <w:r w:rsidRPr="00637CD8">
              <w:t>Tel: + 353 27 50077</w:t>
            </w:r>
          </w:p>
          <w:p w14:paraId="315EF0B0" w14:textId="77777777" w:rsidR="00514C3F" w:rsidRPr="006379C0" w:rsidRDefault="00514C3F" w:rsidP="001F1312">
            <w:pPr>
              <w:pStyle w:val="pil-t1"/>
              <w:keepNext/>
            </w:pPr>
          </w:p>
        </w:tc>
        <w:tc>
          <w:tcPr>
            <w:tcW w:w="4457" w:type="dxa"/>
            <w:tcMar>
              <w:top w:w="0" w:type="dxa"/>
              <w:left w:w="108" w:type="dxa"/>
              <w:bottom w:w="0" w:type="dxa"/>
              <w:right w:w="108" w:type="dxa"/>
            </w:tcMar>
            <w:hideMark/>
          </w:tcPr>
          <w:p w14:paraId="22444CA2" w14:textId="77777777" w:rsidR="00514C3F" w:rsidRPr="00C161D3" w:rsidRDefault="00514C3F" w:rsidP="001F1312">
            <w:pPr>
              <w:pStyle w:val="pil-t2"/>
              <w:keepNext/>
              <w:rPr>
                <w:lang w:val="pt-PT"/>
              </w:rPr>
            </w:pPr>
            <w:r w:rsidRPr="00C161D3">
              <w:rPr>
                <w:lang w:val="pt-PT"/>
              </w:rPr>
              <w:t>Slovenská republika</w:t>
            </w:r>
          </w:p>
          <w:p w14:paraId="313C9B46" w14:textId="77777777" w:rsidR="00514C3F" w:rsidRPr="0072646B" w:rsidRDefault="00514C3F" w:rsidP="001F1312">
            <w:pPr>
              <w:pStyle w:val="pil-t2"/>
              <w:keepNext/>
              <w:rPr>
                <w:b w:val="0"/>
                <w:lang w:val="pt-PT"/>
              </w:rPr>
            </w:pPr>
            <w:r w:rsidRPr="0072646B">
              <w:rPr>
                <w:b w:val="0"/>
                <w:lang w:val="pt-PT"/>
              </w:rPr>
              <w:t>Sandoz d.d. - organizačná zložka</w:t>
            </w:r>
          </w:p>
          <w:p w14:paraId="7D1D9DA6" w14:textId="77777777" w:rsidR="00514C3F" w:rsidRPr="006379C0" w:rsidRDefault="00514C3F" w:rsidP="001F1312">
            <w:pPr>
              <w:pStyle w:val="pil-t1"/>
              <w:keepNext/>
              <w:rPr>
                <w:lang w:val="en-GB"/>
              </w:rPr>
            </w:pPr>
            <w:r w:rsidRPr="00C161D3">
              <w:rPr>
                <w:lang w:val="pt-PT"/>
              </w:rPr>
              <w:t>Tel: +421 2 48 200 600</w:t>
            </w:r>
          </w:p>
        </w:tc>
      </w:tr>
      <w:tr w:rsidR="00514C3F" w:rsidRPr="00CB1824" w14:paraId="25F39327" w14:textId="77777777" w:rsidTr="00514C3F">
        <w:trPr>
          <w:trHeight w:val="1023"/>
        </w:trPr>
        <w:tc>
          <w:tcPr>
            <w:tcW w:w="4425" w:type="dxa"/>
            <w:tcMar>
              <w:top w:w="0" w:type="dxa"/>
              <w:left w:w="108" w:type="dxa"/>
              <w:bottom w:w="0" w:type="dxa"/>
              <w:right w:w="108" w:type="dxa"/>
            </w:tcMar>
          </w:tcPr>
          <w:p w14:paraId="52B678B3" w14:textId="77777777" w:rsidR="00514C3F" w:rsidRPr="006405CB" w:rsidRDefault="00514C3F" w:rsidP="001F1312">
            <w:pPr>
              <w:pStyle w:val="pil-t2"/>
              <w:rPr>
                <w:lang w:val="it-IT"/>
              </w:rPr>
            </w:pPr>
            <w:r w:rsidRPr="006405CB">
              <w:rPr>
                <w:lang w:val="it-IT"/>
              </w:rPr>
              <w:t>Italia</w:t>
            </w:r>
          </w:p>
          <w:p w14:paraId="3D413B93" w14:textId="77777777" w:rsidR="00514C3F" w:rsidRPr="006405CB" w:rsidRDefault="00514C3F" w:rsidP="001F1312">
            <w:pPr>
              <w:pStyle w:val="pil-t1"/>
              <w:rPr>
                <w:lang w:val="it-IT"/>
              </w:rPr>
            </w:pPr>
            <w:r w:rsidRPr="006405CB">
              <w:rPr>
                <w:lang w:val="it-IT"/>
              </w:rPr>
              <w:t>Sandoz S.p.A.</w:t>
            </w:r>
          </w:p>
          <w:p w14:paraId="0A975A5C" w14:textId="37C1B063" w:rsidR="00514C3F" w:rsidRPr="006405CB" w:rsidRDefault="00514C3F" w:rsidP="0054696D">
            <w:pPr>
              <w:pStyle w:val="pil-t1"/>
              <w:rPr>
                <w:lang w:val="pt-PT"/>
              </w:rPr>
            </w:pPr>
            <w:r w:rsidRPr="006405CB">
              <w:rPr>
                <w:lang w:val="pt-PT"/>
              </w:rPr>
              <w:t xml:space="preserve">Tel: </w:t>
            </w:r>
            <w:del w:id="41" w:author="Author">
              <w:r w:rsidRPr="006405CB" w:rsidDel="0054696D">
                <w:rPr>
                  <w:lang w:val="pt-PT"/>
                </w:rPr>
                <w:delText>+39 02 96541</w:delText>
              </w:r>
            </w:del>
            <w:ins w:id="42" w:author="Author">
              <w:r w:rsidR="0054696D" w:rsidRPr="0054696D">
                <w:rPr>
                  <w:lang w:val="pt-PT"/>
                </w:rPr>
                <w:t>+39 02 81280696</w:t>
              </w:r>
            </w:ins>
          </w:p>
          <w:p w14:paraId="6B723ABC" w14:textId="77777777" w:rsidR="00514C3F" w:rsidRPr="006405CB" w:rsidRDefault="00514C3F" w:rsidP="001F1312">
            <w:pPr>
              <w:pStyle w:val="pil-t1"/>
              <w:rPr>
                <w:b/>
                <w:bCs/>
                <w:lang w:val="en-GB"/>
              </w:rPr>
            </w:pPr>
          </w:p>
        </w:tc>
        <w:tc>
          <w:tcPr>
            <w:tcW w:w="4457" w:type="dxa"/>
            <w:tcMar>
              <w:top w:w="0" w:type="dxa"/>
              <w:left w:w="108" w:type="dxa"/>
              <w:bottom w:w="0" w:type="dxa"/>
              <w:right w:w="108" w:type="dxa"/>
            </w:tcMar>
          </w:tcPr>
          <w:p w14:paraId="18442ACC" w14:textId="77777777" w:rsidR="00514C3F" w:rsidRPr="002B5A23" w:rsidRDefault="00514C3F" w:rsidP="001F1312">
            <w:pPr>
              <w:pStyle w:val="pil-t2"/>
              <w:rPr>
                <w:lang w:val="pt-PT"/>
              </w:rPr>
            </w:pPr>
            <w:r w:rsidRPr="002B5A23">
              <w:rPr>
                <w:lang w:val="pt-PT"/>
              </w:rPr>
              <w:t>Suomi/Finland</w:t>
            </w:r>
          </w:p>
          <w:p w14:paraId="0A2A8830" w14:textId="77777777" w:rsidR="00514C3F" w:rsidRPr="002B5A23" w:rsidRDefault="00514C3F" w:rsidP="001F1312">
            <w:pPr>
              <w:pStyle w:val="pil-t1"/>
              <w:rPr>
                <w:lang w:val="pt-BR"/>
              </w:rPr>
            </w:pPr>
            <w:r w:rsidRPr="002B5A23">
              <w:rPr>
                <w:lang w:val="pt-BR"/>
              </w:rPr>
              <w:t>Sandoz A/S</w:t>
            </w:r>
          </w:p>
          <w:p w14:paraId="1CB75622" w14:textId="77777777" w:rsidR="00514C3F" w:rsidRPr="002B5A23" w:rsidRDefault="00514C3F" w:rsidP="001F1312">
            <w:pPr>
              <w:pStyle w:val="pil-t1"/>
              <w:rPr>
                <w:lang w:val="nl-NL"/>
              </w:rPr>
            </w:pPr>
            <w:r w:rsidRPr="002B5A23">
              <w:rPr>
                <w:lang w:val="nl-NL"/>
              </w:rPr>
              <w:t>Puh/Tel: +</w:t>
            </w:r>
            <w:r w:rsidRPr="00B44304">
              <w:rPr>
                <w:lang w:val="en-GB"/>
              </w:rPr>
              <w:t>358 10 6133 400</w:t>
            </w:r>
          </w:p>
          <w:p w14:paraId="40700EC6" w14:textId="77777777" w:rsidR="00514C3F" w:rsidRPr="009D6815" w:rsidRDefault="00514C3F" w:rsidP="001F1312">
            <w:pPr>
              <w:pStyle w:val="pil-t1"/>
              <w:keepNext/>
              <w:rPr>
                <w:b/>
                <w:bCs/>
                <w:lang w:val="nl-NL"/>
              </w:rPr>
            </w:pPr>
          </w:p>
        </w:tc>
      </w:tr>
      <w:tr w:rsidR="00514C3F" w:rsidRPr="002B5A23" w14:paraId="245A9124" w14:textId="77777777" w:rsidTr="00514C3F">
        <w:trPr>
          <w:trHeight w:val="1010"/>
        </w:trPr>
        <w:tc>
          <w:tcPr>
            <w:tcW w:w="4425" w:type="dxa"/>
            <w:tcMar>
              <w:top w:w="0" w:type="dxa"/>
              <w:left w:w="108" w:type="dxa"/>
              <w:bottom w:w="0" w:type="dxa"/>
              <w:right w:w="108" w:type="dxa"/>
            </w:tcMar>
            <w:hideMark/>
          </w:tcPr>
          <w:p w14:paraId="0C61151D" w14:textId="77777777" w:rsidR="00514C3F" w:rsidRPr="006405CB" w:rsidRDefault="00514C3F" w:rsidP="001F1312">
            <w:pPr>
              <w:pStyle w:val="pil-t2"/>
              <w:rPr>
                <w:lang w:val="nl-NL"/>
              </w:rPr>
            </w:pPr>
            <w:r w:rsidRPr="006405CB">
              <w:rPr>
                <w:lang w:val="en-GB"/>
              </w:rPr>
              <w:t>Κύπρος</w:t>
            </w:r>
          </w:p>
          <w:p w14:paraId="0373BA21" w14:textId="77777777" w:rsidR="00F67C47" w:rsidRPr="00157B50" w:rsidRDefault="00F67C47" w:rsidP="00F67C47">
            <w:pPr>
              <w:pStyle w:val="pil-t1"/>
              <w:rPr>
                <w:lang w:val="fr-FR"/>
              </w:rPr>
            </w:pPr>
            <w:r w:rsidRPr="00157B50">
              <w:rPr>
                <w:lang w:val="fr-FR"/>
              </w:rPr>
              <w:t xml:space="preserve">SANDOZ HELLAS </w:t>
            </w:r>
            <w:r w:rsidRPr="006405CB">
              <w:t>ΜΟΝΟΠΡΟΣΩΠΗ</w:t>
            </w:r>
            <w:r w:rsidRPr="00157B50">
              <w:rPr>
                <w:lang w:val="fr-FR"/>
              </w:rPr>
              <w:t xml:space="preserve"> </w:t>
            </w:r>
            <w:r w:rsidRPr="006405CB">
              <w:t>Α</w:t>
            </w:r>
            <w:r w:rsidRPr="00157B50">
              <w:rPr>
                <w:lang w:val="fr-FR"/>
              </w:rPr>
              <w:t>.</w:t>
            </w:r>
            <w:r w:rsidRPr="006405CB">
              <w:t>Ε</w:t>
            </w:r>
            <w:r w:rsidRPr="00157B50">
              <w:rPr>
                <w:lang w:val="fr-FR"/>
              </w:rPr>
              <w:t>.</w:t>
            </w:r>
          </w:p>
          <w:p w14:paraId="09B82722" w14:textId="77777777" w:rsidR="00514C3F" w:rsidRPr="00157B50" w:rsidRDefault="00F67C47" w:rsidP="001F1312">
            <w:pPr>
              <w:pStyle w:val="pil-t1"/>
              <w:rPr>
                <w:lang w:val="fr-FR"/>
              </w:rPr>
            </w:pPr>
            <w:r w:rsidRPr="006405CB">
              <w:t>Τηλ</w:t>
            </w:r>
            <w:r w:rsidRPr="00157B50">
              <w:rPr>
                <w:lang w:val="fr-FR"/>
              </w:rPr>
              <w:t>: +30 216 600 5000</w:t>
            </w:r>
          </w:p>
          <w:p w14:paraId="78C1FE18" w14:textId="77777777" w:rsidR="00514C3F" w:rsidRPr="00157B50" w:rsidRDefault="00514C3F" w:rsidP="001F1312">
            <w:pPr>
              <w:pStyle w:val="pil-t1"/>
              <w:rPr>
                <w:b/>
                <w:lang w:val="fr-FR"/>
              </w:rPr>
            </w:pPr>
          </w:p>
          <w:p w14:paraId="453DC825" w14:textId="77777777" w:rsidR="00514C3F" w:rsidRPr="00157B50" w:rsidRDefault="00514C3F" w:rsidP="001F1312">
            <w:pPr>
              <w:pStyle w:val="pil-t2"/>
              <w:rPr>
                <w:lang w:val="fr-FR"/>
              </w:rPr>
            </w:pPr>
            <w:r w:rsidRPr="00157B50">
              <w:rPr>
                <w:lang w:val="fr-FR"/>
              </w:rPr>
              <w:t>Latvija</w:t>
            </w:r>
          </w:p>
          <w:p w14:paraId="6E33FCCB" w14:textId="77777777" w:rsidR="00514C3F" w:rsidRPr="00157B50" w:rsidRDefault="00514C3F" w:rsidP="001F1312">
            <w:pPr>
              <w:pStyle w:val="pil-t1"/>
              <w:rPr>
                <w:lang w:val="fr-FR"/>
              </w:rPr>
            </w:pPr>
            <w:r w:rsidRPr="00157B50">
              <w:rPr>
                <w:lang w:val="fr-FR"/>
              </w:rPr>
              <w:t>Sandoz d.d. Latvia filiāle</w:t>
            </w:r>
          </w:p>
          <w:p w14:paraId="5B75F147" w14:textId="77777777" w:rsidR="00514C3F" w:rsidRPr="006405CB" w:rsidRDefault="00514C3F" w:rsidP="001F1312">
            <w:pPr>
              <w:pStyle w:val="pil-t1"/>
              <w:rPr>
                <w:b/>
                <w:bCs/>
                <w:lang w:val="pt-PT"/>
              </w:rPr>
            </w:pPr>
            <w:r w:rsidRPr="006405CB">
              <w:rPr>
                <w:lang w:val="en-GB"/>
              </w:rPr>
              <w:t>Tel: +371 67 892 006</w:t>
            </w:r>
          </w:p>
        </w:tc>
        <w:tc>
          <w:tcPr>
            <w:tcW w:w="4457" w:type="dxa"/>
            <w:tcMar>
              <w:top w:w="0" w:type="dxa"/>
              <w:left w:w="108" w:type="dxa"/>
              <w:bottom w:w="0" w:type="dxa"/>
              <w:right w:w="108" w:type="dxa"/>
            </w:tcMar>
          </w:tcPr>
          <w:p w14:paraId="56B6229C" w14:textId="77777777" w:rsidR="00514C3F" w:rsidRPr="009D6815" w:rsidRDefault="00514C3F" w:rsidP="001F1312">
            <w:pPr>
              <w:pStyle w:val="pil-t1"/>
              <w:rPr>
                <w:b/>
                <w:bCs/>
                <w:lang w:val="sv-SE"/>
              </w:rPr>
            </w:pPr>
          </w:p>
        </w:tc>
      </w:tr>
    </w:tbl>
    <w:p w14:paraId="417EDD15" w14:textId="77777777" w:rsidR="005F2BF9" w:rsidRDefault="005F2BF9">
      <w:pPr>
        <w:widowControl w:val="0"/>
        <w:rPr>
          <w:noProof/>
          <w:lang w:val="de-DE" w:eastAsia="nl-BE"/>
        </w:rPr>
      </w:pPr>
    </w:p>
    <w:p w14:paraId="3AF441A6" w14:textId="77777777" w:rsidR="005D67B5" w:rsidRDefault="005D67B5">
      <w:pPr>
        <w:rPr>
          <w:bCs/>
          <w:noProof/>
          <w:lang w:val="fr-BE" w:eastAsia="nl-BE"/>
        </w:rPr>
      </w:pPr>
    </w:p>
    <w:p w14:paraId="47876109" w14:textId="77777777" w:rsidR="005D67B5" w:rsidRPr="00AD5609" w:rsidRDefault="005D67B5">
      <w:pPr>
        <w:rPr>
          <w:bCs/>
          <w:noProof/>
          <w:u w:val="single"/>
          <w:lang w:val="fr-BE" w:eastAsia="nl-BE"/>
        </w:rPr>
      </w:pPr>
      <w:r w:rsidRPr="00AD5609">
        <w:rPr>
          <w:bCs/>
          <w:noProof/>
          <w:u w:val="single"/>
          <w:lang w:val="fr-BE" w:eastAsia="nl-BE"/>
        </w:rPr>
        <w:t>Traçabilité</w:t>
      </w:r>
      <w:r w:rsidR="00AD5609" w:rsidRPr="00AD5609">
        <w:rPr>
          <w:bCs/>
          <w:noProof/>
          <w:u w:val="single"/>
          <w:lang w:val="fr-BE" w:eastAsia="nl-BE"/>
        </w:rPr>
        <w:t> :</w:t>
      </w:r>
      <w:r w:rsidRPr="00AD5609">
        <w:rPr>
          <w:bCs/>
          <w:noProof/>
          <w:u w:val="single"/>
          <w:lang w:val="fr-BE" w:eastAsia="nl-BE"/>
        </w:rPr>
        <w:br/>
      </w:r>
    </w:p>
    <w:p w14:paraId="2FA2670B" w14:textId="77777777" w:rsidR="005D67B5" w:rsidRDefault="005D67B5">
      <w:pPr>
        <w:rPr>
          <w:b/>
          <w:noProof/>
          <w:lang w:val="fr-BE" w:eastAsia="nl-BE"/>
        </w:rPr>
      </w:pPr>
      <w:r w:rsidRPr="00140819">
        <w:rPr>
          <w:color w:val="222222"/>
          <w:szCs w:val="22"/>
        </w:rPr>
        <w:t>Afin d'améliorer la traçabilité des médicaments biologiques, le nom et le numéro de lot du produit administré doivent être clairement enregistrés</w:t>
      </w:r>
      <w:r w:rsidR="00337DD1">
        <w:rPr>
          <w:color w:val="222222"/>
          <w:szCs w:val="22"/>
        </w:rPr>
        <w:t>.</w:t>
      </w:r>
      <w:r>
        <w:rPr>
          <w:color w:val="222222"/>
          <w:szCs w:val="22"/>
        </w:rPr>
        <w:br/>
      </w:r>
    </w:p>
    <w:p w14:paraId="0457E37F" w14:textId="77777777" w:rsidR="005F2BF9" w:rsidRDefault="00E13671">
      <w:pPr>
        <w:rPr>
          <w:b/>
          <w:noProof/>
          <w:lang w:val="fr-BE" w:eastAsia="nl-BE"/>
        </w:rPr>
      </w:pPr>
      <w:r>
        <w:rPr>
          <w:b/>
          <w:noProof/>
          <w:lang w:val="fr-BE" w:eastAsia="nl-BE"/>
        </w:rPr>
        <w:t>La dernière date à laquelle cette notice a été révisée est</w:t>
      </w:r>
      <w:r w:rsidR="008C5CA5">
        <w:rPr>
          <w:b/>
          <w:noProof/>
          <w:lang w:val="fr-BE" w:eastAsia="nl-BE"/>
        </w:rPr>
        <w:t xml:space="preserve"> MM/AAAA</w:t>
      </w:r>
    </w:p>
    <w:p w14:paraId="3ABF3217" w14:textId="77777777" w:rsidR="005F2BF9" w:rsidRDefault="005F2BF9">
      <w:pPr>
        <w:rPr>
          <w:noProof/>
          <w:lang w:val="fr-BE" w:eastAsia="nl-BE"/>
        </w:rPr>
      </w:pPr>
    </w:p>
    <w:p w14:paraId="53F1639D" w14:textId="77777777" w:rsidR="00297B54" w:rsidRDefault="00297B54">
      <w:pPr>
        <w:rPr>
          <w:b/>
        </w:rPr>
      </w:pPr>
      <w:r w:rsidRPr="00A302F5">
        <w:rPr>
          <w:b/>
        </w:rPr>
        <w:t>Autres sources d’informations</w:t>
      </w:r>
    </w:p>
    <w:p w14:paraId="6E874DE8" w14:textId="77777777" w:rsidR="00297B54" w:rsidRDefault="00297B54">
      <w:pPr>
        <w:rPr>
          <w:noProof/>
          <w:lang w:val="fr-BE" w:eastAsia="nl-BE"/>
        </w:rPr>
      </w:pPr>
    </w:p>
    <w:p w14:paraId="57C4AF3F" w14:textId="77777777" w:rsidR="00297B54" w:rsidRPr="00B44304" w:rsidRDefault="00E13671" w:rsidP="00B44304">
      <w:r>
        <w:rPr>
          <w:noProof/>
          <w:lang w:val="fr-BE" w:eastAsia="nl-BE"/>
        </w:rPr>
        <w:t xml:space="preserve">Des informations détaillées sur ce médicament sont disponibles sur le site internet de l’Agence européenne des médicaments </w:t>
      </w:r>
      <w:hyperlink r:id="rId28" w:history="1">
        <w:r w:rsidR="00297B54" w:rsidRPr="009C4CB2">
          <w:rPr>
            <w:rStyle w:val="Hyperlink"/>
          </w:rPr>
          <w:t>http</w:t>
        </w:r>
        <w:r w:rsidR="009C4CB2" w:rsidRPr="009C4CB2">
          <w:rPr>
            <w:rStyle w:val="Hyperlink"/>
          </w:rPr>
          <w:t>s</w:t>
        </w:r>
        <w:r w:rsidR="00297B54" w:rsidRPr="009C4CB2">
          <w:rPr>
            <w:rStyle w:val="Hyperlink"/>
          </w:rPr>
          <w:t>://www.ema.europa.eu/</w:t>
        </w:r>
      </w:hyperlink>
      <w:r w:rsidR="00297B54" w:rsidRPr="00B44304">
        <w:t>.</w:t>
      </w:r>
    </w:p>
    <w:p w14:paraId="2F83E85E" w14:textId="77777777" w:rsidR="005F2BF9" w:rsidRDefault="00E13671">
      <w:pPr>
        <w:suppressAutoHyphens/>
        <w:rPr>
          <w:b/>
          <w:bCs/>
          <w:noProof/>
          <w:lang w:val="fr-BE" w:eastAsia="nl-BE"/>
        </w:rPr>
      </w:pPr>
      <w:r>
        <w:rPr>
          <w:noProof/>
          <w:lang w:val="fr-BE" w:eastAsia="nl-BE"/>
        </w:rPr>
        <w:br w:type="page"/>
      </w:r>
      <w:r>
        <w:rPr>
          <w:b/>
          <w:bCs/>
          <w:noProof/>
          <w:lang w:val="fr-BE" w:eastAsia="nl-BE"/>
        </w:rPr>
        <w:t>Instructions pour l’administration</w:t>
      </w:r>
    </w:p>
    <w:p w14:paraId="727627E0" w14:textId="77777777" w:rsidR="005F2BF9" w:rsidRDefault="005F2BF9">
      <w:pPr>
        <w:rPr>
          <w:noProof/>
          <w:lang w:val="fr-BE" w:eastAsia="nl-BE"/>
        </w:rPr>
      </w:pPr>
    </w:p>
    <w:p w14:paraId="39E4B263" w14:textId="77777777" w:rsidR="005F2BF9" w:rsidRDefault="00E13671">
      <w:pPr>
        <w:rPr>
          <w:noProof/>
          <w:lang w:val="fr-BE" w:eastAsia="nl-BE"/>
        </w:rPr>
      </w:pPr>
      <w:r>
        <w:rPr>
          <w:noProof/>
          <w:lang w:val="fr-BE" w:eastAsia="nl-BE"/>
        </w:rPr>
        <w:t xml:space="preserve">Au début du traitement, votre professionnel de santé vous aidera à réaliser la première injection. Cependant, vous et votre médecin pouvez décider que vous réaliserez vous-même vos injections de </w:t>
      </w:r>
      <w:r w:rsidR="00A86325">
        <w:rPr>
          <w:noProof/>
          <w:lang w:val="fr-BE" w:eastAsia="nl-BE"/>
        </w:rPr>
        <w:t>Pyzchiva</w:t>
      </w:r>
      <w:r>
        <w:rPr>
          <w:noProof/>
          <w:lang w:val="fr-BE" w:eastAsia="nl-BE"/>
        </w:rPr>
        <w:t xml:space="preserve">. Dans ce cas, vous recevrez une formation qui vous apprendra comment vous injecter </w:t>
      </w:r>
      <w:r w:rsidR="00A86325">
        <w:rPr>
          <w:noProof/>
          <w:lang w:val="fr-BE" w:eastAsia="nl-BE"/>
        </w:rPr>
        <w:t>Pyzchiva</w:t>
      </w:r>
      <w:r>
        <w:rPr>
          <w:noProof/>
          <w:lang w:val="fr-BE" w:eastAsia="nl-BE"/>
        </w:rPr>
        <w:t xml:space="preserve"> vous-même. Si vous avez des questions sur l’auto-injection de </w:t>
      </w:r>
      <w:r w:rsidR="00A86325">
        <w:rPr>
          <w:noProof/>
          <w:lang w:val="fr-BE" w:eastAsia="nl-BE"/>
        </w:rPr>
        <w:t>Pyzchiva</w:t>
      </w:r>
      <w:r>
        <w:rPr>
          <w:noProof/>
          <w:lang w:val="fr-BE" w:eastAsia="nl-BE"/>
        </w:rPr>
        <w:t>, parlez-en à votre médecin.</w:t>
      </w:r>
    </w:p>
    <w:p w14:paraId="159C5D1B" w14:textId="77777777" w:rsidR="005F2BF9" w:rsidRPr="002A5CDE" w:rsidRDefault="00E13671" w:rsidP="002A5CDE">
      <w:pPr>
        <w:numPr>
          <w:ilvl w:val="0"/>
          <w:numId w:val="23"/>
        </w:numPr>
        <w:suppressAutoHyphens/>
        <w:ind w:left="567" w:hanging="567"/>
        <w:rPr>
          <w:bCs/>
          <w:iCs/>
          <w:noProof/>
          <w:lang w:val="fr-BE" w:eastAsia="nl-BE"/>
        </w:rPr>
      </w:pPr>
      <w:r w:rsidRPr="002A5CDE">
        <w:rPr>
          <w:noProof/>
          <w:lang w:val="fr-BE" w:eastAsia="nl-BE"/>
        </w:rPr>
        <w:t xml:space="preserve">Ne pas mélanger </w:t>
      </w:r>
      <w:r w:rsidR="00A86325">
        <w:rPr>
          <w:noProof/>
          <w:lang w:val="fr-BE" w:eastAsia="nl-BE"/>
        </w:rPr>
        <w:t>Pyzchiva</w:t>
      </w:r>
      <w:r w:rsidRPr="002A5CDE">
        <w:rPr>
          <w:noProof/>
          <w:lang w:val="fr-BE" w:eastAsia="nl-BE"/>
        </w:rPr>
        <w:t xml:space="preserve"> avec d’autres liquides pour injection.</w:t>
      </w:r>
    </w:p>
    <w:p w14:paraId="2AAC7FD2" w14:textId="77777777" w:rsidR="005F2BF9" w:rsidRPr="002A5CDE" w:rsidRDefault="00E13671" w:rsidP="002A5CDE">
      <w:pPr>
        <w:numPr>
          <w:ilvl w:val="0"/>
          <w:numId w:val="23"/>
        </w:numPr>
        <w:suppressAutoHyphens/>
        <w:ind w:left="567" w:hanging="567"/>
        <w:rPr>
          <w:bCs/>
          <w:iCs/>
          <w:noProof/>
          <w:lang w:val="fr-BE" w:eastAsia="nl-BE"/>
        </w:rPr>
      </w:pPr>
      <w:r w:rsidRPr="002A5CDE">
        <w:rPr>
          <w:noProof/>
          <w:lang w:val="fr-BE" w:eastAsia="nl-BE"/>
        </w:rPr>
        <w:t xml:space="preserve">Ne pas agiter les seringues préremplies de </w:t>
      </w:r>
      <w:r w:rsidR="00A86325">
        <w:rPr>
          <w:noProof/>
          <w:lang w:val="fr-BE" w:eastAsia="nl-BE"/>
        </w:rPr>
        <w:t>Pyzchiva</w:t>
      </w:r>
      <w:r w:rsidRPr="002A5CDE">
        <w:rPr>
          <w:noProof/>
          <w:lang w:val="fr-BE" w:eastAsia="nl-BE"/>
        </w:rPr>
        <w:t>. Une agitation vigoureuse peut endommager le médicament. Ne pas utiliser le médicament s’il a été fortement agité.</w:t>
      </w:r>
    </w:p>
    <w:p w14:paraId="36B058CE" w14:textId="77777777" w:rsidR="005F2BF9" w:rsidRDefault="005F2BF9">
      <w:pPr>
        <w:suppressAutoHyphens/>
        <w:rPr>
          <w:noProof/>
          <w:lang w:val="fr-BE" w:eastAsia="nl-BE"/>
        </w:rPr>
      </w:pPr>
    </w:p>
    <w:p w14:paraId="264BB58C" w14:textId="77777777" w:rsidR="002014AC" w:rsidRDefault="00E13671" w:rsidP="007E19F8">
      <w:pPr>
        <w:rPr>
          <w:noProof/>
          <w:lang w:val="fr-BE" w:eastAsia="nl-BE"/>
        </w:rPr>
      </w:pPr>
      <w:r>
        <w:rPr>
          <w:noProof/>
          <w:lang w:val="fr-BE" w:eastAsia="nl-BE"/>
        </w:rPr>
        <w:t>La Figure 1 montre à quoi ressemble la seringue préremplie.</w:t>
      </w:r>
    </w:p>
    <w:p w14:paraId="4180861D" w14:textId="77777777" w:rsidR="002014AC" w:rsidRDefault="001816A3" w:rsidP="002014AC">
      <w:pPr>
        <w:suppressAutoHyphens/>
        <w:jc w:val="center"/>
        <w:rPr>
          <w:noProof/>
          <w:lang w:val="fr-BE" w:eastAsia="nl-BE"/>
        </w:rPr>
      </w:pPr>
      <w:r w:rsidRPr="001816A3">
        <w:rPr>
          <w:noProof/>
          <w:lang w:val="fr-BE" w:eastAsia="nl-BE"/>
        </w:rPr>
        <w:drawing>
          <wp:inline distT="0" distB="0" distL="0" distR="0" wp14:anchorId="764DEA41" wp14:editId="2620BD6B">
            <wp:extent cx="5646909" cy="2118544"/>
            <wp:effectExtent l="0" t="0" r="0" b="0"/>
            <wp:docPr id="88346909" name="Picture 1" descr="A diagram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46909" name="Picture 1" descr="A diagram of a syringe&#10;&#10;Description automatically generated"/>
                    <pic:cNvPicPr/>
                  </pic:nvPicPr>
                  <pic:blipFill>
                    <a:blip r:embed="rId29"/>
                    <a:stretch>
                      <a:fillRect/>
                    </a:stretch>
                  </pic:blipFill>
                  <pic:spPr>
                    <a:xfrm>
                      <a:off x="0" y="0"/>
                      <a:ext cx="5646909" cy="2118544"/>
                    </a:xfrm>
                    <a:prstGeom prst="rect">
                      <a:avLst/>
                    </a:prstGeom>
                  </pic:spPr>
                </pic:pic>
              </a:graphicData>
            </a:graphic>
          </wp:inline>
        </w:drawing>
      </w:r>
      <w:r w:rsidR="002014AC">
        <w:rPr>
          <w:noProof/>
          <w:lang w:val="fr-BE" w:eastAsia="nl-BE"/>
        </w:rPr>
        <w:t>Figure 1</w:t>
      </w:r>
    </w:p>
    <w:p w14:paraId="7AA5E099" w14:textId="77777777" w:rsidR="005F2BF9" w:rsidRDefault="005F2BF9">
      <w:pPr>
        <w:suppressAutoHyphens/>
        <w:rPr>
          <w:noProof/>
          <w:lang w:val="fr-BE" w:eastAsia="nl-BE"/>
        </w:rPr>
      </w:pPr>
    </w:p>
    <w:p w14:paraId="48A63429" w14:textId="77777777" w:rsidR="005F2BF9" w:rsidRDefault="00E13671">
      <w:pPr>
        <w:keepNext/>
        <w:rPr>
          <w:b/>
          <w:noProof/>
          <w:lang w:val="fr-BE" w:eastAsia="nl-BE"/>
        </w:rPr>
      </w:pPr>
      <w:r>
        <w:rPr>
          <w:b/>
          <w:noProof/>
          <w:lang w:val="fr-BE" w:eastAsia="nl-BE"/>
        </w:rPr>
        <w:t>1. Contrôlez le nombre de seringues préremplies et préparez le matériel :</w:t>
      </w:r>
    </w:p>
    <w:p w14:paraId="2B2BD5FF" w14:textId="77777777" w:rsidR="005F2BF9" w:rsidRDefault="00E13671">
      <w:pPr>
        <w:rPr>
          <w:noProof/>
          <w:lang w:val="fr-BE" w:eastAsia="nl-BE"/>
        </w:rPr>
      </w:pPr>
      <w:r>
        <w:rPr>
          <w:noProof/>
          <w:lang w:val="fr-BE" w:eastAsia="nl-BE"/>
        </w:rPr>
        <w:t>Préparation pour l’utilisation des seringues préremplies</w:t>
      </w:r>
    </w:p>
    <w:p w14:paraId="4BBD6DF4" w14:textId="77777777" w:rsidR="005F2BF9" w:rsidRPr="002A5CDE" w:rsidRDefault="00E13671" w:rsidP="002A5CDE">
      <w:pPr>
        <w:numPr>
          <w:ilvl w:val="0"/>
          <w:numId w:val="23"/>
        </w:numPr>
        <w:suppressAutoHyphens/>
        <w:ind w:left="567" w:hanging="567"/>
        <w:rPr>
          <w:bCs/>
          <w:iCs/>
          <w:noProof/>
          <w:lang w:val="fr-BE" w:eastAsia="nl-BE"/>
        </w:rPr>
      </w:pPr>
      <w:r w:rsidRPr="002A5CDE">
        <w:rPr>
          <w:noProof/>
          <w:lang w:val="fr-BE" w:eastAsia="nl-BE"/>
        </w:rPr>
        <w:t>Sortez</w:t>
      </w:r>
      <w:r w:rsidRPr="002A5CDE">
        <w:rPr>
          <w:bCs/>
          <w:noProof/>
          <w:lang w:val="fr-BE" w:eastAsia="nl-BE"/>
        </w:rPr>
        <w:t xml:space="preserve"> la(les) </w:t>
      </w:r>
      <w:r w:rsidRPr="002A5CDE">
        <w:rPr>
          <w:noProof/>
          <w:lang w:val="fr-BE" w:eastAsia="nl-BE"/>
        </w:rPr>
        <w:t xml:space="preserve">seringue(s) préremplie(s) </w:t>
      </w:r>
      <w:r w:rsidRPr="002A5CDE">
        <w:rPr>
          <w:bCs/>
          <w:noProof/>
          <w:lang w:val="fr-BE" w:eastAsia="nl-BE"/>
        </w:rPr>
        <w:t xml:space="preserve">du réfrigérateur. Laissez reposer la </w:t>
      </w:r>
      <w:r w:rsidRPr="002A5CDE">
        <w:rPr>
          <w:noProof/>
          <w:lang w:val="fr-BE" w:eastAsia="nl-BE"/>
        </w:rPr>
        <w:t xml:space="preserve">seringue préremplie </w:t>
      </w:r>
      <w:r w:rsidRPr="002A5CDE">
        <w:rPr>
          <w:bCs/>
          <w:noProof/>
          <w:lang w:val="fr-BE" w:eastAsia="nl-BE"/>
        </w:rPr>
        <w:t xml:space="preserve">en dehors de son emballage pendant une demi-heure environ. Ceci permettra au liquide d’atteindre une température confortable pour l’injection (température ambiante). </w:t>
      </w:r>
      <w:r w:rsidR="004F5970">
        <w:rPr>
          <w:bCs/>
          <w:noProof/>
          <w:lang w:val="fr-BE" w:eastAsia="nl-BE"/>
        </w:rPr>
        <w:t xml:space="preserve">Ne réchauffez pas la seringue préremplie d’une autre manière (par exemple, ne la réchauffez pas dans un four à micro-ondes ou en la plaçant dans de l’eau chaude). </w:t>
      </w:r>
      <w:r w:rsidRPr="002A5CDE">
        <w:rPr>
          <w:bCs/>
          <w:noProof/>
          <w:lang w:val="fr-BE" w:eastAsia="nl-BE"/>
        </w:rPr>
        <w:t>Ne retirez pas le protège aiguille de la seringue pendant le temps nécessaire à l’atteinte de la température ambiante</w:t>
      </w:r>
    </w:p>
    <w:p w14:paraId="3D300D12" w14:textId="77777777" w:rsidR="005F2BF9" w:rsidRPr="002A5CDE" w:rsidRDefault="00E13671" w:rsidP="002A5CDE">
      <w:pPr>
        <w:numPr>
          <w:ilvl w:val="0"/>
          <w:numId w:val="23"/>
        </w:numPr>
        <w:suppressAutoHyphens/>
        <w:ind w:left="567" w:hanging="567"/>
        <w:rPr>
          <w:bCs/>
          <w:iCs/>
          <w:noProof/>
          <w:lang w:val="fr-BE" w:eastAsia="nl-BE"/>
        </w:rPr>
      </w:pPr>
      <w:r w:rsidRPr="002A5CDE">
        <w:rPr>
          <w:bCs/>
          <w:noProof/>
          <w:lang w:val="fr-BE" w:eastAsia="nl-BE"/>
        </w:rPr>
        <w:t>Maintenez la seringue préremplie par le corps de la seringue avec l’aiguille protégée vers le haut</w:t>
      </w:r>
    </w:p>
    <w:p w14:paraId="777246CC" w14:textId="77777777" w:rsidR="005F2BF9" w:rsidRPr="002A5CDE" w:rsidRDefault="00E13671" w:rsidP="002A5CDE">
      <w:pPr>
        <w:numPr>
          <w:ilvl w:val="0"/>
          <w:numId w:val="23"/>
        </w:numPr>
        <w:suppressAutoHyphens/>
        <w:ind w:left="567" w:hanging="567"/>
        <w:rPr>
          <w:bCs/>
          <w:iCs/>
          <w:noProof/>
          <w:lang w:val="fr-BE" w:eastAsia="nl-BE"/>
        </w:rPr>
      </w:pPr>
      <w:r w:rsidRPr="002A5CDE">
        <w:rPr>
          <w:bCs/>
          <w:noProof/>
          <w:lang w:val="fr-BE" w:eastAsia="nl-BE"/>
        </w:rPr>
        <w:t>Ne tenez pas la seringue par la tête du piston, le piston, les ailettes de protection de l’aiguille ou le protège aiguille</w:t>
      </w:r>
    </w:p>
    <w:p w14:paraId="76130973" w14:textId="77777777" w:rsidR="005F2BF9" w:rsidRPr="002A5CDE" w:rsidRDefault="00E13671" w:rsidP="002A5CDE">
      <w:pPr>
        <w:numPr>
          <w:ilvl w:val="0"/>
          <w:numId w:val="23"/>
        </w:numPr>
        <w:suppressAutoHyphens/>
        <w:ind w:left="567" w:hanging="567"/>
        <w:rPr>
          <w:bCs/>
          <w:iCs/>
          <w:noProof/>
          <w:lang w:val="fr-BE" w:eastAsia="nl-BE"/>
        </w:rPr>
      </w:pPr>
      <w:r w:rsidRPr="002A5CDE">
        <w:rPr>
          <w:bCs/>
          <w:noProof/>
          <w:lang w:val="fr-BE" w:eastAsia="nl-BE"/>
        </w:rPr>
        <w:t>Ne tirez à aucun moment sur le piston</w:t>
      </w:r>
    </w:p>
    <w:p w14:paraId="535E7F08" w14:textId="77777777" w:rsidR="005F2BF9" w:rsidRPr="002A5CDE" w:rsidRDefault="00E13671" w:rsidP="002A5CDE">
      <w:pPr>
        <w:numPr>
          <w:ilvl w:val="0"/>
          <w:numId w:val="23"/>
        </w:numPr>
        <w:suppressAutoHyphens/>
        <w:ind w:left="567" w:hanging="567"/>
        <w:rPr>
          <w:bCs/>
          <w:iCs/>
          <w:noProof/>
          <w:lang w:val="fr-BE" w:eastAsia="nl-BE"/>
        </w:rPr>
      </w:pPr>
      <w:r w:rsidRPr="002A5CDE">
        <w:rPr>
          <w:bCs/>
          <w:noProof/>
          <w:lang w:val="fr-BE" w:eastAsia="nl-BE"/>
        </w:rPr>
        <w:t>Ne retirez pas le protège aiguille de la seringue préremplie jusqu’à ce que ce soit le moment de le faire</w:t>
      </w:r>
    </w:p>
    <w:p w14:paraId="6B3C324A" w14:textId="77777777" w:rsidR="005F2BF9" w:rsidRDefault="005F2BF9">
      <w:pPr>
        <w:rPr>
          <w:noProof/>
          <w:lang w:val="fr-BE" w:eastAsia="nl-BE"/>
        </w:rPr>
      </w:pPr>
    </w:p>
    <w:p w14:paraId="7F623FA8" w14:textId="77777777" w:rsidR="005F2BF9" w:rsidRDefault="00E13671">
      <w:pPr>
        <w:rPr>
          <w:noProof/>
          <w:lang w:val="fr-BE" w:eastAsia="nl-BE"/>
        </w:rPr>
      </w:pPr>
      <w:r>
        <w:rPr>
          <w:noProof/>
          <w:lang w:val="fr-BE" w:eastAsia="nl-BE"/>
        </w:rPr>
        <w:t>Vérifiez la(les) seringue(s) préremplie(s) pour être sûr</w:t>
      </w:r>
    </w:p>
    <w:p w14:paraId="77311D1E"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que le nombre de seringues préremplies et le dosage sont corrects</w:t>
      </w:r>
    </w:p>
    <w:p w14:paraId="3237094D" w14:textId="77777777" w:rsidR="005F2BF9" w:rsidRPr="002A5CDE" w:rsidRDefault="00E13671" w:rsidP="002A5CDE">
      <w:pPr>
        <w:numPr>
          <w:ilvl w:val="0"/>
          <w:numId w:val="31"/>
        </w:numPr>
        <w:tabs>
          <w:tab w:val="clear" w:pos="567"/>
          <w:tab w:val="clear" w:pos="720"/>
          <w:tab w:val="left" w:pos="1134"/>
        </w:tabs>
        <w:ind w:left="1134" w:hanging="567"/>
        <w:rPr>
          <w:noProof/>
          <w:lang w:val="fr-BE" w:eastAsia="nl-BE"/>
        </w:rPr>
      </w:pPr>
      <w:r w:rsidRPr="002A5CDE">
        <w:rPr>
          <w:noProof/>
          <w:lang w:val="fr-BE" w:eastAsia="nl-BE"/>
        </w:rPr>
        <w:t xml:space="preserve">Si votre posologie est de 45 mg vous allez recevoir une seringue préremplie de </w:t>
      </w:r>
      <w:r w:rsidR="00F7099C">
        <w:rPr>
          <w:noProof/>
          <w:lang w:val="fr-BE" w:eastAsia="nl-BE"/>
        </w:rPr>
        <w:t>Pyzchiva</w:t>
      </w:r>
      <w:r w:rsidRPr="002A5CDE">
        <w:rPr>
          <w:noProof/>
          <w:lang w:val="fr-BE" w:eastAsia="nl-BE"/>
        </w:rPr>
        <w:t xml:space="preserve"> 45 mg</w:t>
      </w:r>
    </w:p>
    <w:p w14:paraId="046C9D20" w14:textId="77777777" w:rsidR="005F2BF9" w:rsidRPr="002A5CDE" w:rsidRDefault="00E13671" w:rsidP="002A5CDE">
      <w:pPr>
        <w:numPr>
          <w:ilvl w:val="0"/>
          <w:numId w:val="31"/>
        </w:numPr>
        <w:tabs>
          <w:tab w:val="clear" w:pos="567"/>
          <w:tab w:val="clear" w:pos="720"/>
          <w:tab w:val="left" w:pos="1134"/>
        </w:tabs>
        <w:ind w:left="1134" w:hanging="567"/>
        <w:rPr>
          <w:noProof/>
          <w:lang w:val="fr-BE" w:eastAsia="nl-BE"/>
        </w:rPr>
      </w:pPr>
      <w:r w:rsidRPr="002A5CDE">
        <w:rPr>
          <w:noProof/>
          <w:lang w:val="fr-BE" w:eastAsia="nl-BE"/>
        </w:rPr>
        <w:t xml:space="preserve">Si votre posologie est de 90 mg vous allez recevoir deux seringues préremplies de </w:t>
      </w:r>
      <w:r w:rsidR="00F7099C">
        <w:rPr>
          <w:noProof/>
          <w:lang w:val="fr-BE" w:eastAsia="nl-BE"/>
        </w:rPr>
        <w:t>Pyzchiva</w:t>
      </w:r>
      <w:r w:rsidRPr="002A5CDE">
        <w:rPr>
          <w:noProof/>
          <w:lang w:val="fr-BE" w:eastAsia="nl-BE"/>
        </w:rPr>
        <w:t xml:space="preserve"> 45 mg et vous aurez besoin de vous faire deux injections. Choisissez 2 sites distincts pour réaliser ces injections (par exemple une injection dans la cuisse droite et l’autre injection dans la cuisse gauche), et réalisez ces injections l’une après l’autre.</w:t>
      </w:r>
    </w:p>
    <w:p w14:paraId="55D49968"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qu’il s’agit du bon médicament</w:t>
      </w:r>
    </w:p>
    <w:p w14:paraId="580E213E"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que la date de péremption n’est pas dépassée</w:t>
      </w:r>
    </w:p>
    <w:p w14:paraId="311E2808"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que la seringue préremplie n’est pas endommagée</w:t>
      </w:r>
    </w:p>
    <w:p w14:paraId="6CF292F2"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que la solution dans la seringue préremplie est limpide et incolore à jaune clair</w:t>
      </w:r>
    </w:p>
    <w:p w14:paraId="30FC382A"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que la solution dans la seringue préremplie n’est pas décolorée ou laiteuse et ne contient aucune particule étrangère</w:t>
      </w:r>
    </w:p>
    <w:p w14:paraId="57036C9D"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que la solution dans la seringue préremplie n’est pas congelée.</w:t>
      </w:r>
    </w:p>
    <w:p w14:paraId="396A9635" w14:textId="77777777" w:rsidR="005F2BF9" w:rsidRDefault="005F2BF9">
      <w:pPr>
        <w:rPr>
          <w:noProof/>
          <w:lang w:val="fr-BE" w:eastAsia="nl-BE"/>
        </w:rPr>
      </w:pPr>
    </w:p>
    <w:p w14:paraId="49113A8E" w14:textId="77777777" w:rsidR="005F2BF9" w:rsidRDefault="00E13671">
      <w:pPr>
        <w:rPr>
          <w:bCs/>
          <w:iCs/>
          <w:noProof/>
          <w:lang w:val="fr-BE" w:eastAsia="nl-BE"/>
        </w:rPr>
      </w:pPr>
      <w:r>
        <w:rPr>
          <w:noProof/>
          <w:lang w:val="fr-BE" w:eastAsia="nl-BE"/>
        </w:rPr>
        <w:t>Rassemblez tout ce dont vous avez besoin et étalez le sur une surface propre. Ceci inclut des lingettes antiseptiques, du coton ou de la gaze et un container imperforable.</w:t>
      </w:r>
    </w:p>
    <w:p w14:paraId="3500487B" w14:textId="77777777" w:rsidR="005F2BF9" w:rsidRDefault="005F2BF9">
      <w:pPr>
        <w:rPr>
          <w:b/>
          <w:noProof/>
          <w:lang w:val="fr-BE" w:eastAsia="nl-BE"/>
        </w:rPr>
      </w:pPr>
    </w:p>
    <w:p w14:paraId="66E969ED" w14:textId="77777777" w:rsidR="005F2BF9" w:rsidRDefault="00E13671">
      <w:pPr>
        <w:keepNext/>
        <w:rPr>
          <w:b/>
          <w:noProof/>
          <w:lang w:val="fr-BE" w:eastAsia="nl-BE"/>
        </w:rPr>
      </w:pPr>
      <w:r>
        <w:rPr>
          <w:b/>
          <w:noProof/>
          <w:lang w:val="fr-BE" w:eastAsia="nl-BE"/>
        </w:rPr>
        <w:t>2. Choisissez et préparez le site d’injection :</w:t>
      </w:r>
    </w:p>
    <w:p w14:paraId="2391A1BC" w14:textId="77777777" w:rsidR="005F2BF9" w:rsidRDefault="00E13671">
      <w:pPr>
        <w:rPr>
          <w:noProof/>
          <w:lang w:val="fr-BE" w:eastAsia="nl-BE"/>
        </w:rPr>
      </w:pPr>
      <w:r>
        <w:rPr>
          <w:noProof/>
          <w:lang w:val="fr-BE" w:eastAsia="nl-BE"/>
        </w:rPr>
        <w:t>Choisissez un site d’injection (voir la Figure 2)</w:t>
      </w:r>
    </w:p>
    <w:p w14:paraId="24F66DB5" w14:textId="77777777" w:rsidR="005F2BF9" w:rsidRPr="002A5CDE" w:rsidRDefault="004E7F90" w:rsidP="002A5CDE">
      <w:pPr>
        <w:numPr>
          <w:ilvl w:val="0"/>
          <w:numId w:val="23"/>
        </w:numPr>
        <w:ind w:left="567" w:hanging="567"/>
        <w:rPr>
          <w:bCs/>
          <w:iCs/>
          <w:noProof/>
          <w:lang w:val="fr-BE" w:eastAsia="nl-BE"/>
        </w:rPr>
      </w:pPr>
      <w:r>
        <w:rPr>
          <w:noProof/>
          <w:lang w:val="fr-BE" w:eastAsia="nl-BE"/>
        </w:rPr>
        <w:t>Pyzchiva</w:t>
      </w:r>
      <w:r w:rsidR="00E13671" w:rsidRPr="002A5CDE">
        <w:rPr>
          <w:noProof/>
          <w:lang w:val="fr-BE" w:eastAsia="nl-BE"/>
        </w:rPr>
        <w:t xml:space="preserve"> doit être administré par injection sous la peau (sous-cutanée)</w:t>
      </w:r>
    </w:p>
    <w:p w14:paraId="1CDB8C60"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Le haut de la cuisse ou le pourtour du ventre (abdomen) à au moins 5 centimètres du nombril sont de bons endroits pour l’injection</w:t>
      </w:r>
    </w:p>
    <w:p w14:paraId="2DA50DA0"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Si possible, ne pas utiliser les parties de la peau qui ont des lésions de psoriasis</w:t>
      </w:r>
    </w:p>
    <w:p w14:paraId="3008894B"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Si quelqu’un vous assiste pour faire l’injection, il pourra aussi choisir le haut des bras comme site d’injection.</w:t>
      </w:r>
    </w:p>
    <w:p w14:paraId="5287D7BD" w14:textId="77777777" w:rsidR="005F2BF9" w:rsidRDefault="005F2BF9">
      <w:pPr>
        <w:rPr>
          <w:noProof/>
          <w:lang w:val="fr-BE" w:eastAsia="nl-BE"/>
        </w:rPr>
      </w:pPr>
    </w:p>
    <w:p w14:paraId="406C512A" w14:textId="77777777" w:rsidR="005F2BF9" w:rsidRDefault="005F2BF9">
      <w:pPr>
        <w:keepNext/>
        <w:jc w:val="center"/>
        <w:rPr>
          <w:noProof/>
          <w:lang w:val="fr-BE" w:eastAsia="nl-BE"/>
        </w:rPr>
      </w:pPr>
    </w:p>
    <w:p w14:paraId="16729A7E" w14:textId="77777777" w:rsidR="004E7F90" w:rsidRDefault="004E7F90">
      <w:pPr>
        <w:jc w:val="center"/>
        <w:rPr>
          <w:noProof/>
          <w:lang w:val="fr-BE" w:eastAsia="nl-BE"/>
        </w:rPr>
      </w:pPr>
      <w:r w:rsidRPr="00955338">
        <w:rPr>
          <w:rFonts w:eastAsiaTheme="minorEastAsia"/>
          <w:noProof/>
          <w:lang w:eastAsia="ko-KR"/>
        </w:rPr>
        <w:drawing>
          <wp:inline distT="0" distB="0" distL="0" distR="0" wp14:anchorId="510F8ACF" wp14:editId="5C4D1857">
            <wp:extent cx="2924175" cy="1504950"/>
            <wp:effectExtent l="0" t="0" r="0" b="0"/>
            <wp:docPr id="125" name="그림 125" descr="Une image contenant croquis, dessin, Dessin au trait,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그림 125" descr="Une image contenant croquis, dessin, Dessin au trait, blanc&#10;&#10;Description générée automatiquement"/>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924175" cy="1504950"/>
                    </a:xfrm>
                    <a:prstGeom prst="rect">
                      <a:avLst/>
                    </a:prstGeom>
                    <a:noFill/>
                  </pic:spPr>
                </pic:pic>
              </a:graphicData>
            </a:graphic>
          </wp:inline>
        </w:drawing>
      </w:r>
      <w:r>
        <w:rPr>
          <w:noProof/>
          <w:lang w:val="fr-BE" w:eastAsia="nl-BE"/>
        </w:rPr>
        <w:br/>
      </w:r>
      <w:r w:rsidRPr="007E19F8">
        <w:rPr>
          <w:noProof/>
          <w:sz w:val="20"/>
          <w:szCs w:val="16"/>
          <w:lang w:val="fr-BE" w:eastAsia="nl-BE"/>
        </w:rPr>
        <w:t>*Les zones grises correspondent aux sites d’injection recommandés</w:t>
      </w:r>
    </w:p>
    <w:p w14:paraId="459D8C45" w14:textId="77777777" w:rsidR="005F2BF9" w:rsidRDefault="00E13671">
      <w:pPr>
        <w:jc w:val="center"/>
        <w:rPr>
          <w:noProof/>
          <w:lang w:val="fr-BE" w:eastAsia="nl-BE"/>
        </w:rPr>
      </w:pPr>
      <w:r>
        <w:rPr>
          <w:noProof/>
          <w:lang w:val="fr-BE" w:eastAsia="nl-BE"/>
        </w:rPr>
        <w:t>Figure 2</w:t>
      </w:r>
    </w:p>
    <w:p w14:paraId="481B0B42" w14:textId="77777777" w:rsidR="005F2BF9" w:rsidRDefault="005F2BF9">
      <w:pPr>
        <w:rPr>
          <w:noProof/>
          <w:lang w:val="fr-BE" w:eastAsia="nl-BE"/>
        </w:rPr>
      </w:pPr>
    </w:p>
    <w:p w14:paraId="508BB4CC" w14:textId="77777777" w:rsidR="005F2BF9" w:rsidRDefault="00E13671">
      <w:pPr>
        <w:rPr>
          <w:noProof/>
          <w:lang w:val="fr-BE" w:eastAsia="nl-BE"/>
        </w:rPr>
      </w:pPr>
      <w:r>
        <w:rPr>
          <w:noProof/>
          <w:lang w:val="fr-BE" w:eastAsia="nl-BE"/>
        </w:rPr>
        <w:t>Préparez le site d’injection</w:t>
      </w:r>
    </w:p>
    <w:p w14:paraId="1AA3DD70"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Lavez-vous très bien les mains avec du savon et de l’eau chaude</w:t>
      </w:r>
    </w:p>
    <w:p w14:paraId="1B72D7AC"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Essuyez l’endroit de la peau où vous allez recevoir l’injection avec une lingette antiseptique</w:t>
      </w:r>
    </w:p>
    <w:p w14:paraId="1FC8ADFD" w14:textId="77777777" w:rsidR="005F2BF9" w:rsidRPr="00061F36" w:rsidRDefault="00E13671" w:rsidP="002A5CDE">
      <w:pPr>
        <w:numPr>
          <w:ilvl w:val="0"/>
          <w:numId w:val="23"/>
        </w:numPr>
        <w:ind w:left="567" w:hanging="567"/>
        <w:rPr>
          <w:bCs/>
          <w:iCs/>
          <w:noProof/>
          <w:lang w:val="fr-BE" w:eastAsia="nl-BE"/>
        </w:rPr>
      </w:pPr>
      <w:r w:rsidRPr="002A5CDE">
        <w:rPr>
          <w:b/>
          <w:bCs/>
          <w:noProof/>
          <w:lang w:val="fr-BE" w:eastAsia="nl-BE"/>
        </w:rPr>
        <w:t>Ne plus</w:t>
      </w:r>
      <w:r w:rsidRPr="002A5CDE">
        <w:rPr>
          <w:noProof/>
          <w:lang w:val="fr-BE" w:eastAsia="nl-BE"/>
        </w:rPr>
        <w:t xml:space="preserve"> toucher cet endroit avant de faire l’injection.</w:t>
      </w:r>
    </w:p>
    <w:p w14:paraId="70C787D7" w14:textId="77777777" w:rsidR="00061F36" w:rsidRPr="002A5CDE" w:rsidRDefault="00061F36" w:rsidP="002A5CDE">
      <w:pPr>
        <w:numPr>
          <w:ilvl w:val="0"/>
          <w:numId w:val="23"/>
        </w:numPr>
        <w:ind w:left="567" w:hanging="567"/>
        <w:rPr>
          <w:bCs/>
          <w:iCs/>
          <w:noProof/>
          <w:lang w:val="fr-BE" w:eastAsia="nl-BE"/>
        </w:rPr>
      </w:pPr>
      <w:r>
        <w:rPr>
          <w:b/>
          <w:bCs/>
          <w:noProof/>
          <w:lang w:val="fr-BE" w:eastAsia="nl-BE"/>
        </w:rPr>
        <w:t xml:space="preserve">Ne pas </w:t>
      </w:r>
      <w:r w:rsidRPr="007E19F8">
        <w:rPr>
          <w:noProof/>
          <w:lang w:val="fr-BE" w:eastAsia="nl-BE"/>
        </w:rPr>
        <w:t xml:space="preserve">éventer </w:t>
      </w:r>
      <w:r w:rsidR="00A53C87">
        <w:rPr>
          <w:noProof/>
          <w:lang w:val="fr-BE" w:eastAsia="nl-BE"/>
        </w:rPr>
        <w:t xml:space="preserve">ou souffler sur </w:t>
      </w:r>
      <w:r w:rsidRPr="007E19F8">
        <w:rPr>
          <w:noProof/>
          <w:lang w:val="fr-BE" w:eastAsia="nl-BE"/>
        </w:rPr>
        <w:t>la surface propre</w:t>
      </w:r>
    </w:p>
    <w:p w14:paraId="31B34781" w14:textId="77777777" w:rsidR="005F2BF9" w:rsidRDefault="005F2BF9">
      <w:pPr>
        <w:rPr>
          <w:noProof/>
          <w:lang w:val="fr-BE" w:eastAsia="nl-BE"/>
        </w:rPr>
      </w:pPr>
    </w:p>
    <w:p w14:paraId="45CAF834" w14:textId="77777777" w:rsidR="005F2BF9" w:rsidRDefault="00E13671">
      <w:pPr>
        <w:keepNext/>
        <w:rPr>
          <w:b/>
          <w:noProof/>
          <w:lang w:val="fr-BE" w:eastAsia="nl-BE"/>
        </w:rPr>
      </w:pPr>
      <w:r>
        <w:rPr>
          <w:b/>
          <w:noProof/>
          <w:lang w:val="fr-BE" w:eastAsia="nl-BE"/>
        </w:rPr>
        <w:t>3. Retirez le protège aiguille (voir Figure 3) :</w:t>
      </w:r>
    </w:p>
    <w:p w14:paraId="16A0C2A7"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 xml:space="preserve">Le protège aiguille ne doit </w:t>
      </w:r>
      <w:r w:rsidRPr="002A5CDE">
        <w:rPr>
          <w:b/>
          <w:noProof/>
          <w:lang w:val="fr-BE" w:eastAsia="nl-BE"/>
        </w:rPr>
        <w:t>pas</w:t>
      </w:r>
      <w:r w:rsidRPr="002A5CDE">
        <w:rPr>
          <w:noProof/>
          <w:lang w:val="fr-BE" w:eastAsia="nl-BE"/>
        </w:rPr>
        <w:t xml:space="preserve"> être retiré tant que vous n’êtes pas prêt à injecter la dose</w:t>
      </w:r>
    </w:p>
    <w:p w14:paraId="30583964"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Prenez la seringue préremplie, tenez la par le corps de la seringue avec une main</w:t>
      </w:r>
    </w:p>
    <w:p w14:paraId="439E780F"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Retirez le protège aiguille et jetez le. Ne touchez pas le piston pendant que vous faites cela</w:t>
      </w:r>
    </w:p>
    <w:p w14:paraId="3170C346" w14:textId="77777777" w:rsidR="005F2BF9" w:rsidRDefault="005F2BF9">
      <w:pPr>
        <w:rPr>
          <w:noProof/>
          <w:lang w:val="fr-BE" w:eastAsia="nl-BE"/>
        </w:rPr>
      </w:pPr>
    </w:p>
    <w:p w14:paraId="4E001684" w14:textId="77777777" w:rsidR="005F2BF9" w:rsidRDefault="00B90F86">
      <w:pPr>
        <w:keepNext/>
        <w:jc w:val="center"/>
        <w:rPr>
          <w:noProof/>
          <w:lang w:val="fr-BE" w:eastAsia="nl-BE"/>
        </w:rPr>
      </w:pPr>
      <w:r w:rsidRPr="00955338">
        <w:rPr>
          <w:rFonts w:eastAsiaTheme="minorEastAsia"/>
          <w:noProof/>
          <w:lang w:eastAsia="ko-KR"/>
        </w:rPr>
        <w:drawing>
          <wp:inline distT="0" distB="0" distL="0" distR="0" wp14:anchorId="14ABA616" wp14:editId="180F63B9">
            <wp:extent cx="2451100" cy="1371600"/>
            <wp:effectExtent l="0" t="0" r="0" b="0"/>
            <wp:docPr id="127" name="그림 127" descr="Une image contenant croquis, dessin, Dessin au trait,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그림 127" descr="Une image contenant croquis, dessin, Dessin au trait, art&#10;&#10;Description générée automatiquement"/>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451100" cy="1371600"/>
                    </a:xfrm>
                    <a:prstGeom prst="rect">
                      <a:avLst/>
                    </a:prstGeom>
                    <a:noFill/>
                  </pic:spPr>
                </pic:pic>
              </a:graphicData>
            </a:graphic>
          </wp:inline>
        </w:drawing>
      </w:r>
    </w:p>
    <w:p w14:paraId="746CA7BB" w14:textId="77777777" w:rsidR="005F2BF9" w:rsidRDefault="00E13671">
      <w:pPr>
        <w:jc w:val="center"/>
        <w:rPr>
          <w:noProof/>
          <w:lang w:val="fr-BE" w:eastAsia="nl-BE"/>
        </w:rPr>
      </w:pPr>
      <w:r>
        <w:rPr>
          <w:noProof/>
          <w:lang w:val="fr-BE" w:eastAsia="nl-BE"/>
        </w:rPr>
        <w:t>Figure 3</w:t>
      </w:r>
    </w:p>
    <w:p w14:paraId="076BB2B7" w14:textId="77777777" w:rsidR="005F2BF9" w:rsidRDefault="005F2BF9">
      <w:pPr>
        <w:rPr>
          <w:noProof/>
          <w:lang w:val="fr-BE" w:eastAsia="nl-BE"/>
        </w:rPr>
      </w:pPr>
    </w:p>
    <w:p w14:paraId="49B3BAAC"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Vous pouvez apercevoir une bulle d’air dans la seringue préremplie ou une goutte de liquide au bout de l’aiguille. Cela est normal et ne nécessite pas d’être éliminé</w:t>
      </w:r>
    </w:p>
    <w:p w14:paraId="0F0D2810"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Ne touchez pas l’aiguille ou ne la laissez pas toucher une quelconque surface</w:t>
      </w:r>
    </w:p>
    <w:p w14:paraId="06C69D8C"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N’utilisez pas la seringue préremplie si elle tombe sans le protège aiguille. Si cela arrive, contactez votre médecin ou votre pharmacien</w:t>
      </w:r>
    </w:p>
    <w:p w14:paraId="0C96AC06"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Injectez la dose immédiatement après avoir retiré le protège aiguille.</w:t>
      </w:r>
    </w:p>
    <w:p w14:paraId="0B522372" w14:textId="77777777" w:rsidR="005F2BF9" w:rsidRDefault="005F2BF9">
      <w:pPr>
        <w:rPr>
          <w:noProof/>
          <w:lang w:val="fr-BE" w:eastAsia="nl-BE"/>
        </w:rPr>
      </w:pPr>
    </w:p>
    <w:p w14:paraId="692687E8" w14:textId="77777777" w:rsidR="005F2BF9" w:rsidRDefault="00E13671">
      <w:pPr>
        <w:pStyle w:val="BodyText2"/>
        <w:keepNext/>
        <w:rPr>
          <w:bCs w:val="0"/>
          <w:noProof/>
          <w:lang w:val="fr-BE" w:eastAsia="nl-BE"/>
        </w:rPr>
      </w:pPr>
      <w:r>
        <w:rPr>
          <w:bCs w:val="0"/>
          <w:noProof/>
          <w:lang w:val="fr-BE" w:eastAsia="nl-BE"/>
        </w:rPr>
        <w:t>4. Injection de la dose :</w:t>
      </w:r>
    </w:p>
    <w:p w14:paraId="0638B1AA"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Tenez la seringue préremplie avec une main entre le majeur et l’index et placez le pouce sur le haut de la tête du piston et utilisez l’autre main pour pincer doucement la peau propre entre le pouce et l’index. Ne pressez pas trop fort</w:t>
      </w:r>
    </w:p>
    <w:p w14:paraId="48048D31"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Ne tirez à aucun moment sur le piston</w:t>
      </w:r>
    </w:p>
    <w:p w14:paraId="71A960BF"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En un geste unique et rapide, insérez l’aiguille à travers la peau aussi loin qu’elle peut aller (voir Figure 4)</w:t>
      </w:r>
    </w:p>
    <w:p w14:paraId="09F17853" w14:textId="77777777" w:rsidR="005F2BF9" w:rsidRDefault="005F2BF9">
      <w:pPr>
        <w:jc w:val="center"/>
        <w:rPr>
          <w:noProof/>
          <w:lang w:val="fr-BE" w:eastAsia="nl-BE"/>
        </w:rPr>
      </w:pPr>
    </w:p>
    <w:p w14:paraId="0FA1C23A" w14:textId="77777777" w:rsidR="005F2BF9" w:rsidRDefault="001163F2">
      <w:pPr>
        <w:jc w:val="center"/>
        <w:rPr>
          <w:noProof/>
          <w:lang w:val="fr-BE" w:eastAsia="nl-BE"/>
        </w:rPr>
      </w:pPr>
      <w:r>
        <w:rPr>
          <w:noProof/>
          <w:lang w:val="en-GB"/>
        </w:rPr>
        <w:drawing>
          <wp:anchor distT="0" distB="0" distL="114300" distR="114300" simplePos="0" relativeHeight="251662362" behindDoc="0" locked="0" layoutInCell="1" allowOverlap="1" wp14:anchorId="21717FDC" wp14:editId="1A42D19F">
            <wp:simplePos x="0" y="0"/>
            <wp:positionH relativeFrom="margin">
              <wp:posOffset>1893570</wp:posOffset>
            </wp:positionH>
            <wp:positionV relativeFrom="paragraph">
              <wp:posOffset>-3175</wp:posOffset>
            </wp:positionV>
            <wp:extent cx="1704975" cy="1553210"/>
            <wp:effectExtent l="0" t="0" r="9525" b="8890"/>
            <wp:wrapTopAndBottom/>
            <wp:docPr id="128" name="그림 128" descr="Une image contenant Dessin au trait, croquis, dessin, Livre de colori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그림 128" descr="Une image contenant Dessin au trait, croquis, dessin, Livre de coloriage&#10;&#10;Description générée automatiquement"/>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704975" cy="1553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A4D5C7" w14:textId="77777777" w:rsidR="005F2BF9" w:rsidRDefault="00E13671">
      <w:pPr>
        <w:jc w:val="center"/>
        <w:rPr>
          <w:noProof/>
          <w:lang w:val="fr-BE" w:eastAsia="nl-BE"/>
        </w:rPr>
      </w:pPr>
      <w:r>
        <w:rPr>
          <w:noProof/>
          <w:lang w:val="fr-BE" w:eastAsia="nl-BE"/>
        </w:rPr>
        <w:t>Figure 4</w:t>
      </w:r>
    </w:p>
    <w:p w14:paraId="0DAA21AA" w14:textId="77777777" w:rsidR="005F2BF9" w:rsidRDefault="005F2BF9">
      <w:pPr>
        <w:jc w:val="center"/>
        <w:rPr>
          <w:noProof/>
          <w:lang w:val="fr-BE" w:eastAsia="nl-BE"/>
        </w:rPr>
      </w:pPr>
    </w:p>
    <w:p w14:paraId="52DA3F96"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Injectez tout le médicament en poussant sur le piston jusqu’à ce que la tête du piston soit complètement entre les ailettes de protection de l’aiguille (voir Figure 5)</w:t>
      </w:r>
    </w:p>
    <w:p w14:paraId="19C64C9D" w14:textId="77777777" w:rsidR="005F2BF9" w:rsidRDefault="005F2BF9">
      <w:pPr>
        <w:rPr>
          <w:noProof/>
          <w:lang w:val="fr-BE" w:eastAsia="nl-BE"/>
        </w:rPr>
      </w:pPr>
    </w:p>
    <w:p w14:paraId="6775E4D2" w14:textId="77777777" w:rsidR="005F2BF9" w:rsidRDefault="00F11569">
      <w:pPr>
        <w:keepNext/>
        <w:jc w:val="center"/>
        <w:rPr>
          <w:bCs/>
          <w:iCs/>
          <w:noProof/>
          <w:lang w:val="fr-BE" w:eastAsia="nl-BE"/>
        </w:rPr>
      </w:pPr>
      <w:r w:rsidRPr="00955338">
        <w:rPr>
          <w:rFonts w:eastAsiaTheme="minorEastAsia"/>
          <w:noProof/>
          <w:lang w:eastAsia="ko-KR"/>
        </w:rPr>
        <w:drawing>
          <wp:inline distT="0" distB="0" distL="0" distR="0" wp14:anchorId="10708B2B" wp14:editId="4897B242">
            <wp:extent cx="1509924" cy="1548765"/>
            <wp:effectExtent l="0" t="0" r="0" b="0"/>
            <wp:docPr id="132" name="그림 132" descr="Une image contenant croquis, Dessin au trait, dessin,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그림 132" descr="Une image contenant croquis, Dessin au trait, dessin, blanc&#10;&#10;Description générée automatiquement"/>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509924" cy="1548765"/>
                    </a:xfrm>
                    <a:prstGeom prst="rect">
                      <a:avLst/>
                    </a:prstGeom>
                    <a:noFill/>
                  </pic:spPr>
                </pic:pic>
              </a:graphicData>
            </a:graphic>
          </wp:inline>
        </w:drawing>
      </w:r>
    </w:p>
    <w:p w14:paraId="30D83890" w14:textId="77777777" w:rsidR="005F2BF9" w:rsidRDefault="00E13671">
      <w:pPr>
        <w:jc w:val="center"/>
        <w:rPr>
          <w:noProof/>
          <w:lang w:val="fr-BE" w:eastAsia="nl-BE"/>
        </w:rPr>
      </w:pPr>
      <w:r>
        <w:rPr>
          <w:noProof/>
          <w:lang w:val="fr-BE" w:eastAsia="nl-BE"/>
        </w:rPr>
        <w:t>Figure 5</w:t>
      </w:r>
    </w:p>
    <w:p w14:paraId="71FEB1D8" w14:textId="77777777" w:rsidR="005F2BF9" w:rsidRDefault="005F2BF9">
      <w:pPr>
        <w:jc w:val="center"/>
        <w:rPr>
          <w:noProof/>
          <w:lang w:val="fr-BE" w:eastAsia="nl-BE"/>
        </w:rPr>
      </w:pPr>
    </w:p>
    <w:p w14:paraId="52F99AE3"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Lorsque le piston est poussé aussi loin que possible, continuez de maintenir la pression sur la tête du piston, retirez l’aiguille et relâchez la peau (voir Figure 6)</w:t>
      </w:r>
    </w:p>
    <w:p w14:paraId="4CB7D433" w14:textId="77777777" w:rsidR="005F2BF9" w:rsidRDefault="005F2BF9">
      <w:pPr>
        <w:rPr>
          <w:bCs/>
          <w:iCs/>
          <w:noProof/>
          <w:lang w:val="fr-BE" w:eastAsia="nl-BE"/>
        </w:rPr>
      </w:pPr>
    </w:p>
    <w:p w14:paraId="43548B48" w14:textId="77777777" w:rsidR="005F2BF9" w:rsidRDefault="00F11569">
      <w:pPr>
        <w:keepNext/>
        <w:jc w:val="center"/>
        <w:rPr>
          <w:noProof/>
          <w:lang w:val="fr-BE" w:eastAsia="nl-BE"/>
        </w:rPr>
      </w:pPr>
      <w:r w:rsidRPr="00955338">
        <w:rPr>
          <w:rFonts w:eastAsiaTheme="minorEastAsia"/>
          <w:noProof/>
          <w:lang w:eastAsia="ko-KR"/>
        </w:rPr>
        <w:drawing>
          <wp:inline distT="0" distB="0" distL="0" distR="0" wp14:anchorId="7E9E6C4F" wp14:editId="1EAE06D7">
            <wp:extent cx="2068979" cy="1542415"/>
            <wp:effectExtent l="0" t="0" r="0" b="0"/>
            <wp:docPr id="134" name="그림 134" descr="Une image contenant croquis, arme, dessin,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그림 134" descr="Une image contenant croquis, arme, dessin, Dessin au trait&#10;&#10;Description générée automatiquement"/>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068979" cy="1542415"/>
                    </a:xfrm>
                    <a:prstGeom prst="rect">
                      <a:avLst/>
                    </a:prstGeom>
                  </pic:spPr>
                </pic:pic>
              </a:graphicData>
            </a:graphic>
          </wp:inline>
        </w:drawing>
      </w:r>
    </w:p>
    <w:p w14:paraId="1D70326F" w14:textId="77777777" w:rsidR="005F2BF9" w:rsidRDefault="00E13671">
      <w:pPr>
        <w:jc w:val="center"/>
        <w:rPr>
          <w:noProof/>
          <w:lang w:val="fr-BE" w:eastAsia="nl-BE"/>
        </w:rPr>
      </w:pPr>
      <w:r>
        <w:rPr>
          <w:noProof/>
          <w:lang w:val="fr-BE" w:eastAsia="nl-BE"/>
        </w:rPr>
        <w:t>Figure 6</w:t>
      </w:r>
    </w:p>
    <w:p w14:paraId="744B87AA" w14:textId="77777777" w:rsidR="005F2BF9" w:rsidRDefault="005F2BF9">
      <w:pPr>
        <w:jc w:val="center"/>
        <w:rPr>
          <w:noProof/>
          <w:lang w:val="fr-BE" w:eastAsia="nl-BE"/>
        </w:rPr>
      </w:pPr>
    </w:p>
    <w:p w14:paraId="10A07F92"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Retirez doucement votre pouce de la tête du piston afin de permettre à la seringue vide de remonter jusqu’à ce que l’aiguille soit entièrement recouverte par le système de protection de l’aiguille, comme le montre la Figure 7 :</w:t>
      </w:r>
    </w:p>
    <w:p w14:paraId="784AAC6C" w14:textId="77777777" w:rsidR="005F2BF9" w:rsidRDefault="005F2BF9">
      <w:pPr>
        <w:rPr>
          <w:bCs/>
          <w:iCs/>
          <w:noProof/>
          <w:lang w:val="fr-BE" w:eastAsia="nl-BE"/>
        </w:rPr>
      </w:pPr>
    </w:p>
    <w:p w14:paraId="63C5A7C3" w14:textId="77777777" w:rsidR="005F2BF9" w:rsidRDefault="00F11569">
      <w:pPr>
        <w:keepNext/>
        <w:jc w:val="center"/>
        <w:rPr>
          <w:bCs/>
          <w:iCs/>
          <w:noProof/>
          <w:lang w:val="fr-BE" w:eastAsia="nl-BE"/>
        </w:rPr>
      </w:pPr>
      <w:r w:rsidRPr="00955338">
        <w:rPr>
          <w:rFonts w:eastAsiaTheme="minorEastAsia"/>
          <w:noProof/>
          <w:lang w:eastAsia="ko-KR"/>
        </w:rPr>
        <w:drawing>
          <wp:inline distT="0" distB="0" distL="0" distR="0" wp14:anchorId="15492E90" wp14:editId="338C1697">
            <wp:extent cx="1655839" cy="1792605"/>
            <wp:effectExtent l="0" t="0" r="0" b="0"/>
            <wp:docPr id="136" name="그림 136" descr="Une image contenant croquis, dessin, illustration,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그림 136" descr="Une image contenant croquis, dessin, illustration, Dessin au trait&#10;&#10;Description générée automatiquement"/>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655839" cy="1792605"/>
                    </a:xfrm>
                    <a:prstGeom prst="rect">
                      <a:avLst/>
                    </a:prstGeom>
                  </pic:spPr>
                </pic:pic>
              </a:graphicData>
            </a:graphic>
          </wp:inline>
        </w:drawing>
      </w:r>
    </w:p>
    <w:p w14:paraId="30C1DFD9" w14:textId="77777777" w:rsidR="005F2BF9" w:rsidRDefault="00E13671">
      <w:pPr>
        <w:jc w:val="center"/>
        <w:rPr>
          <w:noProof/>
          <w:lang w:val="fr-BE" w:eastAsia="nl-BE"/>
        </w:rPr>
      </w:pPr>
      <w:r>
        <w:rPr>
          <w:noProof/>
          <w:lang w:val="fr-BE" w:eastAsia="nl-BE"/>
        </w:rPr>
        <w:t>Figure 7</w:t>
      </w:r>
    </w:p>
    <w:p w14:paraId="18B552EA" w14:textId="77777777" w:rsidR="005F2BF9" w:rsidRDefault="005F2BF9">
      <w:pPr>
        <w:jc w:val="center"/>
        <w:rPr>
          <w:noProof/>
          <w:lang w:val="fr-BE" w:eastAsia="nl-BE"/>
        </w:rPr>
      </w:pPr>
    </w:p>
    <w:p w14:paraId="7F3A8EA1" w14:textId="77777777" w:rsidR="005F2BF9" w:rsidRDefault="00E13671">
      <w:pPr>
        <w:pStyle w:val="BodyText2"/>
        <w:keepNext/>
        <w:rPr>
          <w:noProof/>
          <w:lang w:val="fr-BE" w:eastAsia="nl-BE"/>
        </w:rPr>
      </w:pPr>
      <w:r>
        <w:rPr>
          <w:noProof/>
          <w:lang w:val="fr-BE" w:eastAsia="nl-BE"/>
        </w:rPr>
        <w:t>5. Après l’injection :</w:t>
      </w:r>
    </w:p>
    <w:p w14:paraId="047EBC77"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Appliquez une lingette antiseptique sur le site d’injection et appuyez quelques secondes après l’injection.</w:t>
      </w:r>
    </w:p>
    <w:p w14:paraId="0D10CC05"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Il peut y avoir un peu de sang ou de liquide au niveau du site d’injection. Ceci est normal.</w:t>
      </w:r>
    </w:p>
    <w:p w14:paraId="586F846D"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Vous pouvez appuyer le coton ou la gaze sur le site d’injection et le maintenir pendant 10 secondes.</w:t>
      </w:r>
    </w:p>
    <w:p w14:paraId="493834AC"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Ne frottez pas la peau au niveau du site d’injection. Vous pouvez appliquer un petit pansement sur le site d’injection, si nécessaire.</w:t>
      </w:r>
    </w:p>
    <w:p w14:paraId="0C49739E" w14:textId="77777777" w:rsidR="005F2BF9" w:rsidRDefault="005F2BF9">
      <w:pPr>
        <w:pStyle w:val="BodyText2"/>
        <w:rPr>
          <w:noProof/>
          <w:lang w:val="fr-BE" w:eastAsia="nl-BE"/>
        </w:rPr>
      </w:pPr>
    </w:p>
    <w:p w14:paraId="78E532A9" w14:textId="77777777" w:rsidR="005F2BF9" w:rsidRDefault="00E13671">
      <w:pPr>
        <w:keepNext/>
        <w:rPr>
          <w:b/>
          <w:noProof/>
          <w:lang w:val="fr-BE" w:eastAsia="nl-BE"/>
        </w:rPr>
      </w:pPr>
      <w:r>
        <w:rPr>
          <w:b/>
          <w:noProof/>
          <w:lang w:val="fr-BE" w:eastAsia="nl-BE"/>
        </w:rPr>
        <w:t>6. Elimination :</w:t>
      </w:r>
    </w:p>
    <w:p w14:paraId="0BD57B6D"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Les seringues usagées doivent être placées dans un container imperforable tel qu’une boîte à aiguilles (voir Figure 8). Pour votre sécurité et votre santé, ainsi que pour la sécurité des autres, ne réutilisez jamais une seringue. L’élimination des boîtes à aiguilles doit se faire conformément à la réglementation locale</w:t>
      </w:r>
    </w:p>
    <w:p w14:paraId="17ECCC28"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Les lingettes antiseptiques et autres fournitures peuvent être jetées dans votre poubelle.</w:t>
      </w:r>
    </w:p>
    <w:p w14:paraId="7260DFE9" w14:textId="77777777" w:rsidR="005F2BF9" w:rsidRDefault="005F2BF9">
      <w:pPr>
        <w:rPr>
          <w:bCs/>
          <w:iCs/>
          <w:noProof/>
          <w:lang w:val="fr-BE" w:eastAsia="nl-BE"/>
        </w:rPr>
      </w:pPr>
    </w:p>
    <w:p w14:paraId="097AF57E" w14:textId="77777777" w:rsidR="005F2BF9" w:rsidRDefault="00F11569">
      <w:pPr>
        <w:keepNext/>
        <w:jc w:val="center"/>
        <w:rPr>
          <w:noProof/>
          <w:lang w:val="fr-BE" w:eastAsia="nl-BE"/>
        </w:rPr>
      </w:pPr>
      <w:r w:rsidRPr="00955338">
        <w:rPr>
          <w:rFonts w:eastAsiaTheme="minorEastAsia"/>
          <w:noProof/>
          <w:lang w:eastAsia="ko-KR"/>
        </w:rPr>
        <w:drawing>
          <wp:inline distT="0" distB="0" distL="0" distR="0" wp14:anchorId="204B7540" wp14:editId="09DDDC4A">
            <wp:extent cx="1831981" cy="1872691"/>
            <wp:effectExtent l="0" t="0" r="0" b="0"/>
            <wp:docPr id="138" name="그림 138" descr="Une image contenant croquis, dessin, Poubelle, dessin humor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그림 138" descr="Une image contenant croquis, dessin, Poubelle, dessin humoristique&#10;&#10;Description générée automatiquement"/>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866802" cy="1908285"/>
                    </a:xfrm>
                    <a:prstGeom prst="rect">
                      <a:avLst/>
                    </a:prstGeom>
                    <a:noFill/>
                  </pic:spPr>
                </pic:pic>
              </a:graphicData>
            </a:graphic>
          </wp:inline>
        </w:drawing>
      </w:r>
    </w:p>
    <w:p w14:paraId="4D28A263" w14:textId="77777777" w:rsidR="005F2BF9" w:rsidRDefault="00E13671">
      <w:pPr>
        <w:jc w:val="center"/>
        <w:rPr>
          <w:noProof/>
          <w:lang w:val="fr-BE" w:eastAsia="nl-BE"/>
        </w:rPr>
      </w:pPr>
      <w:r>
        <w:rPr>
          <w:noProof/>
          <w:lang w:val="fr-BE" w:eastAsia="nl-BE"/>
        </w:rPr>
        <w:t>Figure 8</w:t>
      </w:r>
    </w:p>
    <w:p w14:paraId="2AEA91F9" w14:textId="77777777" w:rsidR="005F2BF9" w:rsidRDefault="00E13671">
      <w:pPr>
        <w:jc w:val="center"/>
        <w:rPr>
          <w:b/>
          <w:noProof/>
          <w:lang w:val="fr-BE" w:eastAsia="nl-BE"/>
        </w:rPr>
      </w:pPr>
      <w:r>
        <w:rPr>
          <w:b/>
          <w:bCs/>
          <w:noProof/>
          <w:lang w:val="fr-BE" w:eastAsia="nl-BE"/>
        </w:rPr>
        <w:br w:type="page"/>
      </w:r>
      <w:r>
        <w:rPr>
          <w:b/>
          <w:noProof/>
          <w:lang w:val="fr-BE" w:eastAsia="nl-BE"/>
        </w:rPr>
        <w:t>Notice : Information de l’utilisateur</w:t>
      </w:r>
    </w:p>
    <w:p w14:paraId="03EEC76A" w14:textId="77777777" w:rsidR="005F2BF9" w:rsidRDefault="005F2BF9">
      <w:pPr>
        <w:jc w:val="center"/>
        <w:rPr>
          <w:b/>
          <w:bCs/>
          <w:noProof/>
          <w:lang w:val="fr-BE" w:eastAsia="nl-BE"/>
        </w:rPr>
      </w:pPr>
    </w:p>
    <w:p w14:paraId="7A64EBB2" w14:textId="77777777" w:rsidR="005F2BF9" w:rsidRDefault="00F11569">
      <w:pPr>
        <w:jc w:val="center"/>
        <w:rPr>
          <w:b/>
          <w:bCs/>
          <w:noProof/>
          <w:lang w:val="fr-BE" w:eastAsia="nl-BE"/>
        </w:rPr>
      </w:pPr>
      <w:r>
        <w:rPr>
          <w:b/>
          <w:bCs/>
          <w:noProof/>
          <w:lang w:val="fr-BE" w:eastAsia="nl-BE"/>
        </w:rPr>
        <w:t xml:space="preserve">Pyzchiva </w:t>
      </w:r>
      <w:r w:rsidR="00E13671">
        <w:rPr>
          <w:b/>
          <w:bCs/>
          <w:noProof/>
          <w:lang w:val="fr-BE" w:eastAsia="nl-BE"/>
        </w:rPr>
        <w:t>90 mg solution injectable en seringue préremplie</w:t>
      </w:r>
    </w:p>
    <w:p w14:paraId="0CB302BB" w14:textId="77777777" w:rsidR="005F2BF9" w:rsidRDefault="008260B2">
      <w:pPr>
        <w:jc w:val="center"/>
        <w:rPr>
          <w:noProof/>
          <w:lang w:val="fr-BE" w:eastAsia="nl-BE"/>
        </w:rPr>
      </w:pPr>
      <w:r>
        <w:rPr>
          <w:noProof/>
          <w:lang w:val="fr-BE" w:eastAsia="nl-BE"/>
        </w:rPr>
        <w:t>ustekinumab</w:t>
      </w:r>
    </w:p>
    <w:p w14:paraId="4A7C652C" w14:textId="77777777" w:rsidR="005F2BF9" w:rsidRDefault="005F2BF9">
      <w:pPr>
        <w:suppressAutoHyphens/>
        <w:jc w:val="center"/>
        <w:rPr>
          <w:noProof/>
          <w:lang w:val="fr-BE" w:eastAsia="nl-BE"/>
        </w:rPr>
      </w:pPr>
    </w:p>
    <w:p w14:paraId="21422D64" w14:textId="77777777" w:rsidR="00F11569" w:rsidRDefault="00F11569">
      <w:pPr>
        <w:keepNext/>
        <w:rPr>
          <w:b/>
          <w:noProof/>
          <w:lang w:val="fr-BE" w:eastAsia="nl-BE"/>
        </w:rPr>
      </w:pPr>
      <w:r>
        <w:rPr>
          <w:noProof/>
        </w:rPr>
        <w:drawing>
          <wp:inline distT="0" distB="0" distL="0" distR="0" wp14:anchorId="1F58B3AA" wp14:editId="28F13DC0">
            <wp:extent cx="200025" cy="171450"/>
            <wp:effectExtent l="0" t="0" r="0" b="0"/>
            <wp:docPr id="1994697207" name="Image 1994697207"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51495" name="Picture 2" descr="BT_1000x858px"/>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A302F5">
        <w:t xml:space="preserve">Ce médicament fait </w:t>
      </w:r>
      <w:r>
        <w:t>l</w:t>
      </w:r>
      <w:r w:rsidR="000B7180">
        <w:t>’</w:t>
      </w:r>
      <w:r>
        <w:t>objet d</w:t>
      </w:r>
      <w:r w:rsidR="000B7180">
        <w:t>’</w:t>
      </w:r>
      <w:r>
        <w:t>une</w:t>
      </w:r>
      <w:r w:rsidRPr="00A302F5">
        <w:t xml:space="preserve"> surveillance supplémentaire qui permettra </w:t>
      </w:r>
      <w:r>
        <w:t>l</w:t>
      </w:r>
      <w:r w:rsidR="000B7180">
        <w:t>’</w:t>
      </w:r>
      <w:r>
        <w:t>identification</w:t>
      </w:r>
      <w:r w:rsidRPr="00A302F5">
        <w:t xml:space="preserve"> rapide de nouvelles informations relatives à la sécurité. Vous pouvez y contribuer en signalant tout effet indésirable que vous observez. Voir en fin de rubrique 4 comment déclarer les effets indésirables.</w:t>
      </w:r>
    </w:p>
    <w:p w14:paraId="02D41818" w14:textId="77777777" w:rsidR="00F11569" w:rsidRDefault="00F11569">
      <w:pPr>
        <w:keepNext/>
        <w:rPr>
          <w:b/>
          <w:noProof/>
          <w:lang w:val="fr-BE" w:eastAsia="nl-BE"/>
        </w:rPr>
      </w:pPr>
    </w:p>
    <w:p w14:paraId="1DACFE21" w14:textId="77777777" w:rsidR="005F2BF9" w:rsidRDefault="00E13671">
      <w:pPr>
        <w:keepNext/>
        <w:rPr>
          <w:b/>
          <w:noProof/>
          <w:lang w:val="fr-BE" w:eastAsia="nl-BE"/>
        </w:rPr>
      </w:pPr>
      <w:r>
        <w:rPr>
          <w:b/>
          <w:noProof/>
          <w:lang w:val="fr-BE" w:eastAsia="nl-BE"/>
        </w:rPr>
        <w:t>Veuillez lire attentivement cette notice avant d’utiliser ce médicament car elle contient des informations importantes pour vous.</w:t>
      </w:r>
    </w:p>
    <w:p w14:paraId="109DEE51" w14:textId="77777777" w:rsidR="005F2BF9" w:rsidRDefault="005F2BF9">
      <w:pPr>
        <w:keepNext/>
        <w:rPr>
          <w:b/>
          <w:noProof/>
          <w:lang w:val="fr-BE" w:eastAsia="nl-BE"/>
        </w:rPr>
      </w:pPr>
    </w:p>
    <w:p w14:paraId="15CC57FE" w14:textId="77777777" w:rsidR="005F2BF9" w:rsidRDefault="00E13671">
      <w:pPr>
        <w:keepNext/>
        <w:rPr>
          <w:b/>
          <w:noProof/>
          <w:lang w:val="fr-BE" w:eastAsia="nl-BE"/>
        </w:rPr>
      </w:pPr>
      <w:r>
        <w:rPr>
          <w:b/>
          <w:noProof/>
          <w:lang w:val="fr-BE" w:eastAsia="nl-BE"/>
        </w:rPr>
        <w:t xml:space="preserve">Cette notice a été écrite pour la personne prenant le médicament. Si vous êtes le parent ou le soignant qui administrera </w:t>
      </w:r>
      <w:r w:rsidR="00F11569">
        <w:rPr>
          <w:b/>
          <w:noProof/>
          <w:lang w:val="fr-BE" w:eastAsia="nl-BE"/>
        </w:rPr>
        <w:t>Pyzchiva</w:t>
      </w:r>
      <w:r>
        <w:rPr>
          <w:b/>
          <w:noProof/>
          <w:lang w:val="fr-BE" w:eastAsia="nl-BE"/>
        </w:rPr>
        <w:t xml:space="preserve"> à un enfant, veuillez lire attentivement ces informations.</w:t>
      </w:r>
    </w:p>
    <w:p w14:paraId="5B587873" w14:textId="77777777" w:rsidR="005F2BF9" w:rsidRDefault="005F2BF9">
      <w:pPr>
        <w:keepNext/>
        <w:rPr>
          <w:b/>
          <w:noProof/>
          <w:lang w:val="fr-BE" w:eastAsia="nl-BE"/>
        </w:rPr>
      </w:pPr>
    </w:p>
    <w:p w14:paraId="6C11B110" w14:textId="77777777" w:rsidR="005F2BF9" w:rsidRPr="00F147E2" w:rsidRDefault="00E13671" w:rsidP="00F147E2">
      <w:pPr>
        <w:numPr>
          <w:ilvl w:val="0"/>
          <w:numId w:val="32"/>
        </w:numPr>
        <w:ind w:left="567" w:hanging="567"/>
        <w:rPr>
          <w:noProof/>
          <w:lang w:val="fr-BE" w:eastAsia="nl-BE"/>
        </w:rPr>
      </w:pPr>
      <w:r w:rsidRPr="00F147E2">
        <w:rPr>
          <w:noProof/>
          <w:lang w:val="fr-BE" w:eastAsia="nl-BE"/>
        </w:rPr>
        <w:t>Gardez cette notice. Vous pourriez avoir besoin de la relire.</w:t>
      </w:r>
    </w:p>
    <w:p w14:paraId="7DC2921E" w14:textId="77777777" w:rsidR="005F2BF9" w:rsidRPr="00F147E2" w:rsidRDefault="00E13671" w:rsidP="00F147E2">
      <w:pPr>
        <w:numPr>
          <w:ilvl w:val="0"/>
          <w:numId w:val="32"/>
        </w:numPr>
        <w:ind w:left="567" w:hanging="567"/>
        <w:rPr>
          <w:noProof/>
          <w:lang w:val="fr-BE" w:eastAsia="nl-BE"/>
        </w:rPr>
      </w:pPr>
      <w:r w:rsidRPr="00F147E2">
        <w:rPr>
          <w:noProof/>
          <w:lang w:val="fr-BE" w:eastAsia="nl-BE"/>
        </w:rPr>
        <w:t>Si vous avez d’autres questions, interrogez votre médecin ou votre pharmacien.</w:t>
      </w:r>
    </w:p>
    <w:p w14:paraId="2C6C8AE7" w14:textId="77777777" w:rsidR="005F2BF9" w:rsidRPr="00F147E2" w:rsidRDefault="00E13671" w:rsidP="00F147E2">
      <w:pPr>
        <w:numPr>
          <w:ilvl w:val="0"/>
          <w:numId w:val="32"/>
        </w:numPr>
        <w:ind w:left="567" w:hanging="567"/>
        <w:rPr>
          <w:noProof/>
          <w:lang w:val="fr-BE" w:eastAsia="nl-BE"/>
        </w:rPr>
      </w:pPr>
      <w:r w:rsidRPr="00F147E2">
        <w:rPr>
          <w:noProof/>
          <w:lang w:val="fr-BE" w:eastAsia="nl-BE"/>
        </w:rPr>
        <w:t>Ce médicament vous a été personnellement prescrit. Ne le donnez pas à d’autres personnes. Il pourrait leur être nocif, même si les signes de leur maladie sont identiques aux vôtres.</w:t>
      </w:r>
    </w:p>
    <w:p w14:paraId="5B197916" w14:textId="77777777" w:rsidR="005F2BF9" w:rsidRPr="00F147E2" w:rsidRDefault="00E13671" w:rsidP="00F147E2">
      <w:pPr>
        <w:numPr>
          <w:ilvl w:val="0"/>
          <w:numId w:val="32"/>
        </w:numPr>
        <w:ind w:left="567" w:hanging="567"/>
        <w:rPr>
          <w:noProof/>
          <w:lang w:val="fr-BE" w:eastAsia="nl-BE"/>
        </w:rPr>
      </w:pPr>
      <w:r w:rsidRPr="00F147E2">
        <w:rPr>
          <w:noProof/>
          <w:lang w:val="fr-BE" w:eastAsia="nl-BE"/>
        </w:rPr>
        <w:t>Si vous ressentez un quelconque effet indésirable, parlez-en à votre médecin ou votre pharmacien. Ceci s’applique aussi à tout effet indésirable qui ne serait pas mentionné dans cette notice. Voir rubrique 4.</w:t>
      </w:r>
    </w:p>
    <w:p w14:paraId="7B473188" w14:textId="77777777" w:rsidR="005F2BF9" w:rsidRDefault="005F2BF9">
      <w:pPr>
        <w:rPr>
          <w:noProof/>
          <w:lang w:val="fr-BE" w:eastAsia="nl-BE"/>
        </w:rPr>
      </w:pPr>
    </w:p>
    <w:p w14:paraId="754427DD" w14:textId="77777777" w:rsidR="005F2BF9" w:rsidRDefault="00E13671">
      <w:pPr>
        <w:keepNext/>
        <w:rPr>
          <w:noProof/>
          <w:lang w:val="fr-BE" w:eastAsia="nl-BE"/>
        </w:rPr>
      </w:pPr>
      <w:r>
        <w:rPr>
          <w:b/>
          <w:noProof/>
          <w:lang w:val="fr-BE" w:eastAsia="nl-BE"/>
        </w:rPr>
        <w:t>Que contient cette notice ?</w:t>
      </w:r>
      <w:r>
        <w:rPr>
          <w:noProof/>
          <w:lang w:val="fr-BE" w:eastAsia="nl-BE"/>
        </w:rPr>
        <w:t>:</w:t>
      </w:r>
    </w:p>
    <w:p w14:paraId="52BA340F" w14:textId="77777777" w:rsidR="005F2BF9" w:rsidRDefault="00E13671">
      <w:pPr>
        <w:rPr>
          <w:noProof/>
          <w:lang w:val="fr-BE" w:eastAsia="nl-BE"/>
        </w:rPr>
      </w:pPr>
      <w:r>
        <w:rPr>
          <w:noProof/>
          <w:lang w:val="fr-BE" w:eastAsia="nl-BE"/>
        </w:rPr>
        <w:t>1.</w:t>
      </w:r>
      <w:r>
        <w:rPr>
          <w:noProof/>
          <w:lang w:val="fr-BE" w:eastAsia="nl-BE"/>
        </w:rPr>
        <w:tab/>
        <w:t xml:space="preserve">Qu’est-ce que </w:t>
      </w:r>
      <w:r w:rsidR="00F11569">
        <w:rPr>
          <w:noProof/>
          <w:lang w:val="fr-BE" w:eastAsia="nl-BE"/>
        </w:rPr>
        <w:t>Pyzchiva</w:t>
      </w:r>
      <w:r>
        <w:rPr>
          <w:noProof/>
          <w:lang w:val="fr-BE" w:eastAsia="nl-BE"/>
        </w:rPr>
        <w:t xml:space="preserve"> et dans quel cas est-il utilisé</w:t>
      </w:r>
    </w:p>
    <w:p w14:paraId="4C6BF725" w14:textId="77777777" w:rsidR="005F2BF9" w:rsidRDefault="00E13671">
      <w:pPr>
        <w:rPr>
          <w:noProof/>
          <w:lang w:val="fr-BE" w:eastAsia="nl-BE"/>
        </w:rPr>
      </w:pPr>
      <w:r>
        <w:rPr>
          <w:noProof/>
          <w:lang w:val="fr-BE" w:eastAsia="nl-BE"/>
        </w:rPr>
        <w:t>2.</w:t>
      </w:r>
      <w:r>
        <w:rPr>
          <w:noProof/>
          <w:lang w:val="fr-BE" w:eastAsia="nl-BE"/>
        </w:rPr>
        <w:tab/>
        <w:t xml:space="preserve">Quelles sont les informations à connaître avant d’utiliser </w:t>
      </w:r>
      <w:r w:rsidR="00F11569">
        <w:rPr>
          <w:noProof/>
          <w:lang w:val="fr-BE" w:eastAsia="nl-BE"/>
        </w:rPr>
        <w:t>Pyzchiva</w:t>
      </w:r>
    </w:p>
    <w:p w14:paraId="64F51C28" w14:textId="77777777" w:rsidR="005F2BF9" w:rsidRDefault="00E13671">
      <w:pPr>
        <w:rPr>
          <w:noProof/>
          <w:lang w:val="fr-BE" w:eastAsia="nl-BE"/>
        </w:rPr>
      </w:pPr>
      <w:r>
        <w:rPr>
          <w:noProof/>
          <w:lang w:val="fr-BE" w:eastAsia="nl-BE"/>
        </w:rPr>
        <w:t>3.</w:t>
      </w:r>
      <w:r>
        <w:rPr>
          <w:noProof/>
          <w:lang w:val="fr-BE" w:eastAsia="nl-BE"/>
        </w:rPr>
        <w:tab/>
        <w:t xml:space="preserve">Comment utiliser </w:t>
      </w:r>
      <w:r w:rsidR="00F11569">
        <w:rPr>
          <w:noProof/>
          <w:lang w:val="fr-BE" w:eastAsia="nl-BE"/>
        </w:rPr>
        <w:t>Pyzchiva</w:t>
      </w:r>
    </w:p>
    <w:p w14:paraId="2A4622F1" w14:textId="77777777" w:rsidR="005F2BF9" w:rsidRDefault="00E13671">
      <w:pPr>
        <w:rPr>
          <w:noProof/>
          <w:lang w:val="fr-BE" w:eastAsia="nl-BE"/>
        </w:rPr>
      </w:pPr>
      <w:r>
        <w:rPr>
          <w:noProof/>
          <w:lang w:val="fr-BE" w:eastAsia="nl-BE"/>
        </w:rPr>
        <w:t>4.</w:t>
      </w:r>
      <w:r>
        <w:rPr>
          <w:noProof/>
          <w:lang w:val="fr-BE" w:eastAsia="nl-BE"/>
        </w:rPr>
        <w:tab/>
        <w:t>Quels sont les effets indésirables éventuels</w:t>
      </w:r>
    </w:p>
    <w:p w14:paraId="5FB74D6B" w14:textId="77777777" w:rsidR="005F2BF9" w:rsidRDefault="00E13671">
      <w:pPr>
        <w:rPr>
          <w:noProof/>
          <w:lang w:val="fr-BE" w:eastAsia="nl-BE"/>
        </w:rPr>
      </w:pPr>
      <w:r>
        <w:rPr>
          <w:noProof/>
          <w:lang w:val="fr-BE" w:eastAsia="nl-BE"/>
        </w:rPr>
        <w:t>5.</w:t>
      </w:r>
      <w:r>
        <w:rPr>
          <w:noProof/>
          <w:lang w:val="fr-BE" w:eastAsia="nl-BE"/>
        </w:rPr>
        <w:tab/>
        <w:t xml:space="preserve">Comment conserver </w:t>
      </w:r>
      <w:r w:rsidR="00F11569">
        <w:rPr>
          <w:noProof/>
          <w:lang w:val="fr-BE" w:eastAsia="nl-BE"/>
        </w:rPr>
        <w:t>Pyzchiva</w:t>
      </w:r>
    </w:p>
    <w:p w14:paraId="1621E1DB" w14:textId="77777777" w:rsidR="005F2BF9" w:rsidRDefault="00E13671">
      <w:pPr>
        <w:rPr>
          <w:noProof/>
          <w:lang w:val="fr-BE" w:eastAsia="nl-BE"/>
        </w:rPr>
      </w:pPr>
      <w:r>
        <w:rPr>
          <w:noProof/>
          <w:lang w:val="fr-BE" w:eastAsia="nl-BE"/>
        </w:rPr>
        <w:t>6.</w:t>
      </w:r>
      <w:r>
        <w:rPr>
          <w:noProof/>
          <w:lang w:val="fr-BE" w:eastAsia="nl-BE"/>
        </w:rPr>
        <w:tab/>
        <w:t>Contenu de l’emballage et autres informations</w:t>
      </w:r>
    </w:p>
    <w:p w14:paraId="2CE25C30" w14:textId="77777777" w:rsidR="005F2BF9" w:rsidRDefault="005F2BF9">
      <w:pPr>
        <w:suppressAutoHyphens/>
        <w:rPr>
          <w:noProof/>
          <w:lang w:val="fr-BE" w:eastAsia="nl-BE"/>
        </w:rPr>
      </w:pPr>
    </w:p>
    <w:p w14:paraId="02F757D0" w14:textId="77777777" w:rsidR="005F2BF9" w:rsidRDefault="005F2BF9">
      <w:pPr>
        <w:suppressAutoHyphens/>
        <w:rPr>
          <w:noProof/>
          <w:lang w:val="fr-BE" w:eastAsia="nl-BE"/>
        </w:rPr>
      </w:pPr>
    </w:p>
    <w:p w14:paraId="65F066C8" w14:textId="77777777" w:rsidR="005F2BF9" w:rsidRDefault="00E13671">
      <w:pPr>
        <w:keepNext/>
        <w:ind w:left="567" w:hanging="567"/>
        <w:outlineLvl w:val="2"/>
        <w:rPr>
          <w:b/>
          <w:bCs/>
          <w:noProof/>
          <w:lang w:val="fr-BE" w:eastAsia="nl-BE"/>
        </w:rPr>
      </w:pPr>
      <w:r>
        <w:rPr>
          <w:b/>
          <w:bCs/>
          <w:noProof/>
          <w:lang w:val="fr-BE" w:eastAsia="nl-BE"/>
        </w:rPr>
        <w:t>1.</w:t>
      </w:r>
      <w:r>
        <w:rPr>
          <w:b/>
          <w:bCs/>
          <w:noProof/>
          <w:lang w:val="fr-BE" w:eastAsia="nl-BE"/>
        </w:rPr>
        <w:tab/>
        <w:t xml:space="preserve">Qu’est-ce que </w:t>
      </w:r>
      <w:r w:rsidR="00F11569">
        <w:rPr>
          <w:b/>
          <w:bCs/>
          <w:noProof/>
          <w:lang w:val="fr-BE" w:eastAsia="nl-BE"/>
        </w:rPr>
        <w:t>Pyzchiva</w:t>
      </w:r>
      <w:r>
        <w:rPr>
          <w:b/>
          <w:bCs/>
          <w:noProof/>
          <w:lang w:val="fr-BE" w:eastAsia="nl-BE"/>
        </w:rPr>
        <w:t xml:space="preserve"> et dans quel cas est-il utilisé ?</w:t>
      </w:r>
    </w:p>
    <w:p w14:paraId="52A3E48B" w14:textId="77777777" w:rsidR="005F2BF9" w:rsidRDefault="005F2BF9">
      <w:pPr>
        <w:keepNext/>
        <w:rPr>
          <w:noProof/>
          <w:lang w:val="fr-BE" w:eastAsia="nl-BE"/>
        </w:rPr>
      </w:pPr>
    </w:p>
    <w:p w14:paraId="748389D3" w14:textId="77777777" w:rsidR="005F2BF9" w:rsidRDefault="00E13671">
      <w:pPr>
        <w:keepNext/>
        <w:widowControl w:val="0"/>
        <w:rPr>
          <w:noProof/>
          <w:lang w:val="fr-BE" w:eastAsia="nl-BE"/>
        </w:rPr>
      </w:pPr>
      <w:r>
        <w:rPr>
          <w:b/>
          <w:noProof/>
          <w:lang w:val="fr-BE" w:eastAsia="nl-BE"/>
        </w:rPr>
        <w:t xml:space="preserve">Qu’est-ce que </w:t>
      </w:r>
      <w:r w:rsidR="00F11569">
        <w:rPr>
          <w:b/>
          <w:noProof/>
          <w:lang w:val="fr-BE" w:eastAsia="nl-BE"/>
        </w:rPr>
        <w:t>Pyzchiva</w:t>
      </w:r>
    </w:p>
    <w:p w14:paraId="754B61FB" w14:textId="77777777" w:rsidR="005F2BF9" w:rsidRDefault="00F11569">
      <w:pPr>
        <w:suppressAutoHyphens/>
        <w:rPr>
          <w:noProof/>
          <w:lang w:val="fr-BE" w:eastAsia="nl-BE"/>
        </w:rPr>
      </w:pPr>
      <w:r>
        <w:rPr>
          <w:noProof/>
          <w:lang w:val="fr-BE" w:eastAsia="nl-BE"/>
        </w:rPr>
        <w:t>Pyzchiva</w:t>
      </w:r>
      <w:r w:rsidR="00E13671">
        <w:rPr>
          <w:noProof/>
          <w:lang w:val="fr-BE" w:eastAsia="nl-BE"/>
        </w:rPr>
        <w:t xml:space="preserve"> contient une substance active qui s’appelle </w:t>
      </w:r>
      <w:r w:rsidR="008260B2">
        <w:rPr>
          <w:noProof/>
          <w:lang w:val="fr-BE" w:eastAsia="nl-BE"/>
        </w:rPr>
        <w:t>ustekinumab</w:t>
      </w:r>
      <w:r w:rsidR="00E13671">
        <w:rPr>
          <w:noProof/>
          <w:lang w:val="fr-BE" w:eastAsia="nl-BE"/>
        </w:rPr>
        <w:t>, un anticorps monoclonal. Les anticorps monoclonaux sont des protéines qui reconnaissent et se lient spécifiquement à certaines protéines dans le corps.</w:t>
      </w:r>
    </w:p>
    <w:p w14:paraId="67FABD9D" w14:textId="77777777" w:rsidR="005F2BF9" w:rsidRDefault="005F2BF9">
      <w:pPr>
        <w:suppressAutoHyphens/>
        <w:rPr>
          <w:noProof/>
          <w:lang w:val="fr-BE" w:eastAsia="nl-BE"/>
        </w:rPr>
      </w:pPr>
    </w:p>
    <w:p w14:paraId="19490B60" w14:textId="77777777" w:rsidR="005F2BF9" w:rsidRDefault="00F11569">
      <w:pPr>
        <w:suppressAutoHyphens/>
        <w:rPr>
          <w:noProof/>
          <w:lang w:val="fr-BE" w:eastAsia="nl-BE"/>
        </w:rPr>
      </w:pPr>
      <w:r>
        <w:rPr>
          <w:noProof/>
          <w:lang w:val="fr-BE" w:eastAsia="nl-BE"/>
        </w:rPr>
        <w:t>Pyzchiva</w:t>
      </w:r>
      <w:r w:rsidR="00E13671">
        <w:rPr>
          <w:noProof/>
          <w:lang w:val="fr-BE" w:eastAsia="nl-BE"/>
        </w:rPr>
        <w:t xml:space="preserve"> appartient à un groupe de médicaments appelés « immunosuppresseurs ». Ces médicaments agissent en affaiblissant partiellement le système immunitaire.</w:t>
      </w:r>
    </w:p>
    <w:p w14:paraId="22462576" w14:textId="77777777" w:rsidR="005F2BF9" w:rsidRDefault="005F2BF9">
      <w:pPr>
        <w:suppressAutoHyphens/>
        <w:rPr>
          <w:noProof/>
          <w:lang w:val="fr-BE" w:eastAsia="nl-BE"/>
        </w:rPr>
      </w:pPr>
    </w:p>
    <w:p w14:paraId="7817F38F" w14:textId="77777777" w:rsidR="005F2BF9" w:rsidRDefault="00E13671">
      <w:pPr>
        <w:keepNext/>
        <w:widowControl w:val="0"/>
        <w:rPr>
          <w:noProof/>
          <w:lang w:val="fr-BE" w:eastAsia="nl-BE"/>
        </w:rPr>
      </w:pPr>
      <w:r>
        <w:rPr>
          <w:b/>
          <w:noProof/>
          <w:lang w:val="fr-BE" w:eastAsia="nl-BE"/>
        </w:rPr>
        <w:t xml:space="preserve">Dans quel cas </w:t>
      </w:r>
      <w:r w:rsidR="00F11569">
        <w:rPr>
          <w:b/>
          <w:noProof/>
          <w:lang w:val="fr-BE" w:eastAsia="nl-BE"/>
        </w:rPr>
        <w:t>Pyzchiva</w:t>
      </w:r>
      <w:r>
        <w:rPr>
          <w:b/>
          <w:noProof/>
          <w:lang w:val="fr-BE" w:eastAsia="nl-BE"/>
        </w:rPr>
        <w:t xml:space="preserve"> est-il utilisé</w:t>
      </w:r>
    </w:p>
    <w:p w14:paraId="49E7B108" w14:textId="77777777" w:rsidR="005F2BF9" w:rsidRDefault="00F11569">
      <w:pPr>
        <w:suppressAutoHyphens/>
        <w:rPr>
          <w:noProof/>
          <w:lang w:val="fr-BE" w:eastAsia="nl-BE"/>
        </w:rPr>
      </w:pPr>
      <w:r>
        <w:rPr>
          <w:noProof/>
          <w:lang w:val="fr-BE" w:eastAsia="nl-BE"/>
        </w:rPr>
        <w:t>Pyzchiva</w:t>
      </w:r>
      <w:r w:rsidR="00E13671">
        <w:rPr>
          <w:noProof/>
          <w:lang w:val="fr-BE" w:eastAsia="nl-BE"/>
        </w:rPr>
        <w:t xml:space="preserve"> est utilisé pour le traitement des maladies inflammatoires suivantes :</w:t>
      </w:r>
    </w:p>
    <w:p w14:paraId="587F51F4" w14:textId="77777777" w:rsidR="005F2BF9" w:rsidRPr="002A5CDE" w:rsidRDefault="00E13671" w:rsidP="002A5CDE">
      <w:pPr>
        <w:numPr>
          <w:ilvl w:val="0"/>
          <w:numId w:val="23"/>
        </w:numPr>
        <w:suppressAutoHyphens/>
        <w:ind w:left="567" w:hanging="567"/>
        <w:rPr>
          <w:noProof/>
          <w:lang w:val="fr-BE" w:eastAsia="nl-BE"/>
        </w:rPr>
      </w:pPr>
      <w:r w:rsidRPr="002A5CDE">
        <w:rPr>
          <w:noProof/>
          <w:lang w:val="fr-BE" w:eastAsia="nl-BE"/>
        </w:rPr>
        <w:t>Psoriasis en plaques (chez les adultes et les adolescents âgés de 6 ans et plus)</w:t>
      </w:r>
    </w:p>
    <w:p w14:paraId="2777D383" w14:textId="77777777" w:rsidR="005F2BF9" w:rsidRPr="002A5CDE" w:rsidRDefault="00E13671" w:rsidP="002A5CDE">
      <w:pPr>
        <w:numPr>
          <w:ilvl w:val="0"/>
          <w:numId w:val="23"/>
        </w:numPr>
        <w:suppressAutoHyphens/>
        <w:ind w:left="567" w:hanging="567"/>
        <w:rPr>
          <w:noProof/>
          <w:lang w:val="fr-BE" w:eastAsia="nl-BE"/>
        </w:rPr>
      </w:pPr>
      <w:r w:rsidRPr="002A5CDE">
        <w:rPr>
          <w:noProof/>
          <w:lang w:val="fr-BE" w:eastAsia="nl-BE"/>
        </w:rPr>
        <w:t>Rhumatisme psoriasique (chez les adultes)</w:t>
      </w:r>
    </w:p>
    <w:p w14:paraId="3AFA0236" w14:textId="77777777" w:rsidR="005F2BF9" w:rsidRPr="002A5CDE" w:rsidRDefault="00E13671" w:rsidP="002A5CDE">
      <w:pPr>
        <w:numPr>
          <w:ilvl w:val="0"/>
          <w:numId w:val="23"/>
        </w:numPr>
        <w:suppressAutoHyphens/>
        <w:ind w:left="567" w:hanging="567"/>
        <w:rPr>
          <w:noProof/>
          <w:lang w:val="fr-BE" w:eastAsia="nl-BE"/>
        </w:rPr>
      </w:pPr>
      <w:r w:rsidRPr="002A5CDE">
        <w:rPr>
          <w:noProof/>
          <w:lang w:val="fr-BE" w:eastAsia="nl-BE"/>
        </w:rPr>
        <w:t>Maladie de Crohn modérée à sévère (chez les adultes)</w:t>
      </w:r>
    </w:p>
    <w:p w14:paraId="24339F3F" w14:textId="77777777" w:rsidR="005F2BF9" w:rsidRDefault="005F2BF9">
      <w:pPr>
        <w:suppressAutoHyphens/>
        <w:rPr>
          <w:noProof/>
          <w:lang w:val="fr-BE" w:eastAsia="nl-BE"/>
        </w:rPr>
      </w:pPr>
    </w:p>
    <w:p w14:paraId="6B70EE41" w14:textId="77777777" w:rsidR="005F2BF9" w:rsidRDefault="00E13671">
      <w:pPr>
        <w:keepNext/>
        <w:suppressAutoHyphens/>
        <w:rPr>
          <w:noProof/>
          <w:lang w:val="fr-BE" w:eastAsia="nl-BE"/>
        </w:rPr>
      </w:pPr>
      <w:r>
        <w:rPr>
          <w:b/>
          <w:noProof/>
          <w:lang w:val="fr-BE" w:eastAsia="nl-BE"/>
        </w:rPr>
        <w:t>Psoriasis en plaques</w:t>
      </w:r>
    </w:p>
    <w:p w14:paraId="6671208F" w14:textId="77777777" w:rsidR="005F2BF9" w:rsidRDefault="00E13671">
      <w:pPr>
        <w:suppressAutoHyphens/>
        <w:rPr>
          <w:noProof/>
          <w:lang w:val="fr-BE" w:eastAsia="nl-BE"/>
        </w:rPr>
      </w:pPr>
      <w:r>
        <w:rPr>
          <w:noProof/>
          <w:lang w:val="fr-BE" w:eastAsia="nl-BE"/>
        </w:rPr>
        <w:t xml:space="preserve">Le psoriasis en plaques est une maladie de la peau qui provoque une inflammation affectant la peau et les ongles. </w:t>
      </w:r>
      <w:r w:rsidR="00F11569">
        <w:rPr>
          <w:noProof/>
          <w:lang w:val="fr-BE" w:eastAsia="nl-BE"/>
        </w:rPr>
        <w:t>Pyzchiva</w:t>
      </w:r>
      <w:r>
        <w:rPr>
          <w:noProof/>
          <w:lang w:val="fr-BE" w:eastAsia="nl-BE"/>
        </w:rPr>
        <w:t xml:space="preserve"> réduira l’inflammation ainsi que d’autres signes de la maladie.</w:t>
      </w:r>
    </w:p>
    <w:p w14:paraId="1CFAEBFD" w14:textId="77777777" w:rsidR="005F2BF9" w:rsidRDefault="005F2BF9">
      <w:pPr>
        <w:suppressAutoHyphens/>
        <w:rPr>
          <w:noProof/>
          <w:lang w:val="fr-BE" w:eastAsia="nl-BE"/>
        </w:rPr>
      </w:pPr>
    </w:p>
    <w:p w14:paraId="613BFAD0" w14:textId="77777777" w:rsidR="005F2BF9" w:rsidRDefault="00F11569">
      <w:pPr>
        <w:suppressAutoHyphens/>
        <w:rPr>
          <w:noProof/>
          <w:lang w:val="fr-BE" w:eastAsia="nl-BE"/>
        </w:rPr>
      </w:pPr>
      <w:r>
        <w:rPr>
          <w:noProof/>
          <w:lang w:val="fr-BE" w:eastAsia="nl-BE"/>
        </w:rPr>
        <w:t>Pyzchiva</w:t>
      </w:r>
      <w:r w:rsidR="00E13671">
        <w:rPr>
          <w:noProof/>
          <w:lang w:val="fr-BE" w:eastAsia="nl-BE"/>
        </w:rPr>
        <w:t xml:space="preserve"> est utilisé chez les patients adultes souffrant de psoriasis en plaques modéré à sévère, qui ne peuvent pas utiliser la ciclosporine, le méthotrexate ou la photothérapie, ou lorsque ces traitements n’ont pas été efficaces.</w:t>
      </w:r>
    </w:p>
    <w:p w14:paraId="5511D65A" w14:textId="77777777" w:rsidR="005F2BF9" w:rsidRDefault="005F2BF9">
      <w:pPr>
        <w:suppressAutoHyphens/>
        <w:rPr>
          <w:noProof/>
          <w:lang w:val="fr-BE" w:eastAsia="nl-BE"/>
        </w:rPr>
      </w:pPr>
    </w:p>
    <w:p w14:paraId="28591DE7" w14:textId="77777777" w:rsidR="005F2BF9" w:rsidRDefault="00F11569">
      <w:pPr>
        <w:suppressAutoHyphens/>
        <w:rPr>
          <w:noProof/>
          <w:lang w:val="fr-BE" w:eastAsia="nl-BE"/>
        </w:rPr>
      </w:pPr>
      <w:r>
        <w:rPr>
          <w:noProof/>
          <w:lang w:val="fr-BE" w:eastAsia="nl-BE"/>
        </w:rPr>
        <w:t>Pyzchiva</w:t>
      </w:r>
      <w:r w:rsidR="00E13671">
        <w:rPr>
          <w:noProof/>
          <w:lang w:val="fr-BE" w:eastAsia="nl-BE"/>
        </w:rPr>
        <w:t xml:space="preserve"> est utilisé chez les enfants et adolescents âgés de 6 ans et plus atteints de psoriasis en plaques modéré à sévère, chez qui la photothérapie ou d’autres traitements systémiques ne peuvent être utilisés, ou lorsque ces traitements n’ont pas été efficaces.</w:t>
      </w:r>
    </w:p>
    <w:p w14:paraId="7DDCED46" w14:textId="77777777" w:rsidR="005F2BF9" w:rsidRDefault="005F2BF9">
      <w:pPr>
        <w:suppressAutoHyphens/>
        <w:rPr>
          <w:noProof/>
          <w:lang w:val="fr-BE" w:eastAsia="nl-BE"/>
        </w:rPr>
      </w:pPr>
    </w:p>
    <w:p w14:paraId="1F8785C7" w14:textId="77777777" w:rsidR="005F2BF9" w:rsidRDefault="00E13671">
      <w:pPr>
        <w:keepNext/>
        <w:suppressAutoHyphens/>
        <w:rPr>
          <w:b/>
          <w:noProof/>
          <w:lang w:val="fr-BE" w:eastAsia="nl-BE"/>
        </w:rPr>
      </w:pPr>
      <w:r>
        <w:rPr>
          <w:b/>
          <w:noProof/>
          <w:lang w:val="fr-BE" w:eastAsia="nl-BE"/>
        </w:rPr>
        <w:t>Rhumatisme psoriasique</w:t>
      </w:r>
    </w:p>
    <w:p w14:paraId="2D23D3C6" w14:textId="77777777" w:rsidR="005F2BF9" w:rsidRDefault="00E13671">
      <w:pPr>
        <w:suppressAutoHyphens/>
        <w:rPr>
          <w:noProof/>
          <w:lang w:val="fr-BE" w:eastAsia="nl-BE"/>
        </w:rPr>
      </w:pPr>
      <w:r>
        <w:rPr>
          <w:noProof/>
          <w:lang w:val="fr-BE" w:eastAsia="nl-BE"/>
        </w:rPr>
        <w:t xml:space="preserve">Le rhumatisme psoriasique est une maladie inflammatoire des articulations, habituellement associée à du psoriasis. Si vous avez un rhumatisme psoriasique actif, vous recevrez d’abord d’autres médicaments. Si vous ne répondez pas suffisamment bien à ces médicaments, vous pourrez recevoir </w:t>
      </w:r>
      <w:r w:rsidR="00F11569">
        <w:rPr>
          <w:noProof/>
          <w:lang w:val="fr-BE" w:eastAsia="nl-BE"/>
        </w:rPr>
        <w:t>Pyzchiva</w:t>
      </w:r>
      <w:r>
        <w:rPr>
          <w:noProof/>
          <w:lang w:val="fr-BE" w:eastAsia="nl-BE"/>
        </w:rPr>
        <w:t xml:space="preserve"> afin de :</w:t>
      </w:r>
    </w:p>
    <w:p w14:paraId="52801A69" w14:textId="77777777" w:rsidR="005F2BF9" w:rsidRPr="002A5CDE" w:rsidRDefault="00E13671" w:rsidP="002A5CDE">
      <w:pPr>
        <w:numPr>
          <w:ilvl w:val="0"/>
          <w:numId w:val="23"/>
        </w:numPr>
        <w:suppressAutoHyphens/>
        <w:ind w:left="567" w:hanging="567"/>
        <w:rPr>
          <w:noProof/>
          <w:lang w:val="fr-BE" w:eastAsia="nl-BE"/>
        </w:rPr>
      </w:pPr>
      <w:r w:rsidRPr="002A5CDE">
        <w:rPr>
          <w:noProof/>
          <w:lang w:val="fr-BE" w:eastAsia="nl-BE"/>
        </w:rPr>
        <w:t>Réduire les signes et symptômes de votre maladie.</w:t>
      </w:r>
    </w:p>
    <w:p w14:paraId="178212ED" w14:textId="77777777" w:rsidR="005F2BF9" w:rsidRPr="002A5CDE" w:rsidRDefault="00E13671" w:rsidP="002A5CDE">
      <w:pPr>
        <w:numPr>
          <w:ilvl w:val="0"/>
          <w:numId w:val="23"/>
        </w:numPr>
        <w:suppressAutoHyphens/>
        <w:ind w:left="567" w:hanging="567"/>
        <w:rPr>
          <w:noProof/>
          <w:lang w:val="fr-BE" w:eastAsia="nl-BE"/>
        </w:rPr>
      </w:pPr>
      <w:r w:rsidRPr="002A5CDE">
        <w:rPr>
          <w:noProof/>
          <w:lang w:val="fr-BE" w:eastAsia="nl-BE"/>
        </w:rPr>
        <w:t>Améliorer votre état physique.</w:t>
      </w:r>
    </w:p>
    <w:p w14:paraId="741CCD56" w14:textId="77777777" w:rsidR="005F2BF9" w:rsidRPr="002A5CDE" w:rsidRDefault="00E13671" w:rsidP="002A5CDE">
      <w:pPr>
        <w:numPr>
          <w:ilvl w:val="0"/>
          <w:numId w:val="23"/>
        </w:numPr>
        <w:suppressAutoHyphens/>
        <w:ind w:left="567" w:hanging="567"/>
        <w:rPr>
          <w:noProof/>
          <w:lang w:val="fr-BE" w:eastAsia="nl-BE"/>
        </w:rPr>
      </w:pPr>
      <w:r w:rsidRPr="002A5CDE">
        <w:rPr>
          <w:noProof/>
          <w:lang w:val="fr-BE" w:eastAsia="nl-BE"/>
        </w:rPr>
        <w:t>Ralentir les atteintes de vos articulations.</w:t>
      </w:r>
    </w:p>
    <w:p w14:paraId="0FFE41C6" w14:textId="77777777" w:rsidR="005F2BF9" w:rsidRDefault="005F2BF9">
      <w:pPr>
        <w:suppressAutoHyphens/>
        <w:rPr>
          <w:noProof/>
          <w:lang w:val="fr-BE" w:eastAsia="nl-BE"/>
        </w:rPr>
      </w:pPr>
    </w:p>
    <w:p w14:paraId="282E0134" w14:textId="77777777" w:rsidR="005F2BF9" w:rsidRDefault="00E13671">
      <w:pPr>
        <w:keepNext/>
        <w:suppressAutoHyphens/>
        <w:rPr>
          <w:b/>
          <w:noProof/>
          <w:lang w:val="fr-BE" w:eastAsia="nl-BE"/>
        </w:rPr>
      </w:pPr>
      <w:r>
        <w:rPr>
          <w:b/>
          <w:noProof/>
          <w:lang w:val="fr-BE" w:eastAsia="nl-BE"/>
        </w:rPr>
        <w:t>Maladie de Crohn</w:t>
      </w:r>
    </w:p>
    <w:p w14:paraId="07F0EB2E" w14:textId="77777777" w:rsidR="005F2BF9" w:rsidRDefault="00E13671">
      <w:pPr>
        <w:suppressAutoHyphens/>
        <w:rPr>
          <w:noProof/>
          <w:lang w:val="fr-BE" w:eastAsia="nl-BE"/>
        </w:rPr>
      </w:pPr>
      <w:r>
        <w:rPr>
          <w:noProof/>
          <w:lang w:val="fr-BE" w:eastAsia="nl-BE"/>
        </w:rPr>
        <w:t xml:space="preserve">La maladie de Crohn est une maladie inflammatoire des intestins. Si vous êtes atteint de la maladie de Crohn, vous recevrez d’abord d’autres médicaments. Si vous ne répondez pas suffisamment bien à ces médicaments ou que vous y êtes intolérants, </w:t>
      </w:r>
      <w:r w:rsidR="00F11569">
        <w:rPr>
          <w:noProof/>
          <w:lang w:val="fr-BE" w:eastAsia="nl-BE"/>
        </w:rPr>
        <w:t>Pyzchiva</w:t>
      </w:r>
      <w:r>
        <w:rPr>
          <w:noProof/>
          <w:lang w:val="fr-BE" w:eastAsia="nl-BE"/>
        </w:rPr>
        <w:t xml:space="preserve"> pourra vous être administré afin de réduire les signes et les symptômes de votre maladie.</w:t>
      </w:r>
    </w:p>
    <w:p w14:paraId="407AFB88" w14:textId="77777777" w:rsidR="005F2BF9" w:rsidRDefault="005F2BF9">
      <w:pPr>
        <w:suppressAutoHyphens/>
        <w:rPr>
          <w:noProof/>
          <w:lang w:val="fr-BE" w:eastAsia="nl-BE"/>
        </w:rPr>
      </w:pPr>
    </w:p>
    <w:p w14:paraId="4910769C" w14:textId="77777777" w:rsidR="005F2BF9" w:rsidRDefault="005F2BF9">
      <w:pPr>
        <w:rPr>
          <w:noProof/>
          <w:lang w:val="fr-BE" w:eastAsia="nl-BE"/>
        </w:rPr>
      </w:pPr>
    </w:p>
    <w:p w14:paraId="17A30F39" w14:textId="77777777" w:rsidR="005F2BF9" w:rsidRDefault="00E13671">
      <w:pPr>
        <w:keepNext/>
        <w:suppressAutoHyphens/>
        <w:ind w:left="567" w:hanging="567"/>
        <w:outlineLvl w:val="2"/>
        <w:rPr>
          <w:b/>
          <w:noProof/>
          <w:lang w:val="fr-BE" w:eastAsia="nl-BE"/>
        </w:rPr>
      </w:pPr>
      <w:r>
        <w:rPr>
          <w:b/>
          <w:noProof/>
          <w:lang w:val="fr-BE" w:eastAsia="nl-BE"/>
        </w:rPr>
        <w:t>2.</w:t>
      </w:r>
      <w:r>
        <w:rPr>
          <w:b/>
          <w:noProof/>
          <w:lang w:val="fr-BE" w:eastAsia="nl-BE"/>
        </w:rPr>
        <w:tab/>
        <w:t xml:space="preserve">Quelles sont les informations à connaître avant d’utiliser </w:t>
      </w:r>
      <w:r w:rsidR="00F11569">
        <w:rPr>
          <w:b/>
          <w:noProof/>
          <w:lang w:val="fr-BE" w:eastAsia="nl-BE"/>
        </w:rPr>
        <w:t>Pyzchiva</w:t>
      </w:r>
      <w:r>
        <w:rPr>
          <w:b/>
          <w:noProof/>
          <w:lang w:val="fr-BE" w:eastAsia="nl-BE"/>
        </w:rPr>
        <w:t> ?</w:t>
      </w:r>
    </w:p>
    <w:p w14:paraId="658BBB4C" w14:textId="77777777" w:rsidR="005F2BF9" w:rsidRDefault="005F2BF9">
      <w:pPr>
        <w:keepNext/>
        <w:rPr>
          <w:noProof/>
          <w:lang w:val="fr-BE" w:eastAsia="nl-BE"/>
        </w:rPr>
      </w:pPr>
    </w:p>
    <w:p w14:paraId="3C9D384A" w14:textId="77777777" w:rsidR="005F2BF9" w:rsidRDefault="00E13671">
      <w:pPr>
        <w:keepNext/>
        <w:suppressAutoHyphens/>
        <w:rPr>
          <w:b/>
          <w:noProof/>
          <w:lang w:val="fr-BE" w:eastAsia="nl-BE"/>
        </w:rPr>
      </w:pPr>
      <w:r>
        <w:rPr>
          <w:b/>
          <w:noProof/>
          <w:lang w:val="fr-BE" w:eastAsia="nl-BE"/>
        </w:rPr>
        <w:t xml:space="preserve">N’utilisez jamais </w:t>
      </w:r>
      <w:r w:rsidR="00F11569">
        <w:rPr>
          <w:b/>
          <w:noProof/>
          <w:lang w:val="fr-BE" w:eastAsia="nl-BE"/>
        </w:rPr>
        <w:t>Pyzchiva</w:t>
      </w:r>
    </w:p>
    <w:p w14:paraId="76853503" w14:textId="77777777" w:rsidR="005F2BF9" w:rsidRPr="002A5CDE" w:rsidRDefault="00E13671" w:rsidP="002A5CDE">
      <w:pPr>
        <w:numPr>
          <w:ilvl w:val="0"/>
          <w:numId w:val="23"/>
        </w:numPr>
        <w:suppressAutoHyphens/>
        <w:ind w:left="567" w:hanging="567"/>
        <w:rPr>
          <w:bCs/>
          <w:iCs/>
          <w:noProof/>
          <w:lang w:val="fr-BE" w:eastAsia="nl-BE"/>
        </w:rPr>
      </w:pPr>
      <w:r w:rsidRPr="002A5CDE">
        <w:rPr>
          <w:b/>
          <w:noProof/>
          <w:lang w:val="fr-BE" w:eastAsia="nl-BE"/>
        </w:rPr>
        <w:t>Si vous êtes allergique à l’</w:t>
      </w:r>
      <w:r w:rsidR="008260B2">
        <w:rPr>
          <w:b/>
          <w:noProof/>
          <w:lang w:val="fr-BE" w:eastAsia="nl-BE"/>
        </w:rPr>
        <w:t>ustekinumab</w:t>
      </w:r>
      <w:r w:rsidRPr="002A5CDE">
        <w:rPr>
          <w:noProof/>
          <w:lang w:val="fr-BE" w:eastAsia="nl-BE"/>
        </w:rPr>
        <w:t xml:space="preserve"> ou à l’un des autres composants contenus dans ce médicament (mentionnés dans la rubrique 6)</w:t>
      </w:r>
    </w:p>
    <w:p w14:paraId="6F4FB4E4" w14:textId="77777777" w:rsidR="005F2BF9" w:rsidRPr="002A5CDE" w:rsidRDefault="00E13671" w:rsidP="002A5CDE">
      <w:pPr>
        <w:numPr>
          <w:ilvl w:val="0"/>
          <w:numId w:val="23"/>
        </w:numPr>
        <w:suppressAutoHyphens/>
        <w:ind w:left="567" w:hanging="567"/>
        <w:rPr>
          <w:bCs/>
          <w:iCs/>
          <w:noProof/>
          <w:lang w:val="fr-BE" w:eastAsia="nl-BE"/>
        </w:rPr>
      </w:pPr>
      <w:r w:rsidRPr="002A5CDE">
        <w:rPr>
          <w:b/>
          <w:noProof/>
          <w:lang w:val="fr-BE" w:eastAsia="nl-BE"/>
        </w:rPr>
        <w:t xml:space="preserve">Si vous avez une infection évolutive </w:t>
      </w:r>
      <w:r w:rsidRPr="002A5CDE">
        <w:rPr>
          <w:noProof/>
          <w:lang w:val="fr-BE" w:eastAsia="nl-BE"/>
        </w:rPr>
        <w:t>que votre médecin considère importante.</w:t>
      </w:r>
    </w:p>
    <w:p w14:paraId="5FDB71F5" w14:textId="77777777" w:rsidR="005F2BF9" w:rsidRDefault="005F2BF9">
      <w:pPr>
        <w:rPr>
          <w:noProof/>
          <w:lang w:val="fr-BE" w:eastAsia="nl-BE"/>
        </w:rPr>
      </w:pPr>
    </w:p>
    <w:p w14:paraId="00AFA9D6" w14:textId="77777777" w:rsidR="005F2BF9" w:rsidRDefault="00E13671">
      <w:pPr>
        <w:suppressAutoHyphens/>
        <w:rPr>
          <w:noProof/>
          <w:lang w:val="fr-BE" w:eastAsia="nl-BE"/>
        </w:rPr>
      </w:pPr>
      <w:r>
        <w:rPr>
          <w:noProof/>
          <w:lang w:val="fr-BE" w:eastAsia="nl-BE"/>
        </w:rPr>
        <w:t xml:space="preserve">Si vous n’êtes pas sûr que l’une des situations ci-dessus s’applique à vous, parlez-en avec votre médecin ou pharmacien avant d’utiliser </w:t>
      </w:r>
      <w:r w:rsidR="00F11569">
        <w:rPr>
          <w:noProof/>
          <w:lang w:val="fr-BE" w:eastAsia="nl-BE"/>
        </w:rPr>
        <w:t>Pyzchiva</w:t>
      </w:r>
      <w:r>
        <w:rPr>
          <w:noProof/>
          <w:lang w:val="fr-BE" w:eastAsia="nl-BE"/>
        </w:rPr>
        <w:t>.</w:t>
      </w:r>
    </w:p>
    <w:p w14:paraId="6E132472" w14:textId="77777777" w:rsidR="005F2BF9" w:rsidRDefault="005F2BF9">
      <w:pPr>
        <w:rPr>
          <w:noProof/>
          <w:lang w:val="fr-BE" w:eastAsia="nl-BE"/>
        </w:rPr>
      </w:pPr>
    </w:p>
    <w:p w14:paraId="6F6A21F9" w14:textId="77777777" w:rsidR="005F2BF9" w:rsidRDefault="00E13671">
      <w:pPr>
        <w:keepNext/>
        <w:suppressAutoHyphens/>
        <w:rPr>
          <w:b/>
          <w:noProof/>
          <w:lang w:val="fr-BE" w:eastAsia="nl-BE"/>
        </w:rPr>
      </w:pPr>
      <w:r>
        <w:rPr>
          <w:b/>
          <w:noProof/>
          <w:lang w:val="fr-BE" w:eastAsia="nl-BE"/>
        </w:rPr>
        <w:t>Avertissements et précautions</w:t>
      </w:r>
    </w:p>
    <w:p w14:paraId="55A63CE0" w14:textId="77777777" w:rsidR="005F2BF9" w:rsidRDefault="00E13671">
      <w:pPr>
        <w:suppressAutoHyphens/>
        <w:rPr>
          <w:bCs/>
          <w:noProof/>
          <w:lang w:val="fr-BE" w:eastAsia="nl-BE"/>
        </w:rPr>
      </w:pPr>
      <w:r>
        <w:rPr>
          <w:bCs/>
          <w:noProof/>
          <w:lang w:val="fr-BE" w:eastAsia="nl-BE"/>
        </w:rPr>
        <w:t xml:space="preserve">Adressez-vous à votre médecin ou pharmacien avant d’utiliser </w:t>
      </w:r>
      <w:r w:rsidR="00F11569">
        <w:rPr>
          <w:bCs/>
          <w:noProof/>
          <w:lang w:val="fr-BE" w:eastAsia="nl-BE"/>
        </w:rPr>
        <w:t>Pyzchiva</w:t>
      </w:r>
      <w:r>
        <w:rPr>
          <w:bCs/>
          <w:noProof/>
          <w:lang w:val="fr-BE" w:eastAsia="nl-BE"/>
        </w:rPr>
        <w:t>. Votre médecin va vérifier votre état de santé avant chaque traitement. Assurez-vous d’informer votre médecin de toutes les maladies dont vous souffrez avant chaque traitement.</w:t>
      </w:r>
      <w:r>
        <w:rPr>
          <w:noProof/>
          <w:szCs w:val="18"/>
          <w:lang w:val="fr-BE" w:eastAsia="nl-BE"/>
        </w:rPr>
        <w:t xml:space="preserve"> Informez également votre médecin si vous avez été récemment à proximité de quelqu’un qui pourrait avoir la tuberculose. Votre médecin vous examinera et fera un test pour la tuberculose avant que vous preniez </w:t>
      </w:r>
      <w:r w:rsidR="00F11569">
        <w:rPr>
          <w:noProof/>
          <w:szCs w:val="18"/>
          <w:lang w:val="fr-BE" w:eastAsia="nl-BE"/>
        </w:rPr>
        <w:t>Pyzchiva</w:t>
      </w:r>
      <w:r>
        <w:rPr>
          <w:noProof/>
          <w:szCs w:val="18"/>
          <w:lang w:val="fr-BE" w:eastAsia="nl-BE"/>
        </w:rPr>
        <w:t>. Si votre médecin pense que vous êtes à risque pour la tuberculose, vous pourrez recevoir des médicaments pour la traiter.</w:t>
      </w:r>
    </w:p>
    <w:p w14:paraId="657A3B1C" w14:textId="77777777" w:rsidR="005F2BF9" w:rsidRDefault="005F2BF9">
      <w:pPr>
        <w:suppressAutoHyphens/>
        <w:rPr>
          <w:bCs/>
          <w:noProof/>
          <w:lang w:val="fr-BE" w:eastAsia="nl-BE"/>
        </w:rPr>
      </w:pPr>
    </w:p>
    <w:p w14:paraId="1D3A83EE" w14:textId="77777777" w:rsidR="005F2BF9" w:rsidRDefault="00E13671">
      <w:pPr>
        <w:keepNext/>
        <w:suppressAutoHyphens/>
        <w:rPr>
          <w:b/>
          <w:bCs/>
          <w:noProof/>
          <w:lang w:val="fr-BE" w:eastAsia="nl-BE"/>
        </w:rPr>
      </w:pPr>
      <w:r>
        <w:rPr>
          <w:b/>
          <w:bCs/>
          <w:noProof/>
          <w:lang w:val="fr-BE" w:eastAsia="nl-BE"/>
        </w:rPr>
        <w:t>Faites attention aux effets indésirables graves :</w:t>
      </w:r>
    </w:p>
    <w:p w14:paraId="68E4045F" w14:textId="77777777" w:rsidR="005F2BF9" w:rsidRDefault="00F11569">
      <w:pPr>
        <w:suppressAutoHyphens/>
        <w:rPr>
          <w:bCs/>
          <w:noProof/>
          <w:lang w:val="fr-BE" w:eastAsia="nl-BE"/>
        </w:rPr>
      </w:pPr>
      <w:r>
        <w:rPr>
          <w:bCs/>
          <w:noProof/>
          <w:lang w:val="fr-BE" w:eastAsia="nl-BE"/>
        </w:rPr>
        <w:t>Pyzchiva</w:t>
      </w:r>
      <w:r w:rsidR="00E13671">
        <w:rPr>
          <w:bCs/>
          <w:noProof/>
          <w:lang w:val="fr-BE" w:eastAsia="nl-BE"/>
        </w:rPr>
        <w:t xml:space="preserve"> peut provoquer des effets indésirables graves, incluant des réactions allergiques et des infections. Vous devez faire attention à certains signes de maladie pendant que vous prenez </w:t>
      </w:r>
      <w:r>
        <w:rPr>
          <w:bCs/>
          <w:noProof/>
          <w:lang w:val="fr-BE" w:eastAsia="nl-BE"/>
        </w:rPr>
        <w:t>Pyzchiva</w:t>
      </w:r>
      <w:r w:rsidR="00E13671">
        <w:rPr>
          <w:bCs/>
          <w:noProof/>
          <w:lang w:val="fr-BE" w:eastAsia="nl-BE"/>
        </w:rPr>
        <w:t>. Consultez le paragraphe « Effets indésirables graves » dans la rubrique 4 pour une liste complète de ces effets indésirables.</w:t>
      </w:r>
    </w:p>
    <w:p w14:paraId="0E889239" w14:textId="77777777" w:rsidR="005F2BF9" w:rsidRDefault="005F2BF9">
      <w:pPr>
        <w:rPr>
          <w:noProof/>
          <w:lang w:val="fr-BE" w:eastAsia="nl-BE"/>
        </w:rPr>
      </w:pPr>
    </w:p>
    <w:p w14:paraId="285E42CA" w14:textId="77777777" w:rsidR="005F2BF9" w:rsidRDefault="00E13671">
      <w:pPr>
        <w:keepNext/>
        <w:tabs>
          <w:tab w:val="clear" w:pos="567"/>
        </w:tabs>
        <w:suppressAutoHyphens/>
        <w:rPr>
          <w:b/>
          <w:bCs/>
          <w:noProof/>
          <w:lang w:val="fr-BE" w:eastAsia="nl-BE"/>
        </w:rPr>
      </w:pPr>
      <w:r>
        <w:rPr>
          <w:b/>
          <w:bCs/>
          <w:noProof/>
          <w:lang w:val="fr-BE" w:eastAsia="nl-BE"/>
        </w:rPr>
        <w:t xml:space="preserve">Avant d’utiliser </w:t>
      </w:r>
      <w:r w:rsidR="00F11569">
        <w:rPr>
          <w:b/>
          <w:bCs/>
          <w:noProof/>
          <w:lang w:val="fr-BE" w:eastAsia="nl-BE"/>
        </w:rPr>
        <w:t>Pyzchiva</w:t>
      </w:r>
      <w:r>
        <w:rPr>
          <w:b/>
          <w:bCs/>
          <w:noProof/>
          <w:lang w:val="fr-BE" w:eastAsia="nl-BE"/>
        </w:rPr>
        <w:t>, informez votre médecin :</w:t>
      </w:r>
    </w:p>
    <w:p w14:paraId="43350E0F" w14:textId="77777777" w:rsidR="005F2BF9" w:rsidRPr="00D3597F" w:rsidRDefault="00E13671" w:rsidP="00D3597F">
      <w:pPr>
        <w:numPr>
          <w:ilvl w:val="0"/>
          <w:numId w:val="23"/>
        </w:numPr>
        <w:suppressAutoHyphens/>
        <w:ind w:left="567" w:hanging="567"/>
        <w:rPr>
          <w:bCs/>
          <w:iCs/>
          <w:noProof/>
          <w:lang w:val="fr-BE" w:eastAsia="nl-BE"/>
        </w:rPr>
      </w:pPr>
      <w:r w:rsidRPr="00D3597F">
        <w:rPr>
          <w:b/>
          <w:bCs/>
          <w:iCs/>
          <w:noProof/>
          <w:lang w:val="fr-BE" w:eastAsia="nl-BE"/>
        </w:rPr>
        <w:t xml:space="preserve">Si vous avez déjà eu une réaction allergique </w:t>
      </w:r>
      <w:r w:rsidRPr="00D3597F">
        <w:rPr>
          <w:bCs/>
          <w:iCs/>
          <w:noProof/>
          <w:lang w:val="fr-BE" w:eastAsia="nl-BE"/>
        </w:rPr>
        <w:t xml:space="preserve">à </w:t>
      </w:r>
      <w:r w:rsidR="00F11569">
        <w:rPr>
          <w:bCs/>
          <w:iCs/>
          <w:noProof/>
          <w:lang w:val="fr-BE" w:eastAsia="nl-BE"/>
        </w:rPr>
        <w:t>l’</w:t>
      </w:r>
      <w:r w:rsidR="008260B2">
        <w:rPr>
          <w:bCs/>
          <w:iCs/>
          <w:noProof/>
          <w:lang w:val="fr-BE" w:eastAsia="nl-BE"/>
        </w:rPr>
        <w:t>ustekinumab</w:t>
      </w:r>
      <w:r w:rsidRPr="00D3597F">
        <w:rPr>
          <w:bCs/>
          <w:iCs/>
          <w:noProof/>
          <w:lang w:val="fr-BE" w:eastAsia="nl-BE"/>
        </w:rPr>
        <w:t>. Si vous n’êtes pas sûr, demandez à votre médecin.</w:t>
      </w:r>
    </w:p>
    <w:p w14:paraId="656924A5" w14:textId="77777777" w:rsidR="005F2BF9" w:rsidRPr="00D3597F" w:rsidRDefault="00E13671" w:rsidP="00D3597F">
      <w:pPr>
        <w:numPr>
          <w:ilvl w:val="0"/>
          <w:numId w:val="23"/>
        </w:numPr>
        <w:suppressAutoHyphens/>
        <w:ind w:left="567" w:hanging="567"/>
        <w:rPr>
          <w:noProof/>
          <w:lang w:val="fr-BE" w:eastAsia="nl-BE"/>
        </w:rPr>
      </w:pPr>
      <w:r w:rsidRPr="00D3597F">
        <w:rPr>
          <w:b/>
          <w:bCs/>
          <w:noProof/>
          <w:lang w:val="fr-BE" w:eastAsia="nl-BE"/>
        </w:rPr>
        <w:t xml:space="preserve">Si vous avez déjà eu un cancer quel qu’en soit le type </w:t>
      </w:r>
      <w:r w:rsidRPr="00D3597F">
        <w:rPr>
          <w:bCs/>
          <w:noProof/>
          <w:lang w:val="fr-BE" w:eastAsia="nl-BE"/>
        </w:rPr>
        <w:t xml:space="preserve">– car les immunosuppresseurs comme </w:t>
      </w:r>
      <w:r w:rsidR="00B37744">
        <w:rPr>
          <w:bCs/>
          <w:noProof/>
          <w:lang w:val="fr-BE" w:eastAsia="nl-BE"/>
        </w:rPr>
        <w:t>l’</w:t>
      </w:r>
      <w:r w:rsidR="008260B2">
        <w:rPr>
          <w:bCs/>
          <w:noProof/>
          <w:lang w:val="fr-BE" w:eastAsia="nl-BE"/>
        </w:rPr>
        <w:t>ustekinumab</w:t>
      </w:r>
      <w:r w:rsidR="00B37744" w:rsidRPr="00D3597F">
        <w:rPr>
          <w:bCs/>
          <w:noProof/>
          <w:lang w:val="fr-BE" w:eastAsia="nl-BE"/>
        </w:rPr>
        <w:t xml:space="preserve"> </w:t>
      </w:r>
      <w:r w:rsidRPr="00D3597F">
        <w:rPr>
          <w:bCs/>
          <w:noProof/>
          <w:lang w:val="fr-BE" w:eastAsia="nl-BE"/>
        </w:rPr>
        <w:t>affaiblissent partiellement le système immunitaire. Ceci peut augmenter le risque de cancer.</w:t>
      </w:r>
    </w:p>
    <w:p w14:paraId="0DAFCDEC" w14:textId="77777777" w:rsidR="005F2BF9" w:rsidRPr="00D3597F" w:rsidRDefault="00E13671" w:rsidP="00D3597F">
      <w:pPr>
        <w:numPr>
          <w:ilvl w:val="0"/>
          <w:numId w:val="23"/>
        </w:numPr>
        <w:suppressAutoHyphens/>
        <w:ind w:left="567" w:hanging="567"/>
        <w:rPr>
          <w:noProof/>
          <w:lang w:val="fr-BE" w:eastAsia="nl-BE"/>
        </w:rPr>
      </w:pPr>
      <w:r w:rsidRPr="00D3597F">
        <w:rPr>
          <w:b/>
          <w:bCs/>
          <w:noProof/>
          <w:lang w:val="fr-BE" w:eastAsia="nl-BE"/>
        </w:rPr>
        <w:t>Si vous avez été traité pour un psoriasis avec d’autres médicaments biologiques (un médicament produit à partir d’une source biologique et habituellement administré par injection) </w:t>
      </w:r>
      <w:r w:rsidRPr="00D3597F">
        <w:rPr>
          <w:noProof/>
          <w:lang w:val="fr-BE" w:eastAsia="nl-BE"/>
        </w:rPr>
        <w:t>– le risque de cancer peut être plus élevé.</w:t>
      </w:r>
    </w:p>
    <w:p w14:paraId="2C7B9381" w14:textId="77777777" w:rsidR="005F2BF9" w:rsidRPr="00D3597F" w:rsidRDefault="00E13671" w:rsidP="00D3597F">
      <w:pPr>
        <w:numPr>
          <w:ilvl w:val="0"/>
          <w:numId w:val="23"/>
        </w:numPr>
        <w:suppressAutoHyphens/>
        <w:ind w:left="567" w:hanging="567"/>
        <w:rPr>
          <w:bCs/>
          <w:iCs/>
          <w:noProof/>
          <w:lang w:val="fr-BE" w:eastAsia="nl-BE"/>
        </w:rPr>
      </w:pPr>
      <w:r w:rsidRPr="00D3597F">
        <w:rPr>
          <w:b/>
          <w:bCs/>
          <w:noProof/>
          <w:lang w:val="fr-BE" w:eastAsia="nl-BE"/>
        </w:rPr>
        <w:t>Si vous avez ou avez récemment eu une infection.</w:t>
      </w:r>
    </w:p>
    <w:p w14:paraId="1BD67B41" w14:textId="77777777" w:rsidR="005F2BF9" w:rsidRPr="00D3597F" w:rsidRDefault="00E13671" w:rsidP="00D3597F">
      <w:pPr>
        <w:numPr>
          <w:ilvl w:val="0"/>
          <w:numId w:val="23"/>
        </w:numPr>
        <w:suppressAutoHyphens/>
        <w:ind w:left="567" w:hanging="567"/>
        <w:rPr>
          <w:bCs/>
          <w:iCs/>
          <w:noProof/>
          <w:lang w:val="fr-BE" w:eastAsia="nl-BE"/>
        </w:rPr>
      </w:pPr>
      <w:r w:rsidRPr="00D3597F">
        <w:rPr>
          <w:b/>
          <w:noProof/>
          <w:lang w:val="fr-BE" w:eastAsia="nl-BE"/>
        </w:rPr>
        <w:t xml:space="preserve">Si vous avez de nouvelles lésions ou des lésions qui évoluent </w:t>
      </w:r>
      <w:r w:rsidRPr="00D3597F">
        <w:rPr>
          <w:noProof/>
          <w:lang w:val="fr-BE" w:eastAsia="nl-BE"/>
        </w:rPr>
        <w:t>sur les zones de psoriasis ou sur la peau saine.</w:t>
      </w:r>
    </w:p>
    <w:p w14:paraId="0E4339B8" w14:textId="77777777" w:rsidR="005F2BF9" w:rsidRPr="00D3597F" w:rsidRDefault="00E13671" w:rsidP="00D3597F">
      <w:pPr>
        <w:numPr>
          <w:ilvl w:val="0"/>
          <w:numId w:val="23"/>
        </w:numPr>
        <w:suppressAutoHyphens/>
        <w:ind w:left="567" w:hanging="567"/>
        <w:rPr>
          <w:bCs/>
          <w:iCs/>
          <w:noProof/>
          <w:lang w:val="fr-BE" w:eastAsia="nl-BE"/>
        </w:rPr>
      </w:pPr>
      <w:r w:rsidRPr="00D3597F">
        <w:rPr>
          <w:b/>
          <w:bCs/>
          <w:noProof/>
          <w:lang w:val="fr-BE" w:eastAsia="nl-BE"/>
        </w:rPr>
        <w:t>Si vous prenez d’autres traitements pour le psoriasis</w:t>
      </w:r>
      <w:r w:rsidRPr="00D3597F">
        <w:rPr>
          <w:bCs/>
          <w:noProof/>
          <w:lang w:val="fr-BE" w:eastAsia="nl-BE"/>
        </w:rPr>
        <w:t xml:space="preserve"> </w:t>
      </w:r>
      <w:r w:rsidRPr="00D3597F">
        <w:rPr>
          <w:b/>
          <w:bCs/>
          <w:noProof/>
          <w:lang w:val="fr-BE" w:eastAsia="nl-BE"/>
        </w:rPr>
        <w:t>et/ou le rhumatisme psoriasique</w:t>
      </w:r>
      <w:r w:rsidRPr="00D3597F">
        <w:rPr>
          <w:bCs/>
          <w:noProof/>
          <w:lang w:val="fr-BE" w:eastAsia="nl-BE"/>
        </w:rPr>
        <w:t xml:space="preserve"> – tels qu’un autre immunosuppresseur ou une photothérapie (quand votre corps est traité avec un type de lumière ultra-violet (UV)). Ces traitements peuvent également affaiblir partiellement le système immunitaire. L’utilisation simultanée de ces traitements avec </w:t>
      </w:r>
      <w:r w:rsidR="00590346">
        <w:rPr>
          <w:bCs/>
          <w:noProof/>
          <w:lang w:val="fr-BE" w:eastAsia="nl-BE"/>
        </w:rPr>
        <w:t>l’</w:t>
      </w:r>
      <w:r w:rsidR="008260B2">
        <w:rPr>
          <w:bCs/>
          <w:noProof/>
          <w:lang w:val="fr-BE" w:eastAsia="nl-BE"/>
        </w:rPr>
        <w:t>ustekinumab</w:t>
      </w:r>
      <w:r w:rsidR="00590346" w:rsidRPr="00D3597F">
        <w:rPr>
          <w:bCs/>
          <w:noProof/>
          <w:lang w:val="fr-BE" w:eastAsia="nl-BE"/>
        </w:rPr>
        <w:t xml:space="preserve"> </w:t>
      </w:r>
      <w:r w:rsidRPr="00D3597F">
        <w:rPr>
          <w:bCs/>
          <w:noProof/>
          <w:lang w:val="fr-BE" w:eastAsia="nl-BE"/>
        </w:rPr>
        <w:t>n’a pas été étudiée. Cependant, il est possible que cela augmente le risque de maladies liées à un système immunitaire plus faible.</w:t>
      </w:r>
    </w:p>
    <w:p w14:paraId="4409F7CC" w14:textId="77777777" w:rsidR="005F2BF9" w:rsidRPr="00D3597F" w:rsidRDefault="00E13671" w:rsidP="00D3597F">
      <w:pPr>
        <w:numPr>
          <w:ilvl w:val="0"/>
          <w:numId w:val="23"/>
        </w:numPr>
        <w:suppressAutoHyphens/>
        <w:ind w:left="567" w:hanging="567"/>
        <w:rPr>
          <w:bCs/>
          <w:iCs/>
          <w:noProof/>
          <w:lang w:val="fr-BE" w:eastAsia="nl-BE"/>
        </w:rPr>
      </w:pPr>
      <w:r w:rsidRPr="00D3597F">
        <w:rPr>
          <w:b/>
          <w:bCs/>
          <w:noProof/>
          <w:lang w:val="fr-BE" w:eastAsia="nl-BE"/>
        </w:rPr>
        <w:t>Si vous recevez ou avez déjà reçu des injections pour traiter les allergies</w:t>
      </w:r>
      <w:r w:rsidRPr="00D3597F">
        <w:rPr>
          <w:bCs/>
          <w:noProof/>
          <w:lang w:val="fr-BE" w:eastAsia="nl-BE"/>
        </w:rPr>
        <w:t xml:space="preserve"> – on ne sait pas si </w:t>
      </w:r>
      <w:r w:rsidR="00793D95">
        <w:rPr>
          <w:bCs/>
          <w:noProof/>
          <w:lang w:val="fr-BE" w:eastAsia="nl-BE"/>
        </w:rPr>
        <w:t>l’</w:t>
      </w:r>
      <w:r w:rsidR="008260B2">
        <w:rPr>
          <w:bCs/>
          <w:noProof/>
          <w:lang w:val="fr-BE" w:eastAsia="nl-BE"/>
        </w:rPr>
        <w:t>ustekinumab</w:t>
      </w:r>
      <w:r w:rsidRPr="00D3597F">
        <w:rPr>
          <w:bCs/>
          <w:noProof/>
          <w:lang w:val="fr-BE" w:eastAsia="nl-BE"/>
        </w:rPr>
        <w:t xml:space="preserve"> peut les affecter.</w:t>
      </w:r>
    </w:p>
    <w:p w14:paraId="4D74308A" w14:textId="77777777" w:rsidR="005F2BF9" w:rsidRPr="00D3597F" w:rsidRDefault="00E13671" w:rsidP="00D3597F">
      <w:pPr>
        <w:numPr>
          <w:ilvl w:val="0"/>
          <w:numId w:val="23"/>
        </w:numPr>
        <w:suppressAutoHyphens/>
        <w:ind w:left="567" w:hanging="567"/>
        <w:rPr>
          <w:bCs/>
          <w:iCs/>
          <w:noProof/>
          <w:lang w:val="fr-BE" w:eastAsia="nl-BE"/>
        </w:rPr>
      </w:pPr>
      <w:r w:rsidRPr="00D3597F">
        <w:rPr>
          <w:b/>
          <w:bCs/>
          <w:noProof/>
          <w:lang w:val="fr-BE" w:eastAsia="nl-BE"/>
        </w:rPr>
        <w:t>Si vous avez 65 ans ou plus</w:t>
      </w:r>
      <w:r w:rsidRPr="00D3597F">
        <w:rPr>
          <w:bCs/>
          <w:noProof/>
          <w:lang w:val="fr-BE" w:eastAsia="nl-BE"/>
        </w:rPr>
        <w:t xml:space="preserve"> – vous pouvez être plus sujet aux infections.</w:t>
      </w:r>
    </w:p>
    <w:p w14:paraId="7D76F964" w14:textId="77777777" w:rsidR="005F2BF9" w:rsidRDefault="005F2BF9">
      <w:pPr>
        <w:rPr>
          <w:noProof/>
          <w:lang w:val="fr-BE" w:eastAsia="nl-BE"/>
        </w:rPr>
      </w:pPr>
    </w:p>
    <w:p w14:paraId="584A7AAC" w14:textId="77777777" w:rsidR="005F2BF9" w:rsidRDefault="00E13671">
      <w:pPr>
        <w:rPr>
          <w:noProof/>
          <w:lang w:val="fr-BE" w:eastAsia="nl-BE"/>
        </w:rPr>
      </w:pPr>
      <w:r>
        <w:rPr>
          <w:noProof/>
          <w:lang w:val="fr-BE" w:eastAsia="nl-BE"/>
        </w:rPr>
        <w:t xml:space="preserve">Si vous n’êtes pas sûr que l’une des situations ci-dessus s’applique à vous, parlez-en avec votre médecin ou pharmacien avant d’utiliser </w:t>
      </w:r>
      <w:r w:rsidR="00625F79">
        <w:rPr>
          <w:noProof/>
          <w:lang w:val="fr-BE" w:eastAsia="nl-BE"/>
        </w:rPr>
        <w:t>Pyzchiva</w:t>
      </w:r>
      <w:r>
        <w:rPr>
          <w:noProof/>
          <w:lang w:val="fr-BE" w:eastAsia="nl-BE"/>
        </w:rPr>
        <w:t>.</w:t>
      </w:r>
    </w:p>
    <w:p w14:paraId="3C50F060" w14:textId="77777777" w:rsidR="005F2BF9" w:rsidRDefault="005F2BF9">
      <w:pPr>
        <w:rPr>
          <w:noProof/>
          <w:lang w:val="fr-BE" w:eastAsia="nl-BE"/>
        </w:rPr>
      </w:pPr>
    </w:p>
    <w:p w14:paraId="08226F31" w14:textId="77777777" w:rsidR="005F2BF9" w:rsidRDefault="00E13671">
      <w:pPr>
        <w:rPr>
          <w:noProof/>
          <w:lang w:val="fr-BE" w:eastAsia="nl-BE"/>
        </w:rPr>
      </w:pPr>
      <w:r>
        <w:rPr>
          <w:noProof/>
          <w:lang w:val="fr-BE" w:eastAsia="nl-BE"/>
        </w:rPr>
        <w:t xml:space="preserve">Certains patients ont présenté des réactions de type lupus, notamment un lupus cutané ou un syndrome de type lupus, au cours du traitement par </w:t>
      </w:r>
      <w:r w:rsidR="008260B2">
        <w:rPr>
          <w:noProof/>
          <w:lang w:val="fr-BE" w:eastAsia="nl-BE"/>
        </w:rPr>
        <w:t>ustekinumab</w:t>
      </w:r>
      <w:r>
        <w:rPr>
          <w:noProof/>
          <w:lang w:val="fr-BE" w:eastAsia="nl-BE"/>
        </w:rPr>
        <w:t>. Consultez immédiatement un médecin si vous développez une éruption cutanée rouge, en relief, squameuse, comportant parfois une bordure plus foncée, sur les zones de peau exposées au soleil ou associée à des douleurs articulaires.</w:t>
      </w:r>
    </w:p>
    <w:p w14:paraId="2C1055E3" w14:textId="77777777" w:rsidR="005F2BF9" w:rsidRDefault="005F2BF9">
      <w:pPr>
        <w:rPr>
          <w:noProof/>
          <w:lang w:val="fr-BE" w:eastAsia="nl-BE"/>
        </w:rPr>
      </w:pPr>
    </w:p>
    <w:p w14:paraId="09BBA9F4" w14:textId="77777777" w:rsidR="005F2BF9" w:rsidRDefault="00E13671">
      <w:pPr>
        <w:keepNext/>
        <w:rPr>
          <w:bCs/>
          <w:noProof/>
          <w:lang w:val="fr-BE" w:eastAsia="nl-BE"/>
        </w:rPr>
      </w:pPr>
      <w:r>
        <w:rPr>
          <w:b/>
          <w:bCs/>
          <w:noProof/>
          <w:lang w:val="fr-BE" w:eastAsia="nl-BE"/>
        </w:rPr>
        <w:t>Crise cardiaque et accident vasculaire cérébral (AVC)</w:t>
      </w:r>
    </w:p>
    <w:p w14:paraId="7F73A9DD" w14:textId="77777777" w:rsidR="005F2BF9" w:rsidRDefault="00E13671">
      <w:pPr>
        <w:rPr>
          <w:noProof/>
          <w:lang w:val="fr-BE" w:eastAsia="nl-BE"/>
        </w:rPr>
      </w:pPr>
      <w:r>
        <w:rPr>
          <w:bCs/>
          <w:noProof/>
          <w:lang w:val="fr-BE" w:eastAsia="nl-BE"/>
        </w:rPr>
        <w:t xml:space="preserve">Des crises cardiaques et des AVC ont été observés dans une étude chez des patients atteints de psoriasis traités par </w:t>
      </w:r>
      <w:r w:rsidR="008260B2">
        <w:rPr>
          <w:bCs/>
          <w:noProof/>
          <w:lang w:val="fr-BE" w:eastAsia="nl-BE"/>
        </w:rPr>
        <w:t>ustekinumab</w:t>
      </w:r>
      <w:r>
        <w:rPr>
          <w:bCs/>
          <w:noProof/>
          <w:lang w:val="fr-BE" w:eastAsia="nl-BE"/>
        </w:rPr>
        <w:t>. Votre médecin vérifiera régulièrement vos facteurs de risque de maladie cardiaque et d’AVC afin de s’assurer qu’ils sont traités de manière adéquate. Consultez immédiatement un médecin si vous développez des douleurs thoraciques, une faiblesse ou des sensations anormales d’un côté de votre corps, un affaissement du visage ou des anomalies de la parole ou de la vue.</w:t>
      </w:r>
    </w:p>
    <w:p w14:paraId="13487448" w14:textId="77777777" w:rsidR="005F2BF9" w:rsidRDefault="005F2BF9">
      <w:pPr>
        <w:rPr>
          <w:noProof/>
          <w:lang w:val="fr-BE" w:eastAsia="nl-BE"/>
        </w:rPr>
      </w:pPr>
    </w:p>
    <w:p w14:paraId="5DA19E55" w14:textId="77777777" w:rsidR="005F2BF9" w:rsidRDefault="00E13671">
      <w:pPr>
        <w:keepNext/>
        <w:rPr>
          <w:b/>
          <w:noProof/>
          <w:lang w:val="fr-BE" w:eastAsia="nl-BE"/>
        </w:rPr>
      </w:pPr>
      <w:r>
        <w:rPr>
          <w:b/>
          <w:noProof/>
          <w:lang w:val="fr-BE" w:eastAsia="nl-BE"/>
        </w:rPr>
        <w:t>Enfants et adolescents</w:t>
      </w:r>
    </w:p>
    <w:p w14:paraId="1C441B37" w14:textId="77777777" w:rsidR="005F2BF9" w:rsidRDefault="00625F79">
      <w:pPr>
        <w:rPr>
          <w:noProof/>
          <w:lang w:val="fr-BE" w:eastAsia="nl-BE"/>
        </w:rPr>
      </w:pPr>
      <w:r>
        <w:rPr>
          <w:noProof/>
          <w:lang w:val="fr-BE" w:eastAsia="nl-BE"/>
        </w:rPr>
        <w:t>L’</w:t>
      </w:r>
      <w:r w:rsidR="008260B2">
        <w:rPr>
          <w:noProof/>
          <w:lang w:val="fr-BE" w:eastAsia="nl-BE"/>
        </w:rPr>
        <w:t>ustekinumab</w:t>
      </w:r>
      <w:r>
        <w:rPr>
          <w:noProof/>
          <w:lang w:val="fr-BE" w:eastAsia="nl-BE"/>
        </w:rPr>
        <w:t xml:space="preserve"> </w:t>
      </w:r>
      <w:r w:rsidR="00E13671">
        <w:rPr>
          <w:noProof/>
          <w:lang w:val="fr-BE" w:eastAsia="nl-BE"/>
        </w:rPr>
        <w:t>n’est pas recommandé chez les enfants âgés de moins de 6 ans atteints de psoriasis, ou chez les enfants âgés de moins de 18 ans atteints de rhumatisme psoriasique</w:t>
      </w:r>
      <w:r w:rsidR="004003CD">
        <w:rPr>
          <w:noProof/>
          <w:lang w:val="fr-BE" w:eastAsia="nl-BE"/>
        </w:rPr>
        <w:t xml:space="preserve"> ou</w:t>
      </w:r>
      <w:r w:rsidR="00E13671">
        <w:rPr>
          <w:noProof/>
          <w:lang w:val="fr-BE" w:eastAsia="nl-BE"/>
        </w:rPr>
        <w:t xml:space="preserve"> d’une maladie de Crohn, car il n’a pas été étudié dans cette tranche d’âge.</w:t>
      </w:r>
    </w:p>
    <w:p w14:paraId="7BD4DBE0" w14:textId="77777777" w:rsidR="005F2BF9" w:rsidRDefault="005F2BF9">
      <w:pPr>
        <w:rPr>
          <w:noProof/>
          <w:lang w:val="fr-BE" w:eastAsia="nl-BE"/>
        </w:rPr>
      </w:pPr>
    </w:p>
    <w:p w14:paraId="30042AD8" w14:textId="77777777" w:rsidR="005F2BF9" w:rsidRDefault="00E13671">
      <w:pPr>
        <w:keepNext/>
        <w:suppressAutoHyphens/>
        <w:rPr>
          <w:b/>
          <w:noProof/>
          <w:lang w:val="fr-BE" w:eastAsia="nl-BE"/>
        </w:rPr>
      </w:pPr>
      <w:r>
        <w:rPr>
          <w:b/>
          <w:noProof/>
          <w:lang w:val="fr-BE" w:eastAsia="nl-BE"/>
        </w:rPr>
        <w:t xml:space="preserve">Autres médicaments, vaccins et </w:t>
      </w:r>
      <w:r w:rsidR="00625F79">
        <w:rPr>
          <w:b/>
          <w:noProof/>
          <w:lang w:val="fr-BE" w:eastAsia="nl-BE"/>
        </w:rPr>
        <w:t>Pyzchiva</w:t>
      </w:r>
    </w:p>
    <w:p w14:paraId="2AEC6DB9" w14:textId="77777777" w:rsidR="005F2BF9" w:rsidRDefault="00E13671">
      <w:pPr>
        <w:suppressAutoHyphens/>
        <w:rPr>
          <w:noProof/>
          <w:lang w:val="fr-BE" w:eastAsia="nl-BE"/>
        </w:rPr>
      </w:pPr>
      <w:r>
        <w:rPr>
          <w:noProof/>
          <w:lang w:val="fr-BE" w:eastAsia="nl-BE"/>
        </w:rPr>
        <w:t>Informez votre médecin ou pharmacien :</w:t>
      </w:r>
    </w:p>
    <w:p w14:paraId="4B3A1019" w14:textId="77777777" w:rsidR="005F2BF9" w:rsidRPr="002A5CDE" w:rsidRDefault="00E13671" w:rsidP="002A5CDE">
      <w:pPr>
        <w:numPr>
          <w:ilvl w:val="0"/>
          <w:numId w:val="23"/>
        </w:numPr>
        <w:suppressAutoHyphens/>
        <w:ind w:left="567" w:hanging="567"/>
        <w:rPr>
          <w:bCs/>
          <w:iCs/>
          <w:noProof/>
          <w:lang w:val="fr-BE" w:eastAsia="nl-BE"/>
        </w:rPr>
      </w:pPr>
      <w:r w:rsidRPr="002A5CDE">
        <w:rPr>
          <w:noProof/>
          <w:lang w:val="fr-BE" w:eastAsia="nl-BE"/>
        </w:rPr>
        <w:t>Si vous prenez, avez pris récemment ou pourriez prendre tout autre médicament.</w:t>
      </w:r>
    </w:p>
    <w:p w14:paraId="0D886A46" w14:textId="77777777" w:rsidR="005F2BF9" w:rsidRPr="002A5CDE" w:rsidRDefault="00E13671" w:rsidP="002A5CDE">
      <w:pPr>
        <w:numPr>
          <w:ilvl w:val="0"/>
          <w:numId w:val="23"/>
        </w:numPr>
        <w:suppressAutoHyphens/>
        <w:ind w:left="567" w:hanging="567"/>
        <w:rPr>
          <w:bCs/>
          <w:iCs/>
          <w:noProof/>
          <w:lang w:val="fr-BE" w:eastAsia="nl-BE"/>
        </w:rPr>
      </w:pPr>
      <w:r w:rsidRPr="002A5CDE">
        <w:rPr>
          <w:noProof/>
          <w:lang w:val="fr-BE" w:eastAsia="nl-BE"/>
        </w:rPr>
        <w:t xml:space="preserve">Si vous vous êtes récemment fait ou allez vous faire vacciner. Certains types de vaccins (vaccins vivants) ne doivent pas être administrés pendant l’utilisation de </w:t>
      </w:r>
      <w:r w:rsidR="00F24668">
        <w:rPr>
          <w:noProof/>
          <w:lang w:val="fr-BE" w:eastAsia="nl-BE"/>
        </w:rPr>
        <w:t>Pyzchiva</w:t>
      </w:r>
      <w:r w:rsidRPr="002A5CDE">
        <w:rPr>
          <w:noProof/>
          <w:lang w:val="fr-BE" w:eastAsia="nl-BE"/>
        </w:rPr>
        <w:t>.</w:t>
      </w:r>
    </w:p>
    <w:p w14:paraId="4561B514" w14:textId="77777777" w:rsidR="005F2BF9" w:rsidRPr="002A5CDE" w:rsidRDefault="00E13671" w:rsidP="002A5CDE">
      <w:pPr>
        <w:numPr>
          <w:ilvl w:val="0"/>
          <w:numId w:val="23"/>
        </w:numPr>
        <w:suppressAutoHyphens/>
        <w:ind w:left="567" w:hanging="567"/>
        <w:rPr>
          <w:bCs/>
          <w:iCs/>
          <w:noProof/>
          <w:lang w:val="fr-BE" w:eastAsia="nl-BE"/>
        </w:rPr>
      </w:pPr>
      <w:r w:rsidRPr="002A5CDE">
        <w:rPr>
          <w:noProof/>
          <w:lang w:val="fr-BE" w:eastAsia="nl-BE"/>
        </w:rPr>
        <w:t xml:space="preserve">Si vous avez reçu </w:t>
      </w:r>
      <w:r w:rsidR="00F24668">
        <w:rPr>
          <w:noProof/>
          <w:lang w:val="fr-BE" w:eastAsia="nl-BE"/>
        </w:rPr>
        <w:t>Pyzchiva</w:t>
      </w:r>
      <w:r w:rsidRPr="002A5CDE">
        <w:rPr>
          <w:noProof/>
          <w:lang w:val="fr-BE" w:eastAsia="nl-BE"/>
        </w:rPr>
        <w:t xml:space="preserve"> pendant votre grossesse, informez le médecin s’occupant de votre bébé de votre traitement par </w:t>
      </w:r>
      <w:r w:rsidR="00F24668">
        <w:rPr>
          <w:noProof/>
          <w:lang w:val="fr-BE" w:eastAsia="nl-BE"/>
        </w:rPr>
        <w:t>Pyzchiva</w:t>
      </w:r>
      <w:r w:rsidRPr="002A5CDE">
        <w:rPr>
          <w:noProof/>
          <w:lang w:val="fr-BE" w:eastAsia="nl-BE"/>
        </w:rPr>
        <w:t xml:space="preserve"> avant que votre bébé ne reçoive un vaccin quel qu’il soit, notamment les vaccins vivants, tels que le vaccin BCG (utilisé pour prévenir la tuberculose). Les vaccins vivants ne sont pas recommandés pour votre bébé au cours des </w:t>
      </w:r>
      <w:r w:rsidR="00B729C6" w:rsidRPr="00B729C6">
        <w:rPr>
          <w:noProof/>
          <w:lang w:val="fr-BE" w:eastAsia="nl-BE"/>
        </w:rPr>
        <w:t>douze</w:t>
      </w:r>
      <w:r w:rsidRPr="002A5CDE">
        <w:rPr>
          <w:noProof/>
          <w:lang w:val="fr-BE" w:eastAsia="nl-BE"/>
        </w:rPr>
        <w:t xml:space="preserve"> premiers mois après la naissance si vous avez reçu </w:t>
      </w:r>
      <w:r w:rsidR="00F24668">
        <w:rPr>
          <w:noProof/>
          <w:lang w:val="fr-BE" w:eastAsia="nl-BE"/>
        </w:rPr>
        <w:t>Pyzchiva</w:t>
      </w:r>
      <w:r w:rsidRPr="002A5CDE">
        <w:rPr>
          <w:noProof/>
          <w:lang w:val="fr-BE" w:eastAsia="nl-BE"/>
        </w:rPr>
        <w:t xml:space="preserve"> pendant la grossesse, à moins que le médecin de votre bébé ne recommande le contraire.</w:t>
      </w:r>
    </w:p>
    <w:p w14:paraId="506C9C34" w14:textId="77777777" w:rsidR="005F2BF9" w:rsidRDefault="005F2BF9">
      <w:pPr>
        <w:suppressAutoHyphens/>
        <w:rPr>
          <w:noProof/>
          <w:lang w:val="fr-BE" w:eastAsia="nl-BE"/>
        </w:rPr>
      </w:pPr>
    </w:p>
    <w:p w14:paraId="71B14BDB" w14:textId="77777777" w:rsidR="005F2BF9" w:rsidRDefault="00E13671">
      <w:pPr>
        <w:keepNext/>
        <w:suppressAutoHyphens/>
        <w:rPr>
          <w:b/>
          <w:noProof/>
          <w:lang w:val="fr-BE" w:eastAsia="nl-BE"/>
        </w:rPr>
      </w:pPr>
      <w:r>
        <w:rPr>
          <w:b/>
          <w:noProof/>
          <w:lang w:val="fr-BE" w:eastAsia="nl-BE"/>
        </w:rPr>
        <w:t>Grossesse et allaitement</w:t>
      </w:r>
    </w:p>
    <w:p w14:paraId="39B81003" w14:textId="77777777" w:rsidR="0086120E" w:rsidRPr="00250FB9" w:rsidRDefault="0086120E" w:rsidP="0086120E">
      <w:pPr>
        <w:numPr>
          <w:ilvl w:val="0"/>
          <w:numId w:val="23"/>
        </w:numPr>
        <w:tabs>
          <w:tab w:val="clear" w:pos="720"/>
        </w:tabs>
        <w:suppressAutoHyphens/>
        <w:ind w:left="567" w:hanging="567"/>
        <w:rPr>
          <w:bCs/>
          <w:iCs/>
          <w:lang w:eastAsia="nl-BE"/>
        </w:rPr>
      </w:pPr>
      <w:r w:rsidRPr="00250FB9">
        <w:rPr>
          <w:lang w:eastAsia="nl-BE"/>
        </w:rPr>
        <w:t>Si vous êtes enceinte, si vous pensez être enceinte ou planifiez une grossesse, demandez conseil à votre médecin avant de prendre ce médicament.</w:t>
      </w:r>
    </w:p>
    <w:p w14:paraId="654B1BE1" w14:textId="77777777" w:rsidR="0086120E" w:rsidRPr="00250FB9" w:rsidRDefault="0086120E" w:rsidP="0086120E">
      <w:pPr>
        <w:numPr>
          <w:ilvl w:val="0"/>
          <w:numId w:val="23"/>
        </w:numPr>
        <w:tabs>
          <w:tab w:val="clear" w:pos="720"/>
        </w:tabs>
        <w:suppressAutoHyphens/>
        <w:ind w:left="567" w:hanging="567"/>
        <w:rPr>
          <w:bCs/>
          <w:iCs/>
          <w:lang w:eastAsia="nl-BE"/>
        </w:rPr>
      </w:pPr>
      <w:r w:rsidRPr="00250FB9">
        <w:rPr>
          <w:bCs/>
          <w:iCs/>
          <w:lang w:eastAsia="nl-BE"/>
        </w:rPr>
        <w:t xml:space="preserve">Il n’a pas été observé de risque accru de malformations congénitales chez les bébés exposés à </w:t>
      </w:r>
      <w:r w:rsidRPr="00250FB9">
        <w:rPr>
          <w:lang w:eastAsia="nl-BE"/>
        </w:rPr>
        <w:t xml:space="preserve">l’ustekinumab </w:t>
      </w:r>
      <w:r w:rsidRPr="00250FB9">
        <w:rPr>
          <w:bCs/>
          <w:iCs/>
          <w:lang w:eastAsia="nl-BE"/>
        </w:rPr>
        <w:t xml:space="preserve">in utero. Cependant, l’expérience clinique avec </w:t>
      </w:r>
      <w:r w:rsidRPr="00250FB9">
        <w:rPr>
          <w:lang w:eastAsia="nl-BE"/>
        </w:rPr>
        <w:t xml:space="preserve">l’ustekinumab </w:t>
      </w:r>
      <w:r w:rsidRPr="00250FB9">
        <w:rPr>
          <w:bCs/>
          <w:iCs/>
          <w:lang w:eastAsia="nl-BE"/>
        </w:rPr>
        <w:t xml:space="preserve">chez les femmes enceintes est limitée. Il est ainsi préférable d’éviter l’utilisation </w:t>
      </w:r>
      <w:r w:rsidRPr="00250FB9">
        <w:rPr>
          <w:lang w:eastAsia="nl-BE"/>
        </w:rPr>
        <w:t xml:space="preserve">d’ustekinumab </w:t>
      </w:r>
      <w:r w:rsidRPr="00250FB9">
        <w:rPr>
          <w:bCs/>
          <w:iCs/>
          <w:lang w:eastAsia="nl-BE"/>
        </w:rPr>
        <w:t>en cas de grossesse.</w:t>
      </w:r>
    </w:p>
    <w:p w14:paraId="0D7969F2" w14:textId="77777777" w:rsidR="005F2BF9" w:rsidRPr="002A5CDE" w:rsidRDefault="00E13671" w:rsidP="002A5CDE">
      <w:pPr>
        <w:numPr>
          <w:ilvl w:val="0"/>
          <w:numId w:val="23"/>
        </w:numPr>
        <w:suppressAutoHyphens/>
        <w:ind w:left="567" w:hanging="567"/>
        <w:rPr>
          <w:bCs/>
          <w:iCs/>
          <w:noProof/>
          <w:lang w:val="fr-BE" w:eastAsia="nl-BE"/>
        </w:rPr>
      </w:pPr>
      <w:r w:rsidRPr="002A5CDE">
        <w:rPr>
          <w:noProof/>
          <w:lang w:val="fr-BE" w:eastAsia="nl-BE"/>
        </w:rPr>
        <w:t xml:space="preserve">Si vous êtes une femme en âge de procréer, vous devez éviter de tomber enceinte et vous devez prendre une contraception adaptée pendant toute l’utilisation de </w:t>
      </w:r>
      <w:r w:rsidR="00F24668">
        <w:rPr>
          <w:noProof/>
          <w:lang w:val="fr-BE" w:eastAsia="nl-BE"/>
        </w:rPr>
        <w:t>l’</w:t>
      </w:r>
      <w:r w:rsidR="008260B2">
        <w:rPr>
          <w:noProof/>
          <w:lang w:val="fr-BE" w:eastAsia="nl-BE"/>
        </w:rPr>
        <w:t>ustekinumab</w:t>
      </w:r>
      <w:r w:rsidR="00F24668" w:rsidRPr="002A5CDE">
        <w:rPr>
          <w:noProof/>
          <w:lang w:val="fr-BE" w:eastAsia="nl-BE"/>
        </w:rPr>
        <w:t xml:space="preserve"> </w:t>
      </w:r>
      <w:r w:rsidRPr="002A5CDE">
        <w:rPr>
          <w:noProof/>
          <w:lang w:val="fr-BE" w:eastAsia="nl-BE"/>
        </w:rPr>
        <w:t xml:space="preserve">et jusqu’à 15 semaines au moins après le dernier traitement par </w:t>
      </w:r>
      <w:r w:rsidR="008260B2">
        <w:rPr>
          <w:noProof/>
          <w:lang w:val="fr-BE" w:eastAsia="nl-BE"/>
        </w:rPr>
        <w:t>ustekinumab</w:t>
      </w:r>
      <w:r w:rsidRPr="002A5CDE">
        <w:rPr>
          <w:noProof/>
          <w:lang w:val="fr-BE" w:eastAsia="nl-BE"/>
        </w:rPr>
        <w:t>.</w:t>
      </w:r>
    </w:p>
    <w:p w14:paraId="05E22F47" w14:textId="77777777" w:rsidR="005F2BF9" w:rsidRPr="002A5CDE" w:rsidRDefault="00F24668" w:rsidP="002A5CDE">
      <w:pPr>
        <w:numPr>
          <w:ilvl w:val="0"/>
          <w:numId w:val="23"/>
        </w:numPr>
        <w:suppressAutoHyphens/>
        <w:ind w:left="567" w:hanging="567"/>
        <w:rPr>
          <w:noProof/>
          <w:lang w:val="fr-BE" w:eastAsia="nl-BE"/>
        </w:rPr>
      </w:pPr>
      <w:r>
        <w:rPr>
          <w:noProof/>
          <w:lang w:val="fr-BE" w:eastAsia="nl-BE"/>
        </w:rPr>
        <w:t>Pyzchiva</w:t>
      </w:r>
      <w:r w:rsidR="00E13671" w:rsidRPr="002A5CDE">
        <w:rPr>
          <w:noProof/>
          <w:lang w:val="fr-BE" w:eastAsia="nl-BE"/>
        </w:rPr>
        <w:t xml:space="preserve"> peut traverser la barrière placentaire et passer chez le bébé à naître. Si vous avez reçu </w:t>
      </w:r>
      <w:r>
        <w:rPr>
          <w:noProof/>
          <w:lang w:val="fr-BE" w:eastAsia="nl-BE"/>
        </w:rPr>
        <w:t>Pyzchiva</w:t>
      </w:r>
      <w:r w:rsidR="00E13671" w:rsidRPr="002A5CDE">
        <w:rPr>
          <w:noProof/>
          <w:lang w:val="fr-BE" w:eastAsia="nl-BE"/>
        </w:rPr>
        <w:t xml:space="preserve"> au cours de votre grossesse, votre bébé peut présenter un risque plus élevé de contracter une infection.</w:t>
      </w:r>
    </w:p>
    <w:p w14:paraId="513C5969" w14:textId="77777777" w:rsidR="005F2BF9" w:rsidRPr="002A5CDE" w:rsidRDefault="00E13671" w:rsidP="002A5CDE">
      <w:pPr>
        <w:numPr>
          <w:ilvl w:val="0"/>
          <w:numId w:val="23"/>
        </w:numPr>
        <w:suppressAutoHyphens/>
        <w:ind w:left="567" w:hanging="567"/>
        <w:rPr>
          <w:bCs/>
          <w:iCs/>
          <w:noProof/>
          <w:lang w:val="fr-BE" w:eastAsia="nl-BE"/>
        </w:rPr>
      </w:pPr>
      <w:bookmarkStart w:id="43" w:name="_Hlk118888350"/>
      <w:r w:rsidRPr="002A5CDE">
        <w:rPr>
          <w:noProof/>
          <w:lang w:val="fr-BE" w:eastAsia="nl-BE"/>
        </w:rPr>
        <w:t xml:space="preserve">Si vous avez reçu </w:t>
      </w:r>
      <w:r w:rsidR="00F24668">
        <w:rPr>
          <w:noProof/>
          <w:lang w:val="fr-BE" w:eastAsia="nl-BE"/>
        </w:rPr>
        <w:t>Pyzchiva</w:t>
      </w:r>
      <w:r w:rsidRPr="002A5CDE">
        <w:rPr>
          <w:noProof/>
          <w:lang w:val="fr-BE" w:eastAsia="nl-BE"/>
        </w:rPr>
        <w:t xml:space="preserve"> pendant votre grossesse, il est important que vous informiez les médecins et les autres professionnels de santé s’occupant de votre bébé avant qu’il ne recoive un vaccin quel qu’il soit. Les vaccins vivants, tels que le vaccin BCG (utilisé pour prévenir la tuberculose), ne sont pas recommandés pour votre bébé au cours des </w:t>
      </w:r>
      <w:r w:rsidR="00B729C6" w:rsidRPr="00B729C6">
        <w:rPr>
          <w:noProof/>
          <w:lang w:val="fr-BE" w:eastAsia="nl-BE"/>
        </w:rPr>
        <w:t>douze</w:t>
      </w:r>
      <w:r w:rsidRPr="002A5CDE">
        <w:rPr>
          <w:noProof/>
          <w:lang w:val="fr-BE" w:eastAsia="nl-BE"/>
        </w:rPr>
        <w:t xml:space="preserve"> premiers mois après la naissance si vous avez reçu </w:t>
      </w:r>
      <w:r w:rsidR="00F24668">
        <w:rPr>
          <w:noProof/>
          <w:lang w:val="fr-BE" w:eastAsia="nl-BE"/>
        </w:rPr>
        <w:t>Pyzchiva</w:t>
      </w:r>
      <w:r w:rsidRPr="002A5CDE">
        <w:rPr>
          <w:noProof/>
          <w:lang w:val="fr-BE" w:eastAsia="nl-BE"/>
        </w:rPr>
        <w:t xml:space="preserve"> pendant la grossesse, à moins que le médecin de votre bébé ne recommande le contraire.</w:t>
      </w:r>
    </w:p>
    <w:bookmarkEnd w:id="43"/>
    <w:p w14:paraId="133EE7D7" w14:textId="77777777" w:rsidR="005F2BF9" w:rsidRPr="002A5CDE" w:rsidRDefault="00E13671" w:rsidP="002A5CDE">
      <w:pPr>
        <w:numPr>
          <w:ilvl w:val="0"/>
          <w:numId w:val="23"/>
        </w:numPr>
        <w:suppressAutoHyphens/>
        <w:ind w:left="567" w:hanging="567"/>
        <w:rPr>
          <w:bCs/>
          <w:iCs/>
          <w:noProof/>
          <w:lang w:val="fr-BE" w:eastAsia="nl-BE"/>
        </w:rPr>
      </w:pPr>
      <w:r w:rsidRPr="002A5CDE">
        <w:rPr>
          <w:noProof/>
          <w:lang w:val="fr-BE" w:eastAsia="nl-BE"/>
        </w:rPr>
        <w:t>L’</w:t>
      </w:r>
      <w:r w:rsidR="008260B2">
        <w:rPr>
          <w:noProof/>
          <w:lang w:val="fr-BE" w:eastAsia="nl-BE"/>
        </w:rPr>
        <w:t>ustekinumab</w:t>
      </w:r>
      <w:r w:rsidRPr="002A5CDE">
        <w:rPr>
          <w:noProof/>
          <w:lang w:val="fr-BE" w:eastAsia="nl-BE"/>
        </w:rPr>
        <w:t xml:space="preserve"> peut passer en très faible quantité dans le lait maternel. Si vous allaitez ou pensez allaiter, demandez conseil à votre médecin. Vous devez décider avec lui si vous devez plutôt allaiter ou utiliser </w:t>
      </w:r>
      <w:r w:rsidR="00F24668">
        <w:rPr>
          <w:noProof/>
          <w:lang w:val="fr-BE" w:eastAsia="nl-BE"/>
        </w:rPr>
        <w:t>l’</w:t>
      </w:r>
      <w:r w:rsidR="008260B2">
        <w:rPr>
          <w:noProof/>
          <w:lang w:val="fr-BE" w:eastAsia="nl-BE"/>
        </w:rPr>
        <w:t>ustekinumab</w:t>
      </w:r>
      <w:r w:rsidRPr="002A5CDE">
        <w:rPr>
          <w:noProof/>
          <w:lang w:val="fr-BE" w:eastAsia="nl-BE"/>
        </w:rPr>
        <w:t>. Ne faites pas les deux.</w:t>
      </w:r>
    </w:p>
    <w:p w14:paraId="6F50DCA6" w14:textId="77777777" w:rsidR="005F2BF9" w:rsidRDefault="005F2BF9">
      <w:pPr>
        <w:suppressAutoHyphens/>
        <w:rPr>
          <w:noProof/>
          <w:lang w:val="fr-BE" w:eastAsia="nl-BE"/>
        </w:rPr>
      </w:pPr>
    </w:p>
    <w:p w14:paraId="0C2DB954" w14:textId="77777777" w:rsidR="005F2BF9" w:rsidRDefault="00E13671">
      <w:pPr>
        <w:keepNext/>
        <w:suppressAutoHyphens/>
        <w:rPr>
          <w:b/>
          <w:noProof/>
          <w:lang w:val="fr-BE" w:eastAsia="nl-BE"/>
        </w:rPr>
      </w:pPr>
      <w:r>
        <w:rPr>
          <w:b/>
          <w:noProof/>
          <w:lang w:val="fr-BE" w:eastAsia="nl-BE"/>
        </w:rPr>
        <w:t>Conduite de véhicules et utilisation de machines</w:t>
      </w:r>
    </w:p>
    <w:p w14:paraId="512B8A14" w14:textId="77777777" w:rsidR="005F2BF9" w:rsidRDefault="00DB55A8">
      <w:pPr>
        <w:suppressAutoHyphens/>
        <w:rPr>
          <w:noProof/>
          <w:lang w:val="fr-BE" w:eastAsia="nl-BE"/>
        </w:rPr>
      </w:pPr>
      <w:r>
        <w:rPr>
          <w:noProof/>
          <w:lang w:val="fr-BE" w:eastAsia="nl-BE"/>
        </w:rPr>
        <w:t>L’</w:t>
      </w:r>
      <w:r w:rsidR="008260B2">
        <w:rPr>
          <w:noProof/>
          <w:lang w:val="fr-BE" w:eastAsia="nl-BE"/>
        </w:rPr>
        <w:t>ustekinumab</w:t>
      </w:r>
      <w:r w:rsidR="00E13671">
        <w:rPr>
          <w:noProof/>
          <w:lang w:val="fr-BE" w:eastAsia="nl-BE"/>
        </w:rPr>
        <w:t xml:space="preserve"> n’a aucun effet ou qu’un effet négligeable sur l’aptitude à conduire des véhicules et à utiliser des machines.</w:t>
      </w:r>
    </w:p>
    <w:p w14:paraId="0E5D14CF" w14:textId="77777777" w:rsidR="004643AE" w:rsidRPr="00991617" w:rsidRDefault="004643AE" w:rsidP="004643AE">
      <w:pPr>
        <w:suppressAutoHyphens/>
        <w:rPr>
          <w:b/>
          <w:noProof/>
          <w:lang w:eastAsia="nl-BE"/>
        </w:rPr>
      </w:pPr>
      <w:r w:rsidRPr="00991617">
        <w:rPr>
          <w:noProof/>
          <w:lang w:eastAsia="nl-BE"/>
        </w:rPr>
        <w:br/>
      </w:r>
      <w:r w:rsidRPr="00991617">
        <w:rPr>
          <w:b/>
          <w:noProof/>
          <w:lang w:eastAsia="nl-BE"/>
        </w:rPr>
        <w:t>Pyzchiva contient du polysorbate 80 (E433)</w:t>
      </w:r>
    </w:p>
    <w:p w14:paraId="23F40020" w14:textId="77777777" w:rsidR="004643AE" w:rsidRPr="00991617" w:rsidRDefault="004643AE" w:rsidP="004643AE">
      <w:pPr>
        <w:suppressAutoHyphens/>
        <w:rPr>
          <w:noProof/>
          <w:lang w:eastAsia="nl-BE"/>
        </w:rPr>
      </w:pPr>
      <w:r w:rsidRPr="00991617">
        <w:rPr>
          <w:noProof/>
          <w:lang w:eastAsia="nl-BE"/>
        </w:rPr>
        <w:t>Ce médicament contient 0,04 mg de polysorbate 80 (E433) par seringue préremplie (1</w:t>
      </w:r>
      <w:r w:rsidR="00B21D41">
        <w:rPr>
          <w:noProof/>
          <w:lang w:eastAsia="nl-BE"/>
        </w:rPr>
        <w:t> </w:t>
      </w:r>
      <w:r w:rsidRPr="00991617">
        <w:rPr>
          <w:noProof/>
          <w:lang w:eastAsia="nl-BE"/>
        </w:rPr>
        <w:t>ml) équiva</w:t>
      </w:r>
      <w:r>
        <w:rPr>
          <w:noProof/>
          <w:lang w:eastAsia="nl-BE"/>
        </w:rPr>
        <w:t>lent à</w:t>
      </w:r>
      <w:r w:rsidRPr="00991617">
        <w:rPr>
          <w:noProof/>
          <w:lang w:eastAsia="nl-BE"/>
        </w:rPr>
        <w:t xml:space="preserve"> 0</w:t>
      </w:r>
      <w:r>
        <w:rPr>
          <w:noProof/>
          <w:lang w:eastAsia="nl-BE"/>
        </w:rPr>
        <w:t>,</w:t>
      </w:r>
      <w:r w:rsidRPr="00991617">
        <w:rPr>
          <w:noProof/>
          <w:lang w:eastAsia="nl-BE"/>
        </w:rPr>
        <w:t>04</w:t>
      </w:r>
      <w:r>
        <w:rPr>
          <w:noProof/>
          <w:lang w:eastAsia="nl-BE"/>
        </w:rPr>
        <w:t> </w:t>
      </w:r>
      <w:r w:rsidRPr="00991617">
        <w:rPr>
          <w:noProof/>
          <w:lang w:eastAsia="nl-BE"/>
        </w:rPr>
        <w:t>mg/ml. Les polysorbates peuvent provoquer des réactions allergiques. Informez votre médecin si vous avez déjà présenté une allergie.</w:t>
      </w:r>
    </w:p>
    <w:p w14:paraId="62B58492" w14:textId="77777777" w:rsidR="005F2BF9" w:rsidRPr="00991617" w:rsidRDefault="005F2BF9">
      <w:pPr>
        <w:suppressAutoHyphens/>
        <w:rPr>
          <w:noProof/>
          <w:lang w:eastAsia="nl-BE"/>
        </w:rPr>
      </w:pPr>
    </w:p>
    <w:p w14:paraId="68ABB0AD" w14:textId="77777777" w:rsidR="005F2BF9" w:rsidRPr="00991617" w:rsidRDefault="005F2BF9">
      <w:pPr>
        <w:suppressAutoHyphens/>
        <w:rPr>
          <w:noProof/>
          <w:lang w:eastAsia="nl-BE"/>
        </w:rPr>
      </w:pPr>
    </w:p>
    <w:p w14:paraId="1DA5BC4F" w14:textId="77777777" w:rsidR="005F2BF9" w:rsidRDefault="00E13671">
      <w:pPr>
        <w:keepNext/>
        <w:suppressAutoHyphens/>
        <w:ind w:left="567" w:hanging="567"/>
        <w:outlineLvl w:val="2"/>
        <w:rPr>
          <w:b/>
          <w:noProof/>
          <w:lang w:val="fr-BE" w:eastAsia="nl-BE"/>
        </w:rPr>
      </w:pPr>
      <w:r>
        <w:rPr>
          <w:b/>
          <w:noProof/>
          <w:lang w:val="fr-BE" w:eastAsia="nl-BE"/>
        </w:rPr>
        <w:t>3.</w:t>
      </w:r>
      <w:r>
        <w:rPr>
          <w:b/>
          <w:noProof/>
          <w:lang w:val="fr-BE" w:eastAsia="nl-BE"/>
        </w:rPr>
        <w:tab/>
        <w:t xml:space="preserve">Comment utiliser </w:t>
      </w:r>
      <w:r w:rsidR="00DB55A8">
        <w:rPr>
          <w:b/>
          <w:noProof/>
          <w:lang w:val="fr-BE" w:eastAsia="nl-BE"/>
        </w:rPr>
        <w:t>Pyzchiva</w:t>
      </w:r>
      <w:r>
        <w:rPr>
          <w:b/>
          <w:noProof/>
          <w:lang w:val="fr-BE" w:eastAsia="nl-BE"/>
        </w:rPr>
        <w:t> ?</w:t>
      </w:r>
    </w:p>
    <w:p w14:paraId="7A35E5E8" w14:textId="77777777" w:rsidR="005F2BF9" w:rsidRDefault="005F2BF9">
      <w:pPr>
        <w:keepNext/>
        <w:suppressAutoHyphens/>
        <w:rPr>
          <w:noProof/>
          <w:lang w:val="fr-BE" w:eastAsia="nl-BE"/>
        </w:rPr>
      </w:pPr>
    </w:p>
    <w:p w14:paraId="00C1F2DE" w14:textId="77777777" w:rsidR="005F2BF9" w:rsidRDefault="00DB55A8">
      <w:pPr>
        <w:suppressAutoHyphens/>
        <w:rPr>
          <w:noProof/>
          <w:lang w:val="fr-BE" w:eastAsia="nl-BE"/>
        </w:rPr>
      </w:pPr>
      <w:r>
        <w:rPr>
          <w:noProof/>
          <w:lang w:val="fr-BE" w:eastAsia="nl-BE"/>
        </w:rPr>
        <w:t>Pyzchiva</w:t>
      </w:r>
      <w:r w:rsidR="00E13671">
        <w:rPr>
          <w:noProof/>
          <w:lang w:val="fr-BE" w:eastAsia="nl-BE"/>
        </w:rPr>
        <w:t xml:space="preserve"> doit être utilisé sous la</w:t>
      </w:r>
      <w:r w:rsidR="00E13671">
        <w:rPr>
          <w:noProof/>
          <w:szCs w:val="22"/>
          <w:lang w:val="fr-BE" w:eastAsia="nl-BE"/>
        </w:rPr>
        <w:t xml:space="preserve"> responsabilité et la surveillance </w:t>
      </w:r>
      <w:r w:rsidR="00E13671">
        <w:rPr>
          <w:noProof/>
          <w:lang w:val="fr-BE" w:eastAsia="nl-BE"/>
        </w:rPr>
        <w:t xml:space="preserve">d’un médecin expérimenté dans le diagnostic et le traitement des maladies pour lesquelles </w:t>
      </w:r>
      <w:r>
        <w:rPr>
          <w:noProof/>
          <w:lang w:val="fr-BE" w:eastAsia="nl-BE"/>
        </w:rPr>
        <w:t>Pyzchiva</w:t>
      </w:r>
      <w:r w:rsidR="00E13671">
        <w:rPr>
          <w:noProof/>
          <w:lang w:val="fr-BE" w:eastAsia="nl-BE"/>
        </w:rPr>
        <w:t xml:space="preserve"> est destiné.</w:t>
      </w:r>
    </w:p>
    <w:p w14:paraId="2B8ECC3F" w14:textId="77777777" w:rsidR="005F2BF9" w:rsidRDefault="005F2BF9">
      <w:pPr>
        <w:suppressAutoHyphens/>
        <w:rPr>
          <w:noProof/>
          <w:lang w:val="fr-BE" w:eastAsia="nl-BE"/>
        </w:rPr>
      </w:pPr>
    </w:p>
    <w:p w14:paraId="203E5D10" w14:textId="77777777" w:rsidR="005F2BF9" w:rsidRDefault="00E13671">
      <w:pPr>
        <w:suppressAutoHyphens/>
        <w:rPr>
          <w:noProof/>
          <w:lang w:val="fr-BE" w:eastAsia="nl-BE"/>
        </w:rPr>
      </w:pPr>
      <w:r>
        <w:rPr>
          <w:noProof/>
          <w:lang w:val="fr-BE" w:eastAsia="nl-BE"/>
        </w:rPr>
        <w:t>Veillez à toujours utiliser ce médicament en suivant exactement les indications de votre médecin. Vérifiez auprès de votre médecin en cas de doute. Parlez avec votre médecin afin de savoir quand vous recevrez vos injections et quand vous aurez vos rendez-vous de suivi.</w:t>
      </w:r>
    </w:p>
    <w:p w14:paraId="1384FB6E" w14:textId="77777777" w:rsidR="005F2BF9" w:rsidRDefault="005F2BF9">
      <w:pPr>
        <w:rPr>
          <w:noProof/>
          <w:lang w:val="fr-BE" w:eastAsia="nl-BE"/>
        </w:rPr>
      </w:pPr>
    </w:p>
    <w:p w14:paraId="6FAE672A" w14:textId="77777777" w:rsidR="005F2BF9" w:rsidRDefault="00E13671">
      <w:pPr>
        <w:keepNext/>
        <w:rPr>
          <w:b/>
          <w:bCs/>
          <w:noProof/>
          <w:lang w:val="fr-BE" w:eastAsia="nl-BE"/>
        </w:rPr>
      </w:pPr>
      <w:r>
        <w:rPr>
          <w:b/>
          <w:bCs/>
          <w:noProof/>
          <w:lang w:val="fr-BE" w:eastAsia="nl-BE"/>
        </w:rPr>
        <w:t xml:space="preserve">Quelle quantité de </w:t>
      </w:r>
      <w:r w:rsidR="00DB55A8">
        <w:rPr>
          <w:b/>
          <w:bCs/>
          <w:noProof/>
          <w:lang w:val="fr-BE" w:eastAsia="nl-BE"/>
        </w:rPr>
        <w:t>Pyzchiva</w:t>
      </w:r>
      <w:r>
        <w:rPr>
          <w:b/>
          <w:bCs/>
          <w:noProof/>
          <w:lang w:val="fr-BE" w:eastAsia="nl-BE"/>
        </w:rPr>
        <w:t xml:space="preserve"> est administrée ?</w:t>
      </w:r>
    </w:p>
    <w:p w14:paraId="10B8A14C" w14:textId="77777777" w:rsidR="005F2BF9" w:rsidRDefault="00E13671">
      <w:pPr>
        <w:tabs>
          <w:tab w:val="clear" w:pos="567"/>
        </w:tabs>
        <w:suppressAutoHyphens/>
        <w:rPr>
          <w:noProof/>
          <w:lang w:val="fr-BE" w:eastAsia="nl-BE"/>
        </w:rPr>
      </w:pPr>
      <w:r>
        <w:rPr>
          <w:noProof/>
          <w:lang w:val="fr-BE" w:eastAsia="nl-BE"/>
        </w:rPr>
        <w:t xml:space="preserve">Votre médecin déterminera la quantité de </w:t>
      </w:r>
      <w:r w:rsidR="00DB55A8">
        <w:rPr>
          <w:noProof/>
          <w:lang w:val="fr-BE" w:eastAsia="nl-BE"/>
        </w:rPr>
        <w:t>Pyzchiva</w:t>
      </w:r>
      <w:r>
        <w:rPr>
          <w:noProof/>
          <w:lang w:val="fr-BE" w:eastAsia="nl-BE"/>
        </w:rPr>
        <w:t xml:space="preserve"> dont vous avez besoin et la durée du traitement.</w:t>
      </w:r>
    </w:p>
    <w:p w14:paraId="16109330" w14:textId="77777777" w:rsidR="005F2BF9" w:rsidRDefault="005F2BF9">
      <w:pPr>
        <w:tabs>
          <w:tab w:val="clear" w:pos="567"/>
        </w:tabs>
        <w:suppressAutoHyphens/>
        <w:rPr>
          <w:noProof/>
          <w:lang w:val="fr-BE" w:eastAsia="nl-BE"/>
        </w:rPr>
      </w:pPr>
    </w:p>
    <w:p w14:paraId="14EB6338" w14:textId="77777777" w:rsidR="005F2BF9" w:rsidRDefault="00E13671" w:rsidP="00E273C2">
      <w:pPr>
        <w:keepNext/>
        <w:rPr>
          <w:b/>
          <w:noProof/>
          <w:lang w:val="fr-BE" w:eastAsia="nl-BE"/>
        </w:rPr>
      </w:pPr>
      <w:r>
        <w:rPr>
          <w:b/>
          <w:noProof/>
          <w:lang w:val="fr-BE" w:eastAsia="nl-BE"/>
        </w:rPr>
        <w:t>Adultes âgés de 18 ans et plus</w:t>
      </w:r>
    </w:p>
    <w:p w14:paraId="254A1976" w14:textId="77777777" w:rsidR="005F2BF9" w:rsidRDefault="00E13671" w:rsidP="00E273C2">
      <w:pPr>
        <w:keepNext/>
        <w:rPr>
          <w:b/>
          <w:noProof/>
          <w:lang w:val="fr-BE" w:eastAsia="nl-BE"/>
        </w:rPr>
      </w:pPr>
      <w:r>
        <w:rPr>
          <w:b/>
          <w:noProof/>
          <w:lang w:val="fr-BE" w:eastAsia="nl-BE"/>
        </w:rPr>
        <w:t>Psoriasis ou Rhumatisme psoriasique</w:t>
      </w:r>
    </w:p>
    <w:p w14:paraId="26BF8D99" w14:textId="77777777" w:rsidR="005F2BF9" w:rsidRPr="002A5CDE" w:rsidRDefault="00E13671" w:rsidP="002A5CDE">
      <w:pPr>
        <w:numPr>
          <w:ilvl w:val="0"/>
          <w:numId w:val="23"/>
        </w:numPr>
        <w:suppressAutoHyphens/>
        <w:ind w:left="567" w:hanging="567"/>
        <w:rPr>
          <w:bCs/>
          <w:iCs/>
          <w:noProof/>
          <w:lang w:val="fr-BE" w:eastAsia="nl-BE"/>
        </w:rPr>
      </w:pPr>
      <w:r w:rsidRPr="002A5CDE">
        <w:rPr>
          <w:noProof/>
          <w:lang w:val="fr-BE" w:eastAsia="nl-BE"/>
        </w:rPr>
        <w:t xml:space="preserve">La dose initiale recommandée est 45 mg de </w:t>
      </w:r>
      <w:r w:rsidR="00DB55A8">
        <w:rPr>
          <w:noProof/>
          <w:lang w:val="fr-BE" w:eastAsia="nl-BE"/>
        </w:rPr>
        <w:t>Pyzchiva</w:t>
      </w:r>
      <w:r w:rsidRPr="002A5CDE">
        <w:rPr>
          <w:noProof/>
          <w:lang w:val="fr-BE" w:eastAsia="nl-BE"/>
        </w:rPr>
        <w:t>. Pour les patients pesant plus de 100 kilogrammes (kg), la dose initiale est de 90 mg au lieu de 45 mg.</w:t>
      </w:r>
    </w:p>
    <w:p w14:paraId="1DA7F63C" w14:textId="77777777" w:rsidR="005F2BF9" w:rsidRPr="002A5CDE" w:rsidRDefault="00E13671" w:rsidP="002A5CDE">
      <w:pPr>
        <w:numPr>
          <w:ilvl w:val="0"/>
          <w:numId w:val="23"/>
        </w:numPr>
        <w:suppressAutoHyphens/>
        <w:ind w:left="567" w:hanging="567"/>
        <w:rPr>
          <w:bCs/>
          <w:iCs/>
          <w:noProof/>
          <w:lang w:val="fr-BE" w:eastAsia="nl-BE"/>
        </w:rPr>
      </w:pPr>
      <w:r w:rsidRPr="002A5CDE">
        <w:rPr>
          <w:noProof/>
          <w:lang w:val="fr-BE" w:eastAsia="nl-BE"/>
        </w:rPr>
        <w:t>Après la dose initiale, vous recevrez la dose suivante 4 semaines après, puis ensuite toutes les 12 semaines. Les doses suivantes sont en général les mêmes que la dose initiale.</w:t>
      </w:r>
    </w:p>
    <w:p w14:paraId="4F9E127E" w14:textId="77777777" w:rsidR="005F2BF9" w:rsidRDefault="005F2BF9">
      <w:pPr>
        <w:rPr>
          <w:noProof/>
          <w:lang w:val="fr-BE" w:eastAsia="nl-BE"/>
        </w:rPr>
      </w:pPr>
    </w:p>
    <w:p w14:paraId="7E385C89" w14:textId="77777777" w:rsidR="005F2BF9" w:rsidRDefault="00E13671">
      <w:pPr>
        <w:keepNext/>
        <w:suppressAutoHyphens/>
        <w:rPr>
          <w:b/>
          <w:noProof/>
          <w:lang w:val="fr-BE" w:eastAsia="nl-BE"/>
        </w:rPr>
      </w:pPr>
      <w:r>
        <w:rPr>
          <w:b/>
          <w:noProof/>
          <w:lang w:val="fr-BE" w:eastAsia="nl-BE"/>
        </w:rPr>
        <w:t>Maladie de Crohn</w:t>
      </w:r>
    </w:p>
    <w:p w14:paraId="53430222" w14:textId="77777777" w:rsidR="005F2BF9" w:rsidRPr="002A5CDE" w:rsidRDefault="00E13671" w:rsidP="002A5CDE">
      <w:pPr>
        <w:numPr>
          <w:ilvl w:val="0"/>
          <w:numId w:val="23"/>
        </w:numPr>
        <w:suppressAutoHyphens/>
        <w:ind w:left="567" w:hanging="567"/>
        <w:rPr>
          <w:noProof/>
          <w:lang w:val="fr-BE" w:eastAsia="nl-BE"/>
        </w:rPr>
      </w:pPr>
      <w:r w:rsidRPr="002A5CDE">
        <w:rPr>
          <w:noProof/>
          <w:lang w:val="fr-BE" w:eastAsia="nl-BE"/>
        </w:rPr>
        <w:t>Pendant le traitement, la première dose d</w:t>
      </w:r>
      <w:r w:rsidR="000B7180">
        <w:rPr>
          <w:noProof/>
          <w:lang w:val="fr-BE" w:eastAsia="nl-BE"/>
        </w:rPr>
        <w:t>’</w:t>
      </w:r>
      <w:r w:rsidRPr="002A5CDE">
        <w:rPr>
          <w:noProof/>
          <w:lang w:val="fr-BE" w:eastAsia="nl-BE"/>
        </w:rPr>
        <w:t xml:space="preserve">environ 6 mg/kg de </w:t>
      </w:r>
      <w:r w:rsidR="00DB55A8">
        <w:rPr>
          <w:noProof/>
          <w:lang w:val="fr-BE" w:eastAsia="nl-BE"/>
        </w:rPr>
        <w:t>Pyzchiva</w:t>
      </w:r>
      <w:r w:rsidRPr="002A5CDE">
        <w:rPr>
          <w:noProof/>
          <w:lang w:val="fr-BE" w:eastAsia="nl-BE"/>
        </w:rPr>
        <w:t xml:space="preserve"> sera administrée par votre médecin à l’aide d’une perfusion dans une veine de votre bras (perfusion intraveineuse). Après la dose initiale, vous recevrez la dose suivante de 90 mg de </w:t>
      </w:r>
      <w:r w:rsidR="00DB55A8">
        <w:rPr>
          <w:noProof/>
          <w:lang w:val="fr-BE" w:eastAsia="nl-BE"/>
        </w:rPr>
        <w:t>Pyzchiva</w:t>
      </w:r>
      <w:r w:rsidRPr="002A5CDE">
        <w:rPr>
          <w:noProof/>
          <w:lang w:val="fr-BE" w:eastAsia="nl-BE"/>
        </w:rPr>
        <w:t xml:space="preserve"> par une injection sous la peau (« sous-cutanée ») après 8 semaines, puis toutes les 12 semaines par la suite.</w:t>
      </w:r>
    </w:p>
    <w:p w14:paraId="4CB5B0B0" w14:textId="77777777" w:rsidR="005F2BF9" w:rsidRPr="002A5CDE" w:rsidRDefault="00E13671" w:rsidP="002A5CDE">
      <w:pPr>
        <w:numPr>
          <w:ilvl w:val="0"/>
          <w:numId w:val="23"/>
        </w:numPr>
        <w:suppressAutoHyphens/>
        <w:ind w:left="567" w:hanging="567"/>
        <w:rPr>
          <w:noProof/>
          <w:lang w:val="fr-BE" w:eastAsia="nl-BE"/>
        </w:rPr>
      </w:pPr>
      <w:r w:rsidRPr="002A5CDE">
        <w:rPr>
          <w:noProof/>
          <w:lang w:val="fr-BE" w:eastAsia="nl-BE"/>
        </w:rPr>
        <w:t xml:space="preserve">Chez certains patients, après la première injection sous la peau, </w:t>
      </w:r>
      <w:r w:rsidR="00DB55A8">
        <w:rPr>
          <w:noProof/>
          <w:lang w:val="fr-BE" w:eastAsia="nl-BE"/>
        </w:rPr>
        <w:t>Pyzchiva</w:t>
      </w:r>
      <w:r w:rsidRPr="002A5CDE">
        <w:rPr>
          <w:noProof/>
          <w:lang w:val="fr-BE" w:eastAsia="nl-BE"/>
        </w:rPr>
        <w:t xml:space="preserve"> 90 mg peut être administré toutes les 8 semaines. Votre médecin décidera quand vous devez recevoir votre prochaine dose.</w:t>
      </w:r>
    </w:p>
    <w:p w14:paraId="71481DB6" w14:textId="77777777" w:rsidR="005F2BF9" w:rsidRDefault="005F2BF9">
      <w:pPr>
        <w:rPr>
          <w:noProof/>
          <w:lang w:val="fr-BE" w:eastAsia="nl-BE"/>
        </w:rPr>
      </w:pPr>
    </w:p>
    <w:p w14:paraId="76A8BDC9" w14:textId="77777777" w:rsidR="005F2BF9" w:rsidRDefault="00E13671">
      <w:pPr>
        <w:keepNext/>
        <w:widowControl w:val="0"/>
        <w:rPr>
          <w:b/>
          <w:bCs/>
          <w:noProof/>
          <w:szCs w:val="22"/>
          <w:lang w:val="fr-BE" w:eastAsia="nl-BE"/>
        </w:rPr>
      </w:pPr>
      <w:r>
        <w:rPr>
          <w:b/>
          <w:bCs/>
          <w:noProof/>
          <w:szCs w:val="22"/>
          <w:lang w:val="fr-BE" w:eastAsia="nl-BE"/>
        </w:rPr>
        <w:t>Enfants et adolescents âgés de 6</w:t>
      </w:r>
      <w:r>
        <w:rPr>
          <w:iCs/>
          <w:noProof/>
          <w:lang w:val="fr-BE" w:eastAsia="nl-BE"/>
        </w:rPr>
        <w:t> </w:t>
      </w:r>
      <w:r>
        <w:rPr>
          <w:b/>
          <w:bCs/>
          <w:noProof/>
          <w:szCs w:val="22"/>
          <w:lang w:val="fr-BE" w:eastAsia="nl-BE"/>
        </w:rPr>
        <w:t>ans ou plus</w:t>
      </w:r>
    </w:p>
    <w:p w14:paraId="4285ACCC" w14:textId="77777777" w:rsidR="005F2BF9" w:rsidRDefault="00E13671">
      <w:pPr>
        <w:keepNext/>
        <w:widowControl w:val="0"/>
        <w:rPr>
          <w:b/>
          <w:bCs/>
          <w:noProof/>
          <w:szCs w:val="22"/>
          <w:lang w:val="fr-BE" w:eastAsia="nl-BE"/>
        </w:rPr>
      </w:pPr>
      <w:r>
        <w:rPr>
          <w:b/>
          <w:bCs/>
          <w:noProof/>
          <w:szCs w:val="22"/>
          <w:lang w:val="fr-BE" w:eastAsia="nl-BE"/>
        </w:rPr>
        <w:t>Psoriasis</w:t>
      </w:r>
    </w:p>
    <w:p w14:paraId="1D42F3CA" w14:textId="77777777" w:rsidR="00854C5A" w:rsidRPr="00854C5A" w:rsidRDefault="00854C5A" w:rsidP="00CA591D">
      <w:pPr>
        <w:pStyle w:val="ListParagraph"/>
        <w:numPr>
          <w:ilvl w:val="0"/>
          <w:numId w:val="23"/>
        </w:numPr>
        <w:rPr>
          <w:noProof/>
          <w:szCs w:val="22"/>
          <w:lang w:val="fr-BE" w:eastAsia="nl-BE"/>
        </w:rPr>
      </w:pPr>
      <w:r w:rsidRPr="00854C5A">
        <w:rPr>
          <w:noProof/>
          <w:szCs w:val="22"/>
          <w:lang w:val="fr-BE" w:eastAsia="nl-BE"/>
        </w:rPr>
        <w:t>Pyzchiva n’est pas indiqué pour le psoriasis en plaque pédiatrique pour les patients pesant moins de 60 kg, car Pyzchiva est disponible uniquement en seringues préremplies de 45 et 90 mg pour injection sous-cutanée. Par conséquent, si une dose de volume différent est requise, d’autres produits à base d’</w:t>
      </w:r>
      <w:r w:rsidR="008260B2">
        <w:rPr>
          <w:noProof/>
          <w:szCs w:val="22"/>
          <w:lang w:val="fr-BE" w:eastAsia="nl-BE"/>
        </w:rPr>
        <w:t>ustekinumab</w:t>
      </w:r>
      <w:r w:rsidRPr="00854C5A">
        <w:rPr>
          <w:noProof/>
          <w:szCs w:val="22"/>
          <w:lang w:val="fr-BE" w:eastAsia="nl-BE"/>
        </w:rPr>
        <w:t xml:space="preserve"> permettant cette alternative doivent être utilisés.</w:t>
      </w:r>
    </w:p>
    <w:p w14:paraId="2C8F5284" w14:textId="77777777" w:rsidR="005F2BF9" w:rsidRPr="002A5CDE" w:rsidRDefault="00E13671" w:rsidP="002A5CDE">
      <w:pPr>
        <w:widowControl w:val="0"/>
        <w:numPr>
          <w:ilvl w:val="0"/>
          <w:numId w:val="23"/>
        </w:numPr>
        <w:ind w:left="567" w:hanging="567"/>
        <w:rPr>
          <w:noProof/>
          <w:szCs w:val="22"/>
          <w:lang w:val="fr-BE" w:eastAsia="nl-BE"/>
        </w:rPr>
      </w:pPr>
      <w:r w:rsidRPr="002A5CDE">
        <w:rPr>
          <w:noProof/>
          <w:lang w:val="fr-BE" w:eastAsia="nl-BE"/>
        </w:rPr>
        <w:t xml:space="preserve">Votre médecin établira la bonne dose pour vous, y compris la quantité (le volume) de </w:t>
      </w:r>
      <w:r w:rsidR="00854C5A">
        <w:rPr>
          <w:noProof/>
          <w:lang w:val="fr-BE" w:eastAsia="nl-BE"/>
        </w:rPr>
        <w:t>Pyzchiva</w:t>
      </w:r>
      <w:r w:rsidR="00854C5A" w:rsidRPr="002A5CDE">
        <w:rPr>
          <w:noProof/>
          <w:lang w:val="fr-BE" w:eastAsia="nl-BE"/>
        </w:rPr>
        <w:t xml:space="preserve"> </w:t>
      </w:r>
      <w:r w:rsidRPr="002A5CDE">
        <w:rPr>
          <w:noProof/>
          <w:lang w:val="fr-BE" w:eastAsia="nl-BE"/>
        </w:rPr>
        <w:t>devant être injectée pour obtenir la bonne dose qui dépendra de votre poids au moment de chaque administration</w:t>
      </w:r>
      <w:r w:rsidRPr="002A5CDE">
        <w:rPr>
          <w:noProof/>
          <w:szCs w:val="22"/>
          <w:lang w:val="fr-BE" w:eastAsia="nl-BE"/>
        </w:rPr>
        <w:t>.</w:t>
      </w:r>
    </w:p>
    <w:p w14:paraId="115D6C65" w14:textId="77777777" w:rsidR="005F2BF9" w:rsidRPr="002A5CDE" w:rsidRDefault="00E13671" w:rsidP="002A5CDE">
      <w:pPr>
        <w:widowControl w:val="0"/>
        <w:numPr>
          <w:ilvl w:val="0"/>
          <w:numId w:val="23"/>
        </w:numPr>
        <w:ind w:left="567" w:hanging="567"/>
        <w:rPr>
          <w:noProof/>
          <w:szCs w:val="22"/>
          <w:lang w:val="fr-BE" w:eastAsia="nl-BE"/>
        </w:rPr>
      </w:pPr>
      <w:r w:rsidRPr="002A5CDE">
        <w:rPr>
          <w:noProof/>
          <w:szCs w:val="22"/>
          <w:lang w:val="fr-BE" w:eastAsia="nl-BE"/>
        </w:rPr>
        <w:t>Si vous pesez de 60</w:t>
      </w:r>
      <w:r w:rsidRPr="002A5CDE">
        <w:rPr>
          <w:iCs/>
          <w:noProof/>
          <w:lang w:val="fr-BE" w:eastAsia="nl-BE"/>
        </w:rPr>
        <w:t> </w:t>
      </w:r>
      <w:r w:rsidRPr="002A5CDE">
        <w:rPr>
          <w:noProof/>
          <w:szCs w:val="22"/>
          <w:lang w:val="fr-BE" w:eastAsia="nl-BE"/>
        </w:rPr>
        <w:t>kg à 100</w:t>
      </w:r>
      <w:r w:rsidRPr="002A5CDE">
        <w:rPr>
          <w:iCs/>
          <w:noProof/>
          <w:lang w:val="fr-BE" w:eastAsia="nl-BE"/>
        </w:rPr>
        <w:t> </w:t>
      </w:r>
      <w:r w:rsidRPr="002A5CDE">
        <w:rPr>
          <w:noProof/>
          <w:szCs w:val="22"/>
          <w:lang w:val="fr-BE" w:eastAsia="nl-BE"/>
        </w:rPr>
        <w:t>kg, la dose recommandée est de 45</w:t>
      </w:r>
      <w:r w:rsidRPr="002A5CDE">
        <w:rPr>
          <w:iCs/>
          <w:noProof/>
          <w:lang w:val="fr-BE" w:eastAsia="nl-BE"/>
        </w:rPr>
        <w:t> mg</w:t>
      </w:r>
      <w:r w:rsidRPr="002A5CDE">
        <w:rPr>
          <w:noProof/>
          <w:szCs w:val="22"/>
          <w:lang w:val="fr-BE" w:eastAsia="nl-BE"/>
        </w:rPr>
        <w:t xml:space="preserve"> de </w:t>
      </w:r>
      <w:r w:rsidR="002D06E5">
        <w:rPr>
          <w:noProof/>
          <w:szCs w:val="22"/>
          <w:lang w:val="fr-BE" w:eastAsia="nl-BE"/>
        </w:rPr>
        <w:t>Pyzchiva</w:t>
      </w:r>
      <w:r w:rsidRPr="002A5CDE">
        <w:rPr>
          <w:noProof/>
          <w:szCs w:val="22"/>
          <w:lang w:val="fr-BE" w:eastAsia="nl-BE"/>
        </w:rPr>
        <w:t>.</w:t>
      </w:r>
    </w:p>
    <w:p w14:paraId="48141B62" w14:textId="77777777" w:rsidR="005F2BF9" w:rsidRPr="002A5CDE" w:rsidRDefault="00E13671" w:rsidP="002A5CDE">
      <w:pPr>
        <w:widowControl w:val="0"/>
        <w:numPr>
          <w:ilvl w:val="0"/>
          <w:numId w:val="23"/>
        </w:numPr>
        <w:ind w:left="567" w:hanging="567"/>
        <w:rPr>
          <w:noProof/>
          <w:szCs w:val="22"/>
          <w:lang w:val="fr-BE" w:eastAsia="nl-BE"/>
        </w:rPr>
      </w:pPr>
      <w:r w:rsidRPr="002A5CDE">
        <w:rPr>
          <w:noProof/>
          <w:szCs w:val="22"/>
          <w:lang w:val="fr-BE" w:eastAsia="nl-BE"/>
        </w:rPr>
        <w:t xml:space="preserve">Si vous pesez plus de </w:t>
      </w:r>
      <w:r w:rsidRPr="002A5CDE">
        <w:rPr>
          <w:noProof/>
          <w:lang w:val="fr-BE" w:eastAsia="nl-BE"/>
        </w:rPr>
        <w:t xml:space="preserve">100 kg, la dose recommandée est de 90 mg de </w:t>
      </w:r>
      <w:r w:rsidR="002D06E5">
        <w:rPr>
          <w:noProof/>
          <w:lang w:val="fr-BE" w:eastAsia="nl-BE"/>
        </w:rPr>
        <w:t>Pyzchiva</w:t>
      </w:r>
      <w:r w:rsidRPr="002A5CDE">
        <w:rPr>
          <w:noProof/>
          <w:lang w:val="fr-BE" w:eastAsia="nl-BE"/>
        </w:rPr>
        <w:t>.</w:t>
      </w:r>
    </w:p>
    <w:p w14:paraId="466B5D63" w14:textId="77777777" w:rsidR="005F2BF9" w:rsidRPr="002A5CDE" w:rsidRDefault="00E13671" w:rsidP="002A5CDE">
      <w:pPr>
        <w:widowControl w:val="0"/>
        <w:numPr>
          <w:ilvl w:val="0"/>
          <w:numId w:val="23"/>
        </w:numPr>
        <w:ind w:left="567" w:hanging="567"/>
        <w:rPr>
          <w:noProof/>
          <w:szCs w:val="22"/>
          <w:lang w:val="fr-BE" w:eastAsia="nl-BE"/>
        </w:rPr>
      </w:pPr>
      <w:r w:rsidRPr="002A5CDE">
        <w:rPr>
          <w:noProof/>
          <w:szCs w:val="22"/>
          <w:lang w:val="fr-BE" w:eastAsia="nl-BE"/>
        </w:rPr>
        <w:t>La dose suivante sera à administrer 4 semaines après la dose initiale, puis toutes les 12 semaines.</w:t>
      </w:r>
    </w:p>
    <w:p w14:paraId="1FEA7030" w14:textId="77777777" w:rsidR="005F2BF9" w:rsidRDefault="005F2BF9">
      <w:pPr>
        <w:rPr>
          <w:noProof/>
          <w:lang w:val="fr-BE" w:eastAsia="nl-BE"/>
        </w:rPr>
      </w:pPr>
    </w:p>
    <w:p w14:paraId="7FDEB760" w14:textId="77777777" w:rsidR="005F2BF9" w:rsidRDefault="00E13671">
      <w:pPr>
        <w:keepNext/>
        <w:rPr>
          <w:b/>
          <w:bCs/>
          <w:noProof/>
          <w:lang w:val="fr-BE" w:eastAsia="nl-BE"/>
        </w:rPr>
      </w:pPr>
      <w:r>
        <w:rPr>
          <w:b/>
          <w:bCs/>
          <w:noProof/>
          <w:lang w:val="fr-BE" w:eastAsia="nl-BE"/>
        </w:rPr>
        <w:t xml:space="preserve">Comment </w:t>
      </w:r>
      <w:r w:rsidR="002D06E5">
        <w:rPr>
          <w:b/>
          <w:bCs/>
          <w:noProof/>
          <w:lang w:val="fr-BE" w:eastAsia="nl-BE"/>
        </w:rPr>
        <w:t>Pyzchiva</w:t>
      </w:r>
      <w:r>
        <w:rPr>
          <w:b/>
          <w:bCs/>
          <w:noProof/>
          <w:lang w:val="fr-BE" w:eastAsia="nl-BE"/>
        </w:rPr>
        <w:t xml:space="preserve"> est administré</w:t>
      </w:r>
    </w:p>
    <w:p w14:paraId="1E2DEB31" w14:textId="77777777" w:rsidR="005F2BF9" w:rsidRPr="002A5CDE" w:rsidRDefault="002D06E5" w:rsidP="002A5CDE">
      <w:pPr>
        <w:numPr>
          <w:ilvl w:val="0"/>
          <w:numId w:val="23"/>
        </w:numPr>
        <w:suppressAutoHyphens/>
        <w:ind w:left="567" w:hanging="567"/>
        <w:rPr>
          <w:noProof/>
          <w:lang w:val="fr-BE" w:eastAsia="nl-BE"/>
        </w:rPr>
      </w:pPr>
      <w:r>
        <w:rPr>
          <w:noProof/>
          <w:lang w:val="fr-BE" w:eastAsia="nl-BE"/>
        </w:rPr>
        <w:t>Pyzchiva</w:t>
      </w:r>
      <w:r w:rsidR="00E13671" w:rsidRPr="002A5CDE">
        <w:rPr>
          <w:noProof/>
          <w:lang w:val="fr-BE" w:eastAsia="nl-BE"/>
        </w:rPr>
        <w:t xml:space="preserve"> est administré par injection sous la peau (« sous-cutanée »). Au début de votre traitement, le personnel médical ou une infirmière pourra réaliser l’injection de </w:t>
      </w:r>
      <w:r>
        <w:rPr>
          <w:noProof/>
          <w:lang w:val="fr-BE" w:eastAsia="nl-BE"/>
        </w:rPr>
        <w:t>Pyzchiva</w:t>
      </w:r>
      <w:r w:rsidR="00E13671" w:rsidRPr="002A5CDE">
        <w:rPr>
          <w:noProof/>
          <w:lang w:val="fr-BE" w:eastAsia="nl-BE"/>
        </w:rPr>
        <w:t>.</w:t>
      </w:r>
    </w:p>
    <w:p w14:paraId="62A48074" w14:textId="77777777" w:rsidR="005F2BF9" w:rsidRPr="002A5CDE" w:rsidRDefault="00E13671" w:rsidP="002A5CDE">
      <w:pPr>
        <w:numPr>
          <w:ilvl w:val="0"/>
          <w:numId w:val="23"/>
        </w:numPr>
        <w:suppressAutoHyphens/>
        <w:ind w:left="567" w:hanging="567"/>
        <w:rPr>
          <w:bCs/>
          <w:iCs/>
          <w:noProof/>
          <w:lang w:val="fr-BE" w:eastAsia="nl-BE"/>
        </w:rPr>
      </w:pPr>
      <w:r w:rsidRPr="002A5CDE">
        <w:rPr>
          <w:noProof/>
          <w:lang w:val="fr-BE" w:eastAsia="nl-BE"/>
        </w:rPr>
        <w:t xml:space="preserve">Cependant, vous et votre médecin pouvez décider que vous réaliserez vous-même vos injections de </w:t>
      </w:r>
      <w:r w:rsidR="002D06E5">
        <w:rPr>
          <w:noProof/>
          <w:lang w:val="fr-BE" w:eastAsia="nl-BE"/>
        </w:rPr>
        <w:t>Pyzchiva</w:t>
      </w:r>
      <w:r w:rsidRPr="002A5CDE">
        <w:rPr>
          <w:noProof/>
          <w:lang w:val="fr-BE" w:eastAsia="nl-BE"/>
        </w:rPr>
        <w:t xml:space="preserve">. Dans ce cas vous recevrez une formation qui vous apprendra comment vous injecter </w:t>
      </w:r>
      <w:r w:rsidR="002D06E5">
        <w:rPr>
          <w:noProof/>
          <w:lang w:val="fr-BE" w:eastAsia="nl-BE"/>
        </w:rPr>
        <w:t>Pyzchiva</w:t>
      </w:r>
      <w:r w:rsidRPr="002A5CDE">
        <w:rPr>
          <w:noProof/>
          <w:lang w:val="fr-BE" w:eastAsia="nl-BE"/>
        </w:rPr>
        <w:t xml:space="preserve"> vous-même.</w:t>
      </w:r>
    </w:p>
    <w:p w14:paraId="5BE0D12F" w14:textId="77777777" w:rsidR="005F2BF9" w:rsidRPr="002A5CDE" w:rsidRDefault="00E13671" w:rsidP="002A5CDE">
      <w:pPr>
        <w:numPr>
          <w:ilvl w:val="0"/>
          <w:numId w:val="23"/>
        </w:numPr>
        <w:suppressAutoHyphens/>
        <w:ind w:left="567" w:hanging="567"/>
        <w:rPr>
          <w:noProof/>
          <w:lang w:val="fr-BE" w:eastAsia="nl-BE"/>
        </w:rPr>
      </w:pPr>
      <w:r w:rsidRPr="002A5CDE">
        <w:rPr>
          <w:noProof/>
          <w:lang w:val="fr-BE" w:eastAsia="nl-BE"/>
        </w:rPr>
        <w:t xml:space="preserve">Pour les instructions sur comment injecter </w:t>
      </w:r>
      <w:r w:rsidR="002D06E5">
        <w:rPr>
          <w:noProof/>
          <w:lang w:val="fr-BE" w:eastAsia="nl-BE"/>
        </w:rPr>
        <w:t>Pyzchiva</w:t>
      </w:r>
      <w:r w:rsidRPr="002A5CDE">
        <w:rPr>
          <w:noProof/>
          <w:lang w:val="fr-BE" w:eastAsia="nl-BE"/>
        </w:rPr>
        <w:t>, consultez la rubrique « Instructions pour l’administration » à la fin de cette notice.</w:t>
      </w:r>
    </w:p>
    <w:p w14:paraId="5AC5D941" w14:textId="77777777" w:rsidR="005F2BF9" w:rsidRDefault="00E13671">
      <w:pPr>
        <w:rPr>
          <w:noProof/>
          <w:lang w:val="fr-BE" w:eastAsia="nl-BE"/>
        </w:rPr>
      </w:pPr>
      <w:r>
        <w:rPr>
          <w:noProof/>
          <w:lang w:val="fr-BE" w:eastAsia="nl-BE"/>
        </w:rPr>
        <w:t xml:space="preserve">Parlez à votre médecin de toute question sur l’auto-injection de </w:t>
      </w:r>
      <w:r w:rsidR="002D06E5">
        <w:rPr>
          <w:noProof/>
          <w:lang w:val="fr-BE" w:eastAsia="nl-BE"/>
        </w:rPr>
        <w:t>Pyzchiva</w:t>
      </w:r>
      <w:r>
        <w:rPr>
          <w:noProof/>
          <w:lang w:val="fr-BE" w:eastAsia="nl-BE"/>
        </w:rPr>
        <w:t>.</w:t>
      </w:r>
    </w:p>
    <w:p w14:paraId="732C8301" w14:textId="77777777" w:rsidR="005F2BF9" w:rsidRDefault="005F2BF9">
      <w:pPr>
        <w:rPr>
          <w:noProof/>
          <w:lang w:val="fr-BE" w:eastAsia="nl-BE"/>
        </w:rPr>
      </w:pPr>
    </w:p>
    <w:p w14:paraId="0DAAA8E4" w14:textId="77777777" w:rsidR="005F2BF9" w:rsidRDefault="00E13671">
      <w:pPr>
        <w:keepNext/>
        <w:suppressAutoHyphens/>
        <w:rPr>
          <w:b/>
          <w:noProof/>
          <w:lang w:val="fr-BE" w:eastAsia="nl-BE"/>
        </w:rPr>
      </w:pPr>
      <w:r>
        <w:rPr>
          <w:b/>
          <w:noProof/>
          <w:lang w:val="fr-BE" w:eastAsia="nl-BE"/>
        </w:rPr>
        <w:t xml:space="preserve">Si vous avez utilisé plus de </w:t>
      </w:r>
      <w:r w:rsidR="002D06E5">
        <w:rPr>
          <w:b/>
          <w:noProof/>
          <w:lang w:val="fr-BE" w:eastAsia="nl-BE"/>
        </w:rPr>
        <w:t>Pyzchiva</w:t>
      </w:r>
      <w:r>
        <w:rPr>
          <w:b/>
          <w:noProof/>
          <w:lang w:val="fr-BE" w:eastAsia="nl-BE"/>
        </w:rPr>
        <w:t xml:space="preserve"> que vous n’auriez dû</w:t>
      </w:r>
    </w:p>
    <w:p w14:paraId="671DD91D" w14:textId="77777777" w:rsidR="005F2BF9" w:rsidRDefault="00E13671">
      <w:pPr>
        <w:suppressAutoHyphens/>
        <w:rPr>
          <w:bCs/>
          <w:noProof/>
          <w:lang w:val="fr-BE" w:eastAsia="nl-BE"/>
        </w:rPr>
      </w:pPr>
      <w:r>
        <w:rPr>
          <w:bCs/>
          <w:noProof/>
          <w:lang w:val="fr-BE" w:eastAsia="nl-BE"/>
        </w:rPr>
        <w:t xml:space="preserve">Si vous avez utilisé plus de </w:t>
      </w:r>
      <w:r w:rsidR="002D06E5">
        <w:rPr>
          <w:bCs/>
          <w:noProof/>
          <w:lang w:val="fr-BE" w:eastAsia="nl-BE"/>
        </w:rPr>
        <w:t>Pyzchiva</w:t>
      </w:r>
      <w:r>
        <w:rPr>
          <w:bCs/>
          <w:noProof/>
          <w:lang w:val="fr-BE" w:eastAsia="nl-BE"/>
        </w:rPr>
        <w:t xml:space="preserve"> ou si vous en avez trop reçu, parlez-en immédiatement à un médecin ou un pharmacien. Gardez toujours sur vous l’emballage extérieur, même s’il est vide.</w:t>
      </w:r>
    </w:p>
    <w:p w14:paraId="7F1F26C4" w14:textId="77777777" w:rsidR="005F2BF9" w:rsidRDefault="005F2BF9">
      <w:pPr>
        <w:suppressAutoHyphens/>
        <w:rPr>
          <w:noProof/>
          <w:lang w:val="fr-BE" w:eastAsia="nl-BE"/>
        </w:rPr>
      </w:pPr>
    </w:p>
    <w:p w14:paraId="691F295B" w14:textId="77777777" w:rsidR="005F2BF9" w:rsidRDefault="00E13671">
      <w:pPr>
        <w:keepNext/>
        <w:suppressAutoHyphens/>
        <w:rPr>
          <w:b/>
          <w:noProof/>
          <w:lang w:val="fr-BE" w:eastAsia="nl-BE"/>
        </w:rPr>
      </w:pPr>
      <w:r>
        <w:rPr>
          <w:b/>
          <w:noProof/>
          <w:lang w:val="fr-BE" w:eastAsia="nl-BE"/>
        </w:rPr>
        <w:t xml:space="preserve">Si vous oubliez d’utiliser </w:t>
      </w:r>
      <w:r w:rsidR="002D06E5">
        <w:rPr>
          <w:b/>
          <w:noProof/>
          <w:lang w:val="fr-BE" w:eastAsia="nl-BE"/>
        </w:rPr>
        <w:t>Pyzchiva</w:t>
      </w:r>
    </w:p>
    <w:p w14:paraId="6B828782" w14:textId="77777777" w:rsidR="005F2BF9" w:rsidRDefault="00E13671">
      <w:pPr>
        <w:suppressAutoHyphens/>
        <w:rPr>
          <w:noProof/>
          <w:lang w:val="fr-BE" w:eastAsia="nl-BE"/>
        </w:rPr>
      </w:pPr>
      <w:r>
        <w:rPr>
          <w:bCs/>
          <w:noProof/>
          <w:lang w:val="fr-BE" w:eastAsia="nl-BE"/>
        </w:rPr>
        <w:t xml:space="preserve">Si vous oubliez une dose, contactez votre médecin ou pharmacien. </w:t>
      </w:r>
      <w:r>
        <w:rPr>
          <w:noProof/>
          <w:lang w:val="fr-BE" w:eastAsia="nl-BE"/>
        </w:rPr>
        <w:t>Ne prenez pas de dose double pour compenser la dose que vous avez oublié de prendre.</w:t>
      </w:r>
    </w:p>
    <w:p w14:paraId="0995854F" w14:textId="77777777" w:rsidR="005F2BF9" w:rsidRDefault="005F2BF9">
      <w:pPr>
        <w:suppressAutoHyphens/>
        <w:rPr>
          <w:noProof/>
          <w:lang w:val="fr-BE" w:eastAsia="nl-BE"/>
        </w:rPr>
      </w:pPr>
    </w:p>
    <w:p w14:paraId="4827DD93" w14:textId="77777777" w:rsidR="005F2BF9" w:rsidRDefault="00E13671">
      <w:pPr>
        <w:keepNext/>
        <w:suppressAutoHyphens/>
        <w:rPr>
          <w:b/>
          <w:bCs/>
          <w:noProof/>
          <w:lang w:val="fr-BE" w:eastAsia="nl-BE"/>
        </w:rPr>
      </w:pPr>
      <w:r>
        <w:rPr>
          <w:b/>
          <w:bCs/>
          <w:noProof/>
          <w:lang w:val="fr-BE" w:eastAsia="nl-BE"/>
        </w:rPr>
        <w:t xml:space="preserve">Si vous arrêtez d’utiliser </w:t>
      </w:r>
      <w:r w:rsidR="002D06E5">
        <w:rPr>
          <w:b/>
          <w:bCs/>
          <w:noProof/>
          <w:lang w:val="fr-BE" w:eastAsia="nl-BE"/>
        </w:rPr>
        <w:t>Pyzchiva</w:t>
      </w:r>
    </w:p>
    <w:p w14:paraId="3C6C1AE2" w14:textId="77777777" w:rsidR="005F2BF9" w:rsidRDefault="00E13671">
      <w:pPr>
        <w:suppressAutoHyphens/>
        <w:rPr>
          <w:noProof/>
          <w:lang w:val="fr-BE" w:eastAsia="nl-BE"/>
        </w:rPr>
      </w:pPr>
      <w:r>
        <w:rPr>
          <w:noProof/>
          <w:lang w:val="fr-BE" w:eastAsia="nl-BE"/>
        </w:rPr>
        <w:t xml:space="preserve">Il n’est pas dangereux d’arrêter d’utiliser </w:t>
      </w:r>
      <w:r w:rsidR="002D06E5">
        <w:rPr>
          <w:noProof/>
          <w:lang w:val="fr-BE" w:eastAsia="nl-BE"/>
        </w:rPr>
        <w:t>l’</w:t>
      </w:r>
      <w:r w:rsidR="008260B2">
        <w:rPr>
          <w:noProof/>
          <w:lang w:val="fr-BE" w:eastAsia="nl-BE"/>
        </w:rPr>
        <w:t>ustekinumab</w:t>
      </w:r>
      <w:r>
        <w:rPr>
          <w:noProof/>
          <w:lang w:val="fr-BE" w:eastAsia="nl-BE"/>
        </w:rPr>
        <w:t>. Cependant, si vous arrêtez, vos symptômes peuvent revenir.</w:t>
      </w:r>
    </w:p>
    <w:p w14:paraId="1A5018B6" w14:textId="77777777" w:rsidR="005F2BF9" w:rsidRDefault="00E13671">
      <w:pPr>
        <w:suppressAutoHyphens/>
        <w:rPr>
          <w:noProof/>
          <w:lang w:val="fr-BE" w:eastAsia="nl-BE"/>
        </w:rPr>
      </w:pPr>
      <w:r>
        <w:rPr>
          <w:noProof/>
          <w:lang w:val="fr-BE" w:eastAsia="nl-BE"/>
        </w:rPr>
        <w:t>Si vous avez d’autres questions sur l’utilisation de ce médicament, demandez plus d’informations à votre médecin ou à votre pharmacien.</w:t>
      </w:r>
    </w:p>
    <w:p w14:paraId="0DD0B1F9" w14:textId="77777777" w:rsidR="005F2BF9" w:rsidRDefault="005F2BF9">
      <w:pPr>
        <w:suppressAutoHyphens/>
        <w:rPr>
          <w:noProof/>
          <w:lang w:val="fr-BE" w:eastAsia="nl-BE"/>
        </w:rPr>
      </w:pPr>
    </w:p>
    <w:p w14:paraId="1A48453F" w14:textId="77777777" w:rsidR="005F2BF9" w:rsidRDefault="005F2BF9">
      <w:pPr>
        <w:suppressAutoHyphens/>
        <w:rPr>
          <w:noProof/>
          <w:lang w:val="fr-BE" w:eastAsia="nl-BE"/>
        </w:rPr>
      </w:pPr>
    </w:p>
    <w:p w14:paraId="619546AB" w14:textId="77777777" w:rsidR="005F2BF9" w:rsidRDefault="00E13671">
      <w:pPr>
        <w:keepNext/>
        <w:ind w:left="567" w:hanging="567"/>
        <w:outlineLvl w:val="2"/>
        <w:rPr>
          <w:b/>
          <w:bCs/>
          <w:noProof/>
          <w:lang w:val="fr-BE" w:eastAsia="nl-BE"/>
        </w:rPr>
      </w:pPr>
      <w:r>
        <w:rPr>
          <w:b/>
          <w:bCs/>
          <w:noProof/>
          <w:lang w:val="fr-BE" w:eastAsia="nl-BE"/>
        </w:rPr>
        <w:t>4.</w:t>
      </w:r>
      <w:r>
        <w:rPr>
          <w:b/>
          <w:bCs/>
          <w:noProof/>
          <w:lang w:val="fr-BE" w:eastAsia="nl-BE"/>
        </w:rPr>
        <w:tab/>
        <w:t>Quels sont les effets indésirables éventuels ?</w:t>
      </w:r>
    </w:p>
    <w:p w14:paraId="36C50495" w14:textId="77777777" w:rsidR="005F2BF9" w:rsidRDefault="005F2BF9">
      <w:pPr>
        <w:keepNext/>
        <w:suppressAutoHyphens/>
        <w:rPr>
          <w:noProof/>
          <w:lang w:val="fr-BE" w:eastAsia="nl-BE"/>
        </w:rPr>
      </w:pPr>
    </w:p>
    <w:p w14:paraId="3F4DA8A3" w14:textId="77777777" w:rsidR="005F2BF9" w:rsidRDefault="00E13671">
      <w:pPr>
        <w:suppressAutoHyphens/>
        <w:rPr>
          <w:noProof/>
          <w:lang w:val="fr-BE" w:eastAsia="nl-BE"/>
        </w:rPr>
      </w:pPr>
      <w:r>
        <w:rPr>
          <w:noProof/>
          <w:lang w:val="fr-BE" w:eastAsia="nl-BE"/>
        </w:rPr>
        <w:t>Comme tous les médicaments, ce médicament peut provoquer des effets indésirables, mais ils ne surviennent pas systématiquement chez tout le monde.</w:t>
      </w:r>
    </w:p>
    <w:p w14:paraId="214B4D42" w14:textId="77777777" w:rsidR="005F2BF9" w:rsidRDefault="005F2BF9">
      <w:pPr>
        <w:suppressAutoHyphens/>
        <w:rPr>
          <w:noProof/>
          <w:lang w:val="fr-BE" w:eastAsia="nl-BE"/>
        </w:rPr>
      </w:pPr>
    </w:p>
    <w:p w14:paraId="60DFA0DC" w14:textId="77777777" w:rsidR="005F2BF9" w:rsidRDefault="00E13671">
      <w:pPr>
        <w:keepNext/>
        <w:tabs>
          <w:tab w:val="clear" w:pos="567"/>
          <w:tab w:val="left" w:pos="0"/>
        </w:tabs>
        <w:suppressAutoHyphens/>
        <w:rPr>
          <w:b/>
          <w:noProof/>
          <w:lang w:val="fr-BE" w:eastAsia="nl-BE"/>
        </w:rPr>
      </w:pPr>
      <w:r>
        <w:rPr>
          <w:b/>
          <w:noProof/>
          <w:lang w:val="fr-BE" w:eastAsia="nl-BE"/>
        </w:rPr>
        <w:t>Effets indésirables graves</w:t>
      </w:r>
    </w:p>
    <w:p w14:paraId="7E2B077D" w14:textId="77777777" w:rsidR="005F2BF9" w:rsidRDefault="00E13671">
      <w:pPr>
        <w:tabs>
          <w:tab w:val="clear" w:pos="567"/>
          <w:tab w:val="left" w:pos="142"/>
        </w:tabs>
        <w:suppressAutoHyphens/>
        <w:rPr>
          <w:noProof/>
          <w:lang w:val="fr-BE" w:eastAsia="nl-BE"/>
        </w:rPr>
      </w:pPr>
      <w:r>
        <w:rPr>
          <w:noProof/>
          <w:lang w:val="fr-BE" w:eastAsia="nl-BE"/>
        </w:rPr>
        <w:t>Certains patients peuvent avoir des effets indésirables graves qui peuvent nécessiter un traitement urgent.</w:t>
      </w:r>
    </w:p>
    <w:p w14:paraId="53CB3202" w14:textId="77777777" w:rsidR="005F2BF9" w:rsidRDefault="005F2BF9">
      <w:pPr>
        <w:rPr>
          <w:noProof/>
          <w:lang w:val="fr-BE" w:eastAsia="nl-BE"/>
        </w:rPr>
      </w:pPr>
    </w:p>
    <w:p w14:paraId="354A4A46" w14:textId="77777777" w:rsidR="005F2BF9" w:rsidRDefault="00E13671" w:rsidP="002A5CDE">
      <w:pPr>
        <w:keepNext/>
        <w:rPr>
          <w:b/>
          <w:noProof/>
          <w:szCs w:val="18"/>
          <w:lang w:val="fr-BE" w:eastAsia="nl-BE"/>
        </w:rPr>
      </w:pPr>
      <w:r>
        <w:rPr>
          <w:b/>
          <w:noProof/>
          <w:szCs w:val="18"/>
          <w:lang w:val="fr-BE" w:eastAsia="nl-BE"/>
        </w:rPr>
        <w:t>Réactions allergiques – elles peuvent nécessiter un traitement urgent. Informez votre médecin ou cherchez immédiatement une aide médicale d’urgence si vous constatez l’un des signes suivants.</w:t>
      </w:r>
    </w:p>
    <w:p w14:paraId="7E102735" w14:textId="77777777" w:rsidR="005F2BF9" w:rsidRPr="002A5CDE" w:rsidRDefault="00E13671" w:rsidP="002A5CDE">
      <w:pPr>
        <w:numPr>
          <w:ilvl w:val="0"/>
          <w:numId w:val="23"/>
        </w:numPr>
        <w:tabs>
          <w:tab w:val="clear" w:pos="567"/>
          <w:tab w:val="left" w:pos="1134"/>
        </w:tabs>
        <w:ind w:left="567" w:hanging="567"/>
        <w:rPr>
          <w:noProof/>
          <w:lang w:val="fr-BE" w:eastAsia="nl-BE"/>
        </w:rPr>
      </w:pPr>
      <w:r w:rsidRPr="002A5CDE">
        <w:rPr>
          <w:noProof/>
          <w:lang w:val="fr-BE" w:eastAsia="nl-BE"/>
        </w:rPr>
        <w:t xml:space="preserve">Les réactions allergiques graves (anaphylaxie) sont rares chez les personnes prenant </w:t>
      </w:r>
      <w:r w:rsidR="00BA0736">
        <w:rPr>
          <w:noProof/>
          <w:lang w:val="fr-BE" w:eastAsia="nl-BE"/>
        </w:rPr>
        <w:t>l’</w:t>
      </w:r>
      <w:r w:rsidR="008260B2">
        <w:rPr>
          <w:noProof/>
          <w:lang w:val="fr-BE" w:eastAsia="nl-BE"/>
        </w:rPr>
        <w:t>ustekinumab</w:t>
      </w:r>
      <w:r w:rsidR="00BA0736" w:rsidRPr="002A5CDE">
        <w:rPr>
          <w:noProof/>
          <w:lang w:val="fr-BE" w:eastAsia="nl-BE"/>
        </w:rPr>
        <w:t xml:space="preserve"> </w:t>
      </w:r>
      <w:r w:rsidRPr="002A5CDE">
        <w:rPr>
          <w:noProof/>
          <w:lang w:val="fr-BE" w:eastAsia="nl-BE"/>
        </w:rPr>
        <w:t>(peuvent affecter jusqu’à 1 personne sur 1 000). Les signes incluent :</w:t>
      </w:r>
    </w:p>
    <w:p w14:paraId="4CBD1CE8" w14:textId="77777777" w:rsidR="005F2BF9" w:rsidRPr="002A5CDE" w:rsidRDefault="00E13671" w:rsidP="002A5CDE">
      <w:pPr>
        <w:numPr>
          <w:ilvl w:val="0"/>
          <w:numId w:val="31"/>
        </w:numPr>
        <w:tabs>
          <w:tab w:val="clear" w:pos="567"/>
          <w:tab w:val="clear" w:pos="720"/>
          <w:tab w:val="num" w:pos="1134"/>
        </w:tabs>
        <w:ind w:left="1134" w:hanging="567"/>
        <w:rPr>
          <w:bCs/>
          <w:iCs/>
          <w:noProof/>
          <w:szCs w:val="18"/>
          <w:lang w:val="fr-BE" w:eastAsia="nl-BE"/>
        </w:rPr>
      </w:pPr>
      <w:r w:rsidRPr="002A5CDE">
        <w:rPr>
          <w:noProof/>
          <w:szCs w:val="18"/>
          <w:lang w:val="fr-BE" w:eastAsia="nl-BE"/>
        </w:rPr>
        <w:t>difficultés à respirer ou à avaler</w:t>
      </w:r>
    </w:p>
    <w:p w14:paraId="0E0AC57A" w14:textId="77777777" w:rsidR="005F2BF9" w:rsidRPr="002A5CDE" w:rsidRDefault="00E13671" w:rsidP="002A5CDE">
      <w:pPr>
        <w:numPr>
          <w:ilvl w:val="0"/>
          <w:numId w:val="31"/>
        </w:numPr>
        <w:tabs>
          <w:tab w:val="clear" w:pos="567"/>
          <w:tab w:val="clear" w:pos="720"/>
          <w:tab w:val="num" w:pos="1134"/>
        </w:tabs>
        <w:ind w:left="1134" w:hanging="567"/>
        <w:rPr>
          <w:bCs/>
          <w:iCs/>
          <w:noProof/>
          <w:szCs w:val="18"/>
          <w:lang w:val="fr-BE" w:eastAsia="nl-BE"/>
        </w:rPr>
      </w:pPr>
      <w:r w:rsidRPr="002A5CDE">
        <w:rPr>
          <w:noProof/>
          <w:szCs w:val="18"/>
          <w:lang w:val="fr-BE" w:eastAsia="nl-BE"/>
        </w:rPr>
        <w:t>pression sanguine basse, ce qui peut provoquer des vertiges et des légers étourdissements</w:t>
      </w:r>
    </w:p>
    <w:p w14:paraId="4E46A0F4" w14:textId="77777777" w:rsidR="005F2BF9" w:rsidRPr="002A5CDE" w:rsidRDefault="00E13671" w:rsidP="002A5CDE">
      <w:pPr>
        <w:numPr>
          <w:ilvl w:val="0"/>
          <w:numId w:val="31"/>
        </w:numPr>
        <w:tabs>
          <w:tab w:val="clear" w:pos="567"/>
          <w:tab w:val="clear" w:pos="720"/>
          <w:tab w:val="num" w:pos="1134"/>
        </w:tabs>
        <w:ind w:left="1134" w:hanging="567"/>
        <w:rPr>
          <w:bCs/>
          <w:iCs/>
          <w:noProof/>
          <w:szCs w:val="18"/>
          <w:lang w:val="fr-BE" w:eastAsia="nl-BE"/>
        </w:rPr>
      </w:pPr>
      <w:r w:rsidRPr="002A5CDE">
        <w:rPr>
          <w:noProof/>
          <w:szCs w:val="18"/>
          <w:lang w:val="fr-BE" w:eastAsia="nl-BE"/>
        </w:rPr>
        <w:t>gonflement de la face, des lèvres, de la bouche ou de la gorge.</w:t>
      </w:r>
    </w:p>
    <w:p w14:paraId="06997CFF" w14:textId="77777777" w:rsidR="005F2BF9" w:rsidRPr="002A5CDE" w:rsidRDefault="00E13671" w:rsidP="002A5CDE">
      <w:pPr>
        <w:numPr>
          <w:ilvl w:val="0"/>
          <w:numId w:val="23"/>
        </w:numPr>
        <w:tabs>
          <w:tab w:val="clear" w:pos="567"/>
          <w:tab w:val="left" w:pos="1134"/>
        </w:tabs>
        <w:ind w:left="567" w:hanging="567"/>
        <w:rPr>
          <w:noProof/>
          <w:lang w:val="fr-BE" w:eastAsia="nl-BE"/>
        </w:rPr>
      </w:pPr>
      <w:r w:rsidRPr="002A5CDE">
        <w:rPr>
          <w:noProof/>
          <w:lang w:val="fr-BE" w:eastAsia="nl-BE"/>
        </w:rPr>
        <w:t>Les signes fréquents d’une réaction allergique incluent éruptions cutanées et urticaire (ils peuvent affecter jusqu’à 1 personne sur 100).</w:t>
      </w:r>
    </w:p>
    <w:p w14:paraId="495CF9A2" w14:textId="77777777" w:rsidR="005F2BF9" w:rsidRDefault="005F2BF9">
      <w:pPr>
        <w:rPr>
          <w:noProof/>
          <w:lang w:val="fr-BE" w:eastAsia="nl-BE"/>
        </w:rPr>
      </w:pPr>
    </w:p>
    <w:p w14:paraId="0EE1A222" w14:textId="77777777" w:rsidR="005F2BF9" w:rsidRDefault="00E13671" w:rsidP="002A5CDE">
      <w:pPr>
        <w:rPr>
          <w:b/>
          <w:noProof/>
          <w:szCs w:val="18"/>
          <w:lang w:val="fr-BE" w:eastAsia="nl-BE"/>
        </w:rPr>
      </w:pPr>
      <w:r>
        <w:rPr>
          <w:b/>
          <w:noProof/>
          <w:szCs w:val="18"/>
          <w:lang w:val="fr-BE" w:eastAsia="nl-BE"/>
        </w:rPr>
        <w:t xml:space="preserve">Dans de rares cas, </w:t>
      </w:r>
      <w:r>
        <w:rPr>
          <w:b/>
          <w:noProof/>
          <w:szCs w:val="18"/>
          <w:lang w:val="fr-BE"/>
        </w:rPr>
        <w:t xml:space="preserve">des réactions allergiques pulmonaires et une inflammation pulmonaire ont été signalées chez des patients traités par </w:t>
      </w:r>
      <w:r w:rsidR="008260B2">
        <w:rPr>
          <w:b/>
          <w:noProof/>
          <w:szCs w:val="18"/>
          <w:lang w:val="fr-BE"/>
        </w:rPr>
        <w:t>ustekinumab</w:t>
      </w:r>
      <w:r>
        <w:rPr>
          <w:b/>
          <w:noProof/>
          <w:szCs w:val="18"/>
          <w:lang w:val="fr-BE"/>
        </w:rPr>
        <w:t xml:space="preserve">. Informez immédiatement votre médecin si vous présentez </w:t>
      </w:r>
      <w:r>
        <w:rPr>
          <w:b/>
          <w:noProof/>
          <w:szCs w:val="18"/>
          <w:lang w:val="fr-BE" w:eastAsia="nl-BE"/>
        </w:rPr>
        <w:t>des symptômes comme la toux, l’essoufflement et la fièvre.</w:t>
      </w:r>
    </w:p>
    <w:p w14:paraId="0115A382" w14:textId="77777777" w:rsidR="005F2BF9" w:rsidRDefault="005F2BF9">
      <w:pPr>
        <w:rPr>
          <w:noProof/>
          <w:lang w:val="fr-BE" w:eastAsia="nl-BE"/>
        </w:rPr>
      </w:pPr>
    </w:p>
    <w:p w14:paraId="362E6BB3" w14:textId="77777777" w:rsidR="005F2BF9" w:rsidRDefault="00E13671" w:rsidP="002A5CDE">
      <w:pPr>
        <w:rPr>
          <w:noProof/>
          <w:szCs w:val="18"/>
          <w:lang w:val="fr-BE" w:eastAsia="nl-BE"/>
        </w:rPr>
      </w:pPr>
      <w:r>
        <w:rPr>
          <w:noProof/>
          <w:szCs w:val="18"/>
          <w:lang w:val="fr-BE" w:eastAsia="nl-BE"/>
        </w:rPr>
        <w:t xml:space="preserve">Si vous avez une réaction allergique grave, votre médecin peut décider que vous ne devez plus utiliser </w:t>
      </w:r>
      <w:r w:rsidR="00192DC9">
        <w:rPr>
          <w:noProof/>
          <w:szCs w:val="18"/>
          <w:lang w:val="fr-BE" w:eastAsia="nl-BE"/>
        </w:rPr>
        <w:t>Pyzchiva</w:t>
      </w:r>
      <w:r>
        <w:rPr>
          <w:noProof/>
          <w:szCs w:val="18"/>
          <w:lang w:val="fr-BE" w:eastAsia="nl-BE"/>
        </w:rPr>
        <w:t>.</w:t>
      </w:r>
    </w:p>
    <w:p w14:paraId="2DE671B8" w14:textId="77777777" w:rsidR="005F2BF9" w:rsidRDefault="005F2BF9">
      <w:pPr>
        <w:rPr>
          <w:noProof/>
          <w:lang w:val="fr-BE" w:eastAsia="nl-BE"/>
        </w:rPr>
      </w:pPr>
    </w:p>
    <w:p w14:paraId="7CA56DEA" w14:textId="77777777" w:rsidR="005F2BF9" w:rsidRDefault="00E13671" w:rsidP="002A5CDE">
      <w:pPr>
        <w:keepNext/>
        <w:rPr>
          <w:b/>
          <w:bCs/>
          <w:noProof/>
          <w:szCs w:val="18"/>
          <w:lang w:val="fr-BE" w:eastAsia="nl-BE"/>
        </w:rPr>
      </w:pPr>
      <w:r>
        <w:rPr>
          <w:b/>
          <w:bCs/>
          <w:noProof/>
          <w:szCs w:val="18"/>
          <w:lang w:val="fr-BE" w:eastAsia="nl-BE"/>
        </w:rPr>
        <w:t>Infections - elles peuvent nécessiter un traitement urgent. Informez votre médecin immédiatement si vous constatez l’un des signes suivants.</w:t>
      </w:r>
    </w:p>
    <w:p w14:paraId="7176B48C"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Les infections du nez ou de la gorge et les rhumes sont fréquents (peuvent affecter jusqu’à 1 personne sur 10)</w:t>
      </w:r>
    </w:p>
    <w:p w14:paraId="71F95984"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Les infections thoraciques sont peu fréquentes (peuvent affecter jusqu’à 1 personne sur 100)</w:t>
      </w:r>
    </w:p>
    <w:p w14:paraId="05EC0422"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L’inflammation des tissus sous la peau (cellulite) est peu fréquente (peut affecter jusqu’à 1 personne sur 100)</w:t>
      </w:r>
    </w:p>
    <w:p w14:paraId="4A674479"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Les zona (un type d’éruption cutanée douloureuse avec des cloques) sont peu fréquents (peuvent affecter jusqu’à 1 personne sur 100)</w:t>
      </w:r>
    </w:p>
    <w:p w14:paraId="76BAB1AB" w14:textId="77777777" w:rsidR="005F2BF9" w:rsidRDefault="005F2BF9">
      <w:pPr>
        <w:rPr>
          <w:noProof/>
          <w:lang w:val="fr-BE" w:eastAsia="nl-BE"/>
        </w:rPr>
      </w:pPr>
    </w:p>
    <w:p w14:paraId="733ED38C" w14:textId="77777777" w:rsidR="005F2BF9" w:rsidRDefault="00192DC9" w:rsidP="002A5CDE">
      <w:pPr>
        <w:rPr>
          <w:bCs/>
          <w:noProof/>
          <w:lang w:val="fr-BE" w:eastAsia="nl-BE"/>
        </w:rPr>
      </w:pPr>
      <w:r>
        <w:rPr>
          <w:noProof/>
          <w:lang w:val="fr-BE" w:eastAsia="nl-BE"/>
        </w:rPr>
        <w:t>L’</w:t>
      </w:r>
      <w:r w:rsidR="008260B2">
        <w:rPr>
          <w:noProof/>
          <w:lang w:val="fr-BE" w:eastAsia="nl-BE"/>
        </w:rPr>
        <w:t>ustekinumab</w:t>
      </w:r>
      <w:r>
        <w:rPr>
          <w:noProof/>
          <w:lang w:val="fr-BE" w:eastAsia="nl-BE"/>
        </w:rPr>
        <w:t xml:space="preserve"> </w:t>
      </w:r>
      <w:r w:rsidR="00E13671">
        <w:rPr>
          <w:noProof/>
          <w:lang w:val="fr-BE" w:eastAsia="nl-BE"/>
        </w:rPr>
        <w:t>peut altérer votre capacité à lutter contre les infections. Certaines infections peuvent devenir graves et peuvent comprendre des infections d’origine virale, fongique, bactérienne (notamment la tuberculose), ou parasitaire, y compris des infections survenant principalement chez les personnes présentant un système immunitaire plus faible (infections opportunistes)</w:t>
      </w:r>
      <w:r w:rsidR="00E13671">
        <w:rPr>
          <w:bCs/>
          <w:noProof/>
          <w:lang w:val="fr-BE" w:eastAsia="nl-BE"/>
        </w:rPr>
        <w:t xml:space="preserve">. Des infections opportunistes du cerveau (encéphalite, méningite), des poumons et des yeux ont été rapportées chez des patients recevant un traitement par </w:t>
      </w:r>
      <w:r w:rsidR="008260B2">
        <w:rPr>
          <w:bCs/>
          <w:noProof/>
          <w:lang w:val="fr-BE" w:eastAsia="nl-BE"/>
        </w:rPr>
        <w:t>ustekinumab</w:t>
      </w:r>
      <w:r w:rsidR="00E13671">
        <w:rPr>
          <w:bCs/>
          <w:noProof/>
          <w:lang w:val="fr-BE" w:eastAsia="nl-BE"/>
        </w:rPr>
        <w:t>.</w:t>
      </w:r>
    </w:p>
    <w:p w14:paraId="4C468763" w14:textId="77777777" w:rsidR="005F2BF9" w:rsidRDefault="005F2BF9">
      <w:pPr>
        <w:rPr>
          <w:noProof/>
          <w:lang w:val="fr-BE" w:eastAsia="nl-BE"/>
        </w:rPr>
      </w:pPr>
    </w:p>
    <w:p w14:paraId="48C4BF99" w14:textId="77777777" w:rsidR="005F2BF9" w:rsidRDefault="00E13671" w:rsidP="002A5CDE">
      <w:pPr>
        <w:keepNext/>
        <w:rPr>
          <w:noProof/>
          <w:szCs w:val="18"/>
          <w:lang w:val="fr-BE" w:eastAsia="nl-BE"/>
        </w:rPr>
      </w:pPr>
      <w:r>
        <w:rPr>
          <w:noProof/>
          <w:szCs w:val="18"/>
          <w:lang w:val="fr-BE" w:eastAsia="nl-BE"/>
        </w:rPr>
        <w:t xml:space="preserve">Vous devez faire attention aux signes d’infection pendant que vous utilisez </w:t>
      </w:r>
      <w:r w:rsidR="00192DC9">
        <w:rPr>
          <w:noProof/>
          <w:szCs w:val="18"/>
          <w:lang w:val="fr-BE" w:eastAsia="nl-BE"/>
        </w:rPr>
        <w:t>l’</w:t>
      </w:r>
      <w:r w:rsidR="008260B2">
        <w:rPr>
          <w:noProof/>
          <w:szCs w:val="18"/>
          <w:lang w:val="fr-BE" w:eastAsia="nl-BE"/>
        </w:rPr>
        <w:t>ustekinumab</w:t>
      </w:r>
      <w:r>
        <w:rPr>
          <w:noProof/>
          <w:szCs w:val="18"/>
          <w:lang w:val="fr-BE" w:eastAsia="nl-BE"/>
        </w:rPr>
        <w:t>. Ceux-ci incluent :</w:t>
      </w:r>
    </w:p>
    <w:p w14:paraId="3EF73A3B"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Fièvre, symptômes pseudo-grippaux, sueurs nocturnes, perte de poids</w:t>
      </w:r>
    </w:p>
    <w:p w14:paraId="2D81C79F"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Sensation de fatigue ou d’essoufflement ; toux qui ne passe pas</w:t>
      </w:r>
    </w:p>
    <w:p w14:paraId="66D3DE99"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Peau chaude, rouge et douloureuse, ou une éruption cutanée douloureuse avec des cloques</w:t>
      </w:r>
    </w:p>
    <w:p w14:paraId="690F8A7E"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Sensation de brûlure lorsque vous urinez</w:t>
      </w:r>
    </w:p>
    <w:p w14:paraId="1440E7BB"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Diarrhées</w:t>
      </w:r>
    </w:p>
    <w:p w14:paraId="1906B040"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Troubles visuels ou perte de la vue</w:t>
      </w:r>
    </w:p>
    <w:p w14:paraId="30A44D62"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Maux de tête, raideur de la nuque, sensibilité à la lumière, nausées ou confusion.</w:t>
      </w:r>
    </w:p>
    <w:p w14:paraId="2A39830B" w14:textId="77777777" w:rsidR="005F2BF9" w:rsidRDefault="005F2BF9">
      <w:pPr>
        <w:rPr>
          <w:noProof/>
          <w:lang w:val="fr-BE" w:eastAsia="nl-BE"/>
        </w:rPr>
      </w:pPr>
    </w:p>
    <w:p w14:paraId="7B64F9AF" w14:textId="77777777" w:rsidR="005F2BF9" w:rsidRDefault="00E13671" w:rsidP="002A5CDE">
      <w:pPr>
        <w:rPr>
          <w:noProof/>
          <w:szCs w:val="18"/>
          <w:lang w:val="fr-BE" w:eastAsia="nl-BE"/>
        </w:rPr>
      </w:pPr>
      <w:r>
        <w:rPr>
          <w:noProof/>
          <w:szCs w:val="18"/>
          <w:lang w:val="fr-BE" w:eastAsia="nl-BE"/>
        </w:rPr>
        <w:t xml:space="preserve">Informez votre médecin immédiatement si vous constatez l’un de ces signes d’infection. Ils peuvent être des signes d’infections telles que des infections thoraciques, des infections de la peau, un zona ou des infections opportunistes, qui pourraient conduire à des complications graves. Informez votre médecin si vous avez une infection qui ne passe pas ou qui revient. Votre médecin peut décider que vous ne devez plus utiliser </w:t>
      </w:r>
      <w:r w:rsidR="00F843F2">
        <w:rPr>
          <w:noProof/>
          <w:szCs w:val="18"/>
          <w:lang w:val="fr-BE" w:eastAsia="nl-BE"/>
        </w:rPr>
        <w:t>l’</w:t>
      </w:r>
      <w:r w:rsidR="008260B2">
        <w:rPr>
          <w:noProof/>
          <w:szCs w:val="18"/>
          <w:lang w:val="fr-BE" w:eastAsia="nl-BE"/>
        </w:rPr>
        <w:t>ustekinumab</w:t>
      </w:r>
      <w:r w:rsidR="00F843F2">
        <w:rPr>
          <w:noProof/>
          <w:szCs w:val="18"/>
          <w:lang w:val="fr-BE" w:eastAsia="nl-BE"/>
        </w:rPr>
        <w:t xml:space="preserve"> </w:t>
      </w:r>
      <w:r>
        <w:rPr>
          <w:noProof/>
          <w:szCs w:val="18"/>
          <w:lang w:val="fr-BE" w:eastAsia="nl-BE"/>
        </w:rPr>
        <w:t>jusqu’à ce que l’infection soit partie. Informez également votre médecin si vous avez des coupures ou des plaies ouvertes car elles pourraient s’infecter.</w:t>
      </w:r>
    </w:p>
    <w:p w14:paraId="6BCBB3B8" w14:textId="77777777" w:rsidR="005F2BF9" w:rsidRDefault="005F2BF9">
      <w:pPr>
        <w:rPr>
          <w:noProof/>
          <w:lang w:val="fr-BE" w:eastAsia="nl-BE"/>
        </w:rPr>
      </w:pPr>
    </w:p>
    <w:p w14:paraId="00BA9182" w14:textId="77777777" w:rsidR="005F2BF9" w:rsidRDefault="00E13671" w:rsidP="002A5CDE">
      <w:pPr>
        <w:rPr>
          <w:b/>
          <w:noProof/>
          <w:szCs w:val="18"/>
          <w:lang w:val="fr-BE" w:eastAsia="nl-BE"/>
        </w:rPr>
      </w:pPr>
      <w:r>
        <w:rPr>
          <w:b/>
          <w:noProof/>
          <w:szCs w:val="18"/>
          <w:lang w:val="fr-BE" w:eastAsia="nl-BE"/>
        </w:rPr>
        <w:t>Desquamation de la peau – l’augmentation de la rougeur et de la desquamation de la peau sur une surface corporelle plus étendue peuvent être des symptômes de psoriasis érythrodermique ou d’érythrodermie, qui sont des atteintes graves de la peau. Vous devez informer immédiatement votre médecin si vous remarquez un de ces signes.</w:t>
      </w:r>
    </w:p>
    <w:p w14:paraId="106CDEDA" w14:textId="77777777" w:rsidR="005F2BF9" w:rsidRDefault="005F2BF9">
      <w:pPr>
        <w:rPr>
          <w:noProof/>
          <w:szCs w:val="18"/>
          <w:lang w:val="fr-BE" w:eastAsia="nl-BE"/>
        </w:rPr>
      </w:pPr>
    </w:p>
    <w:p w14:paraId="3BAE14A2" w14:textId="77777777" w:rsidR="005F2BF9" w:rsidRDefault="00E13671">
      <w:pPr>
        <w:rPr>
          <w:b/>
          <w:noProof/>
          <w:lang w:val="fr-BE" w:eastAsia="nl-BE"/>
        </w:rPr>
      </w:pPr>
      <w:r>
        <w:rPr>
          <w:b/>
          <w:noProof/>
          <w:lang w:val="fr-BE" w:eastAsia="nl-BE"/>
        </w:rPr>
        <w:t>Autres effets indésirables</w:t>
      </w:r>
    </w:p>
    <w:p w14:paraId="205A5C1D" w14:textId="77777777" w:rsidR="005F2BF9" w:rsidRDefault="005F2BF9">
      <w:pPr>
        <w:rPr>
          <w:noProof/>
          <w:lang w:val="fr-BE" w:eastAsia="nl-BE"/>
        </w:rPr>
      </w:pPr>
    </w:p>
    <w:p w14:paraId="458C8AD1" w14:textId="77777777" w:rsidR="005F2BF9" w:rsidRDefault="00E13671" w:rsidP="002A5CDE">
      <w:pPr>
        <w:keepNext/>
        <w:rPr>
          <w:b/>
          <w:bCs/>
          <w:noProof/>
          <w:lang w:val="fr-BE" w:eastAsia="nl-BE"/>
        </w:rPr>
      </w:pPr>
      <w:r>
        <w:rPr>
          <w:b/>
          <w:bCs/>
          <w:noProof/>
          <w:lang w:val="fr-BE" w:eastAsia="nl-BE"/>
        </w:rPr>
        <w:t xml:space="preserve">Effets indésirables fréquents </w:t>
      </w:r>
      <w:r>
        <w:rPr>
          <w:bCs/>
          <w:noProof/>
          <w:lang w:val="fr-BE" w:eastAsia="nl-BE"/>
        </w:rPr>
        <w:t>(peuvent affecter jusqu’à 1 personne sur 10):</w:t>
      </w:r>
    </w:p>
    <w:p w14:paraId="3BB65C4D"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Diarrhées</w:t>
      </w:r>
    </w:p>
    <w:p w14:paraId="5DFFD0C9"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Nausées</w:t>
      </w:r>
    </w:p>
    <w:p w14:paraId="39F98E8E"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Vomissements</w:t>
      </w:r>
    </w:p>
    <w:p w14:paraId="35DEA7C4"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Sensations de fatigue</w:t>
      </w:r>
    </w:p>
    <w:p w14:paraId="39D6DD4D"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Vertiges</w:t>
      </w:r>
    </w:p>
    <w:p w14:paraId="02F49750"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Mal de tête</w:t>
      </w:r>
    </w:p>
    <w:p w14:paraId="7C5D7E59"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Démangeaisons (prurit)</w:t>
      </w:r>
    </w:p>
    <w:p w14:paraId="29C51592"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Douleurs du dos, des muscles ou des articulations</w:t>
      </w:r>
    </w:p>
    <w:p w14:paraId="08D9488D"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Mal de gorge</w:t>
      </w:r>
    </w:p>
    <w:p w14:paraId="12C0F9C7"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Rougeur et douleur au site d’injection</w:t>
      </w:r>
    </w:p>
    <w:p w14:paraId="103B15BF"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Infection des sinus</w:t>
      </w:r>
    </w:p>
    <w:p w14:paraId="45BDFAAE" w14:textId="77777777" w:rsidR="005F2BF9" w:rsidRDefault="005F2BF9">
      <w:pPr>
        <w:rPr>
          <w:noProof/>
          <w:lang w:val="fr-BE" w:eastAsia="nl-BE"/>
        </w:rPr>
      </w:pPr>
    </w:p>
    <w:p w14:paraId="2446CB31" w14:textId="77777777" w:rsidR="005F2BF9" w:rsidRDefault="00E13671" w:rsidP="002A5CDE">
      <w:pPr>
        <w:keepNext/>
        <w:rPr>
          <w:b/>
          <w:bCs/>
          <w:noProof/>
          <w:lang w:val="fr-BE" w:eastAsia="nl-BE"/>
        </w:rPr>
      </w:pPr>
      <w:r>
        <w:rPr>
          <w:b/>
          <w:bCs/>
          <w:noProof/>
          <w:lang w:val="fr-BE" w:eastAsia="nl-BE"/>
        </w:rPr>
        <w:t xml:space="preserve">Effets indésirables peu fréquents </w:t>
      </w:r>
      <w:r>
        <w:rPr>
          <w:bCs/>
          <w:noProof/>
          <w:lang w:val="fr-BE" w:eastAsia="nl-BE"/>
        </w:rPr>
        <w:t>(peuvent affecter jusqu’à 1 personne sur 100):</w:t>
      </w:r>
    </w:p>
    <w:p w14:paraId="4AEDD272"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Infections dentaires</w:t>
      </w:r>
    </w:p>
    <w:p w14:paraId="20AF295F"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Infection mycotique vaginale</w:t>
      </w:r>
    </w:p>
    <w:p w14:paraId="7AD2DFB3" w14:textId="77777777" w:rsidR="005F2BF9" w:rsidRPr="002A5CDE" w:rsidRDefault="00E13671" w:rsidP="002A5CDE">
      <w:pPr>
        <w:numPr>
          <w:ilvl w:val="0"/>
          <w:numId w:val="23"/>
        </w:numPr>
        <w:tabs>
          <w:tab w:val="clear" w:pos="567"/>
          <w:tab w:val="left" w:pos="1134"/>
        </w:tabs>
        <w:ind w:left="567" w:hanging="567"/>
        <w:rPr>
          <w:noProof/>
          <w:szCs w:val="18"/>
          <w:lang w:val="fr-BE" w:eastAsia="nl-BE"/>
        </w:rPr>
      </w:pPr>
      <w:r w:rsidRPr="002A5CDE">
        <w:rPr>
          <w:noProof/>
          <w:szCs w:val="18"/>
          <w:lang w:val="fr-BE" w:eastAsia="nl-BE"/>
        </w:rPr>
        <w:t>Dépression</w:t>
      </w:r>
    </w:p>
    <w:p w14:paraId="06DCCD18"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Nez bouché ou congestionné</w:t>
      </w:r>
    </w:p>
    <w:p w14:paraId="5FB4B6F5"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Saignement, ecchymose (bleu), induration, gonflement et démangeaisons au site d’injection</w:t>
      </w:r>
    </w:p>
    <w:p w14:paraId="32DBB969"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Sensation de faiblesse</w:t>
      </w:r>
    </w:p>
    <w:p w14:paraId="3264B3E8"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Paupière tombante et muscles affaissés sur un côté du visage (« paralysie faciale » ou « paralysie dite de Bell »), ce qui est généralement temporaire</w:t>
      </w:r>
    </w:p>
    <w:p w14:paraId="5C569F0D" w14:textId="77777777" w:rsidR="005F2BF9" w:rsidRPr="002A5CDE" w:rsidRDefault="00E13671" w:rsidP="002A5CDE">
      <w:pPr>
        <w:numPr>
          <w:ilvl w:val="0"/>
          <w:numId w:val="23"/>
        </w:numPr>
        <w:tabs>
          <w:tab w:val="clear" w:pos="567"/>
          <w:tab w:val="left" w:pos="1134"/>
        </w:tabs>
        <w:ind w:left="567" w:hanging="567"/>
        <w:rPr>
          <w:noProof/>
          <w:szCs w:val="18"/>
          <w:lang w:val="fr-BE" w:eastAsia="nl-BE"/>
        </w:rPr>
      </w:pPr>
      <w:r w:rsidRPr="002A5CDE">
        <w:rPr>
          <w:noProof/>
          <w:szCs w:val="18"/>
          <w:lang w:val="fr-BE" w:eastAsia="nl-BE"/>
        </w:rPr>
        <w:t>Un changement de l’aspect du psoriasis avec rougeur et apparition de petites vésicules jaunes ou blanches, parfois accompagnées de fièvre (psoriasis pustuleux).</w:t>
      </w:r>
    </w:p>
    <w:p w14:paraId="0220926A"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Peau qui pèle (desquamation de la peau)</w:t>
      </w:r>
    </w:p>
    <w:p w14:paraId="369D9412" w14:textId="77777777" w:rsidR="005F2BF9" w:rsidRPr="002A5CDE" w:rsidRDefault="00E13671" w:rsidP="002A5CDE">
      <w:pPr>
        <w:numPr>
          <w:ilvl w:val="0"/>
          <w:numId w:val="23"/>
        </w:numPr>
        <w:tabs>
          <w:tab w:val="clear" w:pos="567"/>
          <w:tab w:val="left" w:pos="1134"/>
        </w:tabs>
        <w:ind w:left="567" w:hanging="567"/>
        <w:rPr>
          <w:bCs/>
          <w:iCs/>
          <w:noProof/>
          <w:szCs w:val="18"/>
          <w:lang w:val="fr-BE" w:eastAsia="nl-BE"/>
        </w:rPr>
      </w:pPr>
      <w:r w:rsidRPr="002A5CDE">
        <w:rPr>
          <w:noProof/>
          <w:szCs w:val="18"/>
          <w:lang w:val="fr-BE" w:eastAsia="nl-BE"/>
        </w:rPr>
        <w:t>Acné</w:t>
      </w:r>
    </w:p>
    <w:p w14:paraId="56464CC8" w14:textId="77777777" w:rsidR="005F2BF9" w:rsidRDefault="005F2BF9">
      <w:pPr>
        <w:rPr>
          <w:noProof/>
          <w:lang w:val="fr-BE" w:eastAsia="nl-BE"/>
        </w:rPr>
      </w:pPr>
    </w:p>
    <w:p w14:paraId="61FC881E" w14:textId="77777777" w:rsidR="005F2BF9" w:rsidRDefault="00E13671" w:rsidP="002A5CDE">
      <w:pPr>
        <w:keepNext/>
        <w:rPr>
          <w:b/>
          <w:bCs/>
          <w:noProof/>
          <w:lang w:val="fr-BE" w:eastAsia="nl-BE"/>
        </w:rPr>
      </w:pPr>
      <w:r>
        <w:rPr>
          <w:b/>
          <w:bCs/>
          <w:noProof/>
          <w:lang w:val="fr-BE" w:eastAsia="nl-BE"/>
        </w:rPr>
        <w:t xml:space="preserve">Effets indésirables rares </w:t>
      </w:r>
      <w:r>
        <w:rPr>
          <w:bCs/>
          <w:noProof/>
          <w:lang w:val="fr-BE" w:eastAsia="nl-BE"/>
        </w:rPr>
        <w:t>(peuvent affecter jusqu’à 1 personne sur 1 000):</w:t>
      </w:r>
    </w:p>
    <w:p w14:paraId="2FFEE395" w14:textId="77777777" w:rsidR="005F2BF9" w:rsidRPr="002A5CDE" w:rsidRDefault="00E13671" w:rsidP="002A5CDE">
      <w:pPr>
        <w:numPr>
          <w:ilvl w:val="0"/>
          <w:numId w:val="23"/>
        </w:numPr>
        <w:tabs>
          <w:tab w:val="clear" w:pos="567"/>
          <w:tab w:val="left" w:pos="1134"/>
        </w:tabs>
        <w:ind w:left="567" w:hanging="567"/>
        <w:rPr>
          <w:noProof/>
          <w:szCs w:val="18"/>
          <w:lang w:val="fr-BE" w:eastAsia="nl-BE"/>
        </w:rPr>
      </w:pPr>
      <w:r w:rsidRPr="002A5CDE">
        <w:rPr>
          <w:noProof/>
          <w:szCs w:val="18"/>
          <w:lang w:val="fr-BE" w:eastAsia="nl-BE"/>
        </w:rPr>
        <w:t>Rougeur et desquamation de la peau sur une surface corporelle plus étendue, qui peut démanger ou être douloureuse (érythrodermie). Des symptômes semblables se développent parfois dans le cadre de l’évolution naturelle de la maladie (psoriasis érythrodermique).</w:t>
      </w:r>
    </w:p>
    <w:p w14:paraId="606D8832" w14:textId="77777777" w:rsidR="005F2BF9" w:rsidRPr="002A5CDE" w:rsidRDefault="00E13671" w:rsidP="002A5CDE">
      <w:pPr>
        <w:numPr>
          <w:ilvl w:val="0"/>
          <w:numId w:val="23"/>
        </w:numPr>
        <w:tabs>
          <w:tab w:val="clear" w:pos="567"/>
          <w:tab w:val="left" w:pos="1134"/>
        </w:tabs>
        <w:ind w:left="567" w:hanging="567"/>
        <w:rPr>
          <w:noProof/>
          <w:szCs w:val="18"/>
          <w:lang w:val="fr-BE" w:eastAsia="nl-BE"/>
        </w:rPr>
      </w:pPr>
      <w:r w:rsidRPr="002A5CDE">
        <w:rPr>
          <w:noProof/>
          <w:szCs w:val="18"/>
          <w:lang w:val="fr-BE" w:eastAsia="nl-BE"/>
        </w:rPr>
        <w:t>Inflammation des petits vaisseaux sanguins, pouvant entraîner une éruption cutanée accompagnée de petits boutons rouges ou violets, de la fièvre ou des douleurs articulaires (vascularite)</w:t>
      </w:r>
    </w:p>
    <w:p w14:paraId="650EC16D" w14:textId="77777777" w:rsidR="005F2BF9" w:rsidRDefault="005F2BF9">
      <w:pPr>
        <w:rPr>
          <w:noProof/>
          <w:lang w:val="fr-BE" w:eastAsia="nl-BE"/>
        </w:rPr>
      </w:pPr>
    </w:p>
    <w:p w14:paraId="021F5595" w14:textId="77777777" w:rsidR="005F2BF9" w:rsidRDefault="00E13671" w:rsidP="002A5CDE">
      <w:pPr>
        <w:keepNext/>
        <w:rPr>
          <w:b/>
          <w:bCs/>
          <w:noProof/>
          <w:lang w:val="fr-BE" w:eastAsia="nl-BE"/>
        </w:rPr>
      </w:pPr>
      <w:r>
        <w:rPr>
          <w:b/>
          <w:bCs/>
          <w:noProof/>
          <w:lang w:val="fr-BE" w:eastAsia="nl-BE"/>
        </w:rPr>
        <w:t xml:space="preserve">Effets indésirables très rares </w:t>
      </w:r>
      <w:r>
        <w:rPr>
          <w:bCs/>
          <w:noProof/>
          <w:lang w:val="fr-BE" w:eastAsia="nl-BE"/>
        </w:rPr>
        <w:t>(peuvent affecter jusqu’à 1 personne sur 10 000) :</w:t>
      </w:r>
    </w:p>
    <w:p w14:paraId="0722E696" w14:textId="77777777" w:rsidR="005F2BF9" w:rsidRPr="002A5CDE" w:rsidRDefault="00E13671" w:rsidP="002A5CDE">
      <w:pPr>
        <w:numPr>
          <w:ilvl w:val="0"/>
          <w:numId w:val="23"/>
        </w:numPr>
        <w:ind w:left="567" w:hanging="567"/>
      </w:pPr>
      <w:r>
        <w:t>Formation de cloques sur la peau, potentiellement accompagnées d’une rougeur, de démangeaisons et de douleurs (pemphigoïde bulleuse).</w:t>
      </w:r>
    </w:p>
    <w:p w14:paraId="60F4B779" w14:textId="77777777" w:rsidR="005F2BF9" w:rsidRPr="002A5CDE" w:rsidRDefault="00E13671" w:rsidP="002A5CDE">
      <w:pPr>
        <w:numPr>
          <w:ilvl w:val="0"/>
          <w:numId w:val="23"/>
        </w:numPr>
        <w:ind w:left="567" w:hanging="567"/>
      </w:pPr>
      <w:r>
        <w:t>Lupus cutané ou syndrome de type lupus (éruption cutanée rouge, en relief, squameuse sur les zones de peau exposées au soleil, éventuellement associée à des douleurs articulaires).</w:t>
      </w:r>
    </w:p>
    <w:p w14:paraId="272F8985" w14:textId="77777777" w:rsidR="005F2BF9" w:rsidRDefault="005F2BF9">
      <w:pPr>
        <w:rPr>
          <w:noProof/>
          <w:lang w:val="fr-BE" w:eastAsia="nl-BE"/>
        </w:rPr>
      </w:pPr>
    </w:p>
    <w:p w14:paraId="65BB8570" w14:textId="77777777" w:rsidR="005F2BF9" w:rsidRDefault="00E13671">
      <w:pPr>
        <w:keepNext/>
        <w:suppressAutoHyphens/>
        <w:rPr>
          <w:b/>
          <w:noProof/>
          <w:lang w:val="fr-BE" w:eastAsia="nl-BE"/>
        </w:rPr>
      </w:pPr>
      <w:r>
        <w:rPr>
          <w:b/>
          <w:noProof/>
          <w:lang w:val="fr-BE" w:eastAsia="nl-BE"/>
        </w:rPr>
        <w:t>Déclaration des effets secondaires</w:t>
      </w:r>
    </w:p>
    <w:p w14:paraId="65FAF686" w14:textId="77777777" w:rsidR="005F2BF9" w:rsidRDefault="00E13671">
      <w:pPr>
        <w:suppressAutoHyphens/>
        <w:rPr>
          <w:noProof/>
          <w:lang w:val="fr-BE" w:eastAsia="nl-BE"/>
        </w:rPr>
      </w:pPr>
      <w:r>
        <w:rPr>
          <w:noProof/>
          <w:lang w:val="fr-BE" w:eastAsia="nl-BE"/>
        </w:rPr>
        <w:t>Si vous ressentez un quelconque effet indésirable, parlez-en à votre médecin ou votre pharmacien. Ceci s’applique aussi à tout effet indésirable qui ne serait pas mentionné dans cette notice.</w:t>
      </w:r>
      <w:r>
        <w:rPr>
          <w:noProof/>
          <w:szCs w:val="22"/>
          <w:lang w:val="fr-BE" w:eastAsia="nl-BE"/>
        </w:rPr>
        <w:t xml:space="preserve"> Vous pouvez également déclarer les effets indésirables directement via </w:t>
      </w:r>
      <w:r>
        <w:rPr>
          <w:noProof/>
          <w:highlight w:val="lightGray"/>
          <w:lang w:val="fr-BE"/>
        </w:rPr>
        <w:t>le système national de déclaration décrit en</w:t>
      </w:r>
      <w:r>
        <w:rPr>
          <w:noProof/>
          <w:lang w:val="fr-BE"/>
        </w:rPr>
        <w:t xml:space="preserve"> </w:t>
      </w:r>
      <w:hyperlink r:id="rId37" w:history="1">
        <w:r>
          <w:rPr>
            <w:rStyle w:val="Hyperlink"/>
            <w:noProof/>
            <w:szCs w:val="22"/>
            <w:shd w:val="pct15" w:color="auto" w:fill="FFFFFF"/>
            <w:lang w:val="fr-BE" w:eastAsia="nl-BE"/>
          </w:rPr>
          <w:t>annexe V</w:t>
        </w:r>
      </w:hyperlink>
      <w:r>
        <w:rPr>
          <w:noProof/>
          <w:lang w:val="fr-BE"/>
        </w:rPr>
        <w:t>.</w:t>
      </w:r>
      <w:r>
        <w:rPr>
          <w:noProof/>
          <w:szCs w:val="22"/>
          <w:lang w:val="fr-BE" w:eastAsia="nl-BE"/>
        </w:rPr>
        <w:t xml:space="preserve"> En signalant les effets indésirables, vous contribuez à fournir davantage d’informations sur la sécurité du médicament.</w:t>
      </w:r>
    </w:p>
    <w:p w14:paraId="67D04E8A" w14:textId="77777777" w:rsidR="005F2BF9" w:rsidRDefault="005F2BF9">
      <w:pPr>
        <w:suppressAutoHyphens/>
        <w:rPr>
          <w:bCs/>
          <w:noProof/>
          <w:lang w:val="fr-BE" w:eastAsia="nl-BE"/>
        </w:rPr>
      </w:pPr>
    </w:p>
    <w:p w14:paraId="3D61F87F" w14:textId="77777777" w:rsidR="005F2BF9" w:rsidRDefault="005F2BF9">
      <w:pPr>
        <w:rPr>
          <w:noProof/>
          <w:lang w:val="fr-BE" w:eastAsia="nl-BE"/>
        </w:rPr>
      </w:pPr>
    </w:p>
    <w:p w14:paraId="7286FD58" w14:textId="77777777" w:rsidR="005F2BF9" w:rsidRDefault="00E13671">
      <w:pPr>
        <w:keepNext/>
        <w:ind w:left="567" w:hanging="567"/>
        <w:outlineLvl w:val="2"/>
        <w:rPr>
          <w:b/>
          <w:bCs/>
          <w:noProof/>
          <w:lang w:val="fr-BE" w:eastAsia="nl-BE"/>
        </w:rPr>
      </w:pPr>
      <w:r>
        <w:rPr>
          <w:b/>
          <w:bCs/>
          <w:noProof/>
          <w:lang w:val="fr-BE" w:eastAsia="nl-BE"/>
        </w:rPr>
        <w:t>5.</w:t>
      </w:r>
      <w:r>
        <w:rPr>
          <w:b/>
          <w:bCs/>
          <w:noProof/>
          <w:lang w:val="fr-BE" w:eastAsia="nl-BE"/>
        </w:rPr>
        <w:tab/>
        <w:t xml:space="preserve">Comment conserver </w:t>
      </w:r>
      <w:r w:rsidR="006C3AB0">
        <w:rPr>
          <w:b/>
          <w:bCs/>
          <w:noProof/>
          <w:lang w:val="fr-BE" w:eastAsia="nl-BE"/>
        </w:rPr>
        <w:t>Pyzchiva</w:t>
      </w:r>
    </w:p>
    <w:p w14:paraId="3FB217AC" w14:textId="77777777" w:rsidR="005F2BF9" w:rsidRDefault="005F2BF9">
      <w:pPr>
        <w:keepNext/>
        <w:suppressAutoHyphens/>
        <w:rPr>
          <w:noProof/>
          <w:lang w:val="fr-BE" w:eastAsia="nl-BE"/>
        </w:rPr>
      </w:pPr>
    </w:p>
    <w:p w14:paraId="2E430152" w14:textId="77777777" w:rsidR="005F2BF9" w:rsidRPr="002A5CDE" w:rsidRDefault="00E13671" w:rsidP="002A5CDE">
      <w:pPr>
        <w:numPr>
          <w:ilvl w:val="0"/>
          <w:numId w:val="23"/>
        </w:numPr>
        <w:suppressAutoHyphens/>
        <w:ind w:left="567" w:hanging="567"/>
        <w:rPr>
          <w:noProof/>
          <w:lang w:val="fr-BE" w:eastAsia="nl-BE"/>
        </w:rPr>
      </w:pPr>
      <w:r w:rsidRPr="002A5CDE">
        <w:rPr>
          <w:noProof/>
          <w:lang w:val="fr-BE" w:eastAsia="nl-BE"/>
        </w:rPr>
        <w:t>Tenir ce médicament hors de la vue et de la portée des enfants.</w:t>
      </w:r>
    </w:p>
    <w:p w14:paraId="5B96667A" w14:textId="77777777" w:rsidR="005F2BF9" w:rsidRPr="002A5CDE" w:rsidRDefault="00E13671" w:rsidP="002A5CDE">
      <w:pPr>
        <w:numPr>
          <w:ilvl w:val="0"/>
          <w:numId w:val="23"/>
        </w:numPr>
        <w:suppressAutoHyphens/>
        <w:ind w:left="567" w:hanging="567"/>
        <w:rPr>
          <w:noProof/>
          <w:lang w:val="fr-BE" w:eastAsia="nl-BE"/>
        </w:rPr>
      </w:pPr>
      <w:r w:rsidRPr="002A5CDE">
        <w:rPr>
          <w:noProof/>
          <w:lang w:val="fr-BE" w:eastAsia="nl-BE"/>
        </w:rPr>
        <w:t>A conserver au réfrigérateur (entre 2</w:t>
      </w:r>
      <w:r w:rsidR="002014AC">
        <w:rPr>
          <w:noProof/>
          <w:lang w:val="fr-BE" w:eastAsia="nl-BE"/>
        </w:rPr>
        <w:t> </w:t>
      </w:r>
      <w:r w:rsidRPr="002A5CDE">
        <w:rPr>
          <w:noProof/>
          <w:lang w:val="fr-BE" w:eastAsia="nl-BE"/>
        </w:rPr>
        <w:t>°C et 8</w:t>
      </w:r>
      <w:r w:rsidR="002014AC">
        <w:rPr>
          <w:noProof/>
          <w:lang w:val="fr-BE" w:eastAsia="nl-BE"/>
        </w:rPr>
        <w:t> </w:t>
      </w:r>
      <w:r w:rsidRPr="002A5CDE">
        <w:rPr>
          <w:noProof/>
          <w:lang w:val="fr-BE" w:eastAsia="nl-BE"/>
        </w:rPr>
        <w:t>°C). Ne pas congeler.</w:t>
      </w:r>
    </w:p>
    <w:p w14:paraId="33E63F4C" w14:textId="77777777" w:rsidR="005F2BF9" w:rsidRPr="002A5CDE" w:rsidRDefault="00E13671" w:rsidP="002A5CDE">
      <w:pPr>
        <w:numPr>
          <w:ilvl w:val="0"/>
          <w:numId w:val="23"/>
        </w:numPr>
        <w:suppressAutoHyphens/>
        <w:ind w:left="567" w:hanging="567"/>
        <w:rPr>
          <w:noProof/>
          <w:lang w:val="fr-BE" w:eastAsia="nl-BE"/>
        </w:rPr>
      </w:pPr>
      <w:r w:rsidRPr="002A5CDE">
        <w:rPr>
          <w:noProof/>
          <w:lang w:val="fr-BE" w:eastAsia="nl-BE"/>
        </w:rPr>
        <w:t>Conserver la seringue préremplie dans l’emballage extérieur à l’abri de la lumière.</w:t>
      </w:r>
    </w:p>
    <w:p w14:paraId="23170C72" w14:textId="77777777" w:rsidR="005F2BF9" w:rsidRPr="002A5CDE" w:rsidRDefault="00E13671" w:rsidP="002A5CDE">
      <w:pPr>
        <w:numPr>
          <w:ilvl w:val="0"/>
          <w:numId w:val="23"/>
        </w:numPr>
        <w:suppressAutoHyphens/>
        <w:ind w:left="567" w:hanging="567"/>
        <w:rPr>
          <w:noProof/>
          <w:lang w:val="fr-BE"/>
        </w:rPr>
      </w:pPr>
      <w:r w:rsidRPr="002A5CDE">
        <w:rPr>
          <w:noProof/>
          <w:lang w:val="fr-BE" w:eastAsia="nl-BE"/>
        </w:rPr>
        <w:t>Si nécessaire, les seringues préremplies individuelles peuvent aussi être conservées à température ambiante jusqu’à 30</w:t>
      </w:r>
      <w:r w:rsidR="002014AC">
        <w:rPr>
          <w:noProof/>
          <w:lang w:val="fr-BE" w:eastAsia="nl-BE"/>
        </w:rPr>
        <w:t> </w:t>
      </w:r>
      <w:r w:rsidRPr="002A5CDE">
        <w:rPr>
          <w:noProof/>
          <w:lang w:val="fr-BE" w:eastAsia="nl-BE"/>
        </w:rPr>
        <w:t xml:space="preserve">°C pendant une période unique de </w:t>
      </w:r>
      <w:r w:rsidR="008549DD">
        <w:rPr>
          <w:noProof/>
          <w:lang w:val="fr-BE" w:eastAsia="nl-BE"/>
        </w:rPr>
        <w:t>35 jours</w:t>
      </w:r>
      <w:r w:rsidRPr="002A5CDE">
        <w:rPr>
          <w:noProof/>
          <w:lang w:val="fr-BE" w:eastAsia="nl-BE"/>
        </w:rPr>
        <w:t xml:space="preserve"> maximum dans le carton d’origine à l’abri de la lumière. Inscrire la date à laquelle la seringue préremplie est retirée du réfrigérateur pour la première foisdans l’espace prévu à cet effet sur le carton. </w:t>
      </w:r>
      <w:r w:rsidR="00D30805">
        <w:rPr>
          <w:noProof/>
          <w:lang w:val="fr-BE"/>
        </w:rPr>
        <w:t>Le produit peut être remis au réfrigérateur</w:t>
      </w:r>
      <w:r w:rsidR="00D30805" w:rsidRPr="00062FDE">
        <w:rPr>
          <w:noProof/>
          <w:lang w:val="fr-BE"/>
        </w:rPr>
        <w:t xml:space="preserve"> une seule fois, à tout moment avant la fin de cette période, et y être conservé jusqu’à la date de péremption</w:t>
      </w:r>
      <w:r w:rsidR="00D30805">
        <w:rPr>
          <w:noProof/>
          <w:lang w:val="fr-BE"/>
        </w:rPr>
        <w:t xml:space="preserve">. Jeter la seringue si elle n’est pas utilisée </w:t>
      </w:r>
      <w:r w:rsidR="00D30805" w:rsidRPr="00062FDE">
        <w:rPr>
          <w:noProof/>
          <w:lang w:val="fr-BE"/>
        </w:rPr>
        <w:t xml:space="preserve">après la période maximale de conservation à température ambiante de </w:t>
      </w:r>
      <w:r w:rsidR="008549DD">
        <w:rPr>
          <w:noProof/>
          <w:lang w:val="fr-BE"/>
        </w:rPr>
        <w:t>35 jours</w:t>
      </w:r>
      <w:r w:rsidR="005B2026">
        <w:rPr>
          <w:noProof/>
          <w:lang w:val="fr-BE"/>
        </w:rPr>
        <w:t xml:space="preserve"> </w:t>
      </w:r>
      <w:r w:rsidR="00D30805">
        <w:rPr>
          <w:noProof/>
          <w:lang w:val="fr-BE"/>
        </w:rPr>
        <w:t xml:space="preserve">ou </w:t>
      </w:r>
      <w:r w:rsidR="00D30805" w:rsidRPr="00D46147">
        <w:rPr>
          <w:noProof/>
          <w:lang w:val="fr-BE"/>
        </w:rPr>
        <w:t>s</w:t>
      </w:r>
      <w:r w:rsidR="00D30805">
        <w:rPr>
          <w:noProof/>
          <w:lang w:val="fr-BE"/>
        </w:rPr>
        <w:t>i elle</w:t>
      </w:r>
      <w:r w:rsidR="00D30805" w:rsidRPr="00D46147">
        <w:rPr>
          <w:noProof/>
          <w:lang w:val="fr-BE"/>
        </w:rPr>
        <w:t xml:space="preserve"> n’est pas utilisé</w:t>
      </w:r>
      <w:r w:rsidR="00D30805">
        <w:rPr>
          <w:noProof/>
          <w:lang w:val="fr-BE"/>
        </w:rPr>
        <w:t>e</w:t>
      </w:r>
      <w:r w:rsidR="00D30805" w:rsidRPr="00D46147">
        <w:rPr>
          <w:noProof/>
          <w:lang w:val="fr-BE"/>
        </w:rPr>
        <w:t xml:space="preserve"> d’ici </w:t>
      </w:r>
      <w:r w:rsidR="00D30805">
        <w:rPr>
          <w:noProof/>
          <w:lang w:val="fr-BE"/>
        </w:rPr>
        <w:t xml:space="preserve">à la date de péremption initiale, </w:t>
      </w:r>
      <w:r w:rsidR="00D30805" w:rsidRPr="00062FDE">
        <w:rPr>
          <w:noProof/>
          <w:lang w:val="fr-BE"/>
        </w:rPr>
        <w:t>l’échéance la plus proche étant retenue</w:t>
      </w:r>
      <w:r w:rsidRPr="002A5CDE">
        <w:rPr>
          <w:noProof/>
          <w:lang w:val="fr-BE"/>
        </w:rPr>
        <w:t>.</w:t>
      </w:r>
    </w:p>
    <w:p w14:paraId="46452FFB" w14:textId="77777777" w:rsidR="005F2BF9" w:rsidRPr="002A5CDE" w:rsidRDefault="00E13671" w:rsidP="002A5CDE">
      <w:pPr>
        <w:numPr>
          <w:ilvl w:val="0"/>
          <w:numId w:val="23"/>
        </w:numPr>
        <w:suppressAutoHyphens/>
        <w:ind w:left="567" w:hanging="567"/>
        <w:rPr>
          <w:noProof/>
          <w:lang w:val="fr-BE" w:eastAsia="nl-BE"/>
        </w:rPr>
      </w:pPr>
      <w:r w:rsidRPr="002A5CDE">
        <w:rPr>
          <w:noProof/>
          <w:lang w:val="fr-BE" w:eastAsia="nl-BE"/>
        </w:rPr>
        <w:t xml:space="preserve">Ne pas agiter les seringues préremplies de </w:t>
      </w:r>
      <w:r w:rsidR="006B76C9">
        <w:rPr>
          <w:noProof/>
          <w:lang w:val="fr-BE" w:eastAsia="nl-BE"/>
        </w:rPr>
        <w:t>Pyzchiva</w:t>
      </w:r>
      <w:r w:rsidRPr="002A5CDE">
        <w:rPr>
          <w:noProof/>
          <w:lang w:val="fr-BE" w:eastAsia="nl-BE"/>
        </w:rPr>
        <w:t>. Une agitation prolongée et vigoureuse peut endommager le médicament.</w:t>
      </w:r>
    </w:p>
    <w:p w14:paraId="674E7D5C" w14:textId="77777777" w:rsidR="005F2BF9" w:rsidRDefault="005F2BF9">
      <w:pPr>
        <w:suppressAutoHyphens/>
        <w:rPr>
          <w:noProof/>
          <w:lang w:val="fr-BE" w:eastAsia="nl-BE"/>
        </w:rPr>
      </w:pPr>
    </w:p>
    <w:p w14:paraId="492C0FB5" w14:textId="77777777" w:rsidR="005F2BF9" w:rsidRDefault="00E13671">
      <w:pPr>
        <w:pStyle w:val="BodyText2"/>
        <w:keepNext/>
        <w:rPr>
          <w:noProof/>
          <w:lang w:val="fr-BE" w:eastAsia="nl-BE"/>
        </w:rPr>
      </w:pPr>
      <w:r>
        <w:rPr>
          <w:noProof/>
          <w:lang w:val="fr-BE" w:eastAsia="nl-BE"/>
        </w:rPr>
        <w:t>N’utilisez pas ce médicament</w:t>
      </w:r>
    </w:p>
    <w:p w14:paraId="3A637210" w14:textId="77777777" w:rsidR="005F2BF9" w:rsidRPr="002A5CDE" w:rsidRDefault="00E13671" w:rsidP="002A5CDE">
      <w:pPr>
        <w:numPr>
          <w:ilvl w:val="0"/>
          <w:numId w:val="23"/>
        </w:numPr>
        <w:suppressAutoHyphens/>
        <w:ind w:left="567" w:hanging="567"/>
        <w:rPr>
          <w:bCs/>
          <w:iCs/>
          <w:noProof/>
          <w:lang w:val="fr-BE" w:eastAsia="nl-BE"/>
        </w:rPr>
      </w:pPr>
      <w:r w:rsidRPr="002A5CDE">
        <w:rPr>
          <w:noProof/>
          <w:lang w:val="fr-BE" w:eastAsia="nl-BE"/>
        </w:rPr>
        <w:t>Après la date de péremption indiquée sur l’emballage après “EXP”. La date de péremption fait référence au dernier jour de ce mois.</w:t>
      </w:r>
    </w:p>
    <w:p w14:paraId="141BAB74" w14:textId="77777777" w:rsidR="005F2BF9" w:rsidRPr="002A5CDE" w:rsidRDefault="00E13671" w:rsidP="002A5CDE">
      <w:pPr>
        <w:numPr>
          <w:ilvl w:val="0"/>
          <w:numId w:val="23"/>
        </w:numPr>
        <w:suppressAutoHyphens/>
        <w:ind w:left="567" w:hanging="567"/>
        <w:rPr>
          <w:bCs/>
          <w:iCs/>
          <w:noProof/>
          <w:lang w:val="fr-BE" w:eastAsia="nl-BE"/>
        </w:rPr>
      </w:pPr>
      <w:r w:rsidRPr="002A5CDE">
        <w:rPr>
          <w:noProof/>
          <w:lang w:val="fr-BE" w:eastAsia="nl-BE"/>
        </w:rPr>
        <w:t xml:space="preserve">Si vous remarquez que le liquide est décoloré, laiteux ou si vous voyez des particules étrangères qui flottent (voir rubrique 6 « Comment se présente </w:t>
      </w:r>
      <w:r w:rsidR="006B76C9">
        <w:rPr>
          <w:noProof/>
          <w:lang w:val="fr-BE" w:eastAsia="nl-BE"/>
        </w:rPr>
        <w:t>Pyzchiva</w:t>
      </w:r>
      <w:r w:rsidRPr="002A5CDE">
        <w:rPr>
          <w:noProof/>
          <w:lang w:val="fr-BE" w:eastAsia="nl-BE"/>
        </w:rPr>
        <w:t xml:space="preserve"> et contenu de l’emballage extérieur »).</w:t>
      </w:r>
    </w:p>
    <w:p w14:paraId="048D3A3D" w14:textId="77777777" w:rsidR="005F2BF9" w:rsidRPr="002A5CDE" w:rsidRDefault="00E13671" w:rsidP="002A5CDE">
      <w:pPr>
        <w:numPr>
          <w:ilvl w:val="0"/>
          <w:numId w:val="23"/>
        </w:numPr>
        <w:suppressAutoHyphens/>
        <w:ind w:left="567" w:hanging="567"/>
        <w:rPr>
          <w:bCs/>
          <w:iCs/>
          <w:noProof/>
          <w:lang w:val="fr-BE" w:eastAsia="nl-BE"/>
        </w:rPr>
      </w:pPr>
      <w:r w:rsidRPr="002A5CDE">
        <w:rPr>
          <w:noProof/>
          <w:lang w:val="fr-BE" w:eastAsia="nl-BE"/>
        </w:rPr>
        <w:t>Si vous savez ou pensez que le produit a pu être exposé à des températures extrêmes (telles qu’une congélation ou un réchauffement accidentel).</w:t>
      </w:r>
    </w:p>
    <w:p w14:paraId="38FFF95F" w14:textId="77777777" w:rsidR="005F2BF9" w:rsidRPr="002A5CDE" w:rsidRDefault="00E13671" w:rsidP="002A5CDE">
      <w:pPr>
        <w:numPr>
          <w:ilvl w:val="0"/>
          <w:numId w:val="23"/>
        </w:numPr>
        <w:suppressAutoHyphens/>
        <w:ind w:left="567" w:hanging="567"/>
        <w:rPr>
          <w:bCs/>
          <w:iCs/>
          <w:noProof/>
          <w:lang w:val="fr-BE" w:eastAsia="nl-BE"/>
        </w:rPr>
      </w:pPr>
      <w:r w:rsidRPr="002A5CDE">
        <w:rPr>
          <w:noProof/>
          <w:lang w:val="fr-BE" w:eastAsia="nl-BE"/>
        </w:rPr>
        <w:t>Si le produit a été vigoureusement agité.</w:t>
      </w:r>
    </w:p>
    <w:p w14:paraId="4F0E88BA" w14:textId="77777777" w:rsidR="005F2BF9" w:rsidRDefault="005F2BF9">
      <w:pPr>
        <w:suppressAutoHyphens/>
        <w:rPr>
          <w:noProof/>
          <w:lang w:val="fr-BE" w:eastAsia="nl-BE"/>
        </w:rPr>
      </w:pPr>
    </w:p>
    <w:p w14:paraId="7BA031E4" w14:textId="77777777" w:rsidR="005F2BF9" w:rsidRDefault="006B76C9">
      <w:pPr>
        <w:suppressAutoHyphens/>
        <w:rPr>
          <w:noProof/>
          <w:lang w:val="fr-BE" w:eastAsia="nl-BE"/>
        </w:rPr>
      </w:pPr>
      <w:r>
        <w:rPr>
          <w:noProof/>
          <w:lang w:val="fr-BE" w:eastAsia="nl-BE"/>
        </w:rPr>
        <w:t>Pyzchiva</w:t>
      </w:r>
      <w:r w:rsidR="00E13671">
        <w:rPr>
          <w:noProof/>
          <w:lang w:val="fr-BE" w:eastAsia="nl-BE"/>
        </w:rPr>
        <w:t xml:space="preserve"> est à usage unique. Tout produit inutilisé restant dans la seringue doit être jeté. Ne jetez aucun médicament au tout à l’égout ou avec les ordures ménagères. Demandez à votre pharmacien d’éliminer les médicaments que vous n’utilisez plus. Ces mesures contribueront à protéger l’environnement.</w:t>
      </w:r>
    </w:p>
    <w:p w14:paraId="4BA6EE5D" w14:textId="77777777" w:rsidR="005F2BF9" w:rsidRDefault="005F2BF9">
      <w:pPr>
        <w:suppressAutoHyphens/>
        <w:rPr>
          <w:noProof/>
          <w:lang w:val="fr-BE" w:eastAsia="nl-BE"/>
        </w:rPr>
      </w:pPr>
    </w:p>
    <w:p w14:paraId="5E134D69" w14:textId="77777777" w:rsidR="005F2BF9" w:rsidRDefault="005F2BF9">
      <w:pPr>
        <w:rPr>
          <w:noProof/>
          <w:lang w:val="fr-BE" w:eastAsia="nl-BE"/>
        </w:rPr>
      </w:pPr>
    </w:p>
    <w:p w14:paraId="258D9701" w14:textId="77777777" w:rsidR="005F2BF9" w:rsidRDefault="00E13671">
      <w:pPr>
        <w:keepNext/>
        <w:suppressAutoHyphens/>
        <w:ind w:left="567" w:hanging="567"/>
        <w:outlineLvl w:val="2"/>
        <w:rPr>
          <w:b/>
          <w:noProof/>
          <w:lang w:val="fr-BE" w:eastAsia="nl-BE"/>
        </w:rPr>
      </w:pPr>
      <w:r>
        <w:rPr>
          <w:b/>
          <w:noProof/>
          <w:lang w:val="fr-BE" w:eastAsia="nl-BE"/>
        </w:rPr>
        <w:t>6.</w:t>
      </w:r>
      <w:r>
        <w:rPr>
          <w:b/>
          <w:noProof/>
          <w:lang w:val="fr-BE" w:eastAsia="nl-BE"/>
        </w:rPr>
        <w:tab/>
        <w:t>Contenu de l’emballage et autres informations</w:t>
      </w:r>
    </w:p>
    <w:p w14:paraId="43E6BD62" w14:textId="77777777" w:rsidR="005F2BF9" w:rsidRDefault="005F2BF9">
      <w:pPr>
        <w:keepNext/>
        <w:suppressAutoHyphens/>
        <w:rPr>
          <w:noProof/>
          <w:lang w:val="fr-BE" w:eastAsia="nl-BE"/>
        </w:rPr>
      </w:pPr>
    </w:p>
    <w:p w14:paraId="05FC1F0A" w14:textId="77777777" w:rsidR="005F2BF9" w:rsidRDefault="00E13671">
      <w:pPr>
        <w:keepNext/>
        <w:suppressAutoHyphens/>
        <w:rPr>
          <w:b/>
          <w:bCs/>
          <w:noProof/>
          <w:lang w:val="fr-BE" w:eastAsia="nl-BE"/>
        </w:rPr>
      </w:pPr>
      <w:r>
        <w:rPr>
          <w:b/>
          <w:bCs/>
          <w:noProof/>
          <w:lang w:val="fr-BE" w:eastAsia="nl-BE"/>
        </w:rPr>
        <w:t xml:space="preserve">Ce que contient </w:t>
      </w:r>
      <w:r w:rsidR="006B76C9">
        <w:rPr>
          <w:b/>
          <w:bCs/>
          <w:noProof/>
          <w:lang w:val="fr-BE" w:eastAsia="nl-BE"/>
        </w:rPr>
        <w:t>Pyzchiva</w:t>
      </w:r>
    </w:p>
    <w:p w14:paraId="343F6C38" w14:textId="77777777" w:rsidR="005F2BF9" w:rsidRPr="002A5CDE" w:rsidRDefault="00E13671" w:rsidP="002A5CDE">
      <w:pPr>
        <w:numPr>
          <w:ilvl w:val="0"/>
          <w:numId w:val="23"/>
        </w:numPr>
        <w:suppressAutoHyphens/>
        <w:ind w:left="567" w:hanging="567"/>
        <w:rPr>
          <w:bCs/>
          <w:iCs/>
          <w:noProof/>
          <w:lang w:val="fr-BE" w:eastAsia="nl-BE"/>
        </w:rPr>
      </w:pPr>
      <w:r w:rsidRPr="002A5CDE">
        <w:rPr>
          <w:noProof/>
          <w:lang w:val="fr-BE" w:eastAsia="nl-BE"/>
        </w:rPr>
        <w:t>La substance active est l’</w:t>
      </w:r>
      <w:r w:rsidR="008260B2">
        <w:rPr>
          <w:noProof/>
          <w:lang w:val="fr-BE" w:eastAsia="nl-BE"/>
        </w:rPr>
        <w:t>ustekinumab</w:t>
      </w:r>
      <w:r w:rsidRPr="002A5CDE">
        <w:rPr>
          <w:noProof/>
          <w:lang w:val="fr-BE" w:eastAsia="nl-BE"/>
        </w:rPr>
        <w:t>. Chaque seringue préremplie contient 90 mg d’</w:t>
      </w:r>
      <w:r w:rsidR="008260B2">
        <w:rPr>
          <w:noProof/>
          <w:lang w:val="fr-BE" w:eastAsia="nl-BE"/>
        </w:rPr>
        <w:t>ustekinumab</w:t>
      </w:r>
      <w:r w:rsidRPr="002A5CDE">
        <w:rPr>
          <w:noProof/>
          <w:lang w:val="fr-BE" w:eastAsia="nl-BE"/>
        </w:rPr>
        <w:t xml:space="preserve"> dans 1 mL.</w:t>
      </w:r>
    </w:p>
    <w:p w14:paraId="002772EB" w14:textId="77777777" w:rsidR="005F2BF9" w:rsidRPr="002014AC" w:rsidRDefault="00E13671" w:rsidP="002014AC">
      <w:pPr>
        <w:numPr>
          <w:ilvl w:val="0"/>
          <w:numId w:val="23"/>
        </w:numPr>
        <w:suppressAutoHyphens/>
        <w:ind w:left="567" w:hanging="567"/>
        <w:rPr>
          <w:bCs/>
          <w:iCs/>
          <w:noProof/>
          <w:lang w:val="fr-BE" w:eastAsia="nl-BE"/>
        </w:rPr>
      </w:pPr>
      <w:r w:rsidRPr="002014AC">
        <w:rPr>
          <w:noProof/>
          <w:lang w:val="fr-BE" w:eastAsia="nl-BE"/>
        </w:rPr>
        <w:t xml:space="preserve">Les autres composants sont : histidine, </w:t>
      </w:r>
      <w:r w:rsidR="000D4686" w:rsidRPr="002014AC">
        <w:rPr>
          <w:noProof/>
          <w:lang w:val="fr-BE" w:eastAsia="nl-BE"/>
        </w:rPr>
        <w:t>chlorhydrate d</w:t>
      </w:r>
      <w:r w:rsidR="000B7180" w:rsidRPr="002014AC">
        <w:rPr>
          <w:noProof/>
          <w:lang w:val="fr-BE" w:eastAsia="nl-BE"/>
        </w:rPr>
        <w:t>’</w:t>
      </w:r>
      <w:r w:rsidR="000D4686" w:rsidRPr="002014AC">
        <w:rPr>
          <w:noProof/>
          <w:lang w:val="fr-BE" w:eastAsia="nl-BE"/>
        </w:rPr>
        <w:t>histidine monohydraté</w:t>
      </w:r>
      <w:r w:rsidRPr="002014AC">
        <w:rPr>
          <w:noProof/>
          <w:lang w:val="fr-BE" w:eastAsia="nl-BE"/>
        </w:rPr>
        <w:t>, polysorbate 80</w:t>
      </w:r>
      <w:r w:rsidR="000D4C12" w:rsidRPr="000D4C12">
        <w:rPr>
          <w:noProof/>
          <w:lang w:val="fr-BE" w:eastAsia="nl-BE"/>
        </w:rPr>
        <w:t xml:space="preserve"> (E</w:t>
      </w:r>
      <w:r w:rsidR="000D4C12">
        <w:rPr>
          <w:noProof/>
          <w:lang w:val="fr-BE" w:eastAsia="nl-BE"/>
        </w:rPr>
        <w:t> </w:t>
      </w:r>
      <w:r w:rsidR="000D4C12" w:rsidRPr="000D4C12">
        <w:rPr>
          <w:noProof/>
          <w:lang w:val="fr-BE" w:eastAsia="nl-BE"/>
        </w:rPr>
        <w:t>433)</w:t>
      </w:r>
      <w:r w:rsidRPr="002014AC">
        <w:rPr>
          <w:noProof/>
          <w:lang w:val="fr-BE" w:eastAsia="nl-BE"/>
        </w:rPr>
        <w:t>, saccharose et eau pour préparations injectables.</w:t>
      </w:r>
    </w:p>
    <w:p w14:paraId="04705B4B" w14:textId="77777777" w:rsidR="005F2BF9" w:rsidRDefault="005F2BF9">
      <w:pPr>
        <w:suppressAutoHyphens/>
        <w:rPr>
          <w:noProof/>
          <w:lang w:val="fr-BE" w:eastAsia="nl-BE"/>
        </w:rPr>
      </w:pPr>
    </w:p>
    <w:p w14:paraId="656B0F62" w14:textId="77777777" w:rsidR="005F2BF9" w:rsidRDefault="00E13671">
      <w:pPr>
        <w:keepNext/>
        <w:suppressAutoHyphens/>
        <w:rPr>
          <w:b/>
          <w:bCs/>
          <w:noProof/>
          <w:lang w:val="fr-BE" w:eastAsia="nl-BE"/>
        </w:rPr>
      </w:pPr>
      <w:r>
        <w:rPr>
          <w:b/>
          <w:noProof/>
          <w:lang w:val="fr-BE" w:eastAsia="nl-BE"/>
        </w:rPr>
        <w:t xml:space="preserve">Comment se présente </w:t>
      </w:r>
      <w:r w:rsidR="00C81B5A">
        <w:rPr>
          <w:b/>
          <w:bCs/>
          <w:noProof/>
          <w:lang w:val="fr-BE" w:eastAsia="nl-BE"/>
        </w:rPr>
        <w:t>Pyzchiva</w:t>
      </w:r>
      <w:r>
        <w:rPr>
          <w:b/>
          <w:bCs/>
          <w:noProof/>
          <w:lang w:val="fr-BE" w:eastAsia="nl-BE"/>
        </w:rPr>
        <w:t xml:space="preserve"> et contenu de l’emballage extérieur</w:t>
      </w:r>
    </w:p>
    <w:p w14:paraId="573A0139" w14:textId="77777777" w:rsidR="005F2BF9" w:rsidRDefault="00C81B5A">
      <w:pPr>
        <w:rPr>
          <w:noProof/>
          <w:lang w:val="fr-BE" w:eastAsia="nl-BE"/>
        </w:rPr>
      </w:pPr>
      <w:r>
        <w:rPr>
          <w:noProof/>
          <w:lang w:val="fr-BE" w:eastAsia="nl-BE"/>
        </w:rPr>
        <w:t>Pyzchiva</w:t>
      </w:r>
      <w:r w:rsidR="00E13671">
        <w:rPr>
          <w:noProof/>
          <w:lang w:val="fr-BE" w:eastAsia="nl-BE"/>
        </w:rPr>
        <w:t xml:space="preserve"> est une solution injectable limpide, incolore à jaune clair. La solution peut contenir quelques petites particules protéiques translucides ou blanches. Elle est fournie dans un emballage cartonné contenant une seringue préremplie unidose en verre de 1 mL. Chaque seringue préremplie contient 90 mg d’</w:t>
      </w:r>
      <w:r w:rsidR="008260B2">
        <w:rPr>
          <w:noProof/>
          <w:lang w:val="fr-BE" w:eastAsia="nl-BE"/>
        </w:rPr>
        <w:t>ustekinumab</w:t>
      </w:r>
      <w:r w:rsidR="00E13671">
        <w:rPr>
          <w:noProof/>
          <w:lang w:val="fr-BE" w:eastAsia="nl-BE"/>
        </w:rPr>
        <w:t xml:space="preserve"> dans 1 mL de solution injectable.</w:t>
      </w:r>
    </w:p>
    <w:p w14:paraId="674DBA80" w14:textId="77777777" w:rsidR="005F2BF9" w:rsidRDefault="005F2BF9">
      <w:pPr>
        <w:suppressAutoHyphens/>
        <w:rPr>
          <w:bCs/>
          <w:noProof/>
          <w:lang w:val="fr-BE" w:eastAsia="nl-BE"/>
        </w:rPr>
      </w:pPr>
    </w:p>
    <w:p w14:paraId="2BF8B5B0" w14:textId="77777777" w:rsidR="005F2BF9" w:rsidRDefault="00E13671">
      <w:pPr>
        <w:keepNext/>
        <w:suppressAutoHyphens/>
        <w:rPr>
          <w:b/>
          <w:bCs/>
          <w:noProof/>
          <w:lang w:val="fr-BE" w:eastAsia="nl-BE"/>
        </w:rPr>
      </w:pPr>
      <w:r>
        <w:rPr>
          <w:b/>
          <w:bCs/>
          <w:noProof/>
          <w:lang w:val="fr-BE" w:eastAsia="nl-BE"/>
        </w:rPr>
        <w:t>Titulaire de l’Autorisation de mise sur le marché</w:t>
      </w:r>
      <w:r w:rsidR="002B7DEB">
        <w:rPr>
          <w:b/>
          <w:bCs/>
          <w:noProof/>
          <w:lang w:val="fr-BE" w:eastAsia="nl-BE"/>
        </w:rPr>
        <w:t xml:space="preserve"> et fabricant</w:t>
      </w:r>
    </w:p>
    <w:p w14:paraId="7F5EFE12" w14:textId="77777777" w:rsidR="002B7DEB" w:rsidRPr="00D35F9D" w:rsidRDefault="002B7DEB" w:rsidP="002B7DEB">
      <w:pPr>
        <w:spacing w:line="260" w:lineRule="exact"/>
        <w:rPr>
          <w:lang w:val="en-GB"/>
        </w:rPr>
      </w:pPr>
      <w:r w:rsidRPr="00D35F9D">
        <w:rPr>
          <w:lang w:val="en-GB"/>
        </w:rPr>
        <w:t>Samsung Bioepis NL. B.V.</w:t>
      </w:r>
    </w:p>
    <w:p w14:paraId="7A45F045" w14:textId="77777777" w:rsidR="002B7DEB" w:rsidRPr="00142673" w:rsidRDefault="002B7DEB" w:rsidP="002B7DEB">
      <w:pPr>
        <w:spacing w:line="260" w:lineRule="exact"/>
      </w:pPr>
      <w:r w:rsidRPr="00142673">
        <w:t>Olof Palmestraat 10</w:t>
      </w:r>
    </w:p>
    <w:p w14:paraId="681F9175" w14:textId="77777777" w:rsidR="002B7DEB" w:rsidRPr="00142673" w:rsidRDefault="002B7DEB" w:rsidP="002B7DEB">
      <w:pPr>
        <w:spacing w:line="260" w:lineRule="exact"/>
      </w:pPr>
      <w:r w:rsidRPr="00142673">
        <w:t>2616 LR Delft</w:t>
      </w:r>
    </w:p>
    <w:p w14:paraId="1E1C223A" w14:textId="77777777" w:rsidR="005F2BF9" w:rsidRDefault="002B7DEB">
      <w:pPr>
        <w:rPr>
          <w:noProof/>
          <w:lang w:val="fr-BE" w:eastAsia="nl-BE"/>
        </w:rPr>
      </w:pPr>
      <w:r w:rsidRPr="00142673">
        <w:t>Pays-Bas</w:t>
      </w:r>
      <w:r w:rsidR="00514C3F">
        <w:rPr>
          <w:noProof/>
          <w:lang w:val="fr-BE" w:eastAsia="nl-BE"/>
        </w:rPr>
        <w:t xml:space="preserve"> </w:t>
      </w:r>
    </w:p>
    <w:p w14:paraId="3859D40D" w14:textId="77777777" w:rsidR="00514C3F" w:rsidRDefault="00514C3F">
      <w:pPr>
        <w:suppressAutoHyphens/>
        <w:rPr>
          <w:noProof/>
          <w:lang w:val="fr-BE" w:eastAsia="nl-BE"/>
        </w:rPr>
      </w:pPr>
    </w:p>
    <w:p w14:paraId="6928CD6A" w14:textId="77777777" w:rsidR="005F2BF9" w:rsidRDefault="00E13671">
      <w:pPr>
        <w:suppressAutoHyphens/>
        <w:rPr>
          <w:noProof/>
          <w:lang w:val="fr-BE" w:eastAsia="nl-BE"/>
        </w:rPr>
      </w:pPr>
      <w:r>
        <w:rPr>
          <w:noProof/>
          <w:lang w:val="fr-BE" w:eastAsia="nl-BE"/>
        </w:rPr>
        <w:t>Pour toute information complémentaire concernant ce médicament, veuillez prendre contact avec le représentant local du titulaire de l’autorisation de mise sur le marché :</w:t>
      </w:r>
    </w:p>
    <w:p w14:paraId="5D5D3B6A" w14:textId="77777777" w:rsidR="005F2BF9" w:rsidRDefault="005F2BF9">
      <w:pPr>
        <w:widowControl w:val="0"/>
        <w:rPr>
          <w:noProof/>
          <w:lang w:val="fr-BE"/>
        </w:rPr>
      </w:pPr>
    </w:p>
    <w:tbl>
      <w:tblPr>
        <w:tblW w:w="8882" w:type="dxa"/>
        <w:tblLayout w:type="fixed"/>
        <w:tblCellMar>
          <w:left w:w="0" w:type="dxa"/>
          <w:right w:w="0" w:type="dxa"/>
        </w:tblCellMar>
        <w:tblLook w:val="04A0" w:firstRow="1" w:lastRow="0" w:firstColumn="1" w:lastColumn="0" w:noHBand="0" w:noVBand="1"/>
      </w:tblPr>
      <w:tblGrid>
        <w:gridCol w:w="4425"/>
        <w:gridCol w:w="4457"/>
      </w:tblGrid>
      <w:tr w:rsidR="00514C3F" w:rsidRPr="00FB4C7E" w14:paraId="53021F05" w14:textId="77777777" w:rsidTr="00514C3F">
        <w:trPr>
          <w:trHeight w:val="1010"/>
        </w:trPr>
        <w:tc>
          <w:tcPr>
            <w:tcW w:w="4425" w:type="dxa"/>
            <w:tcMar>
              <w:top w:w="0" w:type="dxa"/>
              <w:left w:w="108" w:type="dxa"/>
              <w:bottom w:w="0" w:type="dxa"/>
              <w:right w:w="108" w:type="dxa"/>
            </w:tcMar>
          </w:tcPr>
          <w:p w14:paraId="5CBD3E87" w14:textId="77777777" w:rsidR="00514C3F" w:rsidRPr="00FB4C7E" w:rsidRDefault="00514C3F" w:rsidP="001F1312">
            <w:pPr>
              <w:pStyle w:val="pil-t2"/>
              <w:rPr>
                <w:lang w:val="fr-FR"/>
              </w:rPr>
            </w:pPr>
            <w:r w:rsidRPr="00FB4C7E">
              <w:rPr>
                <w:lang w:val="fr-FR"/>
              </w:rPr>
              <w:t>België/Belgique/Belgien</w:t>
            </w:r>
          </w:p>
          <w:p w14:paraId="6314A5E5" w14:textId="77777777" w:rsidR="00514C3F" w:rsidRPr="00FB4C7E" w:rsidRDefault="00514C3F" w:rsidP="001F1312">
            <w:pPr>
              <w:pStyle w:val="pil-t1"/>
              <w:rPr>
                <w:lang w:val="fr-FR"/>
              </w:rPr>
            </w:pPr>
            <w:r w:rsidRPr="00FB4C7E">
              <w:rPr>
                <w:lang w:val="fr-FR"/>
              </w:rPr>
              <w:t>Sandoz nv/sa</w:t>
            </w:r>
          </w:p>
          <w:p w14:paraId="2A2D2EC4" w14:textId="77777777" w:rsidR="00514C3F" w:rsidRPr="00FB4C7E" w:rsidRDefault="00514C3F" w:rsidP="001F1312">
            <w:pPr>
              <w:pStyle w:val="pil-t1"/>
              <w:rPr>
                <w:lang w:val="pt-BR"/>
              </w:rPr>
            </w:pPr>
            <w:r w:rsidRPr="00FB4C7E">
              <w:rPr>
                <w:lang w:val="pt-BR"/>
              </w:rPr>
              <w:t>Tél/Tel: +32 2 722 97 97</w:t>
            </w:r>
          </w:p>
          <w:p w14:paraId="2267D040" w14:textId="77777777" w:rsidR="00514C3F" w:rsidRPr="00FB4C7E" w:rsidRDefault="00514C3F" w:rsidP="001F1312">
            <w:pPr>
              <w:pStyle w:val="spc-t1"/>
              <w:rPr>
                <w:lang w:val="pt-BR"/>
              </w:rPr>
            </w:pPr>
          </w:p>
        </w:tc>
        <w:tc>
          <w:tcPr>
            <w:tcW w:w="4457" w:type="dxa"/>
            <w:tcMar>
              <w:top w:w="0" w:type="dxa"/>
              <w:left w:w="108" w:type="dxa"/>
              <w:bottom w:w="0" w:type="dxa"/>
              <w:right w:w="108" w:type="dxa"/>
            </w:tcMar>
            <w:hideMark/>
          </w:tcPr>
          <w:p w14:paraId="03ACDFD3" w14:textId="77777777" w:rsidR="00514C3F" w:rsidRPr="00FB4C7E" w:rsidRDefault="00514C3F" w:rsidP="001F1312">
            <w:pPr>
              <w:pStyle w:val="pil-t2"/>
              <w:rPr>
                <w:lang w:val="pt-PT"/>
              </w:rPr>
            </w:pPr>
            <w:r w:rsidRPr="00FB4C7E">
              <w:rPr>
                <w:lang w:val="pt-PT"/>
              </w:rPr>
              <w:t>Lietuva</w:t>
            </w:r>
          </w:p>
          <w:p w14:paraId="1A135A73" w14:textId="77777777" w:rsidR="00514C3F" w:rsidRPr="00FB4C7E" w:rsidRDefault="00514C3F" w:rsidP="001F1312">
            <w:pPr>
              <w:pStyle w:val="pil-t1"/>
              <w:rPr>
                <w:lang w:val="pt-PT"/>
              </w:rPr>
            </w:pPr>
            <w:r w:rsidRPr="00FB4C7E">
              <w:rPr>
                <w:lang w:val="pt-PT"/>
              </w:rPr>
              <w:t>Sandoz Pharmaceuticals d.d filialas</w:t>
            </w:r>
          </w:p>
          <w:p w14:paraId="7381BB7A" w14:textId="77777777" w:rsidR="00514C3F" w:rsidRPr="00FB4C7E" w:rsidRDefault="00514C3F" w:rsidP="001F1312">
            <w:pPr>
              <w:pStyle w:val="pil-t1"/>
              <w:rPr>
                <w:lang w:val="de-AT"/>
              </w:rPr>
            </w:pPr>
            <w:r w:rsidRPr="00FB4C7E">
              <w:rPr>
                <w:lang w:val="pt-PT"/>
              </w:rPr>
              <w:t>Tel: +370 5 2636 037</w:t>
            </w:r>
          </w:p>
        </w:tc>
      </w:tr>
      <w:tr w:rsidR="00514C3F" w:rsidRPr="000F09D5" w14:paraId="16ADB185" w14:textId="77777777" w:rsidTr="00514C3F">
        <w:trPr>
          <w:trHeight w:val="1034"/>
        </w:trPr>
        <w:tc>
          <w:tcPr>
            <w:tcW w:w="4425" w:type="dxa"/>
            <w:tcMar>
              <w:top w:w="0" w:type="dxa"/>
              <w:left w:w="108" w:type="dxa"/>
              <w:bottom w:w="0" w:type="dxa"/>
              <w:right w:w="108" w:type="dxa"/>
            </w:tcMar>
          </w:tcPr>
          <w:p w14:paraId="136CEBA5" w14:textId="77777777" w:rsidR="00514C3F" w:rsidRPr="0046651F" w:rsidRDefault="00514C3F" w:rsidP="001F1312">
            <w:pPr>
              <w:pStyle w:val="pil-t2"/>
              <w:rPr>
                <w:lang w:val="fr-FR"/>
              </w:rPr>
            </w:pPr>
            <w:r w:rsidRPr="0046651F">
              <w:rPr>
                <w:lang w:val="en-GB"/>
              </w:rPr>
              <w:t>България</w:t>
            </w:r>
          </w:p>
          <w:p w14:paraId="5498D0D6" w14:textId="77777777" w:rsidR="00514C3F" w:rsidRPr="0046651F" w:rsidRDefault="00514C3F" w:rsidP="001F1312">
            <w:pPr>
              <w:pStyle w:val="pil-t1"/>
              <w:rPr>
                <w:lang w:val="fr-FR"/>
              </w:rPr>
            </w:pPr>
            <w:r w:rsidRPr="008239EA">
              <w:rPr>
                <w:lang w:val="es-ES"/>
              </w:rPr>
              <w:t>Сандоз</w:t>
            </w:r>
            <w:r w:rsidRPr="0046651F">
              <w:rPr>
                <w:lang w:val="fr-FR"/>
              </w:rPr>
              <w:t xml:space="preserve"> </w:t>
            </w:r>
            <w:r w:rsidRPr="008239EA">
              <w:rPr>
                <w:lang w:val="es-ES"/>
              </w:rPr>
              <w:t>България</w:t>
            </w:r>
            <w:r w:rsidRPr="0046651F">
              <w:rPr>
                <w:lang w:val="fr-FR"/>
              </w:rPr>
              <w:t xml:space="preserve"> </w:t>
            </w:r>
            <w:r w:rsidRPr="008239EA">
              <w:rPr>
                <w:lang w:val="es-ES"/>
              </w:rPr>
              <w:t>КЧТ</w:t>
            </w:r>
          </w:p>
          <w:p w14:paraId="05908EEB" w14:textId="77777777" w:rsidR="00514C3F" w:rsidRPr="0046651F" w:rsidRDefault="00514C3F" w:rsidP="001F1312">
            <w:pPr>
              <w:pStyle w:val="pil-t1"/>
              <w:rPr>
                <w:lang w:val="fr-FR"/>
              </w:rPr>
            </w:pPr>
            <w:r w:rsidRPr="0046651F">
              <w:rPr>
                <w:lang w:val="en-GB"/>
              </w:rPr>
              <w:t>Тел</w:t>
            </w:r>
            <w:r w:rsidRPr="0046651F">
              <w:rPr>
                <w:lang w:val="fr-FR"/>
              </w:rPr>
              <w:t>.: +359 2</w:t>
            </w:r>
            <w:r w:rsidRPr="00B44304">
              <w:rPr>
                <w:lang w:val="fr-FR"/>
              </w:rPr>
              <w:t> </w:t>
            </w:r>
            <w:r w:rsidRPr="00FB4C7E">
              <w:rPr>
                <w:lang w:val="bg-BG"/>
              </w:rPr>
              <w:t>970 4</w:t>
            </w:r>
            <w:r w:rsidRPr="0046651F">
              <w:rPr>
                <w:lang w:val="fr-FR"/>
              </w:rPr>
              <w:t xml:space="preserve">7 </w:t>
            </w:r>
            <w:r w:rsidRPr="00FB4C7E">
              <w:rPr>
                <w:lang w:val="bg-BG"/>
              </w:rPr>
              <w:t>47</w:t>
            </w:r>
          </w:p>
          <w:p w14:paraId="15C77370" w14:textId="77777777" w:rsidR="00514C3F" w:rsidRPr="0046651F" w:rsidRDefault="00514C3F" w:rsidP="001F1312">
            <w:pPr>
              <w:keepNext/>
            </w:pPr>
          </w:p>
        </w:tc>
        <w:tc>
          <w:tcPr>
            <w:tcW w:w="4457" w:type="dxa"/>
            <w:tcMar>
              <w:top w:w="0" w:type="dxa"/>
              <w:left w:w="108" w:type="dxa"/>
              <w:bottom w:w="0" w:type="dxa"/>
              <w:right w:w="108" w:type="dxa"/>
            </w:tcMar>
          </w:tcPr>
          <w:p w14:paraId="1FA44DA8" w14:textId="77777777" w:rsidR="00514C3F" w:rsidRPr="00FB4C7E" w:rsidRDefault="00514C3F" w:rsidP="001F1312">
            <w:pPr>
              <w:pStyle w:val="pil-t2"/>
              <w:rPr>
                <w:lang w:val="de-AT"/>
              </w:rPr>
            </w:pPr>
            <w:r w:rsidRPr="00FB4C7E">
              <w:rPr>
                <w:lang w:val="de-AT"/>
              </w:rPr>
              <w:t>Luxembourg/Luxemburg</w:t>
            </w:r>
          </w:p>
          <w:p w14:paraId="7D43E1D2" w14:textId="77777777" w:rsidR="00514C3F" w:rsidRDefault="00514C3F" w:rsidP="001F1312">
            <w:pPr>
              <w:pStyle w:val="pil-t1"/>
              <w:rPr>
                <w:lang w:val="de-DE"/>
              </w:rPr>
            </w:pPr>
            <w:r w:rsidRPr="00FB4C7E">
              <w:rPr>
                <w:lang w:val="de-DE"/>
              </w:rPr>
              <w:t>Sandoz nv/sa</w:t>
            </w:r>
          </w:p>
          <w:p w14:paraId="303B338B" w14:textId="77777777" w:rsidR="00514C3F" w:rsidRPr="00FB4C7E" w:rsidRDefault="00514C3F" w:rsidP="001F1312">
            <w:pPr>
              <w:pStyle w:val="pil-t1"/>
              <w:rPr>
                <w:lang w:val="de-DE"/>
              </w:rPr>
            </w:pPr>
            <w:r w:rsidRPr="00FB4C7E">
              <w:rPr>
                <w:lang w:val="de-DE"/>
              </w:rPr>
              <w:t>Tél/Tel.: +32 2 722 97 97</w:t>
            </w:r>
          </w:p>
          <w:p w14:paraId="6A3537E1" w14:textId="77777777" w:rsidR="00514C3F" w:rsidRPr="00FB4C7E" w:rsidRDefault="00514C3F" w:rsidP="001F1312">
            <w:pPr>
              <w:pStyle w:val="pil-t1"/>
              <w:rPr>
                <w:lang w:val="de-AT"/>
              </w:rPr>
            </w:pPr>
          </w:p>
        </w:tc>
      </w:tr>
      <w:tr w:rsidR="00514C3F" w:rsidRPr="00CB1824" w14:paraId="4B44EF85" w14:textId="77777777" w:rsidTr="00514C3F">
        <w:trPr>
          <w:trHeight w:val="1010"/>
        </w:trPr>
        <w:tc>
          <w:tcPr>
            <w:tcW w:w="4425" w:type="dxa"/>
            <w:tcMar>
              <w:top w:w="0" w:type="dxa"/>
              <w:left w:w="108" w:type="dxa"/>
              <w:bottom w:w="0" w:type="dxa"/>
              <w:right w:w="108" w:type="dxa"/>
            </w:tcMar>
          </w:tcPr>
          <w:p w14:paraId="207FFBAF" w14:textId="77777777" w:rsidR="00514C3F" w:rsidRPr="00FB4C7E" w:rsidRDefault="00514C3F" w:rsidP="001F1312">
            <w:pPr>
              <w:pStyle w:val="pil-t2"/>
              <w:rPr>
                <w:lang w:val="pt-PT"/>
              </w:rPr>
            </w:pPr>
            <w:r w:rsidRPr="00FB4C7E">
              <w:rPr>
                <w:lang w:val="pt-PT"/>
              </w:rPr>
              <w:t>Česká republika</w:t>
            </w:r>
          </w:p>
          <w:p w14:paraId="68E71D2C" w14:textId="77777777" w:rsidR="00514C3F" w:rsidRPr="00FB4C7E" w:rsidRDefault="00514C3F" w:rsidP="001F1312">
            <w:pPr>
              <w:pStyle w:val="pil-t1"/>
              <w:rPr>
                <w:lang w:val="pt-PT"/>
              </w:rPr>
            </w:pPr>
            <w:r w:rsidRPr="00FB4C7E">
              <w:rPr>
                <w:lang w:val="pt-PT"/>
              </w:rPr>
              <w:t>Sandoz s.r.o.</w:t>
            </w:r>
          </w:p>
          <w:p w14:paraId="05570E75" w14:textId="77777777" w:rsidR="00514C3F" w:rsidRPr="00FB4C7E" w:rsidRDefault="00514C3F" w:rsidP="001F1312">
            <w:pPr>
              <w:pStyle w:val="pil-t1"/>
              <w:rPr>
                <w:lang w:val="pt-PT"/>
              </w:rPr>
            </w:pPr>
            <w:r w:rsidRPr="00FB4C7E">
              <w:rPr>
                <w:lang w:val="pt-PT"/>
              </w:rPr>
              <w:t>Tel: +420 225 775 111</w:t>
            </w:r>
          </w:p>
          <w:p w14:paraId="77D26070" w14:textId="77777777" w:rsidR="00514C3F" w:rsidRPr="00FB4C7E" w:rsidRDefault="00514C3F" w:rsidP="001F1312">
            <w:pPr>
              <w:pStyle w:val="pil-t1"/>
              <w:keepNext/>
              <w:rPr>
                <w:lang w:val="pt-PT"/>
              </w:rPr>
            </w:pPr>
          </w:p>
        </w:tc>
        <w:tc>
          <w:tcPr>
            <w:tcW w:w="4457" w:type="dxa"/>
            <w:tcMar>
              <w:top w:w="0" w:type="dxa"/>
              <w:left w:w="108" w:type="dxa"/>
              <w:bottom w:w="0" w:type="dxa"/>
              <w:right w:w="108" w:type="dxa"/>
            </w:tcMar>
          </w:tcPr>
          <w:p w14:paraId="5CCAA2E5" w14:textId="77777777" w:rsidR="00514C3F" w:rsidRPr="00FB4C7E" w:rsidRDefault="00514C3F" w:rsidP="001F1312">
            <w:pPr>
              <w:pStyle w:val="pil-t2"/>
              <w:rPr>
                <w:lang w:val="pt-PT"/>
              </w:rPr>
            </w:pPr>
            <w:r w:rsidRPr="00FB4C7E">
              <w:rPr>
                <w:lang w:val="pt-PT"/>
              </w:rPr>
              <w:t>Magyarország</w:t>
            </w:r>
          </w:p>
          <w:p w14:paraId="64D80EEB" w14:textId="77777777" w:rsidR="00514C3F" w:rsidRPr="00FB4C7E" w:rsidRDefault="00514C3F" w:rsidP="001F1312">
            <w:pPr>
              <w:pStyle w:val="pil-t1"/>
              <w:rPr>
                <w:lang w:val="pt-PT"/>
              </w:rPr>
            </w:pPr>
            <w:r w:rsidRPr="00FB4C7E">
              <w:rPr>
                <w:lang w:val="pt-PT"/>
              </w:rPr>
              <w:t>Sandoz Hungária Kft.</w:t>
            </w:r>
          </w:p>
          <w:p w14:paraId="4FC14482" w14:textId="77777777" w:rsidR="00514C3F" w:rsidRPr="00FB4C7E" w:rsidRDefault="00514C3F" w:rsidP="001F1312">
            <w:pPr>
              <w:pStyle w:val="pil-t1"/>
              <w:rPr>
                <w:lang w:val="pt-PT"/>
              </w:rPr>
            </w:pPr>
            <w:r w:rsidRPr="00FB4C7E">
              <w:rPr>
                <w:lang w:val="pt-PT"/>
              </w:rPr>
              <w:t>Tel.: +36 1 430 2890</w:t>
            </w:r>
          </w:p>
          <w:p w14:paraId="446E01B9" w14:textId="77777777" w:rsidR="00514C3F" w:rsidRPr="00FB4C7E" w:rsidRDefault="00514C3F" w:rsidP="001F1312">
            <w:pPr>
              <w:pStyle w:val="pil-t1"/>
              <w:rPr>
                <w:lang w:val="pt-PT"/>
              </w:rPr>
            </w:pPr>
          </w:p>
        </w:tc>
      </w:tr>
      <w:tr w:rsidR="00514C3F" w:rsidRPr="00FB4C7E" w14:paraId="2C919376" w14:textId="77777777" w:rsidTr="00514C3F">
        <w:trPr>
          <w:trHeight w:val="1010"/>
        </w:trPr>
        <w:tc>
          <w:tcPr>
            <w:tcW w:w="4425" w:type="dxa"/>
            <w:tcMar>
              <w:top w:w="0" w:type="dxa"/>
              <w:left w:w="108" w:type="dxa"/>
              <w:bottom w:w="0" w:type="dxa"/>
              <w:right w:w="108" w:type="dxa"/>
            </w:tcMar>
          </w:tcPr>
          <w:p w14:paraId="2EA5AEF0" w14:textId="77777777" w:rsidR="00514C3F" w:rsidRPr="00FB4C7E" w:rsidRDefault="00514C3F" w:rsidP="001F1312">
            <w:pPr>
              <w:pStyle w:val="pil-t2"/>
              <w:rPr>
                <w:lang w:val="da-DK"/>
              </w:rPr>
            </w:pPr>
            <w:r w:rsidRPr="00FB4C7E">
              <w:rPr>
                <w:lang w:val="da-DK"/>
              </w:rPr>
              <w:t>Danmark/Norge/Ísland/Sverige</w:t>
            </w:r>
          </w:p>
          <w:p w14:paraId="2534FD10" w14:textId="77777777" w:rsidR="00514C3F" w:rsidRPr="00FB4C7E" w:rsidRDefault="00514C3F" w:rsidP="001F1312">
            <w:pPr>
              <w:pStyle w:val="pil-t1"/>
              <w:rPr>
                <w:lang w:val="sv-SE"/>
              </w:rPr>
            </w:pPr>
            <w:r w:rsidRPr="00FB4C7E">
              <w:rPr>
                <w:lang w:val="sv-SE"/>
              </w:rPr>
              <w:t>Sandoz A/S</w:t>
            </w:r>
          </w:p>
          <w:p w14:paraId="7CDD1A69" w14:textId="77777777" w:rsidR="00514C3F" w:rsidRPr="00FB4C7E" w:rsidRDefault="00514C3F" w:rsidP="001F1312">
            <w:pPr>
              <w:pStyle w:val="pil-t1"/>
              <w:rPr>
                <w:lang w:val="en-GB"/>
              </w:rPr>
            </w:pPr>
            <w:r w:rsidRPr="00FB4C7E">
              <w:rPr>
                <w:lang w:val="en-GB"/>
              </w:rPr>
              <w:t>Tlf: +45 63 95 10 00</w:t>
            </w:r>
          </w:p>
          <w:p w14:paraId="494B38E9" w14:textId="77777777" w:rsidR="00514C3F" w:rsidRPr="00FB4C7E" w:rsidRDefault="00514C3F" w:rsidP="001F1312">
            <w:pPr>
              <w:pStyle w:val="spc-t1"/>
              <w:rPr>
                <w:lang w:val="en-GB"/>
              </w:rPr>
            </w:pPr>
          </w:p>
        </w:tc>
        <w:tc>
          <w:tcPr>
            <w:tcW w:w="4457" w:type="dxa"/>
            <w:tcMar>
              <w:top w:w="0" w:type="dxa"/>
              <w:left w:w="108" w:type="dxa"/>
              <w:bottom w:w="0" w:type="dxa"/>
              <w:right w:w="108" w:type="dxa"/>
            </w:tcMar>
            <w:hideMark/>
          </w:tcPr>
          <w:p w14:paraId="65D32BC4" w14:textId="77777777" w:rsidR="00514C3F" w:rsidRPr="00FB4C7E" w:rsidRDefault="00514C3F" w:rsidP="001F1312">
            <w:pPr>
              <w:pStyle w:val="pil-t2"/>
              <w:rPr>
                <w:lang w:val="pt-PT"/>
              </w:rPr>
            </w:pPr>
            <w:r w:rsidRPr="00FB4C7E">
              <w:rPr>
                <w:lang w:val="pt-PT"/>
              </w:rPr>
              <w:t>Malta</w:t>
            </w:r>
          </w:p>
          <w:p w14:paraId="7142F855" w14:textId="77777777" w:rsidR="00514C3F" w:rsidRPr="008239EA" w:rsidRDefault="00514C3F" w:rsidP="001F1312">
            <w:pPr>
              <w:pStyle w:val="pil-t1"/>
              <w:rPr>
                <w:lang w:val="es-ES"/>
              </w:rPr>
            </w:pPr>
            <w:r w:rsidRPr="008239EA">
              <w:rPr>
                <w:lang w:val="es-ES"/>
              </w:rPr>
              <w:t>Sandoz Pharmaceuticals d.d.</w:t>
            </w:r>
          </w:p>
          <w:p w14:paraId="313DD7EE" w14:textId="77777777" w:rsidR="00514C3F" w:rsidRPr="00FB4C7E" w:rsidRDefault="00514C3F" w:rsidP="001F1312">
            <w:pPr>
              <w:pStyle w:val="pil-t1"/>
              <w:rPr>
                <w:lang w:val="de-AT"/>
              </w:rPr>
            </w:pPr>
            <w:r w:rsidRPr="008239EA">
              <w:rPr>
                <w:lang w:val="es-ES"/>
              </w:rPr>
              <w:t xml:space="preserve">Tel: </w:t>
            </w:r>
            <w:r w:rsidRPr="00671192">
              <w:rPr>
                <w:lang w:val="es-ES"/>
              </w:rPr>
              <w:t>+35699644126</w:t>
            </w:r>
          </w:p>
        </w:tc>
      </w:tr>
      <w:tr w:rsidR="00514C3F" w:rsidRPr="00CB1824" w14:paraId="3D3B61E7" w14:textId="77777777" w:rsidTr="00514C3F">
        <w:trPr>
          <w:trHeight w:val="1010"/>
        </w:trPr>
        <w:tc>
          <w:tcPr>
            <w:tcW w:w="4425" w:type="dxa"/>
            <w:tcMar>
              <w:top w:w="0" w:type="dxa"/>
              <w:left w:w="108" w:type="dxa"/>
              <w:bottom w:w="0" w:type="dxa"/>
              <w:right w:w="108" w:type="dxa"/>
            </w:tcMar>
          </w:tcPr>
          <w:p w14:paraId="67D2F313" w14:textId="77777777" w:rsidR="00514C3F" w:rsidRPr="00FB4C7E" w:rsidRDefault="00514C3F" w:rsidP="001F1312">
            <w:pPr>
              <w:pStyle w:val="pil-t2"/>
              <w:rPr>
                <w:lang w:val="de-DE"/>
              </w:rPr>
            </w:pPr>
            <w:r w:rsidRPr="00FB4C7E">
              <w:rPr>
                <w:lang w:val="de-DE"/>
              </w:rPr>
              <w:t>Deutschland</w:t>
            </w:r>
          </w:p>
          <w:p w14:paraId="22C41E9C" w14:textId="77777777" w:rsidR="00514C3F" w:rsidRPr="008239EA" w:rsidRDefault="00514C3F" w:rsidP="001F1312">
            <w:pPr>
              <w:pStyle w:val="pil-t1"/>
              <w:rPr>
                <w:lang w:val="es-ES"/>
              </w:rPr>
            </w:pPr>
            <w:r w:rsidRPr="008239EA">
              <w:rPr>
                <w:lang w:val="es-ES"/>
              </w:rPr>
              <w:t>Hexal AG</w:t>
            </w:r>
          </w:p>
          <w:p w14:paraId="58D70011" w14:textId="77777777" w:rsidR="00514C3F" w:rsidRPr="00FB4C7E" w:rsidRDefault="00514C3F" w:rsidP="001F1312">
            <w:pPr>
              <w:pStyle w:val="pil-t1"/>
              <w:keepNext/>
              <w:rPr>
                <w:lang w:val="de-DE"/>
              </w:rPr>
            </w:pPr>
            <w:r w:rsidRPr="00FB4C7E">
              <w:rPr>
                <w:lang w:val="de-DE"/>
              </w:rPr>
              <w:t>Tel: +49 8024 908 0</w:t>
            </w:r>
          </w:p>
          <w:p w14:paraId="4B2A6B42" w14:textId="77777777" w:rsidR="00514C3F" w:rsidRPr="00FB4C7E" w:rsidRDefault="00514C3F" w:rsidP="001F1312">
            <w:pPr>
              <w:pStyle w:val="spc-t1"/>
              <w:rPr>
                <w:lang w:val="de-DE"/>
              </w:rPr>
            </w:pPr>
          </w:p>
        </w:tc>
        <w:tc>
          <w:tcPr>
            <w:tcW w:w="4457" w:type="dxa"/>
            <w:tcMar>
              <w:top w:w="0" w:type="dxa"/>
              <w:left w:w="108" w:type="dxa"/>
              <w:bottom w:w="0" w:type="dxa"/>
              <w:right w:w="108" w:type="dxa"/>
            </w:tcMar>
          </w:tcPr>
          <w:p w14:paraId="3561B013" w14:textId="77777777" w:rsidR="00514C3F" w:rsidRPr="00FB4C7E" w:rsidRDefault="00514C3F" w:rsidP="001F1312">
            <w:pPr>
              <w:pStyle w:val="pil-t2"/>
              <w:rPr>
                <w:lang w:val="de-AT"/>
              </w:rPr>
            </w:pPr>
            <w:r w:rsidRPr="00FB4C7E">
              <w:rPr>
                <w:lang w:val="de-AT"/>
              </w:rPr>
              <w:t>Nederland</w:t>
            </w:r>
          </w:p>
          <w:p w14:paraId="7FAC8E5B" w14:textId="77777777" w:rsidR="00514C3F" w:rsidRPr="00FB4C7E" w:rsidRDefault="00514C3F" w:rsidP="001F1312">
            <w:pPr>
              <w:pStyle w:val="pil-t1"/>
              <w:rPr>
                <w:lang w:val="de-AT"/>
              </w:rPr>
            </w:pPr>
            <w:r w:rsidRPr="00FB4C7E">
              <w:rPr>
                <w:lang w:val="de-AT"/>
              </w:rPr>
              <w:t>Sandoz B.V.</w:t>
            </w:r>
          </w:p>
          <w:p w14:paraId="19DE47E0" w14:textId="77777777" w:rsidR="00514C3F" w:rsidRPr="00FB4C7E" w:rsidRDefault="00514C3F" w:rsidP="001F1312">
            <w:pPr>
              <w:pStyle w:val="pil-t1"/>
              <w:rPr>
                <w:lang w:val="nl-NL"/>
              </w:rPr>
            </w:pPr>
            <w:r w:rsidRPr="00FB4C7E">
              <w:rPr>
                <w:lang w:val="nl-NL"/>
              </w:rPr>
              <w:t>Tel: +31 36 52 41 600</w:t>
            </w:r>
          </w:p>
          <w:p w14:paraId="7F7817F0" w14:textId="77777777" w:rsidR="00514C3F" w:rsidRPr="00FB4C7E" w:rsidRDefault="00514C3F" w:rsidP="001F1312">
            <w:pPr>
              <w:pStyle w:val="spc-t1"/>
              <w:rPr>
                <w:lang w:val="de-AT"/>
              </w:rPr>
            </w:pPr>
          </w:p>
        </w:tc>
      </w:tr>
      <w:tr w:rsidR="00514C3F" w:rsidRPr="00FB4C7E" w14:paraId="3CAE8A65" w14:textId="77777777" w:rsidTr="00514C3F">
        <w:trPr>
          <w:trHeight w:val="1010"/>
        </w:trPr>
        <w:tc>
          <w:tcPr>
            <w:tcW w:w="4425" w:type="dxa"/>
            <w:tcMar>
              <w:top w:w="0" w:type="dxa"/>
              <w:left w:w="108" w:type="dxa"/>
              <w:bottom w:w="0" w:type="dxa"/>
              <w:right w:w="108" w:type="dxa"/>
            </w:tcMar>
          </w:tcPr>
          <w:p w14:paraId="2A279D62" w14:textId="77777777" w:rsidR="00514C3F" w:rsidRPr="00FB4C7E" w:rsidRDefault="00514C3F" w:rsidP="001F1312">
            <w:pPr>
              <w:pStyle w:val="spc-t3"/>
              <w:keepNext/>
              <w:rPr>
                <w:lang w:val="da-DK"/>
              </w:rPr>
            </w:pPr>
            <w:r w:rsidRPr="00FB4C7E">
              <w:rPr>
                <w:lang w:val="da-DK"/>
              </w:rPr>
              <w:t>Eesti</w:t>
            </w:r>
          </w:p>
          <w:p w14:paraId="4CCD707F" w14:textId="77777777" w:rsidR="00514C3F" w:rsidRPr="00FB4C7E" w:rsidRDefault="00514C3F" w:rsidP="001F1312">
            <w:pPr>
              <w:pStyle w:val="pil-t1"/>
              <w:keepNext/>
              <w:rPr>
                <w:lang w:val="it-IT"/>
              </w:rPr>
            </w:pPr>
            <w:r w:rsidRPr="00FB4C7E">
              <w:rPr>
                <w:lang w:val="it-IT"/>
              </w:rPr>
              <w:t>Sandoz d.d. Eesti filiaal</w:t>
            </w:r>
          </w:p>
          <w:p w14:paraId="0061A550" w14:textId="77777777" w:rsidR="00514C3F" w:rsidRPr="00FB4C7E" w:rsidRDefault="00514C3F" w:rsidP="001F1312">
            <w:pPr>
              <w:pStyle w:val="pil-t1"/>
              <w:keepNext/>
              <w:rPr>
                <w:lang w:val="nl-NL"/>
              </w:rPr>
            </w:pPr>
            <w:r w:rsidRPr="00FB4C7E">
              <w:rPr>
                <w:lang w:val="nl-NL"/>
              </w:rPr>
              <w:t>Tel: +372 665 2400</w:t>
            </w:r>
          </w:p>
          <w:p w14:paraId="3D0F9420" w14:textId="77777777" w:rsidR="00514C3F" w:rsidRPr="00FB4C7E" w:rsidRDefault="00514C3F" w:rsidP="001F1312">
            <w:pPr>
              <w:pStyle w:val="spc-t1"/>
              <w:keepNext/>
              <w:rPr>
                <w:lang w:val="nl-NL"/>
              </w:rPr>
            </w:pPr>
          </w:p>
        </w:tc>
        <w:tc>
          <w:tcPr>
            <w:tcW w:w="4457" w:type="dxa"/>
            <w:tcMar>
              <w:top w:w="0" w:type="dxa"/>
              <w:left w:w="108" w:type="dxa"/>
              <w:bottom w:w="0" w:type="dxa"/>
              <w:right w:w="108" w:type="dxa"/>
            </w:tcMar>
            <w:hideMark/>
          </w:tcPr>
          <w:p w14:paraId="19B273F5" w14:textId="77777777" w:rsidR="00514C3F" w:rsidRPr="00FB4C7E" w:rsidRDefault="00514C3F" w:rsidP="001F1312">
            <w:pPr>
              <w:pStyle w:val="pil-t2"/>
              <w:keepNext/>
              <w:rPr>
                <w:lang w:val="de-DE"/>
              </w:rPr>
            </w:pPr>
            <w:r w:rsidRPr="00FB4C7E">
              <w:rPr>
                <w:lang w:val="de-DE"/>
              </w:rPr>
              <w:t>Österreich</w:t>
            </w:r>
          </w:p>
          <w:p w14:paraId="6E17482E" w14:textId="77777777" w:rsidR="00514C3F" w:rsidRPr="00FB4C7E" w:rsidRDefault="00514C3F" w:rsidP="001F1312">
            <w:pPr>
              <w:pStyle w:val="pil-t1"/>
              <w:keepNext/>
              <w:rPr>
                <w:lang w:val="de-DE"/>
              </w:rPr>
            </w:pPr>
            <w:r w:rsidRPr="00FB4C7E">
              <w:rPr>
                <w:lang w:val="de-DE"/>
              </w:rPr>
              <w:t>Sandoz GmbH</w:t>
            </w:r>
          </w:p>
          <w:p w14:paraId="0E39062C" w14:textId="77777777" w:rsidR="00514C3F" w:rsidRPr="00FB4C7E" w:rsidRDefault="00514C3F" w:rsidP="001F1312">
            <w:pPr>
              <w:pStyle w:val="pil-t1"/>
              <w:keepNext/>
              <w:rPr>
                <w:lang w:val="nl-NL"/>
              </w:rPr>
            </w:pPr>
            <w:r w:rsidRPr="00FB4C7E">
              <w:rPr>
                <w:lang w:val="de-DE"/>
              </w:rPr>
              <w:t>Tel: +43 5338 2000</w:t>
            </w:r>
          </w:p>
        </w:tc>
      </w:tr>
      <w:tr w:rsidR="00514C3F" w:rsidRPr="008D4826" w14:paraId="260A36BD" w14:textId="77777777" w:rsidTr="00514C3F">
        <w:trPr>
          <w:trHeight w:val="993"/>
        </w:trPr>
        <w:tc>
          <w:tcPr>
            <w:tcW w:w="4425" w:type="dxa"/>
            <w:tcMar>
              <w:top w:w="0" w:type="dxa"/>
              <w:left w:w="108" w:type="dxa"/>
              <w:bottom w:w="0" w:type="dxa"/>
              <w:right w:w="108" w:type="dxa"/>
            </w:tcMar>
          </w:tcPr>
          <w:p w14:paraId="0F001851" w14:textId="77777777" w:rsidR="00514C3F" w:rsidRPr="00B44304" w:rsidRDefault="00514C3F" w:rsidP="001F1312">
            <w:pPr>
              <w:pStyle w:val="spc-t3"/>
              <w:keepNext/>
              <w:rPr>
                <w:lang w:val="fr-FR"/>
              </w:rPr>
            </w:pPr>
            <w:r w:rsidRPr="00FB4C7E">
              <w:rPr>
                <w:lang w:val="en-GB"/>
              </w:rPr>
              <w:t>Ελλάδα</w:t>
            </w:r>
          </w:p>
          <w:p w14:paraId="11B183D1" w14:textId="77777777" w:rsidR="00514C3F" w:rsidRPr="00B44304" w:rsidRDefault="00514C3F" w:rsidP="001F1312">
            <w:pPr>
              <w:pStyle w:val="pil-t1"/>
              <w:keepNext/>
              <w:rPr>
                <w:lang w:val="fr-FR"/>
              </w:rPr>
            </w:pPr>
            <w:r w:rsidRPr="00B44304">
              <w:rPr>
                <w:lang w:val="fr-FR"/>
              </w:rPr>
              <w:t xml:space="preserve">SANDOZ HELLAS </w:t>
            </w:r>
            <w:r w:rsidRPr="00C007C7">
              <w:rPr>
                <w:lang w:val="es-ES"/>
              </w:rPr>
              <w:t>ΜΟΝΟΠΡΟΣΩΠΗ</w:t>
            </w:r>
            <w:r w:rsidRPr="00B44304">
              <w:rPr>
                <w:lang w:val="fr-FR"/>
              </w:rPr>
              <w:t xml:space="preserve"> </w:t>
            </w:r>
            <w:r w:rsidRPr="00C007C7">
              <w:rPr>
                <w:lang w:val="es-ES"/>
              </w:rPr>
              <w:t>Α</w:t>
            </w:r>
            <w:r w:rsidRPr="00B44304">
              <w:rPr>
                <w:lang w:val="fr-FR"/>
              </w:rPr>
              <w:t>.</w:t>
            </w:r>
            <w:r w:rsidRPr="00C007C7">
              <w:rPr>
                <w:lang w:val="es-ES"/>
              </w:rPr>
              <w:t>Ε</w:t>
            </w:r>
            <w:r w:rsidRPr="00B44304">
              <w:rPr>
                <w:lang w:val="fr-FR"/>
              </w:rPr>
              <w:t>.</w:t>
            </w:r>
          </w:p>
          <w:p w14:paraId="621A98BA" w14:textId="77777777" w:rsidR="00514C3F" w:rsidRDefault="00514C3F" w:rsidP="001F1312">
            <w:pPr>
              <w:pStyle w:val="pil-t1"/>
              <w:keepNext/>
              <w:rPr>
                <w:lang w:val="es-ES"/>
              </w:rPr>
            </w:pPr>
            <w:r w:rsidRPr="00C007C7">
              <w:rPr>
                <w:lang w:val="es-ES"/>
              </w:rPr>
              <w:t>Τηλ: +30 216 600 5000</w:t>
            </w:r>
          </w:p>
          <w:p w14:paraId="3162136E" w14:textId="77777777" w:rsidR="00514C3F" w:rsidRPr="008239EA" w:rsidRDefault="00514C3F" w:rsidP="001F1312">
            <w:pPr>
              <w:pStyle w:val="pil-t1"/>
              <w:rPr>
                <w:lang w:val="am-ET"/>
              </w:rPr>
            </w:pPr>
          </w:p>
        </w:tc>
        <w:tc>
          <w:tcPr>
            <w:tcW w:w="4457" w:type="dxa"/>
            <w:tcMar>
              <w:top w:w="0" w:type="dxa"/>
              <w:left w:w="108" w:type="dxa"/>
              <w:bottom w:w="0" w:type="dxa"/>
              <w:right w:w="108" w:type="dxa"/>
            </w:tcMar>
          </w:tcPr>
          <w:p w14:paraId="1A90201B" w14:textId="77777777" w:rsidR="00514C3F" w:rsidRPr="00FB4C7E" w:rsidRDefault="00514C3F" w:rsidP="001F1312">
            <w:pPr>
              <w:pStyle w:val="pil-t2"/>
              <w:rPr>
                <w:lang w:val="nl-NL"/>
              </w:rPr>
            </w:pPr>
            <w:r w:rsidRPr="00FB4C7E">
              <w:rPr>
                <w:lang w:val="nl-NL"/>
              </w:rPr>
              <w:t>Polska</w:t>
            </w:r>
          </w:p>
          <w:p w14:paraId="262C67AE" w14:textId="77777777" w:rsidR="00514C3F" w:rsidRPr="00FB4C7E" w:rsidRDefault="00514C3F" w:rsidP="001F1312">
            <w:pPr>
              <w:pStyle w:val="pil-t1"/>
              <w:rPr>
                <w:lang w:val="sv-SE"/>
              </w:rPr>
            </w:pPr>
            <w:r w:rsidRPr="00FB4C7E">
              <w:rPr>
                <w:lang w:val="sv-SE"/>
              </w:rPr>
              <w:t>Sandoz Polska Sp. z o.o.</w:t>
            </w:r>
          </w:p>
          <w:p w14:paraId="109236B6" w14:textId="77777777" w:rsidR="00514C3F" w:rsidRPr="008239EA" w:rsidRDefault="00514C3F" w:rsidP="001F1312">
            <w:pPr>
              <w:pStyle w:val="pil-t1"/>
              <w:rPr>
                <w:lang w:val="es-ES"/>
              </w:rPr>
            </w:pPr>
            <w:r w:rsidRPr="008239EA">
              <w:rPr>
                <w:lang w:val="es-ES"/>
              </w:rPr>
              <w:t>Tel.: +48 22 209 70 00</w:t>
            </w:r>
          </w:p>
          <w:p w14:paraId="544995F2" w14:textId="77777777" w:rsidR="00514C3F" w:rsidRPr="00FB4C7E" w:rsidRDefault="00514C3F" w:rsidP="001F1312">
            <w:pPr>
              <w:pStyle w:val="pil-t1"/>
              <w:rPr>
                <w:lang w:val="es-ES"/>
              </w:rPr>
            </w:pPr>
          </w:p>
        </w:tc>
      </w:tr>
      <w:tr w:rsidR="00514C3F" w:rsidRPr="00CB1824" w14:paraId="18F94918" w14:textId="77777777" w:rsidTr="00514C3F">
        <w:trPr>
          <w:trHeight w:val="1010"/>
        </w:trPr>
        <w:tc>
          <w:tcPr>
            <w:tcW w:w="4425" w:type="dxa"/>
            <w:tcMar>
              <w:top w:w="0" w:type="dxa"/>
              <w:left w:w="108" w:type="dxa"/>
              <w:bottom w:w="0" w:type="dxa"/>
              <w:right w:w="108" w:type="dxa"/>
            </w:tcMar>
          </w:tcPr>
          <w:p w14:paraId="70E2B19F" w14:textId="77777777" w:rsidR="00514C3F" w:rsidRPr="00FB4C7E" w:rsidRDefault="00514C3F" w:rsidP="001F1312">
            <w:pPr>
              <w:pStyle w:val="pil-t2"/>
              <w:rPr>
                <w:lang w:val="es-ES"/>
              </w:rPr>
            </w:pPr>
            <w:r w:rsidRPr="00FB4C7E">
              <w:rPr>
                <w:lang w:val="es-ES"/>
              </w:rPr>
              <w:t>España</w:t>
            </w:r>
          </w:p>
          <w:p w14:paraId="43C50D1C" w14:textId="77777777" w:rsidR="00514C3F" w:rsidRPr="00FB4C7E" w:rsidRDefault="00514C3F" w:rsidP="001F1312">
            <w:pPr>
              <w:pStyle w:val="pil-t1"/>
              <w:rPr>
                <w:lang w:val="es-ES"/>
              </w:rPr>
            </w:pPr>
            <w:r w:rsidRPr="00FB4C7E">
              <w:rPr>
                <w:lang w:val="es-ES"/>
              </w:rPr>
              <w:t>Sandoz Farmacéutica, S</w:t>
            </w:r>
            <w:r w:rsidRPr="008239EA">
              <w:rPr>
                <w:lang w:val="es-ES"/>
              </w:rPr>
              <w:t>.</w:t>
            </w:r>
            <w:r w:rsidRPr="00FB4C7E">
              <w:rPr>
                <w:lang w:val="es-ES"/>
              </w:rPr>
              <w:t>A</w:t>
            </w:r>
            <w:r w:rsidRPr="008239EA">
              <w:rPr>
                <w:lang w:val="es-ES"/>
              </w:rPr>
              <w:t>.</w:t>
            </w:r>
          </w:p>
          <w:p w14:paraId="7994B7D2" w14:textId="77777777" w:rsidR="00514C3F" w:rsidRPr="00FB4C7E" w:rsidRDefault="00514C3F" w:rsidP="001F1312">
            <w:pPr>
              <w:pStyle w:val="pil-t1"/>
              <w:rPr>
                <w:lang w:val="es-ES"/>
              </w:rPr>
            </w:pPr>
            <w:r w:rsidRPr="008239EA">
              <w:rPr>
                <w:lang w:val="es-ES"/>
              </w:rPr>
              <w:t>Tel: +34 900 456 856</w:t>
            </w:r>
          </w:p>
          <w:p w14:paraId="595CEC86" w14:textId="77777777" w:rsidR="00514C3F" w:rsidRPr="00FB4C7E" w:rsidRDefault="00514C3F" w:rsidP="001F1312">
            <w:pPr>
              <w:pStyle w:val="pil-t1"/>
              <w:keepNext/>
              <w:rPr>
                <w:lang w:val="es-ES"/>
              </w:rPr>
            </w:pPr>
          </w:p>
        </w:tc>
        <w:tc>
          <w:tcPr>
            <w:tcW w:w="4457" w:type="dxa"/>
            <w:tcMar>
              <w:top w:w="0" w:type="dxa"/>
              <w:left w:w="108" w:type="dxa"/>
              <w:bottom w:w="0" w:type="dxa"/>
              <w:right w:w="108" w:type="dxa"/>
            </w:tcMar>
          </w:tcPr>
          <w:p w14:paraId="5CEAA69F" w14:textId="77777777" w:rsidR="00514C3F" w:rsidRPr="00FB4C7E" w:rsidRDefault="00514C3F" w:rsidP="001F1312">
            <w:pPr>
              <w:pStyle w:val="pil-t2"/>
              <w:rPr>
                <w:lang w:val="pt-BR"/>
              </w:rPr>
            </w:pPr>
            <w:r w:rsidRPr="00FB4C7E">
              <w:rPr>
                <w:lang w:val="pt-BR"/>
              </w:rPr>
              <w:t>Portugal</w:t>
            </w:r>
          </w:p>
          <w:p w14:paraId="310708B7" w14:textId="77777777" w:rsidR="00514C3F" w:rsidRPr="00FB4C7E" w:rsidRDefault="00514C3F" w:rsidP="001F1312">
            <w:pPr>
              <w:pStyle w:val="pil-t1"/>
              <w:rPr>
                <w:lang w:val="pt-BR"/>
              </w:rPr>
            </w:pPr>
            <w:r w:rsidRPr="00FB4C7E">
              <w:rPr>
                <w:lang w:val="pt-BR"/>
              </w:rPr>
              <w:t>Sandoz Farmacêutica Lda.</w:t>
            </w:r>
          </w:p>
          <w:p w14:paraId="75E61DFB" w14:textId="77777777" w:rsidR="00514C3F" w:rsidRPr="00FB4C7E" w:rsidRDefault="00514C3F" w:rsidP="001F1312">
            <w:pPr>
              <w:pStyle w:val="pil-t1"/>
              <w:rPr>
                <w:lang w:val="pt-BR"/>
              </w:rPr>
            </w:pPr>
            <w:r w:rsidRPr="00FB4C7E">
              <w:rPr>
                <w:lang w:val="pt-BR"/>
              </w:rPr>
              <w:t>Tel: +351 21</w:t>
            </w:r>
            <w:r w:rsidRPr="00FB4C7E">
              <w:rPr>
                <w:color w:val="000000"/>
                <w:lang w:val="pt-BR"/>
              </w:rPr>
              <w:t> </w:t>
            </w:r>
            <w:r w:rsidRPr="00BE46BD">
              <w:rPr>
                <w:color w:val="000000"/>
                <w:lang w:val="pt-BR"/>
              </w:rPr>
              <w:t>000 86 00</w:t>
            </w:r>
          </w:p>
          <w:p w14:paraId="18192DA8" w14:textId="77777777" w:rsidR="00514C3F" w:rsidRPr="00FB4C7E" w:rsidRDefault="00514C3F" w:rsidP="001F1312">
            <w:pPr>
              <w:pStyle w:val="pil-t1"/>
              <w:rPr>
                <w:lang w:val="es-ES"/>
              </w:rPr>
            </w:pPr>
          </w:p>
        </w:tc>
      </w:tr>
      <w:tr w:rsidR="00514C3F" w:rsidRPr="00CB1824" w14:paraId="76E725ED" w14:textId="77777777" w:rsidTr="00514C3F">
        <w:trPr>
          <w:trHeight w:val="1010"/>
        </w:trPr>
        <w:tc>
          <w:tcPr>
            <w:tcW w:w="4425" w:type="dxa"/>
            <w:tcMar>
              <w:top w:w="0" w:type="dxa"/>
              <w:left w:w="108" w:type="dxa"/>
              <w:bottom w:w="0" w:type="dxa"/>
              <w:right w:w="108" w:type="dxa"/>
            </w:tcMar>
          </w:tcPr>
          <w:p w14:paraId="2E75E700" w14:textId="77777777" w:rsidR="00514C3F" w:rsidRPr="00FB4C7E" w:rsidRDefault="00514C3F" w:rsidP="001F1312">
            <w:pPr>
              <w:pStyle w:val="pil-t2"/>
              <w:rPr>
                <w:lang w:val="fr-FR"/>
              </w:rPr>
            </w:pPr>
            <w:r w:rsidRPr="00FB4C7E">
              <w:rPr>
                <w:lang w:val="fr-FR"/>
              </w:rPr>
              <w:t>France</w:t>
            </w:r>
          </w:p>
          <w:p w14:paraId="7C2BB733" w14:textId="77777777" w:rsidR="00514C3F" w:rsidRPr="00FB4C7E" w:rsidRDefault="00514C3F" w:rsidP="001F1312">
            <w:pPr>
              <w:pStyle w:val="pil-t1"/>
              <w:rPr>
                <w:lang w:val="fr-FR"/>
              </w:rPr>
            </w:pPr>
            <w:r w:rsidRPr="00FB4C7E">
              <w:rPr>
                <w:lang w:val="fr-FR"/>
              </w:rPr>
              <w:t>Sandoz SAS</w:t>
            </w:r>
          </w:p>
          <w:p w14:paraId="34201551" w14:textId="77777777" w:rsidR="00514C3F" w:rsidRPr="008239EA" w:rsidRDefault="00514C3F" w:rsidP="001F1312">
            <w:pPr>
              <w:pStyle w:val="pil-t1"/>
              <w:rPr>
                <w:color w:val="000000"/>
                <w:lang w:val="en-GB"/>
              </w:rPr>
            </w:pPr>
            <w:r w:rsidRPr="00FB4C7E">
              <w:rPr>
                <w:lang w:val="en-GB"/>
              </w:rPr>
              <w:t xml:space="preserve">Tél: </w:t>
            </w:r>
            <w:r w:rsidRPr="00FB4C7E">
              <w:rPr>
                <w:color w:val="000000"/>
                <w:lang w:val="en-GB"/>
              </w:rPr>
              <w:t>+33 1 49 64 48 00</w:t>
            </w:r>
          </w:p>
          <w:p w14:paraId="4DDE8C95" w14:textId="77777777" w:rsidR="00514C3F" w:rsidRPr="00FB4C7E" w:rsidRDefault="00514C3F" w:rsidP="001F1312">
            <w:pPr>
              <w:pStyle w:val="pil-t1"/>
              <w:rPr>
                <w:b/>
                <w:bCs/>
                <w:lang w:val="en-GB"/>
              </w:rPr>
            </w:pPr>
          </w:p>
        </w:tc>
        <w:tc>
          <w:tcPr>
            <w:tcW w:w="4457" w:type="dxa"/>
            <w:tcMar>
              <w:top w:w="0" w:type="dxa"/>
              <w:left w:w="108" w:type="dxa"/>
              <w:bottom w:w="0" w:type="dxa"/>
              <w:right w:w="108" w:type="dxa"/>
            </w:tcMar>
          </w:tcPr>
          <w:p w14:paraId="6DC406E5" w14:textId="77777777" w:rsidR="00514C3F" w:rsidRPr="00B44304" w:rsidRDefault="00514C3F" w:rsidP="001F1312">
            <w:pPr>
              <w:pStyle w:val="pil-t2"/>
              <w:rPr>
                <w:lang w:val="pt-BR"/>
              </w:rPr>
            </w:pPr>
            <w:r w:rsidRPr="00B44304">
              <w:rPr>
                <w:lang w:val="pt-BR"/>
              </w:rPr>
              <w:t>România</w:t>
            </w:r>
          </w:p>
          <w:p w14:paraId="14496612" w14:textId="77777777" w:rsidR="00514C3F" w:rsidRPr="00B44304" w:rsidRDefault="00514C3F" w:rsidP="001F1312">
            <w:pPr>
              <w:pStyle w:val="pil-t1"/>
              <w:rPr>
                <w:lang w:val="pt-BR"/>
              </w:rPr>
            </w:pPr>
            <w:r w:rsidRPr="00B44304">
              <w:rPr>
                <w:lang w:val="pt-BR"/>
              </w:rPr>
              <w:t>Sandoz Pharmaceuticals SRL</w:t>
            </w:r>
          </w:p>
          <w:p w14:paraId="5EDD8326" w14:textId="77777777" w:rsidR="00514C3F" w:rsidRPr="00B44304" w:rsidRDefault="00514C3F" w:rsidP="001F1312">
            <w:pPr>
              <w:pStyle w:val="pil-t1"/>
              <w:rPr>
                <w:lang w:val="pt-BR"/>
              </w:rPr>
            </w:pPr>
            <w:r w:rsidRPr="00B44304">
              <w:rPr>
                <w:lang w:val="pt-BR"/>
              </w:rPr>
              <w:t>Tel: +40 21 407 51 60</w:t>
            </w:r>
          </w:p>
          <w:p w14:paraId="72FD3500" w14:textId="77777777" w:rsidR="00514C3F" w:rsidRPr="00B44304" w:rsidRDefault="00514C3F" w:rsidP="001F1312">
            <w:pPr>
              <w:pStyle w:val="pil-t1"/>
              <w:rPr>
                <w:lang w:val="pt-BR"/>
              </w:rPr>
            </w:pPr>
          </w:p>
        </w:tc>
      </w:tr>
      <w:tr w:rsidR="00514C3F" w:rsidRPr="00FB4C7E" w14:paraId="6DA054CB" w14:textId="77777777" w:rsidTr="00514C3F">
        <w:trPr>
          <w:trHeight w:val="1010"/>
        </w:trPr>
        <w:tc>
          <w:tcPr>
            <w:tcW w:w="4425" w:type="dxa"/>
            <w:tcMar>
              <w:top w:w="0" w:type="dxa"/>
              <w:left w:w="108" w:type="dxa"/>
              <w:bottom w:w="0" w:type="dxa"/>
              <w:right w:w="108" w:type="dxa"/>
            </w:tcMar>
          </w:tcPr>
          <w:p w14:paraId="1CA6E8B7" w14:textId="77777777" w:rsidR="00514C3F" w:rsidRPr="009D6815" w:rsidRDefault="00514C3F" w:rsidP="001F1312">
            <w:pPr>
              <w:spacing w:before="40" w:after="40"/>
              <w:rPr>
                <w:b/>
                <w:lang w:val="de-AT"/>
              </w:rPr>
            </w:pPr>
            <w:r w:rsidRPr="009D6815">
              <w:rPr>
                <w:b/>
                <w:lang w:val="de-AT"/>
              </w:rPr>
              <w:t>Hrvatska</w:t>
            </w:r>
          </w:p>
          <w:p w14:paraId="4A3A7272" w14:textId="77777777" w:rsidR="00514C3F" w:rsidRPr="009D6815" w:rsidRDefault="00514C3F" w:rsidP="001F1312">
            <w:pPr>
              <w:spacing w:before="40" w:after="40"/>
              <w:rPr>
                <w:lang w:val="de-AT"/>
              </w:rPr>
            </w:pPr>
            <w:r w:rsidRPr="009D6815">
              <w:rPr>
                <w:lang w:val="de-AT"/>
              </w:rPr>
              <w:t>Sandoz d.o.o.</w:t>
            </w:r>
          </w:p>
          <w:p w14:paraId="3F456192" w14:textId="77777777" w:rsidR="00514C3F" w:rsidRPr="00FB4C7E" w:rsidRDefault="00514C3F" w:rsidP="001F1312">
            <w:r w:rsidRPr="00FB4C7E">
              <w:t>Tel: +385 1 23 53 111</w:t>
            </w:r>
            <w:r w:rsidRPr="00FB4C7E">
              <w:rPr>
                <w:color w:val="000000"/>
              </w:rPr>
              <w:t xml:space="preserve"> </w:t>
            </w:r>
          </w:p>
          <w:p w14:paraId="63BCF5EE" w14:textId="77777777" w:rsidR="00514C3F" w:rsidRPr="00FB4C7E" w:rsidRDefault="00514C3F" w:rsidP="001F1312">
            <w:pPr>
              <w:pStyle w:val="pil-t2"/>
              <w:rPr>
                <w:lang w:val="fr-FR"/>
              </w:rPr>
            </w:pPr>
          </w:p>
        </w:tc>
        <w:tc>
          <w:tcPr>
            <w:tcW w:w="4457" w:type="dxa"/>
            <w:tcMar>
              <w:top w:w="0" w:type="dxa"/>
              <w:left w:w="108" w:type="dxa"/>
              <w:bottom w:w="0" w:type="dxa"/>
              <w:right w:w="108" w:type="dxa"/>
            </w:tcMar>
          </w:tcPr>
          <w:p w14:paraId="633387C5" w14:textId="77777777" w:rsidR="00514C3F" w:rsidRPr="00157B50" w:rsidRDefault="00514C3F" w:rsidP="001F1312">
            <w:pPr>
              <w:pStyle w:val="pil-t2"/>
              <w:rPr>
                <w:lang w:val="fr-FR"/>
              </w:rPr>
            </w:pPr>
            <w:r w:rsidRPr="00157B50">
              <w:rPr>
                <w:lang w:val="fr-FR"/>
              </w:rPr>
              <w:t>Slovenija</w:t>
            </w:r>
          </w:p>
          <w:p w14:paraId="4AEC8860" w14:textId="77777777" w:rsidR="00514C3F" w:rsidRPr="00157B50" w:rsidRDefault="00514C3F" w:rsidP="001F1312">
            <w:pPr>
              <w:pStyle w:val="pil-t2"/>
              <w:rPr>
                <w:b w:val="0"/>
                <w:lang w:val="fr-FR"/>
              </w:rPr>
            </w:pPr>
            <w:r w:rsidRPr="00157B50">
              <w:rPr>
                <w:b w:val="0"/>
                <w:lang w:val="fr-FR"/>
              </w:rPr>
              <w:t>Sandoz farmacevtska družba d.d.</w:t>
            </w:r>
          </w:p>
          <w:p w14:paraId="6F38B5B8" w14:textId="77777777" w:rsidR="00514C3F" w:rsidRPr="00B44304" w:rsidRDefault="00514C3F" w:rsidP="001F1312">
            <w:pPr>
              <w:pStyle w:val="pil-t2"/>
              <w:rPr>
                <w:b w:val="0"/>
                <w:lang w:val="fr-FR"/>
              </w:rPr>
            </w:pPr>
            <w:r w:rsidRPr="00B44304">
              <w:rPr>
                <w:b w:val="0"/>
                <w:lang w:val="fr-FR"/>
              </w:rPr>
              <w:t>Tel: +386 1 580 29 02</w:t>
            </w:r>
          </w:p>
        </w:tc>
      </w:tr>
      <w:tr w:rsidR="00514C3F" w:rsidRPr="002B5A23" w14:paraId="6947FAF5" w14:textId="77777777" w:rsidTr="00514C3F">
        <w:trPr>
          <w:trHeight w:val="1010"/>
        </w:trPr>
        <w:tc>
          <w:tcPr>
            <w:tcW w:w="4425" w:type="dxa"/>
            <w:tcMar>
              <w:top w:w="0" w:type="dxa"/>
              <w:left w:w="108" w:type="dxa"/>
              <w:bottom w:w="0" w:type="dxa"/>
              <w:right w:w="108" w:type="dxa"/>
            </w:tcMar>
          </w:tcPr>
          <w:p w14:paraId="3AE1E0D0" w14:textId="77777777" w:rsidR="00514C3F" w:rsidRPr="006379C0" w:rsidRDefault="00514C3F" w:rsidP="001F1312">
            <w:pPr>
              <w:pStyle w:val="pil-t2"/>
              <w:rPr>
                <w:lang w:val="en-GB"/>
              </w:rPr>
            </w:pPr>
            <w:r w:rsidRPr="006379C0">
              <w:rPr>
                <w:lang w:val="en-GB"/>
              </w:rPr>
              <w:t>Ireland</w:t>
            </w:r>
          </w:p>
          <w:p w14:paraId="067A6927" w14:textId="77777777" w:rsidR="00514C3F" w:rsidRPr="006379C0" w:rsidRDefault="00514C3F" w:rsidP="001F1312">
            <w:pPr>
              <w:pStyle w:val="pil-t1"/>
              <w:rPr>
                <w:lang w:val="en-GB"/>
              </w:rPr>
            </w:pPr>
            <w:r w:rsidRPr="00F7672B">
              <w:rPr>
                <w:noProof/>
                <w:color w:val="000000"/>
              </w:rPr>
              <w:t>Rowex Ltd.</w:t>
            </w:r>
          </w:p>
          <w:p w14:paraId="2120ABA0" w14:textId="77777777" w:rsidR="00514C3F" w:rsidRPr="006379C0" w:rsidRDefault="00514C3F" w:rsidP="001F1312">
            <w:pPr>
              <w:pStyle w:val="pil-t1"/>
            </w:pPr>
            <w:r w:rsidRPr="00637CD8">
              <w:t>Tel: + 353 27 50077</w:t>
            </w:r>
          </w:p>
          <w:p w14:paraId="7D64E446" w14:textId="77777777" w:rsidR="00514C3F" w:rsidRPr="006379C0" w:rsidRDefault="00514C3F" w:rsidP="001F1312">
            <w:pPr>
              <w:pStyle w:val="pil-t1"/>
              <w:keepNext/>
            </w:pPr>
          </w:p>
        </w:tc>
        <w:tc>
          <w:tcPr>
            <w:tcW w:w="4457" w:type="dxa"/>
            <w:tcMar>
              <w:top w:w="0" w:type="dxa"/>
              <w:left w:w="108" w:type="dxa"/>
              <w:bottom w:w="0" w:type="dxa"/>
              <w:right w:w="108" w:type="dxa"/>
            </w:tcMar>
            <w:hideMark/>
          </w:tcPr>
          <w:p w14:paraId="229658C1" w14:textId="77777777" w:rsidR="00514C3F" w:rsidRPr="00C161D3" w:rsidRDefault="00514C3F" w:rsidP="001F1312">
            <w:pPr>
              <w:pStyle w:val="pil-t2"/>
              <w:keepNext/>
              <w:rPr>
                <w:lang w:val="pt-PT"/>
              </w:rPr>
            </w:pPr>
            <w:r w:rsidRPr="00C161D3">
              <w:rPr>
                <w:lang w:val="pt-PT"/>
              </w:rPr>
              <w:t>Slovenská republika</w:t>
            </w:r>
          </w:p>
          <w:p w14:paraId="7CD79962" w14:textId="77777777" w:rsidR="00514C3F" w:rsidRPr="0072646B" w:rsidRDefault="00514C3F" w:rsidP="001F1312">
            <w:pPr>
              <w:pStyle w:val="pil-t2"/>
              <w:keepNext/>
              <w:rPr>
                <w:b w:val="0"/>
                <w:lang w:val="pt-PT"/>
              </w:rPr>
            </w:pPr>
            <w:r w:rsidRPr="0072646B">
              <w:rPr>
                <w:b w:val="0"/>
                <w:lang w:val="pt-PT"/>
              </w:rPr>
              <w:t>Sandoz d.d. - organizačná zložka</w:t>
            </w:r>
          </w:p>
          <w:p w14:paraId="76244A6C" w14:textId="77777777" w:rsidR="00514C3F" w:rsidRPr="006379C0" w:rsidRDefault="00514C3F" w:rsidP="001F1312">
            <w:pPr>
              <w:pStyle w:val="pil-t1"/>
              <w:keepNext/>
              <w:rPr>
                <w:lang w:val="en-GB"/>
              </w:rPr>
            </w:pPr>
            <w:r w:rsidRPr="00C161D3">
              <w:rPr>
                <w:lang w:val="pt-PT"/>
              </w:rPr>
              <w:t>Tel: +421 2 48 200 600</w:t>
            </w:r>
          </w:p>
        </w:tc>
      </w:tr>
      <w:tr w:rsidR="00514C3F" w:rsidRPr="00CB1824" w14:paraId="37429F8A" w14:textId="77777777" w:rsidTr="00514C3F">
        <w:trPr>
          <w:trHeight w:val="1023"/>
        </w:trPr>
        <w:tc>
          <w:tcPr>
            <w:tcW w:w="4425" w:type="dxa"/>
            <w:tcMar>
              <w:top w:w="0" w:type="dxa"/>
              <w:left w:w="108" w:type="dxa"/>
              <w:bottom w:w="0" w:type="dxa"/>
              <w:right w:w="108" w:type="dxa"/>
            </w:tcMar>
          </w:tcPr>
          <w:p w14:paraId="09736E3C" w14:textId="77777777" w:rsidR="00514C3F" w:rsidRPr="006405CB" w:rsidRDefault="00514C3F" w:rsidP="001F1312">
            <w:pPr>
              <w:pStyle w:val="pil-t2"/>
              <w:rPr>
                <w:lang w:val="it-IT"/>
              </w:rPr>
            </w:pPr>
            <w:r w:rsidRPr="006405CB">
              <w:rPr>
                <w:lang w:val="it-IT"/>
              </w:rPr>
              <w:t>Italia</w:t>
            </w:r>
          </w:p>
          <w:p w14:paraId="2C58B67C" w14:textId="77777777" w:rsidR="00514C3F" w:rsidRPr="006405CB" w:rsidRDefault="00514C3F" w:rsidP="001F1312">
            <w:pPr>
              <w:pStyle w:val="pil-t1"/>
              <w:rPr>
                <w:lang w:val="it-IT"/>
              </w:rPr>
            </w:pPr>
            <w:r w:rsidRPr="006405CB">
              <w:rPr>
                <w:lang w:val="it-IT"/>
              </w:rPr>
              <w:t>Sandoz S.p.A.</w:t>
            </w:r>
          </w:p>
          <w:p w14:paraId="625D7FD9" w14:textId="78031DCE" w:rsidR="00514C3F" w:rsidRPr="006405CB" w:rsidRDefault="00514C3F" w:rsidP="0054696D">
            <w:pPr>
              <w:pStyle w:val="pil-t1"/>
              <w:rPr>
                <w:lang w:val="pt-PT"/>
              </w:rPr>
            </w:pPr>
            <w:r w:rsidRPr="006405CB">
              <w:rPr>
                <w:lang w:val="pt-PT"/>
              </w:rPr>
              <w:t xml:space="preserve">Tel: </w:t>
            </w:r>
            <w:del w:id="44" w:author="Author">
              <w:r w:rsidRPr="006405CB" w:rsidDel="0054696D">
                <w:rPr>
                  <w:lang w:val="pt-PT"/>
                </w:rPr>
                <w:delText>+39 02 96541</w:delText>
              </w:r>
            </w:del>
            <w:ins w:id="45" w:author="Author">
              <w:r w:rsidR="0054696D" w:rsidRPr="0054696D">
                <w:rPr>
                  <w:lang w:val="pt-PT"/>
                </w:rPr>
                <w:t>+39 02 81280696</w:t>
              </w:r>
            </w:ins>
          </w:p>
          <w:p w14:paraId="37FE88A4" w14:textId="77777777" w:rsidR="00514C3F" w:rsidRPr="006405CB" w:rsidRDefault="00514C3F" w:rsidP="001F1312">
            <w:pPr>
              <w:pStyle w:val="pil-t1"/>
              <w:rPr>
                <w:b/>
                <w:bCs/>
                <w:lang w:val="en-GB"/>
              </w:rPr>
            </w:pPr>
          </w:p>
        </w:tc>
        <w:tc>
          <w:tcPr>
            <w:tcW w:w="4457" w:type="dxa"/>
            <w:tcMar>
              <w:top w:w="0" w:type="dxa"/>
              <w:left w:w="108" w:type="dxa"/>
              <w:bottom w:w="0" w:type="dxa"/>
              <w:right w:w="108" w:type="dxa"/>
            </w:tcMar>
          </w:tcPr>
          <w:p w14:paraId="3ACCC921" w14:textId="77777777" w:rsidR="00514C3F" w:rsidRPr="002B5A23" w:rsidRDefault="00514C3F" w:rsidP="001F1312">
            <w:pPr>
              <w:pStyle w:val="pil-t2"/>
              <w:rPr>
                <w:lang w:val="pt-PT"/>
              </w:rPr>
            </w:pPr>
            <w:r w:rsidRPr="002B5A23">
              <w:rPr>
                <w:lang w:val="pt-PT"/>
              </w:rPr>
              <w:t>Suomi/Finland</w:t>
            </w:r>
          </w:p>
          <w:p w14:paraId="5D4CD0C0" w14:textId="77777777" w:rsidR="00514C3F" w:rsidRPr="002B5A23" w:rsidRDefault="00514C3F" w:rsidP="001F1312">
            <w:pPr>
              <w:pStyle w:val="pil-t1"/>
              <w:rPr>
                <w:lang w:val="pt-BR"/>
              </w:rPr>
            </w:pPr>
            <w:r w:rsidRPr="002B5A23">
              <w:rPr>
                <w:lang w:val="pt-BR"/>
              </w:rPr>
              <w:t>Sandoz A/S</w:t>
            </w:r>
          </w:p>
          <w:p w14:paraId="66F146D1" w14:textId="77777777" w:rsidR="00514C3F" w:rsidRPr="002B5A23" w:rsidRDefault="00514C3F" w:rsidP="001F1312">
            <w:pPr>
              <w:pStyle w:val="pil-t1"/>
              <w:rPr>
                <w:lang w:val="nl-NL"/>
              </w:rPr>
            </w:pPr>
            <w:r w:rsidRPr="002B5A23">
              <w:rPr>
                <w:lang w:val="nl-NL"/>
              </w:rPr>
              <w:t>Puh/Tel: +</w:t>
            </w:r>
            <w:r w:rsidRPr="00B44304">
              <w:rPr>
                <w:lang w:val="en-GB"/>
              </w:rPr>
              <w:t>358 10 6133 400</w:t>
            </w:r>
          </w:p>
          <w:p w14:paraId="51369D70" w14:textId="77777777" w:rsidR="00514C3F" w:rsidRPr="009D6815" w:rsidRDefault="00514C3F" w:rsidP="001F1312">
            <w:pPr>
              <w:pStyle w:val="pil-t1"/>
              <w:keepNext/>
              <w:rPr>
                <w:b/>
                <w:bCs/>
                <w:lang w:val="nl-NL"/>
              </w:rPr>
            </w:pPr>
          </w:p>
        </w:tc>
      </w:tr>
      <w:tr w:rsidR="00514C3F" w:rsidRPr="002B5A23" w14:paraId="69317D24" w14:textId="77777777" w:rsidTr="00514C3F">
        <w:trPr>
          <w:trHeight w:val="1010"/>
        </w:trPr>
        <w:tc>
          <w:tcPr>
            <w:tcW w:w="4425" w:type="dxa"/>
            <w:tcMar>
              <w:top w:w="0" w:type="dxa"/>
              <w:left w:w="108" w:type="dxa"/>
              <w:bottom w:w="0" w:type="dxa"/>
              <w:right w:w="108" w:type="dxa"/>
            </w:tcMar>
            <w:hideMark/>
          </w:tcPr>
          <w:p w14:paraId="11EF4069" w14:textId="77777777" w:rsidR="00514C3F" w:rsidRPr="006405CB" w:rsidRDefault="00514C3F" w:rsidP="001F1312">
            <w:pPr>
              <w:pStyle w:val="pil-t2"/>
              <w:rPr>
                <w:lang w:val="nl-NL"/>
              </w:rPr>
            </w:pPr>
            <w:r w:rsidRPr="006405CB">
              <w:rPr>
                <w:lang w:val="en-GB"/>
              </w:rPr>
              <w:t>Κύπρος</w:t>
            </w:r>
          </w:p>
          <w:p w14:paraId="2286B65E" w14:textId="77777777" w:rsidR="00F67C47" w:rsidRPr="00157B50" w:rsidRDefault="00F67C47" w:rsidP="00F67C47">
            <w:pPr>
              <w:pStyle w:val="pil-t1"/>
              <w:rPr>
                <w:lang w:val="fr-FR"/>
              </w:rPr>
            </w:pPr>
            <w:r w:rsidRPr="00157B50">
              <w:rPr>
                <w:lang w:val="fr-FR"/>
              </w:rPr>
              <w:t xml:space="preserve">SANDOZ HELLAS </w:t>
            </w:r>
            <w:r w:rsidRPr="006405CB">
              <w:t>ΜΟΝΟΠΡΟΣΩΠΗ</w:t>
            </w:r>
            <w:r w:rsidRPr="00157B50">
              <w:rPr>
                <w:lang w:val="fr-FR"/>
              </w:rPr>
              <w:t xml:space="preserve"> </w:t>
            </w:r>
            <w:r w:rsidRPr="006405CB">
              <w:t>Α</w:t>
            </w:r>
            <w:r w:rsidRPr="00157B50">
              <w:rPr>
                <w:lang w:val="fr-FR"/>
              </w:rPr>
              <w:t>.</w:t>
            </w:r>
            <w:r w:rsidRPr="006405CB">
              <w:t>Ε</w:t>
            </w:r>
            <w:r w:rsidRPr="00157B50">
              <w:rPr>
                <w:lang w:val="fr-FR"/>
              </w:rPr>
              <w:t>.</w:t>
            </w:r>
          </w:p>
          <w:p w14:paraId="250EECCC" w14:textId="77777777" w:rsidR="00514C3F" w:rsidRPr="00157B50" w:rsidRDefault="00F67C47" w:rsidP="001F1312">
            <w:pPr>
              <w:pStyle w:val="pil-t1"/>
              <w:rPr>
                <w:lang w:val="fr-FR"/>
              </w:rPr>
            </w:pPr>
            <w:r w:rsidRPr="006405CB">
              <w:t>Τηλ</w:t>
            </w:r>
            <w:r w:rsidRPr="00157B50">
              <w:rPr>
                <w:lang w:val="fr-FR"/>
              </w:rPr>
              <w:t>: +30 216 600 5000</w:t>
            </w:r>
          </w:p>
          <w:p w14:paraId="489F0DE0" w14:textId="77777777" w:rsidR="00514C3F" w:rsidRPr="00157B50" w:rsidRDefault="00514C3F" w:rsidP="001F1312">
            <w:pPr>
              <w:pStyle w:val="pil-t1"/>
              <w:rPr>
                <w:b/>
                <w:lang w:val="fr-FR"/>
              </w:rPr>
            </w:pPr>
          </w:p>
          <w:p w14:paraId="18E413F5" w14:textId="77777777" w:rsidR="00514C3F" w:rsidRPr="00157B50" w:rsidRDefault="00514C3F" w:rsidP="001F1312">
            <w:pPr>
              <w:pStyle w:val="pil-t2"/>
              <w:rPr>
                <w:lang w:val="fr-FR"/>
              </w:rPr>
            </w:pPr>
            <w:r w:rsidRPr="00157B50">
              <w:rPr>
                <w:lang w:val="fr-FR"/>
              </w:rPr>
              <w:t>Latvija</w:t>
            </w:r>
          </w:p>
          <w:p w14:paraId="00DE5FB8" w14:textId="77777777" w:rsidR="00514C3F" w:rsidRPr="00157B50" w:rsidRDefault="00514C3F" w:rsidP="001F1312">
            <w:pPr>
              <w:pStyle w:val="pil-t1"/>
              <w:rPr>
                <w:lang w:val="fr-FR"/>
              </w:rPr>
            </w:pPr>
            <w:r w:rsidRPr="00157B50">
              <w:rPr>
                <w:lang w:val="fr-FR"/>
              </w:rPr>
              <w:t>Sandoz d.d. Latvia filiāle</w:t>
            </w:r>
          </w:p>
          <w:p w14:paraId="6E0AD4C8" w14:textId="77777777" w:rsidR="00514C3F" w:rsidRPr="006405CB" w:rsidRDefault="00514C3F" w:rsidP="001F1312">
            <w:pPr>
              <w:pStyle w:val="pil-t1"/>
              <w:rPr>
                <w:b/>
                <w:bCs/>
                <w:lang w:val="pt-PT"/>
              </w:rPr>
            </w:pPr>
            <w:r w:rsidRPr="006405CB">
              <w:rPr>
                <w:lang w:val="en-GB"/>
              </w:rPr>
              <w:t>Tel: +371 67 892 006</w:t>
            </w:r>
          </w:p>
        </w:tc>
        <w:tc>
          <w:tcPr>
            <w:tcW w:w="4457" w:type="dxa"/>
            <w:tcMar>
              <w:top w:w="0" w:type="dxa"/>
              <w:left w:w="108" w:type="dxa"/>
              <w:bottom w:w="0" w:type="dxa"/>
              <w:right w:w="108" w:type="dxa"/>
            </w:tcMar>
          </w:tcPr>
          <w:p w14:paraId="3091ECAD" w14:textId="77777777" w:rsidR="00514C3F" w:rsidRPr="009D6815" w:rsidRDefault="00514C3F" w:rsidP="001F1312">
            <w:pPr>
              <w:pStyle w:val="pil-t1"/>
              <w:rPr>
                <w:b/>
                <w:bCs/>
                <w:lang w:val="sv-SE"/>
              </w:rPr>
            </w:pPr>
          </w:p>
        </w:tc>
      </w:tr>
    </w:tbl>
    <w:p w14:paraId="2A9AB52E" w14:textId="77777777" w:rsidR="005F2BF9" w:rsidRDefault="005F2BF9">
      <w:pPr>
        <w:widowControl w:val="0"/>
        <w:rPr>
          <w:noProof/>
          <w:lang w:val="de-DE" w:eastAsia="nl-BE"/>
        </w:rPr>
      </w:pPr>
    </w:p>
    <w:p w14:paraId="0C257D28" w14:textId="77777777" w:rsidR="004D6526" w:rsidRDefault="004D6526">
      <w:pPr>
        <w:rPr>
          <w:bCs/>
          <w:noProof/>
          <w:lang w:val="fr-BE" w:eastAsia="nl-BE"/>
        </w:rPr>
      </w:pPr>
    </w:p>
    <w:p w14:paraId="153F1A09" w14:textId="77777777" w:rsidR="004D6526" w:rsidRPr="003D2F29" w:rsidRDefault="004D6526">
      <w:pPr>
        <w:rPr>
          <w:bCs/>
          <w:noProof/>
          <w:u w:val="single"/>
          <w:lang w:val="fr-BE" w:eastAsia="nl-BE"/>
        </w:rPr>
      </w:pPr>
      <w:r w:rsidRPr="003D2F29">
        <w:rPr>
          <w:bCs/>
          <w:noProof/>
          <w:u w:val="single"/>
          <w:lang w:val="fr-BE" w:eastAsia="nl-BE"/>
        </w:rPr>
        <w:t>Traçabilité</w:t>
      </w:r>
      <w:r w:rsidR="003D2F29">
        <w:rPr>
          <w:bCs/>
          <w:noProof/>
          <w:u w:val="single"/>
          <w:lang w:val="fr-BE" w:eastAsia="nl-BE"/>
        </w:rPr>
        <w:t> :</w:t>
      </w:r>
      <w:r w:rsidRPr="003D2F29">
        <w:rPr>
          <w:bCs/>
          <w:noProof/>
          <w:u w:val="single"/>
          <w:lang w:val="fr-BE" w:eastAsia="nl-BE"/>
        </w:rPr>
        <w:br/>
      </w:r>
    </w:p>
    <w:p w14:paraId="30D68F15" w14:textId="77777777" w:rsidR="004D6526" w:rsidRDefault="004D6526">
      <w:pPr>
        <w:rPr>
          <w:b/>
          <w:noProof/>
          <w:lang w:val="fr-BE" w:eastAsia="nl-BE"/>
        </w:rPr>
      </w:pPr>
      <w:r w:rsidRPr="00140819">
        <w:rPr>
          <w:color w:val="222222"/>
          <w:szCs w:val="22"/>
        </w:rPr>
        <w:t>Afin d'améliorer la traçabilité des médicaments biologiques, le nom et le numéro de lot du produit administré doivent être clairement enregistrés</w:t>
      </w:r>
      <w:r w:rsidR="00337DD1">
        <w:rPr>
          <w:color w:val="222222"/>
          <w:szCs w:val="22"/>
        </w:rPr>
        <w:t>.</w:t>
      </w:r>
    </w:p>
    <w:p w14:paraId="323BDADE" w14:textId="77777777" w:rsidR="004D6526" w:rsidRDefault="004D6526">
      <w:pPr>
        <w:rPr>
          <w:b/>
          <w:noProof/>
          <w:lang w:val="fr-BE" w:eastAsia="nl-BE"/>
        </w:rPr>
      </w:pPr>
    </w:p>
    <w:p w14:paraId="3D484001" w14:textId="77777777" w:rsidR="005F2BF9" w:rsidRDefault="00E13671">
      <w:pPr>
        <w:rPr>
          <w:b/>
          <w:noProof/>
          <w:lang w:val="fr-BE" w:eastAsia="nl-BE"/>
        </w:rPr>
      </w:pPr>
      <w:r>
        <w:rPr>
          <w:b/>
          <w:noProof/>
          <w:lang w:val="fr-BE" w:eastAsia="nl-BE"/>
        </w:rPr>
        <w:t>La dernière date à laquelle cette notice a été révisée est</w:t>
      </w:r>
      <w:r w:rsidR="0062668F">
        <w:rPr>
          <w:b/>
          <w:noProof/>
          <w:lang w:val="fr-BE" w:eastAsia="nl-BE"/>
        </w:rPr>
        <w:t xml:space="preserve"> MM/AAAA</w:t>
      </w:r>
    </w:p>
    <w:p w14:paraId="17CC3989" w14:textId="77777777" w:rsidR="0062668F" w:rsidRDefault="0062668F">
      <w:pPr>
        <w:rPr>
          <w:b/>
          <w:noProof/>
          <w:lang w:val="fr-BE" w:eastAsia="nl-BE"/>
        </w:rPr>
      </w:pPr>
    </w:p>
    <w:p w14:paraId="10C80813" w14:textId="77777777" w:rsidR="0062668F" w:rsidRDefault="0062668F">
      <w:pPr>
        <w:rPr>
          <w:b/>
          <w:noProof/>
          <w:lang w:val="fr-BE" w:eastAsia="nl-BE"/>
        </w:rPr>
      </w:pPr>
      <w:r w:rsidRPr="00A302F5">
        <w:rPr>
          <w:b/>
        </w:rPr>
        <w:t>Autres sources d’informations</w:t>
      </w:r>
    </w:p>
    <w:p w14:paraId="64EA896E" w14:textId="77777777" w:rsidR="005F2BF9" w:rsidRDefault="005F2BF9">
      <w:pPr>
        <w:rPr>
          <w:noProof/>
          <w:lang w:val="fr-BE" w:eastAsia="nl-BE"/>
        </w:rPr>
      </w:pPr>
    </w:p>
    <w:p w14:paraId="14A73A93" w14:textId="77777777" w:rsidR="0062668F" w:rsidRPr="00B44304" w:rsidRDefault="00E13671" w:rsidP="00B44304">
      <w:r>
        <w:rPr>
          <w:noProof/>
          <w:lang w:val="fr-BE" w:eastAsia="nl-BE"/>
        </w:rPr>
        <w:t xml:space="preserve">Des informations détaillées sur ce médicament sont disponibles sur le site internet de l’Agence européenne des médicaments </w:t>
      </w:r>
      <w:hyperlink r:id="rId38" w:history="1">
        <w:r w:rsidR="00337DD1" w:rsidRPr="00337DD1">
          <w:rPr>
            <w:rStyle w:val="Hyperlink"/>
          </w:rPr>
          <w:t>https://www.ema.europa.eu/.</w:t>
        </w:r>
      </w:hyperlink>
    </w:p>
    <w:p w14:paraId="6E7EC54F" w14:textId="77777777" w:rsidR="005F2BF9" w:rsidRDefault="005F2BF9">
      <w:pPr>
        <w:suppressAutoHyphens/>
        <w:rPr>
          <w:noProof/>
          <w:lang w:val="fr-BE" w:eastAsia="nl-BE"/>
        </w:rPr>
      </w:pPr>
    </w:p>
    <w:p w14:paraId="1064527A" w14:textId="77777777" w:rsidR="005F2BF9" w:rsidRDefault="00E13671">
      <w:pPr>
        <w:suppressAutoHyphens/>
        <w:rPr>
          <w:b/>
          <w:bCs/>
          <w:noProof/>
          <w:lang w:val="fr-BE" w:eastAsia="nl-BE"/>
        </w:rPr>
      </w:pPr>
      <w:r>
        <w:rPr>
          <w:noProof/>
          <w:lang w:val="fr-BE" w:eastAsia="nl-BE"/>
        </w:rPr>
        <w:br w:type="page"/>
      </w:r>
      <w:r>
        <w:rPr>
          <w:b/>
          <w:bCs/>
          <w:noProof/>
          <w:lang w:val="fr-BE" w:eastAsia="nl-BE"/>
        </w:rPr>
        <w:t>Instructions pour l’administration</w:t>
      </w:r>
    </w:p>
    <w:p w14:paraId="73BCBFA6" w14:textId="77777777" w:rsidR="005F2BF9" w:rsidRDefault="005F2BF9">
      <w:pPr>
        <w:rPr>
          <w:noProof/>
          <w:lang w:val="fr-BE" w:eastAsia="nl-BE"/>
        </w:rPr>
      </w:pPr>
    </w:p>
    <w:p w14:paraId="2B113F63" w14:textId="77777777" w:rsidR="005F2BF9" w:rsidRDefault="00E13671">
      <w:pPr>
        <w:rPr>
          <w:noProof/>
          <w:lang w:val="fr-BE" w:eastAsia="nl-BE"/>
        </w:rPr>
      </w:pPr>
      <w:r>
        <w:rPr>
          <w:noProof/>
          <w:lang w:val="fr-BE" w:eastAsia="nl-BE"/>
        </w:rPr>
        <w:t xml:space="preserve">Au début du traitement, votre professionnel de santé vous aidera à réaliser la première injection. Cependant, vous et votre médecin pouvez décider que vous réaliserez vous-même vos injections de </w:t>
      </w:r>
      <w:r w:rsidR="001D1AC0">
        <w:rPr>
          <w:noProof/>
          <w:lang w:val="fr-BE" w:eastAsia="nl-BE"/>
        </w:rPr>
        <w:t>Pyzchiva</w:t>
      </w:r>
      <w:r>
        <w:rPr>
          <w:noProof/>
          <w:lang w:val="fr-BE" w:eastAsia="nl-BE"/>
        </w:rPr>
        <w:t xml:space="preserve">. Dans ce cas, vous recevrez une formation qui vous apprendra comment vous injecter </w:t>
      </w:r>
      <w:r w:rsidR="001D1AC0">
        <w:rPr>
          <w:noProof/>
          <w:lang w:val="fr-BE" w:eastAsia="nl-BE"/>
        </w:rPr>
        <w:t>Pyzchiva</w:t>
      </w:r>
      <w:r>
        <w:rPr>
          <w:noProof/>
          <w:lang w:val="fr-BE" w:eastAsia="nl-BE"/>
        </w:rPr>
        <w:t xml:space="preserve"> vous-même. Si vous avez des questions sur l’auto-injection de </w:t>
      </w:r>
      <w:r w:rsidR="001D1AC0">
        <w:rPr>
          <w:noProof/>
          <w:lang w:val="fr-BE" w:eastAsia="nl-BE"/>
        </w:rPr>
        <w:t>Pyzchiva</w:t>
      </w:r>
      <w:r>
        <w:rPr>
          <w:noProof/>
          <w:lang w:val="fr-BE" w:eastAsia="nl-BE"/>
        </w:rPr>
        <w:t>, parlez-en à votre médecin.</w:t>
      </w:r>
    </w:p>
    <w:p w14:paraId="4FB98B03" w14:textId="77777777" w:rsidR="005F2BF9" w:rsidRPr="002A5CDE" w:rsidRDefault="00E13671" w:rsidP="002A5CDE">
      <w:pPr>
        <w:numPr>
          <w:ilvl w:val="0"/>
          <w:numId w:val="23"/>
        </w:numPr>
        <w:suppressAutoHyphens/>
        <w:ind w:left="567" w:hanging="567"/>
        <w:rPr>
          <w:bCs/>
          <w:iCs/>
          <w:noProof/>
          <w:lang w:val="fr-BE" w:eastAsia="nl-BE"/>
        </w:rPr>
      </w:pPr>
      <w:r w:rsidRPr="002A5CDE">
        <w:rPr>
          <w:noProof/>
          <w:lang w:val="fr-BE" w:eastAsia="nl-BE"/>
        </w:rPr>
        <w:t xml:space="preserve">Ne pas mélanger </w:t>
      </w:r>
      <w:r w:rsidR="001D1AC0">
        <w:rPr>
          <w:noProof/>
          <w:lang w:val="fr-BE" w:eastAsia="nl-BE"/>
        </w:rPr>
        <w:t>Pyzchiva</w:t>
      </w:r>
      <w:r w:rsidRPr="002A5CDE">
        <w:rPr>
          <w:noProof/>
          <w:lang w:val="fr-BE" w:eastAsia="nl-BE"/>
        </w:rPr>
        <w:t xml:space="preserve"> avec d’autres liquides pour injection.</w:t>
      </w:r>
    </w:p>
    <w:p w14:paraId="1C16C7F6" w14:textId="77777777" w:rsidR="005F2BF9" w:rsidRPr="002A5CDE" w:rsidRDefault="00E13671" w:rsidP="002A5CDE">
      <w:pPr>
        <w:numPr>
          <w:ilvl w:val="0"/>
          <w:numId w:val="23"/>
        </w:numPr>
        <w:suppressAutoHyphens/>
        <w:ind w:left="567" w:hanging="567"/>
        <w:rPr>
          <w:bCs/>
          <w:iCs/>
          <w:noProof/>
          <w:lang w:val="fr-BE" w:eastAsia="nl-BE"/>
        </w:rPr>
      </w:pPr>
      <w:r w:rsidRPr="002A5CDE">
        <w:rPr>
          <w:noProof/>
          <w:lang w:val="fr-BE" w:eastAsia="nl-BE"/>
        </w:rPr>
        <w:t xml:space="preserve">Ne pas agiter les seringues préremplies de </w:t>
      </w:r>
      <w:r w:rsidR="001D1AC0">
        <w:rPr>
          <w:noProof/>
          <w:lang w:val="fr-BE" w:eastAsia="nl-BE"/>
        </w:rPr>
        <w:t>Pyzchiva</w:t>
      </w:r>
      <w:r w:rsidRPr="002A5CDE">
        <w:rPr>
          <w:noProof/>
          <w:lang w:val="fr-BE" w:eastAsia="nl-BE"/>
        </w:rPr>
        <w:t>. Une agitation vigoureuse peut endommager le médicament. Ne pas utiliser le médicament s’il a été fortement agité.</w:t>
      </w:r>
    </w:p>
    <w:p w14:paraId="3101E1FD" w14:textId="77777777" w:rsidR="005F2BF9" w:rsidRDefault="005F2BF9">
      <w:pPr>
        <w:suppressAutoHyphens/>
        <w:rPr>
          <w:noProof/>
          <w:lang w:val="fr-BE" w:eastAsia="nl-BE"/>
        </w:rPr>
      </w:pPr>
    </w:p>
    <w:p w14:paraId="3047748A" w14:textId="77777777" w:rsidR="005F2BF9" w:rsidRDefault="00E13671">
      <w:pPr>
        <w:suppressAutoHyphens/>
        <w:rPr>
          <w:noProof/>
          <w:lang w:val="fr-BE" w:eastAsia="nl-BE"/>
        </w:rPr>
      </w:pPr>
      <w:r>
        <w:rPr>
          <w:noProof/>
          <w:lang w:val="fr-BE" w:eastAsia="nl-BE"/>
        </w:rPr>
        <w:t>La Figure 1 montre à quoi ressemble la seringue préremplie.</w:t>
      </w:r>
    </w:p>
    <w:p w14:paraId="404E8C81" w14:textId="77777777" w:rsidR="005F2BF9" w:rsidRDefault="00E13671">
      <w:pPr>
        <w:suppressAutoHyphens/>
        <w:jc w:val="center"/>
        <w:rPr>
          <w:noProof/>
          <w:lang w:val="fr-BE" w:eastAsia="nl-BE"/>
        </w:rPr>
      </w:pPr>
      <w:r>
        <w:rPr>
          <w:noProof/>
          <w:lang w:val="fr-BE" w:eastAsia="fr-FR"/>
        </w:rPr>
        <mc:AlternateContent>
          <mc:Choice Requires="wps">
            <w:drawing>
              <wp:anchor distT="0" distB="0" distL="114300" distR="114300" simplePos="0" relativeHeight="251658240" behindDoc="0" locked="0" layoutInCell="1" allowOverlap="1" wp14:anchorId="49DAC30B" wp14:editId="68796418">
                <wp:simplePos x="0" y="0"/>
                <wp:positionH relativeFrom="column">
                  <wp:posOffset>2653803</wp:posOffset>
                </wp:positionH>
                <wp:positionV relativeFrom="paragraph">
                  <wp:posOffset>37437</wp:posOffset>
                </wp:positionV>
                <wp:extent cx="508884" cy="151075"/>
                <wp:effectExtent l="0" t="0" r="24765" b="20955"/>
                <wp:wrapNone/>
                <wp:docPr id="22" name="Ellipse 22"/>
                <wp:cNvGraphicFramePr/>
                <a:graphic xmlns:a="http://schemas.openxmlformats.org/drawingml/2006/main">
                  <a:graphicData uri="http://schemas.microsoft.com/office/word/2010/wordprocessingShape">
                    <wps:wsp>
                      <wps:cNvSpPr/>
                      <wps:spPr>
                        <a:xfrm>
                          <a:off x="0" y="0"/>
                          <a:ext cx="508884" cy="15107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E4C787" id="Ellipse 22" o:spid="_x0000_s1026" style="position:absolute;margin-left:208.95pt;margin-top:2.95pt;width:40.05pt;height:11.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" fillcolor="white [3212]" strokecolor="white [3212]" strokeweight="1pt">
                <v:stroke joinstyle="miter"/>
              </v:oval>
            </w:pict>
          </mc:Fallback>
        </mc:AlternateContent>
      </w:r>
    </w:p>
    <w:p w14:paraId="2070F773" w14:textId="77777777" w:rsidR="005F2BF9" w:rsidRDefault="00142673" w:rsidP="002014AC">
      <w:pPr>
        <w:suppressAutoHyphens/>
        <w:jc w:val="center"/>
        <w:rPr>
          <w:noProof/>
          <w:lang w:val="fr-BE" w:eastAsia="nl-BE"/>
        </w:rPr>
      </w:pPr>
      <w:r w:rsidRPr="00142673">
        <w:rPr>
          <w:noProof/>
          <w:lang w:val="fr-BE" w:eastAsia="nl-BE"/>
        </w:rPr>
        <w:drawing>
          <wp:inline distT="0" distB="0" distL="0" distR="0" wp14:anchorId="1401EA87" wp14:editId="288EEF8C">
            <wp:extent cx="5646909" cy="2118544"/>
            <wp:effectExtent l="0" t="0" r="0" b="0"/>
            <wp:docPr id="1938354399" name="Picture 1" descr="A diagram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54399" name="Picture 1" descr="A diagram of a syringe&#10;&#10;Description automatically generated"/>
                    <pic:cNvPicPr/>
                  </pic:nvPicPr>
                  <pic:blipFill>
                    <a:blip r:embed="rId29"/>
                    <a:stretch>
                      <a:fillRect/>
                    </a:stretch>
                  </pic:blipFill>
                  <pic:spPr>
                    <a:xfrm>
                      <a:off x="0" y="0"/>
                      <a:ext cx="5646909" cy="2118544"/>
                    </a:xfrm>
                    <a:prstGeom prst="rect">
                      <a:avLst/>
                    </a:prstGeom>
                  </pic:spPr>
                </pic:pic>
              </a:graphicData>
            </a:graphic>
          </wp:inline>
        </w:drawing>
      </w:r>
      <w:r w:rsidR="002014AC">
        <w:rPr>
          <w:noProof/>
          <w:lang w:val="fr-BE" w:eastAsia="nl-BE"/>
        </w:rPr>
        <w:t>Figure 1</w:t>
      </w:r>
    </w:p>
    <w:p w14:paraId="28D1AE4D" w14:textId="77777777" w:rsidR="002014AC" w:rsidRDefault="002014AC" w:rsidP="00B44304">
      <w:pPr>
        <w:suppressAutoHyphens/>
        <w:jc w:val="center"/>
        <w:rPr>
          <w:noProof/>
          <w:lang w:val="fr-BE" w:eastAsia="nl-BE"/>
        </w:rPr>
      </w:pPr>
    </w:p>
    <w:p w14:paraId="0F188A4E" w14:textId="77777777" w:rsidR="005F2BF9" w:rsidRDefault="00E13671">
      <w:pPr>
        <w:keepNext/>
        <w:rPr>
          <w:b/>
          <w:noProof/>
          <w:lang w:val="fr-BE" w:eastAsia="nl-BE"/>
        </w:rPr>
      </w:pPr>
      <w:r>
        <w:rPr>
          <w:b/>
          <w:noProof/>
          <w:lang w:val="fr-BE" w:eastAsia="nl-BE"/>
        </w:rPr>
        <w:t>1. Contrôlez le nombre de seringues préremplies et préparez le matériel :</w:t>
      </w:r>
    </w:p>
    <w:p w14:paraId="3B7E8D01" w14:textId="77777777" w:rsidR="005F2BF9" w:rsidRDefault="00E13671">
      <w:pPr>
        <w:rPr>
          <w:noProof/>
          <w:lang w:val="fr-BE" w:eastAsia="nl-BE"/>
        </w:rPr>
      </w:pPr>
      <w:r>
        <w:rPr>
          <w:noProof/>
          <w:lang w:val="fr-BE" w:eastAsia="nl-BE"/>
        </w:rPr>
        <w:t>Préparation pour l’utilisation des seringues préremplies</w:t>
      </w:r>
    </w:p>
    <w:p w14:paraId="00F441D3" w14:textId="77777777" w:rsidR="005F2BF9" w:rsidRPr="002A5CDE" w:rsidRDefault="00E13671" w:rsidP="002A5CDE">
      <w:pPr>
        <w:numPr>
          <w:ilvl w:val="0"/>
          <w:numId w:val="23"/>
        </w:numPr>
        <w:suppressAutoHyphens/>
        <w:ind w:left="567" w:hanging="567"/>
        <w:rPr>
          <w:bCs/>
          <w:iCs/>
          <w:noProof/>
          <w:lang w:val="fr-BE" w:eastAsia="nl-BE"/>
        </w:rPr>
      </w:pPr>
      <w:r w:rsidRPr="002A5CDE">
        <w:rPr>
          <w:bCs/>
          <w:noProof/>
          <w:lang w:val="fr-BE" w:eastAsia="nl-BE"/>
        </w:rPr>
        <w:t xml:space="preserve">Sortez la(les) seringue(s) préremplie(s) du réfrigérateur. Laissez reposer </w:t>
      </w:r>
      <w:r w:rsidRPr="002A5CDE">
        <w:rPr>
          <w:noProof/>
          <w:lang w:val="fr-BE" w:eastAsia="nl-BE"/>
        </w:rPr>
        <w:t>la seringue préremplie en dehors de son emballage</w:t>
      </w:r>
      <w:r w:rsidRPr="002A5CDE">
        <w:rPr>
          <w:bCs/>
          <w:noProof/>
          <w:lang w:val="fr-BE" w:eastAsia="nl-BE"/>
        </w:rPr>
        <w:t xml:space="preserve"> pendant une demi-heure environ. Ceci permettra au liquide d’atteindre une température confortable pour l’injection (température ambiante). </w:t>
      </w:r>
      <w:r w:rsidR="001D1AC0" w:rsidRPr="001D1AC0">
        <w:rPr>
          <w:bCs/>
          <w:noProof/>
          <w:lang w:val="fr-BE" w:eastAsia="nl-BE"/>
        </w:rPr>
        <w:t>Ne réchauffez pas la seringue préremplie d’une autre manière (par exemple, ne la réchauffez pas dans un four à micro-ondes ou en la plaçant dans de l’eau chaude).</w:t>
      </w:r>
      <w:r w:rsidR="001D1AC0">
        <w:rPr>
          <w:bCs/>
          <w:noProof/>
          <w:lang w:val="fr-BE" w:eastAsia="nl-BE"/>
        </w:rPr>
        <w:t xml:space="preserve"> </w:t>
      </w:r>
      <w:r w:rsidRPr="002A5CDE">
        <w:rPr>
          <w:bCs/>
          <w:noProof/>
          <w:lang w:val="fr-BE" w:eastAsia="nl-BE"/>
        </w:rPr>
        <w:t>Ne retirez pas le protège aiguille de la seringue pendant le temps nécessaire à l’atteinte de la température ambiante</w:t>
      </w:r>
    </w:p>
    <w:p w14:paraId="358DE2B1" w14:textId="77777777" w:rsidR="005F2BF9" w:rsidRPr="002A5CDE" w:rsidRDefault="00E13671" w:rsidP="002A5CDE">
      <w:pPr>
        <w:numPr>
          <w:ilvl w:val="0"/>
          <w:numId w:val="23"/>
        </w:numPr>
        <w:suppressAutoHyphens/>
        <w:ind w:left="567" w:hanging="567"/>
        <w:rPr>
          <w:bCs/>
          <w:iCs/>
          <w:noProof/>
          <w:lang w:val="fr-BE" w:eastAsia="nl-BE"/>
        </w:rPr>
      </w:pPr>
      <w:r w:rsidRPr="002A5CDE">
        <w:rPr>
          <w:bCs/>
          <w:noProof/>
          <w:lang w:val="fr-BE" w:eastAsia="nl-BE"/>
        </w:rPr>
        <w:t>Maintenez la seringue préremplie par le corps de la seringue avec l’aiguille protégée vers le haut</w:t>
      </w:r>
    </w:p>
    <w:p w14:paraId="1F3E6C22" w14:textId="77777777" w:rsidR="005F2BF9" w:rsidRPr="002A5CDE" w:rsidRDefault="00E13671" w:rsidP="002A5CDE">
      <w:pPr>
        <w:numPr>
          <w:ilvl w:val="0"/>
          <w:numId w:val="23"/>
        </w:numPr>
        <w:suppressAutoHyphens/>
        <w:ind w:left="567" w:hanging="567"/>
        <w:rPr>
          <w:bCs/>
          <w:iCs/>
          <w:noProof/>
          <w:lang w:val="fr-BE" w:eastAsia="nl-BE"/>
        </w:rPr>
      </w:pPr>
      <w:r w:rsidRPr="002A5CDE">
        <w:rPr>
          <w:bCs/>
          <w:noProof/>
          <w:lang w:val="fr-BE" w:eastAsia="nl-BE"/>
        </w:rPr>
        <w:t>Ne tenez pas la seringue par la tête du piston, le piston, les ailettes de protection de l’aiguille ou le protège aiguille</w:t>
      </w:r>
    </w:p>
    <w:p w14:paraId="38C70C66" w14:textId="77777777" w:rsidR="005F2BF9" w:rsidRPr="002A5CDE" w:rsidRDefault="00E13671" w:rsidP="002A5CDE">
      <w:pPr>
        <w:numPr>
          <w:ilvl w:val="0"/>
          <w:numId w:val="23"/>
        </w:numPr>
        <w:suppressAutoHyphens/>
        <w:ind w:left="567" w:hanging="567"/>
        <w:rPr>
          <w:bCs/>
          <w:iCs/>
          <w:noProof/>
          <w:lang w:val="fr-BE" w:eastAsia="nl-BE"/>
        </w:rPr>
      </w:pPr>
      <w:r w:rsidRPr="002A5CDE">
        <w:rPr>
          <w:bCs/>
          <w:noProof/>
          <w:lang w:val="fr-BE" w:eastAsia="nl-BE"/>
        </w:rPr>
        <w:t>Ne tirez à aucun moment sur le piston</w:t>
      </w:r>
    </w:p>
    <w:p w14:paraId="473379CC" w14:textId="77777777" w:rsidR="005F2BF9" w:rsidRPr="002A5CDE" w:rsidRDefault="00E13671" w:rsidP="002A5CDE">
      <w:pPr>
        <w:numPr>
          <w:ilvl w:val="0"/>
          <w:numId w:val="23"/>
        </w:numPr>
        <w:suppressAutoHyphens/>
        <w:ind w:left="567" w:hanging="567"/>
        <w:rPr>
          <w:bCs/>
          <w:iCs/>
          <w:noProof/>
          <w:lang w:val="fr-BE" w:eastAsia="nl-BE"/>
        </w:rPr>
      </w:pPr>
      <w:r w:rsidRPr="002A5CDE">
        <w:rPr>
          <w:bCs/>
          <w:noProof/>
          <w:lang w:val="fr-BE" w:eastAsia="nl-BE"/>
        </w:rPr>
        <w:t>Ne retirez pas le protège aiguille de la seringue préremplie jusqu’à ce que ce soit le moment de le faire</w:t>
      </w:r>
    </w:p>
    <w:p w14:paraId="1CD471A9" w14:textId="77777777" w:rsidR="005F2BF9" w:rsidRDefault="005F2BF9">
      <w:pPr>
        <w:rPr>
          <w:noProof/>
          <w:lang w:val="fr-BE" w:eastAsia="nl-BE"/>
        </w:rPr>
      </w:pPr>
    </w:p>
    <w:p w14:paraId="1D191F1D" w14:textId="77777777" w:rsidR="005F2BF9" w:rsidRDefault="00E13671">
      <w:pPr>
        <w:rPr>
          <w:noProof/>
          <w:lang w:val="fr-BE" w:eastAsia="nl-BE"/>
        </w:rPr>
      </w:pPr>
      <w:r>
        <w:rPr>
          <w:noProof/>
          <w:lang w:val="fr-BE" w:eastAsia="nl-BE"/>
        </w:rPr>
        <w:t>Vérifiez la(les) seringue(s) préremplie(s) pour être sûr</w:t>
      </w:r>
    </w:p>
    <w:p w14:paraId="67CB5048"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que le nombre de seringues préremplies et le dosage sont corrects</w:t>
      </w:r>
    </w:p>
    <w:p w14:paraId="7DD3D58F" w14:textId="77777777" w:rsidR="005F2BF9" w:rsidRPr="002A5CDE" w:rsidRDefault="00E13671" w:rsidP="002A5CDE">
      <w:pPr>
        <w:numPr>
          <w:ilvl w:val="0"/>
          <w:numId w:val="31"/>
        </w:numPr>
        <w:tabs>
          <w:tab w:val="clear" w:pos="567"/>
          <w:tab w:val="clear" w:pos="720"/>
          <w:tab w:val="left" w:pos="1134"/>
        </w:tabs>
        <w:ind w:left="1134" w:hanging="567"/>
        <w:rPr>
          <w:noProof/>
          <w:lang w:val="fr-BE" w:eastAsia="nl-BE"/>
        </w:rPr>
      </w:pPr>
      <w:r w:rsidRPr="002A5CDE">
        <w:rPr>
          <w:noProof/>
          <w:lang w:val="fr-BE" w:eastAsia="nl-BE"/>
        </w:rPr>
        <w:t xml:space="preserve">Si votre posologie est de 90 mg vous allez recevoir une seringue préremplie de </w:t>
      </w:r>
      <w:r w:rsidR="004C0DF2">
        <w:rPr>
          <w:noProof/>
          <w:lang w:val="fr-BE" w:eastAsia="nl-BE"/>
        </w:rPr>
        <w:t>Pyzchiva</w:t>
      </w:r>
      <w:r w:rsidRPr="002A5CDE">
        <w:rPr>
          <w:noProof/>
          <w:lang w:val="fr-BE" w:eastAsia="nl-BE"/>
        </w:rPr>
        <w:t xml:space="preserve"> 90 mg.</w:t>
      </w:r>
    </w:p>
    <w:p w14:paraId="42B4D55F"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qu’il s’agit du bon médicament</w:t>
      </w:r>
    </w:p>
    <w:p w14:paraId="2E6A7242"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que la date de péremption n’est pas dépassée</w:t>
      </w:r>
    </w:p>
    <w:p w14:paraId="44AE1229"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que la seringue préremplie n’est pas endommagée</w:t>
      </w:r>
    </w:p>
    <w:p w14:paraId="64FB93F9"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que la solution dans la seringue préremplie est limpide et incolore à jaune clair</w:t>
      </w:r>
    </w:p>
    <w:p w14:paraId="22689292"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que la solution dans la seringue préremplie n’est pas décolorée ou laiteuse et ne contient aucune particule étrangère</w:t>
      </w:r>
    </w:p>
    <w:p w14:paraId="20CBC016"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que la solution dans la seringue préremplie n’est pas congelée.</w:t>
      </w:r>
    </w:p>
    <w:p w14:paraId="4394C5B0" w14:textId="77777777" w:rsidR="005F2BF9" w:rsidRDefault="005F2BF9">
      <w:pPr>
        <w:rPr>
          <w:noProof/>
          <w:lang w:val="fr-BE" w:eastAsia="nl-BE"/>
        </w:rPr>
      </w:pPr>
    </w:p>
    <w:p w14:paraId="3D70C588" w14:textId="77777777" w:rsidR="005F2BF9" w:rsidRDefault="00E13671">
      <w:pPr>
        <w:rPr>
          <w:bCs/>
          <w:iCs/>
          <w:noProof/>
          <w:lang w:val="fr-BE" w:eastAsia="nl-BE"/>
        </w:rPr>
      </w:pPr>
      <w:r>
        <w:rPr>
          <w:noProof/>
          <w:lang w:val="fr-BE" w:eastAsia="nl-BE"/>
        </w:rPr>
        <w:t>Rassemblez tout ce dont vous avez besoin et étalez le sur une surface propre. Ceci inclut des lingettes antiseptiques, du coton ou de la gaze et un container imperforable.</w:t>
      </w:r>
    </w:p>
    <w:p w14:paraId="2A56CF05" w14:textId="77777777" w:rsidR="005F2BF9" w:rsidRDefault="005F2BF9">
      <w:pPr>
        <w:pStyle w:val="BodyText2"/>
        <w:rPr>
          <w:noProof/>
          <w:lang w:val="fr-BE" w:eastAsia="nl-BE"/>
        </w:rPr>
      </w:pPr>
    </w:p>
    <w:p w14:paraId="5F50B9C6" w14:textId="77777777" w:rsidR="005F2BF9" w:rsidRDefault="00E13671">
      <w:pPr>
        <w:keepNext/>
        <w:rPr>
          <w:b/>
          <w:noProof/>
          <w:lang w:val="fr-BE" w:eastAsia="nl-BE"/>
        </w:rPr>
      </w:pPr>
      <w:r>
        <w:rPr>
          <w:b/>
          <w:noProof/>
          <w:lang w:val="fr-BE" w:eastAsia="nl-BE"/>
        </w:rPr>
        <w:t>2. Choisissez et préparez le site d’injection :</w:t>
      </w:r>
    </w:p>
    <w:p w14:paraId="36F3BB4B" w14:textId="77777777" w:rsidR="005F2BF9" w:rsidRDefault="00E13671">
      <w:pPr>
        <w:rPr>
          <w:noProof/>
          <w:lang w:val="fr-BE" w:eastAsia="nl-BE"/>
        </w:rPr>
      </w:pPr>
      <w:r>
        <w:rPr>
          <w:noProof/>
          <w:lang w:val="fr-BE" w:eastAsia="nl-BE"/>
        </w:rPr>
        <w:t>Choisissez un site d’injection (voir la Figure 2)</w:t>
      </w:r>
    </w:p>
    <w:p w14:paraId="3F650855" w14:textId="77777777" w:rsidR="005F2BF9" w:rsidRPr="002A5CDE" w:rsidRDefault="002E79ED" w:rsidP="002A5CDE">
      <w:pPr>
        <w:numPr>
          <w:ilvl w:val="0"/>
          <w:numId w:val="23"/>
        </w:numPr>
        <w:ind w:left="567" w:hanging="567"/>
        <w:rPr>
          <w:bCs/>
          <w:iCs/>
          <w:noProof/>
          <w:lang w:val="fr-BE" w:eastAsia="nl-BE"/>
        </w:rPr>
      </w:pPr>
      <w:r>
        <w:rPr>
          <w:noProof/>
          <w:lang w:val="fr-BE" w:eastAsia="nl-BE"/>
        </w:rPr>
        <w:t>Pyzchiva</w:t>
      </w:r>
      <w:r w:rsidRPr="002A5CDE">
        <w:rPr>
          <w:noProof/>
          <w:lang w:val="fr-BE" w:eastAsia="nl-BE"/>
        </w:rPr>
        <w:t xml:space="preserve"> </w:t>
      </w:r>
      <w:r w:rsidR="00E13671" w:rsidRPr="002A5CDE">
        <w:rPr>
          <w:noProof/>
          <w:lang w:val="fr-BE" w:eastAsia="nl-BE"/>
        </w:rPr>
        <w:t>doit être administré par injection sous la peau (sous-cutanée)</w:t>
      </w:r>
    </w:p>
    <w:p w14:paraId="21FD87C9"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Le haut de la cuisse ou le pourtour du ventre (abdomen) à au moins 5 centimètres du nombril sont de bons endroits pour l’injection</w:t>
      </w:r>
    </w:p>
    <w:p w14:paraId="164EFADF"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Si possible, ne pas utiliser les parties de la peau qui ont des lésions de psoriasis</w:t>
      </w:r>
    </w:p>
    <w:p w14:paraId="6EFAF01C"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Si quelqu’un vous assiste pour faire l’injection, il pourra aussi choisir le haut des bras comme site d’injection.</w:t>
      </w:r>
    </w:p>
    <w:p w14:paraId="2BDA5DBB" w14:textId="77777777" w:rsidR="005F2BF9" w:rsidRDefault="005F2BF9">
      <w:pPr>
        <w:rPr>
          <w:noProof/>
          <w:lang w:val="fr-BE" w:eastAsia="nl-BE"/>
        </w:rPr>
      </w:pPr>
    </w:p>
    <w:p w14:paraId="734A96A3" w14:textId="77777777" w:rsidR="005F2BF9" w:rsidRDefault="001C15D8">
      <w:pPr>
        <w:keepNext/>
        <w:jc w:val="center"/>
        <w:rPr>
          <w:noProof/>
          <w:lang w:val="fr-BE" w:eastAsia="nl-BE"/>
        </w:rPr>
      </w:pPr>
      <w:r w:rsidRPr="00955338">
        <w:rPr>
          <w:rFonts w:eastAsiaTheme="minorEastAsia"/>
          <w:noProof/>
          <w:lang w:eastAsia="ko-KR"/>
        </w:rPr>
        <w:drawing>
          <wp:inline distT="0" distB="0" distL="0" distR="0" wp14:anchorId="0E8891AC" wp14:editId="284935B9">
            <wp:extent cx="2924598" cy="1504950"/>
            <wp:effectExtent l="0" t="0" r="9525" b="0"/>
            <wp:docPr id="146" name="그림 146" descr="Une image contenant croquis, dessin, Dessin au trait,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그림 146" descr="Une image contenant croquis, dessin, Dessin au trait, blanc&#10;&#10;Description générée automatiquement"/>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924598" cy="1504950"/>
                    </a:xfrm>
                    <a:prstGeom prst="rect">
                      <a:avLst/>
                    </a:prstGeom>
                    <a:noFill/>
                  </pic:spPr>
                </pic:pic>
              </a:graphicData>
            </a:graphic>
          </wp:inline>
        </w:drawing>
      </w:r>
    </w:p>
    <w:p w14:paraId="0F81E4E7" w14:textId="77777777" w:rsidR="001C15D8" w:rsidRPr="00B44304" w:rsidRDefault="001C15D8">
      <w:pPr>
        <w:jc w:val="center"/>
        <w:rPr>
          <w:noProof/>
          <w:sz w:val="18"/>
          <w:szCs w:val="14"/>
          <w:lang w:val="fr-BE" w:eastAsia="nl-BE"/>
        </w:rPr>
      </w:pPr>
      <w:r w:rsidRPr="00B44304">
        <w:rPr>
          <w:noProof/>
          <w:sz w:val="18"/>
          <w:szCs w:val="14"/>
          <w:lang w:val="fr-BE" w:eastAsia="nl-BE"/>
        </w:rPr>
        <w:t>*Les zones grises correspondent aux sites d’injection recommandés</w:t>
      </w:r>
    </w:p>
    <w:p w14:paraId="053724CC" w14:textId="77777777" w:rsidR="005F2BF9" w:rsidRDefault="00E13671">
      <w:pPr>
        <w:jc w:val="center"/>
        <w:rPr>
          <w:noProof/>
          <w:lang w:val="fr-BE" w:eastAsia="nl-BE"/>
        </w:rPr>
      </w:pPr>
      <w:r>
        <w:rPr>
          <w:noProof/>
          <w:lang w:val="fr-BE" w:eastAsia="nl-BE"/>
        </w:rPr>
        <w:t>Figure 2</w:t>
      </w:r>
    </w:p>
    <w:p w14:paraId="2F8B6666" w14:textId="77777777" w:rsidR="005F2BF9" w:rsidRDefault="005F2BF9">
      <w:pPr>
        <w:rPr>
          <w:noProof/>
          <w:lang w:val="fr-BE" w:eastAsia="nl-BE"/>
        </w:rPr>
      </w:pPr>
    </w:p>
    <w:p w14:paraId="11E42B0D" w14:textId="77777777" w:rsidR="005F2BF9" w:rsidRDefault="00E13671">
      <w:pPr>
        <w:rPr>
          <w:noProof/>
          <w:lang w:val="fr-BE" w:eastAsia="nl-BE"/>
        </w:rPr>
      </w:pPr>
      <w:r>
        <w:rPr>
          <w:noProof/>
          <w:lang w:val="fr-BE" w:eastAsia="nl-BE"/>
        </w:rPr>
        <w:t>Préparez le site d’injection</w:t>
      </w:r>
    </w:p>
    <w:p w14:paraId="79545CF3"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Lavez-vous très bien les mains avec du savon et de l’eau chaude</w:t>
      </w:r>
    </w:p>
    <w:p w14:paraId="347EBE34"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Essuyez l’endroit de la peau où vous allez recevoir l’injection avec une lingette antiseptique</w:t>
      </w:r>
    </w:p>
    <w:p w14:paraId="7D53A854" w14:textId="77777777" w:rsidR="005F2BF9" w:rsidRPr="0072154A" w:rsidRDefault="00E13671" w:rsidP="002A5CDE">
      <w:pPr>
        <w:numPr>
          <w:ilvl w:val="0"/>
          <w:numId w:val="23"/>
        </w:numPr>
        <w:ind w:left="567" w:hanging="567"/>
        <w:rPr>
          <w:bCs/>
          <w:iCs/>
          <w:noProof/>
          <w:lang w:val="fr-BE" w:eastAsia="nl-BE"/>
        </w:rPr>
      </w:pPr>
      <w:r w:rsidRPr="002A5CDE">
        <w:rPr>
          <w:b/>
          <w:noProof/>
          <w:lang w:val="fr-BE" w:eastAsia="nl-BE"/>
        </w:rPr>
        <w:t>Ne plus</w:t>
      </w:r>
      <w:r w:rsidRPr="002A5CDE">
        <w:rPr>
          <w:noProof/>
          <w:lang w:val="fr-BE" w:eastAsia="nl-BE"/>
        </w:rPr>
        <w:t xml:space="preserve"> toucher cet endroit avant de faire l’injection.</w:t>
      </w:r>
    </w:p>
    <w:p w14:paraId="0D6D9DBF" w14:textId="77777777" w:rsidR="0072154A" w:rsidRPr="002A5CDE" w:rsidRDefault="0072154A" w:rsidP="002A5CDE">
      <w:pPr>
        <w:numPr>
          <w:ilvl w:val="0"/>
          <w:numId w:val="23"/>
        </w:numPr>
        <w:ind w:left="567" w:hanging="567"/>
        <w:rPr>
          <w:bCs/>
          <w:iCs/>
          <w:noProof/>
          <w:lang w:val="fr-BE" w:eastAsia="nl-BE"/>
        </w:rPr>
      </w:pPr>
      <w:r>
        <w:rPr>
          <w:b/>
          <w:noProof/>
          <w:lang w:val="fr-BE" w:eastAsia="nl-BE"/>
        </w:rPr>
        <w:t xml:space="preserve">Ne pas </w:t>
      </w:r>
      <w:r w:rsidRPr="00B44304">
        <w:rPr>
          <w:bCs/>
          <w:noProof/>
          <w:lang w:val="fr-BE" w:eastAsia="nl-BE"/>
        </w:rPr>
        <w:t>éventer ou souffler sur la surface propre</w:t>
      </w:r>
    </w:p>
    <w:p w14:paraId="41496C59" w14:textId="77777777" w:rsidR="005F2BF9" w:rsidRDefault="005F2BF9">
      <w:pPr>
        <w:rPr>
          <w:noProof/>
          <w:lang w:val="fr-BE" w:eastAsia="nl-BE"/>
        </w:rPr>
      </w:pPr>
    </w:p>
    <w:p w14:paraId="38CE6282" w14:textId="77777777" w:rsidR="005F2BF9" w:rsidRDefault="00E13671">
      <w:pPr>
        <w:keepNext/>
        <w:rPr>
          <w:b/>
          <w:noProof/>
          <w:lang w:val="fr-BE" w:eastAsia="nl-BE"/>
        </w:rPr>
      </w:pPr>
      <w:r>
        <w:rPr>
          <w:b/>
          <w:noProof/>
          <w:lang w:val="fr-BE" w:eastAsia="nl-BE"/>
        </w:rPr>
        <w:t>3. Retirez le protège aiguille (voir Figure 3) :</w:t>
      </w:r>
    </w:p>
    <w:p w14:paraId="60A5D656"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 xml:space="preserve">Le protège aiguille ne doit </w:t>
      </w:r>
      <w:r w:rsidRPr="002A5CDE">
        <w:rPr>
          <w:b/>
          <w:bCs/>
          <w:noProof/>
          <w:lang w:val="fr-BE" w:eastAsia="nl-BE"/>
        </w:rPr>
        <w:t xml:space="preserve">pas </w:t>
      </w:r>
      <w:r w:rsidRPr="002A5CDE">
        <w:rPr>
          <w:noProof/>
          <w:lang w:val="fr-BE" w:eastAsia="nl-BE"/>
        </w:rPr>
        <w:t>être retiré tant que vous n’êtes pas prêt à injecter la dose</w:t>
      </w:r>
    </w:p>
    <w:p w14:paraId="551C9B86"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Prenez la seringue préremplie, tenez la par le corps de la seringue avec une main</w:t>
      </w:r>
    </w:p>
    <w:p w14:paraId="45874E4D"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Retirez le protège aiguille et jetez le. Ne touchez pas le piston pendant que vous faites cela</w:t>
      </w:r>
    </w:p>
    <w:p w14:paraId="72D3CC04" w14:textId="77777777" w:rsidR="005F2BF9" w:rsidRDefault="005F2BF9">
      <w:pPr>
        <w:rPr>
          <w:noProof/>
          <w:lang w:val="fr-BE" w:eastAsia="nl-BE"/>
        </w:rPr>
      </w:pPr>
    </w:p>
    <w:p w14:paraId="4246B2CF" w14:textId="77777777" w:rsidR="005F2BF9" w:rsidRDefault="00707C80">
      <w:pPr>
        <w:keepNext/>
        <w:jc w:val="center"/>
        <w:rPr>
          <w:noProof/>
          <w:lang w:val="fr-BE" w:eastAsia="nl-BE"/>
        </w:rPr>
      </w:pPr>
      <w:r w:rsidRPr="00955338">
        <w:rPr>
          <w:rFonts w:eastAsiaTheme="minorEastAsia"/>
          <w:noProof/>
          <w:lang w:eastAsia="ko-KR"/>
        </w:rPr>
        <w:drawing>
          <wp:inline distT="0" distB="0" distL="0" distR="0" wp14:anchorId="1B9EC390" wp14:editId="34C13E7C">
            <wp:extent cx="2450591" cy="1371600"/>
            <wp:effectExtent l="0" t="0" r="6985" b="0"/>
            <wp:docPr id="148" name="그림 148" descr="Une image contenant croquis, dessin, Dessin au trait,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그림 148" descr="Une image contenant croquis, dessin, Dessin au trait, art&#10;&#10;Description générée automatiquement"/>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450591" cy="1371600"/>
                    </a:xfrm>
                    <a:prstGeom prst="rect">
                      <a:avLst/>
                    </a:prstGeom>
                    <a:noFill/>
                  </pic:spPr>
                </pic:pic>
              </a:graphicData>
            </a:graphic>
          </wp:inline>
        </w:drawing>
      </w:r>
    </w:p>
    <w:p w14:paraId="2D4684B2" w14:textId="77777777" w:rsidR="005F2BF9" w:rsidRDefault="00E13671">
      <w:pPr>
        <w:jc w:val="center"/>
        <w:rPr>
          <w:noProof/>
          <w:lang w:val="fr-BE" w:eastAsia="nl-BE"/>
        </w:rPr>
      </w:pPr>
      <w:r>
        <w:rPr>
          <w:noProof/>
          <w:lang w:val="fr-BE" w:eastAsia="nl-BE"/>
        </w:rPr>
        <w:t>Figure 3</w:t>
      </w:r>
    </w:p>
    <w:p w14:paraId="055D5DCF" w14:textId="77777777" w:rsidR="005F2BF9" w:rsidRDefault="005F2BF9">
      <w:pPr>
        <w:rPr>
          <w:noProof/>
          <w:lang w:val="fr-BE" w:eastAsia="nl-BE"/>
        </w:rPr>
      </w:pPr>
    </w:p>
    <w:p w14:paraId="69E48A11"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Vous pouvez apercevoir une bulle d’air dans la seringue préremplie ou une goutte de liquide au bout de l’aiguille. Cela est normal et ne nécessite pas d’être éliminé</w:t>
      </w:r>
    </w:p>
    <w:p w14:paraId="7F918D08"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Ne touchez pas l’aiguille ou ne la laissez pas toucher une quelconque surface</w:t>
      </w:r>
    </w:p>
    <w:p w14:paraId="0DDC6A77"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N’utilisez pas la seringue préremplie si elle tombe sans le protège aiguille. Si cela arrive, contactez votre médecin ou votre pharmacien</w:t>
      </w:r>
    </w:p>
    <w:p w14:paraId="5BED02C3"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Injectez la dose immédiatement après avoir retiré le protège aiguille.</w:t>
      </w:r>
    </w:p>
    <w:p w14:paraId="2E8FE123" w14:textId="77777777" w:rsidR="005F2BF9" w:rsidRDefault="005F2BF9">
      <w:pPr>
        <w:rPr>
          <w:noProof/>
          <w:lang w:val="fr-BE" w:eastAsia="nl-BE"/>
        </w:rPr>
      </w:pPr>
    </w:p>
    <w:p w14:paraId="60BCBD93" w14:textId="77777777" w:rsidR="005F2BF9" w:rsidRDefault="00E13671">
      <w:pPr>
        <w:pStyle w:val="BodyText2"/>
        <w:keepNext/>
        <w:rPr>
          <w:bCs w:val="0"/>
          <w:noProof/>
          <w:lang w:val="fr-BE" w:eastAsia="nl-BE"/>
        </w:rPr>
      </w:pPr>
      <w:r>
        <w:rPr>
          <w:bCs w:val="0"/>
          <w:noProof/>
          <w:lang w:val="fr-BE" w:eastAsia="nl-BE"/>
        </w:rPr>
        <w:t>4. Injection de la dose :</w:t>
      </w:r>
    </w:p>
    <w:p w14:paraId="43C1A3A4"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Tenez la seringue préremplie avec une main entre le majeur et l’index et placez le pouce sur le haut de la tête du piston et utilisez l’autre main pour pincer doucement la peau propre entre le pouce et l’index. Ne pressez pas trop fort</w:t>
      </w:r>
    </w:p>
    <w:p w14:paraId="76AFB25A"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Ne tirez à aucun moment sur le piston</w:t>
      </w:r>
    </w:p>
    <w:p w14:paraId="4D5A167D"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En un geste unique et rapide, insérez l’aiguille à travers la peau aussi loin qu’elle peut aller (voir Figure 4)</w:t>
      </w:r>
    </w:p>
    <w:p w14:paraId="141D938D" w14:textId="77777777" w:rsidR="005F2BF9" w:rsidRDefault="005F2BF9">
      <w:pPr>
        <w:jc w:val="center"/>
        <w:rPr>
          <w:noProof/>
          <w:lang w:val="fr-BE" w:eastAsia="nl-BE"/>
        </w:rPr>
      </w:pPr>
    </w:p>
    <w:p w14:paraId="4DB24F67" w14:textId="77777777" w:rsidR="005F2BF9" w:rsidRDefault="00707C80">
      <w:pPr>
        <w:keepNext/>
        <w:jc w:val="center"/>
        <w:rPr>
          <w:noProof/>
          <w:lang w:val="fr-BE" w:eastAsia="nl-BE"/>
        </w:rPr>
      </w:pPr>
      <w:r>
        <w:rPr>
          <w:rFonts w:eastAsiaTheme="minorEastAsia"/>
          <w:noProof/>
          <w:lang w:eastAsia="ko-KR"/>
        </w:rPr>
        <w:drawing>
          <wp:inline distT="0" distB="0" distL="0" distR="0" wp14:anchorId="7486E659" wp14:editId="763FD339">
            <wp:extent cx="1701165" cy="1548765"/>
            <wp:effectExtent l="0" t="0" r="0" b="0"/>
            <wp:docPr id="150" name="그림 150" descr="Une image contenant Dessin au trait, croquis, dessin, Livre de colori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그림 150" descr="Une image contenant Dessin au trait, croquis, dessin, Livre de coloriage&#10;&#10;Description générée automatiqueme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01165" cy="1548765"/>
                    </a:xfrm>
                    <a:prstGeom prst="rect">
                      <a:avLst/>
                    </a:prstGeom>
                    <a:noFill/>
                  </pic:spPr>
                </pic:pic>
              </a:graphicData>
            </a:graphic>
          </wp:inline>
        </w:drawing>
      </w:r>
    </w:p>
    <w:p w14:paraId="4C9D11B0" w14:textId="77777777" w:rsidR="005F2BF9" w:rsidRDefault="00E13671">
      <w:pPr>
        <w:jc w:val="center"/>
        <w:rPr>
          <w:noProof/>
          <w:lang w:val="fr-BE" w:eastAsia="nl-BE"/>
        </w:rPr>
      </w:pPr>
      <w:r>
        <w:rPr>
          <w:noProof/>
          <w:lang w:val="fr-BE" w:eastAsia="nl-BE"/>
        </w:rPr>
        <w:t>Figure 4</w:t>
      </w:r>
    </w:p>
    <w:p w14:paraId="40BC5CA9" w14:textId="77777777" w:rsidR="005F2BF9" w:rsidRDefault="005F2BF9">
      <w:pPr>
        <w:jc w:val="center"/>
        <w:rPr>
          <w:noProof/>
          <w:lang w:val="fr-BE" w:eastAsia="nl-BE"/>
        </w:rPr>
      </w:pPr>
    </w:p>
    <w:p w14:paraId="153BA36D"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Injectez tout le médicament en poussant sur le piston jusqu’à ce que la tête du piston soit complètement entre les ailettes de protection de l’aiguille (voir Figure 5)</w:t>
      </w:r>
    </w:p>
    <w:p w14:paraId="2BF952E2" w14:textId="77777777" w:rsidR="005F2BF9" w:rsidRDefault="005F2BF9">
      <w:pPr>
        <w:rPr>
          <w:noProof/>
          <w:lang w:val="fr-BE" w:eastAsia="nl-BE"/>
        </w:rPr>
      </w:pPr>
    </w:p>
    <w:p w14:paraId="16ED6A1E" w14:textId="77777777" w:rsidR="005F2BF9" w:rsidRDefault="00707C80">
      <w:pPr>
        <w:keepNext/>
        <w:jc w:val="center"/>
        <w:rPr>
          <w:bCs/>
          <w:iCs/>
          <w:noProof/>
          <w:lang w:val="fr-BE" w:eastAsia="nl-BE"/>
        </w:rPr>
      </w:pPr>
      <w:r w:rsidRPr="00955338">
        <w:rPr>
          <w:rFonts w:eastAsiaTheme="minorEastAsia"/>
          <w:noProof/>
          <w:lang w:eastAsia="ko-KR"/>
        </w:rPr>
        <w:drawing>
          <wp:inline distT="0" distB="0" distL="0" distR="0" wp14:anchorId="09972B52" wp14:editId="076594C7">
            <wp:extent cx="1385626" cy="1419149"/>
            <wp:effectExtent l="0" t="0" r="5080" b="0"/>
            <wp:docPr id="152" name="그림 152" descr="Une image contenant croquis, Dessin au trait, dessin,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그림 152" descr="Une image contenant croquis, Dessin au trait, dessin, blanc&#10;&#10;Description générée automatiquement"/>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392013" cy="1425691"/>
                    </a:xfrm>
                    <a:prstGeom prst="rect">
                      <a:avLst/>
                    </a:prstGeom>
                    <a:noFill/>
                  </pic:spPr>
                </pic:pic>
              </a:graphicData>
            </a:graphic>
          </wp:inline>
        </w:drawing>
      </w:r>
    </w:p>
    <w:p w14:paraId="2D0CB55A" w14:textId="77777777" w:rsidR="005F2BF9" w:rsidRDefault="00E13671">
      <w:pPr>
        <w:jc w:val="center"/>
        <w:rPr>
          <w:noProof/>
          <w:lang w:val="fr-BE" w:eastAsia="nl-BE"/>
        </w:rPr>
      </w:pPr>
      <w:r>
        <w:rPr>
          <w:noProof/>
          <w:lang w:val="fr-BE" w:eastAsia="nl-BE"/>
        </w:rPr>
        <w:t>Figure 5</w:t>
      </w:r>
    </w:p>
    <w:p w14:paraId="5B95F6DD" w14:textId="77777777" w:rsidR="005F2BF9" w:rsidRDefault="005F2BF9">
      <w:pPr>
        <w:jc w:val="center"/>
        <w:rPr>
          <w:noProof/>
          <w:lang w:val="fr-BE" w:eastAsia="nl-BE"/>
        </w:rPr>
      </w:pPr>
    </w:p>
    <w:p w14:paraId="232C6CD4"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Lorsque le piston est poussé aussi loin que possible, continuez de maintenir la pression sur la tête du piston, retirez l’aiguille et relâchez la peau (voir Figure 6)</w:t>
      </w:r>
    </w:p>
    <w:p w14:paraId="7A57D41C" w14:textId="77777777" w:rsidR="005F2BF9" w:rsidRDefault="005F2BF9">
      <w:pPr>
        <w:rPr>
          <w:noProof/>
          <w:lang w:val="fr-BE" w:eastAsia="nl-BE"/>
        </w:rPr>
      </w:pPr>
    </w:p>
    <w:p w14:paraId="167120DF" w14:textId="77777777" w:rsidR="005F2BF9" w:rsidRDefault="00707C80">
      <w:pPr>
        <w:keepNext/>
        <w:jc w:val="center"/>
        <w:rPr>
          <w:bCs/>
          <w:iCs/>
          <w:noProof/>
          <w:lang w:val="fr-BE" w:eastAsia="nl-BE"/>
        </w:rPr>
      </w:pPr>
      <w:r w:rsidRPr="00955338">
        <w:rPr>
          <w:rFonts w:eastAsiaTheme="minorEastAsia"/>
          <w:noProof/>
          <w:lang w:eastAsia="ko-KR"/>
        </w:rPr>
        <w:drawing>
          <wp:inline distT="0" distB="0" distL="0" distR="0" wp14:anchorId="5F093B4E" wp14:editId="00351534">
            <wp:extent cx="1970159" cy="1470355"/>
            <wp:effectExtent l="0" t="0" r="0" b="0"/>
            <wp:docPr id="154" name="그림 154" descr="Une image contenant croquis, dessin, arme,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그림 154" descr="Une image contenant croquis, dessin, arme, Dessin au trait&#10;&#10;Description générée automatiquement"/>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975204" cy="1474120"/>
                    </a:xfrm>
                    <a:prstGeom prst="rect">
                      <a:avLst/>
                    </a:prstGeom>
                    <a:noFill/>
                  </pic:spPr>
                </pic:pic>
              </a:graphicData>
            </a:graphic>
          </wp:inline>
        </w:drawing>
      </w:r>
    </w:p>
    <w:p w14:paraId="0D06D7AB" w14:textId="77777777" w:rsidR="005F2BF9" w:rsidRDefault="00E13671">
      <w:pPr>
        <w:jc w:val="center"/>
        <w:rPr>
          <w:noProof/>
          <w:lang w:val="fr-BE" w:eastAsia="nl-BE"/>
        </w:rPr>
      </w:pPr>
      <w:r>
        <w:rPr>
          <w:noProof/>
          <w:lang w:val="fr-BE" w:eastAsia="nl-BE"/>
        </w:rPr>
        <w:t>Figure 6</w:t>
      </w:r>
    </w:p>
    <w:p w14:paraId="5A8C67A1" w14:textId="77777777" w:rsidR="005F2BF9" w:rsidRDefault="005F2BF9">
      <w:pPr>
        <w:jc w:val="center"/>
        <w:rPr>
          <w:noProof/>
          <w:lang w:val="fr-BE" w:eastAsia="nl-BE"/>
        </w:rPr>
      </w:pPr>
    </w:p>
    <w:p w14:paraId="57706148"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Retirez doucement votre pouce de la tête du piston afin de permettre à la seringue vide de remonter jusqu’à ce que l’aiguille soit entièrement recouverte par le système de protection de l’aiguille, comme le montre la Figure 7 :</w:t>
      </w:r>
    </w:p>
    <w:p w14:paraId="0D50E02D" w14:textId="77777777" w:rsidR="005F2BF9" w:rsidRDefault="005F2BF9">
      <w:pPr>
        <w:rPr>
          <w:noProof/>
          <w:lang w:val="fr-BE" w:eastAsia="nl-BE"/>
        </w:rPr>
      </w:pPr>
    </w:p>
    <w:p w14:paraId="72B4C9BA" w14:textId="77777777" w:rsidR="005F2BF9" w:rsidRDefault="00707C80">
      <w:pPr>
        <w:keepNext/>
        <w:jc w:val="center"/>
        <w:rPr>
          <w:bCs/>
          <w:iCs/>
          <w:noProof/>
          <w:lang w:val="fr-BE" w:eastAsia="nl-BE"/>
        </w:rPr>
      </w:pPr>
      <w:r w:rsidRPr="00955338">
        <w:rPr>
          <w:rFonts w:eastAsiaTheme="minorEastAsia"/>
          <w:noProof/>
          <w:lang w:eastAsia="ko-KR"/>
        </w:rPr>
        <w:drawing>
          <wp:inline distT="0" distB="0" distL="0" distR="0" wp14:anchorId="0F7B14A8" wp14:editId="7FD41D50">
            <wp:extent cx="1658465" cy="1792605"/>
            <wp:effectExtent l="0" t="0" r="0" b="0"/>
            <wp:docPr id="156" name="그림 156" descr="Une image contenant croquis, dessin, Dessin au trait,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그림 156" descr="Une image contenant croquis, dessin, Dessin au trait, illustration&#10;&#10;Description générée automatiquement"/>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658465" cy="1792605"/>
                    </a:xfrm>
                    <a:prstGeom prst="rect">
                      <a:avLst/>
                    </a:prstGeom>
                    <a:noFill/>
                  </pic:spPr>
                </pic:pic>
              </a:graphicData>
            </a:graphic>
          </wp:inline>
        </w:drawing>
      </w:r>
    </w:p>
    <w:p w14:paraId="1CABEB4B" w14:textId="77777777" w:rsidR="005F2BF9" w:rsidRDefault="00E13671">
      <w:pPr>
        <w:jc w:val="center"/>
        <w:rPr>
          <w:noProof/>
          <w:lang w:val="fr-BE" w:eastAsia="nl-BE"/>
        </w:rPr>
      </w:pPr>
      <w:r>
        <w:rPr>
          <w:noProof/>
          <w:lang w:val="fr-BE" w:eastAsia="nl-BE"/>
        </w:rPr>
        <w:t>Figure 7</w:t>
      </w:r>
    </w:p>
    <w:p w14:paraId="0A6E6681" w14:textId="77777777" w:rsidR="005F2BF9" w:rsidRDefault="005F2BF9">
      <w:pPr>
        <w:jc w:val="center"/>
        <w:rPr>
          <w:noProof/>
          <w:lang w:val="fr-BE" w:eastAsia="nl-BE"/>
        </w:rPr>
      </w:pPr>
    </w:p>
    <w:p w14:paraId="485F1690" w14:textId="77777777" w:rsidR="005F2BF9" w:rsidRDefault="00E13671">
      <w:pPr>
        <w:pStyle w:val="BodyText2"/>
        <w:keepNext/>
        <w:rPr>
          <w:noProof/>
          <w:lang w:val="fr-BE" w:eastAsia="nl-BE"/>
        </w:rPr>
      </w:pPr>
      <w:r>
        <w:rPr>
          <w:noProof/>
          <w:lang w:val="fr-BE" w:eastAsia="nl-BE"/>
        </w:rPr>
        <w:t>5. Après l’injection :</w:t>
      </w:r>
    </w:p>
    <w:p w14:paraId="02F178E5"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Appliquez une lingette antiseptique sur le site d’injection et appuyez quelques secondes après l’injection.</w:t>
      </w:r>
    </w:p>
    <w:p w14:paraId="04B78FDC"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Il peut y avoir un peu de sang ou de liquide au niveau du site d’injection. Ceci est normal.</w:t>
      </w:r>
    </w:p>
    <w:p w14:paraId="111693EA"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Vous pouvez appuyer le coton ou la gaze sur le site d’injection et le maintenir pendant 10 secondes.</w:t>
      </w:r>
    </w:p>
    <w:p w14:paraId="2A3529D4" w14:textId="77777777" w:rsidR="005F2BF9" w:rsidRPr="002A5CDE" w:rsidRDefault="00E13671" w:rsidP="002A5CDE">
      <w:pPr>
        <w:numPr>
          <w:ilvl w:val="0"/>
          <w:numId w:val="23"/>
        </w:numPr>
        <w:ind w:left="567" w:hanging="567"/>
        <w:rPr>
          <w:bCs/>
          <w:iCs/>
          <w:noProof/>
          <w:lang w:val="fr-BE" w:eastAsia="nl-BE"/>
        </w:rPr>
      </w:pPr>
      <w:r w:rsidRPr="002A5CDE">
        <w:rPr>
          <w:noProof/>
          <w:lang w:val="fr-BE" w:eastAsia="nl-BE"/>
        </w:rPr>
        <w:t>Ne frottez pas la peau au niveau du site d’injection. Vous pouvez appliquer un petit pansement sur le site d’injection, si nécessaire.</w:t>
      </w:r>
    </w:p>
    <w:p w14:paraId="54926C97" w14:textId="77777777" w:rsidR="005F2BF9" w:rsidRDefault="005F2BF9">
      <w:pPr>
        <w:rPr>
          <w:noProof/>
          <w:lang w:val="fr-BE" w:eastAsia="nl-BE"/>
        </w:rPr>
      </w:pPr>
    </w:p>
    <w:p w14:paraId="105CB264" w14:textId="77777777" w:rsidR="005F2BF9" w:rsidRDefault="00E13671">
      <w:pPr>
        <w:keepNext/>
        <w:rPr>
          <w:b/>
          <w:noProof/>
          <w:lang w:val="fr-BE" w:eastAsia="nl-BE"/>
        </w:rPr>
      </w:pPr>
      <w:r>
        <w:rPr>
          <w:b/>
          <w:noProof/>
          <w:lang w:val="fr-BE" w:eastAsia="nl-BE"/>
        </w:rPr>
        <w:t>6. Elimination :</w:t>
      </w:r>
    </w:p>
    <w:p w14:paraId="4F3453BC" w14:textId="77777777" w:rsidR="005F2BF9" w:rsidRPr="002A5CDE" w:rsidRDefault="00E13671" w:rsidP="002A5CDE">
      <w:pPr>
        <w:numPr>
          <w:ilvl w:val="0"/>
          <w:numId w:val="23"/>
        </w:numPr>
        <w:ind w:left="567" w:hanging="567"/>
        <w:rPr>
          <w:noProof/>
          <w:lang w:val="fr-BE"/>
        </w:rPr>
      </w:pPr>
      <w:r w:rsidRPr="002A5CDE">
        <w:rPr>
          <w:noProof/>
          <w:lang w:val="fr-BE"/>
        </w:rPr>
        <w:t>Les seringues usagées doivent être placées dans un container imperforable tel qu’une boîte à aiguilles (voir Figure 8). Pour votre sécurité et votre santé, ainsi que pour la sécurité des autres, ne réutilisez jamais une seringue. L’élimination des boîtes à aiguilles doit se faire conformément à la réglementation locale</w:t>
      </w:r>
    </w:p>
    <w:p w14:paraId="257D2FFC" w14:textId="77777777" w:rsidR="005F2BF9" w:rsidRPr="002A5CDE" w:rsidRDefault="00E13671" w:rsidP="002A5CDE">
      <w:pPr>
        <w:numPr>
          <w:ilvl w:val="0"/>
          <w:numId w:val="23"/>
        </w:numPr>
        <w:ind w:left="567" w:hanging="567"/>
        <w:rPr>
          <w:noProof/>
          <w:lang w:val="fr-BE"/>
        </w:rPr>
      </w:pPr>
      <w:r w:rsidRPr="002A5CDE">
        <w:rPr>
          <w:noProof/>
          <w:lang w:val="fr-BE"/>
        </w:rPr>
        <w:t>Les lingettes antiseptiques et autres fournitures peuvent être jetées dans votre poubelle.</w:t>
      </w:r>
    </w:p>
    <w:p w14:paraId="4EA6A479" w14:textId="77777777" w:rsidR="005F2BF9" w:rsidRDefault="005F2BF9">
      <w:pPr>
        <w:rPr>
          <w:noProof/>
          <w:lang w:val="fr-BE" w:eastAsia="nl-BE"/>
        </w:rPr>
      </w:pPr>
    </w:p>
    <w:p w14:paraId="6A008C32" w14:textId="77777777" w:rsidR="005F2BF9" w:rsidRDefault="00707C80">
      <w:pPr>
        <w:keepNext/>
        <w:jc w:val="center"/>
        <w:rPr>
          <w:noProof/>
          <w:lang w:val="fr-BE" w:eastAsia="nl-BE"/>
        </w:rPr>
      </w:pPr>
      <w:r w:rsidRPr="00955338">
        <w:rPr>
          <w:rFonts w:eastAsiaTheme="minorEastAsia"/>
          <w:noProof/>
          <w:lang w:eastAsia="ko-KR"/>
        </w:rPr>
        <w:drawing>
          <wp:inline distT="0" distB="0" distL="0" distR="0" wp14:anchorId="07757BAF" wp14:editId="4116AABC">
            <wp:extent cx="1835414" cy="1872000"/>
            <wp:effectExtent l="0" t="0" r="0" b="0"/>
            <wp:docPr id="158" name="그림 158" descr="Une image contenant croquis, dessin, Poubelle,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그림 158" descr="Une image contenant croquis, dessin, Poubelle, art&#10;&#10;Description générée automatiquement"/>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835414" cy="1872000"/>
                    </a:xfrm>
                    <a:prstGeom prst="rect">
                      <a:avLst/>
                    </a:prstGeom>
                    <a:noFill/>
                  </pic:spPr>
                </pic:pic>
              </a:graphicData>
            </a:graphic>
          </wp:inline>
        </w:drawing>
      </w:r>
    </w:p>
    <w:p w14:paraId="320F5CFD" w14:textId="77777777" w:rsidR="006C72A0" w:rsidRDefault="00E13671">
      <w:pPr>
        <w:jc w:val="center"/>
        <w:rPr>
          <w:noProof/>
          <w:lang w:val="fr-BE" w:eastAsia="nl-BE"/>
        </w:rPr>
      </w:pPr>
      <w:r>
        <w:rPr>
          <w:noProof/>
          <w:lang w:val="fr-BE" w:eastAsia="nl-BE"/>
        </w:rPr>
        <w:t>Figure 8</w:t>
      </w:r>
    </w:p>
    <w:p w14:paraId="126F354C" w14:textId="77777777" w:rsidR="006C72A0" w:rsidRDefault="006C72A0">
      <w:pPr>
        <w:tabs>
          <w:tab w:val="clear" w:pos="567"/>
        </w:tabs>
        <w:rPr>
          <w:noProof/>
          <w:lang w:val="fr-BE" w:eastAsia="nl-BE"/>
        </w:rPr>
      </w:pPr>
      <w:r>
        <w:rPr>
          <w:noProof/>
          <w:lang w:val="fr-BE" w:eastAsia="nl-BE"/>
        </w:rPr>
        <w:br w:type="page"/>
      </w:r>
    </w:p>
    <w:p w14:paraId="4F5C60DA" w14:textId="77777777" w:rsidR="006C72A0" w:rsidRPr="006C72A0" w:rsidRDefault="006C72A0" w:rsidP="006C72A0">
      <w:pPr>
        <w:widowControl w:val="0"/>
        <w:tabs>
          <w:tab w:val="clear" w:pos="567"/>
        </w:tabs>
        <w:autoSpaceDE w:val="0"/>
        <w:autoSpaceDN w:val="0"/>
        <w:spacing w:line="260" w:lineRule="exact"/>
        <w:rPr>
          <w:rFonts w:eastAsia="Times New Roman"/>
          <w:szCs w:val="22"/>
        </w:rPr>
      </w:pPr>
    </w:p>
    <w:p w14:paraId="25FC6689" w14:textId="77777777" w:rsidR="006C72A0" w:rsidRPr="006C72A0" w:rsidRDefault="006C72A0" w:rsidP="006C72A0">
      <w:pPr>
        <w:widowControl w:val="0"/>
        <w:tabs>
          <w:tab w:val="clear" w:pos="567"/>
        </w:tabs>
        <w:autoSpaceDE w:val="0"/>
        <w:autoSpaceDN w:val="0"/>
        <w:jc w:val="center"/>
        <w:rPr>
          <w:rFonts w:eastAsia="Times New Roman"/>
          <w:b/>
          <w:noProof/>
          <w:szCs w:val="22"/>
          <w:lang w:val="fr-BE" w:eastAsia="nl-BE"/>
        </w:rPr>
      </w:pPr>
      <w:r w:rsidRPr="006C72A0">
        <w:rPr>
          <w:rFonts w:eastAsia="Times New Roman"/>
          <w:b/>
          <w:noProof/>
          <w:szCs w:val="22"/>
          <w:lang w:val="fr-BE" w:eastAsia="nl-BE"/>
        </w:rPr>
        <w:t>Notice : Information de l’utilisateur</w:t>
      </w:r>
    </w:p>
    <w:p w14:paraId="5EF6595A" w14:textId="77777777" w:rsidR="006C72A0" w:rsidRPr="006C72A0" w:rsidRDefault="006C72A0" w:rsidP="006C72A0">
      <w:pPr>
        <w:widowControl w:val="0"/>
        <w:tabs>
          <w:tab w:val="clear" w:pos="567"/>
        </w:tabs>
        <w:autoSpaceDE w:val="0"/>
        <w:autoSpaceDN w:val="0"/>
        <w:jc w:val="center"/>
        <w:rPr>
          <w:rFonts w:eastAsia="Times New Roman"/>
          <w:b/>
          <w:noProof/>
          <w:szCs w:val="22"/>
          <w:lang w:val="fr-BE" w:eastAsia="nl-BE"/>
        </w:rPr>
      </w:pPr>
    </w:p>
    <w:p w14:paraId="2BCECBC1" w14:textId="77777777" w:rsidR="006C72A0" w:rsidRPr="006C72A0" w:rsidRDefault="006C72A0" w:rsidP="006C72A0">
      <w:pPr>
        <w:widowControl w:val="0"/>
        <w:tabs>
          <w:tab w:val="clear" w:pos="567"/>
        </w:tabs>
        <w:autoSpaceDE w:val="0"/>
        <w:autoSpaceDN w:val="0"/>
        <w:jc w:val="center"/>
        <w:rPr>
          <w:rFonts w:eastAsia="Times New Roman"/>
          <w:b/>
          <w:bCs/>
          <w:noProof/>
          <w:szCs w:val="22"/>
          <w:lang w:val="fr-BE" w:eastAsia="nl-BE"/>
        </w:rPr>
      </w:pPr>
      <w:r w:rsidRPr="006C72A0">
        <w:rPr>
          <w:rFonts w:eastAsia="Times New Roman"/>
          <w:b/>
          <w:bCs/>
          <w:noProof/>
          <w:szCs w:val="22"/>
          <w:lang w:val="fr-BE" w:eastAsia="nl-BE"/>
        </w:rPr>
        <w:t>Pyzchiva 45 mg solution injectable en stylo prérempli</w:t>
      </w:r>
    </w:p>
    <w:p w14:paraId="376B80D5" w14:textId="77777777" w:rsidR="006C72A0" w:rsidRPr="006C72A0" w:rsidRDefault="006C72A0" w:rsidP="006C72A0">
      <w:pPr>
        <w:widowControl w:val="0"/>
        <w:tabs>
          <w:tab w:val="clear" w:pos="567"/>
        </w:tabs>
        <w:autoSpaceDE w:val="0"/>
        <w:autoSpaceDN w:val="0"/>
        <w:jc w:val="center"/>
        <w:rPr>
          <w:rFonts w:eastAsia="Times New Roman"/>
          <w:noProof/>
          <w:szCs w:val="22"/>
          <w:lang w:val="fr-BE" w:eastAsia="nl-BE"/>
        </w:rPr>
      </w:pPr>
      <w:r w:rsidRPr="006C72A0">
        <w:rPr>
          <w:rFonts w:eastAsia="Times New Roman"/>
          <w:noProof/>
          <w:szCs w:val="22"/>
          <w:lang w:val="fr-BE" w:eastAsia="nl-BE"/>
        </w:rPr>
        <w:t>ustekinumab</w:t>
      </w:r>
    </w:p>
    <w:p w14:paraId="323A3D6D" w14:textId="77777777" w:rsidR="006C72A0" w:rsidRPr="006C72A0" w:rsidRDefault="006C72A0" w:rsidP="006C72A0">
      <w:pPr>
        <w:widowControl w:val="0"/>
        <w:tabs>
          <w:tab w:val="clear" w:pos="567"/>
        </w:tabs>
        <w:suppressAutoHyphens/>
        <w:autoSpaceDE w:val="0"/>
        <w:autoSpaceDN w:val="0"/>
        <w:jc w:val="center"/>
        <w:rPr>
          <w:rFonts w:eastAsia="Times New Roman"/>
          <w:noProof/>
          <w:szCs w:val="22"/>
          <w:lang w:val="fr-BE" w:eastAsia="nl-BE"/>
        </w:rPr>
      </w:pPr>
    </w:p>
    <w:p w14:paraId="7F535476" w14:textId="77777777" w:rsidR="006C72A0" w:rsidRPr="006C72A0" w:rsidRDefault="006C72A0" w:rsidP="006C72A0">
      <w:pPr>
        <w:keepNext/>
        <w:widowControl w:val="0"/>
        <w:tabs>
          <w:tab w:val="clear" w:pos="567"/>
        </w:tabs>
        <w:autoSpaceDE w:val="0"/>
        <w:autoSpaceDN w:val="0"/>
        <w:rPr>
          <w:rFonts w:eastAsia="Times New Roman"/>
          <w:b/>
          <w:noProof/>
          <w:szCs w:val="22"/>
          <w:lang w:val="fr-BE" w:eastAsia="nl-BE"/>
        </w:rPr>
      </w:pPr>
      <w:r w:rsidRPr="006C72A0">
        <w:rPr>
          <w:rFonts w:eastAsia="Times New Roman"/>
          <w:noProof/>
          <w:szCs w:val="22"/>
        </w:rPr>
        <w:drawing>
          <wp:inline distT="0" distB="0" distL="0" distR="0" wp14:anchorId="1DA0D70D" wp14:editId="3E66BEA7">
            <wp:extent cx="200025" cy="171450"/>
            <wp:effectExtent l="0" t="0" r="0" b="0"/>
            <wp:docPr id="1894592464" name="Image 807433217"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51495" name="Picture 2" descr="BT_1000x858px"/>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6C72A0">
        <w:rPr>
          <w:rFonts w:eastAsia="Times New Roman"/>
          <w:szCs w:val="22"/>
        </w:rPr>
        <w:t>Ce médicament fait l’objet d’une surveillance supplémentaire qui permettra l’identification rapide de nouvelles informations relatives à la sécurité. Vous pouvez y contribuer en signalant tout effet indésirable que vous observez. Voir en fin de rubrique 4 comment déclarer les effets indésirables.</w:t>
      </w:r>
    </w:p>
    <w:p w14:paraId="3ADC3937" w14:textId="77777777" w:rsidR="006C72A0" w:rsidRPr="006C72A0" w:rsidRDefault="006C72A0" w:rsidP="006C72A0">
      <w:pPr>
        <w:keepNext/>
        <w:widowControl w:val="0"/>
        <w:tabs>
          <w:tab w:val="clear" w:pos="567"/>
        </w:tabs>
        <w:autoSpaceDE w:val="0"/>
        <w:autoSpaceDN w:val="0"/>
        <w:rPr>
          <w:rFonts w:eastAsia="Times New Roman"/>
          <w:b/>
          <w:noProof/>
          <w:szCs w:val="22"/>
          <w:lang w:val="fr-BE" w:eastAsia="nl-BE"/>
        </w:rPr>
      </w:pPr>
    </w:p>
    <w:p w14:paraId="2D8BC0AF" w14:textId="77777777" w:rsidR="006C72A0" w:rsidRPr="006C72A0" w:rsidRDefault="006C72A0" w:rsidP="006C72A0">
      <w:pPr>
        <w:keepNext/>
        <w:widowControl w:val="0"/>
        <w:tabs>
          <w:tab w:val="clear" w:pos="567"/>
        </w:tabs>
        <w:autoSpaceDE w:val="0"/>
        <w:autoSpaceDN w:val="0"/>
        <w:rPr>
          <w:rFonts w:eastAsia="Times New Roman"/>
          <w:b/>
          <w:noProof/>
          <w:szCs w:val="22"/>
          <w:lang w:val="fr-BE" w:eastAsia="nl-BE"/>
        </w:rPr>
      </w:pPr>
      <w:r w:rsidRPr="006C72A0">
        <w:rPr>
          <w:rFonts w:eastAsia="Times New Roman"/>
          <w:b/>
          <w:noProof/>
          <w:szCs w:val="22"/>
          <w:lang w:val="fr-BE" w:eastAsia="nl-BE"/>
        </w:rPr>
        <w:t>Veuillez lire attentivement cette notice avant d’utiliser ce médicament car elle contient des informations importantes pour vous.</w:t>
      </w:r>
    </w:p>
    <w:p w14:paraId="656BBAE9" w14:textId="77777777" w:rsidR="006C72A0" w:rsidRPr="006C72A0" w:rsidRDefault="006C72A0" w:rsidP="006C72A0">
      <w:pPr>
        <w:keepNext/>
        <w:widowControl w:val="0"/>
        <w:tabs>
          <w:tab w:val="clear" w:pos="567"/>
        </w:tabs>
        <w:autoSpaceDE w:val="0"/>
        <w:autoSpaceDN w:val="0"/>
        <w:rPr>
          <w:rFonts w:eastAsia="Times New Roman"/>
          <w:b/>
          <w:noProof/>
          <w:szCs w:val="22"/>
          <w:lang w:val="fr-BE" w:eastAsia="nl-BE"/>
        </w:rPr>
      </w:pPr>
    </w:p>
    <w:p w14:paraId="70EE6577" w14:textId="77777777" w:rsidR="006C72A0" w:rsidRPr="006C72A0" w:rsidRDefault="006C72A0" w:rsidP="006C72A0">
      <w:pPr>
        <w:keepNext/>
        <w:widowControl w:val="0"/>
        <w:tabs>
          <w:tab w:val="clear" w:pos="567"/>
        </w:tabs>
        <w:autoSpaceDE w:val="0"/>
        <w:autoSpaceDN w:val="0"/>
        <w:rPr>
          <w:rFonts w:eastAsia="Times New Roman"/>
          <w:b/>
          <w:noProof/>
          <w:szCs w:val="22"/>
          <w:lang w:val="fr-BE" w:eastAsia="nl-BE"/>
        </w:rPr>
      </w:pPr>
      <w:r w:rsidRPr="006C72A0">
        <w:rPr>
          <w:rFonts w:eastAsia="Times New Roman"/>
          <w:b/>
          <w:noProof/>
          <w:szCs w:val="22"/>
          <w:lang w:val="fr-BE" w:eastAsia="nl-BE"/>
        </w:rPr>
        <w:t xml:space="preserve">Cette notice a été écrite pour la personne prenant le médicament. </w:t>
      </w:r>
    </w:p>
    <w:p w14:paraId="04B78ADC" w14:textId="77777777" w:rsidR="006C72A0" w:rsidRPr="006C72A0" w:rsidRDefault="006C72A0" w:rsidP="006C72A0">
      <w:pPr>
        <w:keepNext/>
        <w:widowControl w:val="0"/>
        <w:tabs>
          <w:tab w:val="clear" w:pos="567"/>
        </w:tabs>
        <w:autoSpaceDE w:val="0"/>
        <w:autoSpaceDN w:val="0"/>
        <w:rPr>
          <w:rFonts w:eastAsia="Times New Roman"/>
          <w:b/>
          <w:noProof/>
          <w:szCs w:val="22"/>
          <w:lang w:val="fr-BE" w:eastAsia="nl-BE"/>
        </w:rPr>
      </w:pPr>
    </w:p>
    <w:p w14:paraId="1056BA85" w14:textId="77777777" w:rsidR="006C72A0" w:rsidRPr="006C72A0" w:rsidRDefault="006C72A0" w:rsidP="006C72A0">
      <w:pPr>
        <w:widowControl w:val="0"/>
        <w:numPr>
          <w:ilvl w:val="0"/>
          <w:numId w:val="32"/>
        </w:numPr>
        <w:tabs>
          <w:tab w:val="clear" w:pos="567"/>
        </w:tabs>
        <w:autoSpaceDE w:val="0"/>
        <w:autoSpaceDN w:val="0"/>
        <w:ind w:left="567" w:hanging="567"/>
        <w:rPr>
          <w:rFonts w:eastAsia="Times New Roman"/>
          <w:noProof/>
          <w:szCs w:val="22"/>
          <w:lang w:val="fr-BE" w:eastAsia="nl-BE"/>
        </w:rPr>
      </w:pPr>
      <w:r w:rsidRPr="006C72A0">
        <w:rPr>
          <w:rFonts w:eastAsia="Times New Roman"/>
          <w:noProof/>
          <w:szCs w:val="22"/>
          <w:lang w:val="fr-BE" w:eastAsia="nl-BE"/>
        </w:rPr>
        <w:t>Gardez cette notice. Vous pourriez avoir besoin de la relire.</w:t>
      </w:r>
    </w:p>
    <w:p w14:paraId="6A3E3450" w14:textId="77777777" w:rsidR="006C72A0" w:rsidRPr="006C72A0" w:rsidRDefault="006C72A0" w:rsidP="006C72A0">
      <w:pPr>
        <w:widowControl w:val="0"/>
        <w:numPr>
          <w:ilvl w:val="0"/>
          <w:numId w:val="32"/>
        </w:numPr>
        <w:tabs>
          <w:tab w:val="clear" w:pos="567"/>
        </w:tabs>
        <w:autoSpaceDE w:val="0"/>
        <w:autoSpaceDN w:val="0"/>
        <w:ind w:left="567" w:hanging="567"/>
        <w:rPr>
          <w:rFonts w:eastAsia="Times New Roman"/>
          <w:noProof/>
          <w:szCs w:val="22"/>
          <w:lang w:val="fr-BE" w:eastAsia="nl-BE"/>
        </w:rPr>
      </w:pPr>
      <w:r w:rsidRPr="006C72A0">
        <w:rPr>
          <w:rFonts w:eastAsia="Times New Roman"/>
          <w:noProof/>
          <w:szCs w:val="22"/>
          <w:lang w:val="fr-BE" w:eastAsia="nl-BE"/>
        </w:rPr>
        <w:t>Si vous avez d’autres questions, interrogez votre médecin ou votre pharmacien.</w:t>
      </w:r>
    </w:p>
    <w:p w14:paraId="6F69E383" w14:textId="77777777" w:rsidR="006C72A0" w:rsidRPr="006C72A0" w:rsidRDefault="006C72A0" w:rsidP="006C72A0">
      <w:pPr>
        <w:widowControl w:val="0"/>
        <w:numPr>
          <w:ilvl w:val="0"/>
          <w:numId w:val="32"/>
        </w:numPr>
        <w:tabs>
          <w:tab w:val="clear" w:pos="567"/>
        </w:tabs>
        <w:autoSpaceDE w:val="0"/>
        <w:autoSpaceDN w:val="0"/>
        <w:ind w:left="567" w:hanging="567"/>
        <w:rPr>
          <w:rFonts w:eastAsia="Times New Roman"/>
          <w:noProof/>
          <w:szCs w:val="22"/>
          <w:lang w:val="fr-BE" w:eastAsia="nl-BE"/>
        </w:rPr>
      </w:pPr>
      <w:r w:rsidRPr="006C72A0">
        <w:rPr>
          <w:rFonts w:eastAsia="Times New Roman"/>
          <w:noProof/>
          <w:szCs w:val="22"/>
          <w:lang w:val="fr-BE" w:eastAsia="nl-BE"/>
        </w:rPr>
        <w:t>Ce médicament vous a été personnellement prescrit. Ne le donnez pas à d’autres personnes. Il pourrait leur être nocif, même si les signes de leur maladie sont identiques aux vôtres.</w:t>
      </w:r>
    </w:p>
    <w:p w14:paraId="4C49FB7F" w14:textId="77777777" w:rsidR="006C72A0" w:rsidRPr="006C72A0" w:rsidRDefault="006C72A0" w:rsidP="006C72A0">
      <w:pPr>
        <w:widowControl w:val="0"/>
        <w:numPr>
          <w:ilvl w:val="0"/>
          <w:numId w:val="32"/>
        </w:numPr>
        <w:tabs>
          <w:tab w:val="clear" w:pos="567"/>
        </w:tabs>
        <w:autoSpaceDE w:val="0"/>
        <w:autoSpaceDN w:val="0"/>
        <w:ind w:left="567" w:hanging="567"/>
        <w:rPr>
          <w:rFonts w:eastAsia="Times New Roman"/>
          <w:noProof/>
          <w:szCs w:val="22"/>
          <w:lang w:val="fr-BE" w:eastAsia="nl-BE"/>
        </w:rPr>
      </w:pPr>
      <w:r w:rsidRPr="006C72A0">
        <w:rPr>
          <w:rFonts w:eastAsia="Times New Roman"/>
          <w:noProof/>
          <w:szCs w:val="22"/>
          <w:lang w:val="fr-BE" w:eastAsia="nl-BE"/>
        </w:rPr>
        <w:t>Si vous ressentez un quelconque effet indésirable, parlez-en à votre médecin ou votre pharmacien. Ceci s’applique aussi à tout effet indésirable qui ne serait pas mentionné dans cette notice. Voir rubrique 4.</w:t>
      </w:r>
    </w:p>
    <w:p w14:paraId="4D4207FC"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79392802" w14:textId="77777777" w:rsidR="006C72A0" w:rsidRPr="006C72A0" w:rsidRDefault="006C72A0" w:rsidP="006C72A0">
      <w:pPr>
        <w:keepNext/>
        <w:widowControl w:val="0"/>
        <w:tabs>
          <w:tab w:val="clear" w:pos="567"/>
        </w:tabs>
        <w:autoSpaceDE w:val="0"/>
        <w:autoSpaceDN w:val="0"/>
        <w:rPr>
          <w:rFonts w:eastAsia="Times New Roman"/>
          <w:noProof/>
          <w:szCs w:val="22"/>
          <w:lang w:val="fr-BE" w:eastAsia="nl-BE"/>
        </w:rPr>
      </w:pPr>
      <w:r w:rsidRPr="006C72A0">
        <w:rPr>
          <w:rFonts w:eastAsia="Times New Roman"/>
          <w:b/>
          <w:noProof/>
          <w:szCs w:val="22"/>
          <w:lang w:val="fr-BE" w:eastAsia="nl-BE"/>
        </w:rPr>
        <w:t>Que contient cette notice ?</w:t>
      </w:r>
      <w:r w:rsidRPr="006C72A0">
        <w:rPr>
          <w:rFonts w:eastAsia="Times New Roman"/>
          <w:noProof/>
          <w:szCs w:val="22"/>
          <w:lang w:val="fr-BE" w:eastAsia="nl-BE"/>
        </w:rPr>
        <w:t>:</w:t>
      </w:r>
    </w:p>
    <w:p w14:paraId="20C0D049"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r w:rsidRPr="006C72A0">
        <w:rPr>
          <w:rFonts w:eastAsia="Times New Roman"/>
          <w:noProof/>
          <w:szCs w:val="22"/>
          <w:lang w:val="fr-BE" w:eastAsia="nl-BE"/>
        </w:rPr>
        <w:t>1.</w:t>
      </w:r>
      <w:r w:rsidRPr="006C72A0">
        <w:rPr>
          <w:rFonts w:eastAsia="Times New Roman"/>
          <w:noProof/>
          <w:szCs w:val="22"/>
          <w:lang w:val="fr-BE" w:eastAsia="nl-BE"/>
        </w:rPr>
        <w:tab/>
        <w:t>Qu’est-ce que Pyzchiva et dans quel cas est-il utilisé</w:t>
      </w:r>
    </w:p>
    <w:p w14:paraId="2003483A"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r w:rsidRPr="006C72A0">
        <w:rPr>
          <w:rFonts w:eastAsia="Times New Roman"/>
          <w:noProof/>
          <w:szCs w:val="22"/>
          <w:lang w:val="fr-BE" w:eastAsia="nl-BE"/>
        </w:rPr>
        <w:t>2.</w:t>
      </w:r>
      <w:r w:rsidRPr="006C72A0">
        <w:rPr>
          <w:rFonts w:eastAsia="Times New Roman"/>
          <w:noProof/>
          <w:szCs w:val="22"/>
          <w:lang w:val="fr-BE" w:eastAsia="nl-BE"/>
        </w:rPr>
        <w:tab/>
        <w:t>Quelles sont les informations à connaître avant d’utiliser Pyzchiva</w:t>
      </w:r>
    </w:p>
    <w:p w14:paraId="38F6AC64"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r w:rsidRPr="006C72A0">
        <w:rPr>
          <w:rFonts w:eastAsia="Times New Roman"/>
          <w:noProof/>
          <w:szCs w:val="22"/>
          <w:lang w:val="fr-BE" w:eastAsia="nl-BE"/>
        </w:rPr>
        <w:t>3.</w:t>
      </w:r>
      <w:r w:rsidRPr="006C72A0">
        <w:rPr>
          <w:rFonts w:eastAsia="Times New Roman"/>
          <w:noProof/>
          <w:szCs w:val="22"/>
          <w:lang w:val="fr-BE" w:eastAsia="nl-BE"/>
        </w:rPr>
        <w:tab/>
        <w:t>Comment utiliser Pyzchiva</w:t>
      </w:r>
    </w:p>
    <w:p w14:paraId="6A405191"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r w:rsidRPr="006C72A0">
        <w:rPr>
          <w:rFonts w:eastAsia="Times New Roman"/>
          <w:noProof/>
          <w:szCs w:val="22"/>
          <w:lang w:val="fr-BE" w:eastAsia="nl-BE"/>
        </w:rPr>
        <w:t>4.</w:t>
      </w:r>
      <w:r w:rsidRPr="006C72A0">
        <w:rPr>
          <w:rFonts w:eastAsia="Times New Roman"/>
          <w:noProof/>
          <w:szCs w:val="22"/>
          <w:lang w:val="fr-BE" w:eastAsia="nl-BE"/>
        </w:rPr>
        <w:tab/>
        <w:t>Quels sont les effets indésirables éventuels</w:t>
      </w:r>
    </w:p>
    <w:p w14:paraId="40860E54"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r w:rsidRPr="006C72A0">
        <w:rPr>
          <w:rFonts w:eastAsia="Times New Roman"/>
          <w:noProof/>
          <w:szCs w:val="22"/>
          <w:lang w:val="fr-BE" w:eastAsia="nl-BE"/>
        </w:rPr>
        <w:t>5.</w:t>
      </w:r>
      <w:r w:rsidRPr="006C72A0">
        <w:rPr>
          <w:rFonts w:eastAsia="Times New Roman"/>
          <w:noProof/>
          <w:szCs w:val="22"/>
          <w:lang w:val="fr-BE" w:eastAsia="nl-BE"/>
        </w:rPr>
        <w:tab/>
        <w:t>Comment conserver Pyzchiva</w:t>
      </w:r>
    </w:p>
    <w:p w14:paraId="71E08082"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r w:rsidRPr="006C72A0">
        <w:rPr>
          <w:rFonts w:eastAsia="Times New Roman"/>
          <w:noProof/>
          <w:szCs w:val="22"/>
          <w:lang w:val="fr-BE" w:eastAsia="nl-BE"/>
        </w:rPr>
        <w:t>6.</w:t>
      </w:r>
      <w:r w:rsidRPr="006C72A0">
        <w:rPr>
          <w:rFonts w:eastAsia="Times New Roman"/>
          <w:noProof/>
          <w:szCs w:val="22"/>
          <w:lang w:val="fr-BE" w:eastAsia="nl-BE"/>
        </w:rPr>
        <w:tab/>
        <w:t>Contenu de l’emballage et autres informations</w:t>
      </w:r>
    </w:p>
    <w:p w14:paraId="4CAEECD1"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6DBFF5D9"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7847838F" w14:textId="77777777" w:rsidR="006C72A0" w:rsidRPr="006C72A0" w:rsidRDefault="006C72A0" w:rsidP="006C72A0">
      <w:pPr>
        <w:keepNext/>
        <w:widowControl w:val="0"/>
        <w:tabs>
          <w:tab w:val="clear" w:pos="567"/>
        </w:tabs>
        <w:autoSpaceDE w:val="0"/>
        <w:autoSpaceDN w:val="0"/>
        <w:ind w:left="567" w:hanging="567"/>
        <w:outlineLvl w:val="2"/>
        <w:rPr>
          <w:rFonts w:eastAsia="Times New Roman"/>
          <w:b/>
          <w:bCs/>
          <w:noProof/>
          <w:szCs w:val="22"/>
          <w:lang w:val="fr-BE" w:eastAsia="nl-BE"/>
        </w:rPr>
      </w:pPr>
      <w:r w:rsidRPr="006C72A0">
        <w:rPr>
          <w:rFonts w:eastAsia="Times New Roman"/>
          <w:b/>
          <w:bCs/>
          <w:noProof/>
          <w:szCs w:val="22"/>
          <w:lang w:val="fr-BE" w:eastAsia="nl-BE"/>
        </w:rPr>
        <w:t>1.</w:t>
      </w:r>
      <w:r w:rsidRPr="006C72A0">
        <w:rPr>
          <w:rFonts w:eastAsia="Times New Roman"/>
          <w:b/>
          <w:bCs/>
          <w:noProof/>
          <w:szCs w:val="22"/>
          <w:lang w:val="fr-BE" w:eastAsia="nl-BE"/>
        </w:rPr>
        <w:tab/>
        <w:t>Qu’est-ce que Pyzchiva et dans quel cas est-il utilisé ?</w:t>
      </w:r>
    </w:p>
    <w:p w14:paraId="6A8EFD5B" w14:textId="77777777" w:rsidR="006C72A0" w:rsidRPr="006C72A0" w:rsidRDefault="006C72A0" w:rsidP="006C72A0">
      <w:pPr>
        <w:keepNext/>
        <w:widowControl w:val="0"/>
        <w:tabs>
          <w:tab w:val="clear" w:pos="567"/>
        </w:tabs>
        <w:autoSpaceDE w:val="0"/>
        <w:autoSpaceDN w:val="0"/>
        <w:rPr>
          <w:rFonts w:eastAsia="Times New Roman"/>
          <w:noProof/>
          <w:szCs w:val="22"/>
          <w:lang w:val="fr-BE" w:eastAsia="nl-BE"/>
        </w:rPr>
      </w:pPr>
    </w:p>
    <w:p w14:paraId="0A9A885E" w14:textId="77777777" w:rsidR="006C72A0" w:rsidRPr="006C72A0" w:rsidRDefault="006C72A0" w:rsidP="006C72A0">
      <w:pPr>
        <w:keepNext/>
        <w:widowControl w:val="0"/>
        <w:tabs>
          <w:tab w:val="clear" w:pos="567"/>
        </w:tabs>
        <w:autoSpaceDE w:val="0"/>
        <w:autoSpaceDN w:val="0"/>
        <w:rPr>
          <w:rFonts w:eastAsia="Times New Roman"/>
          <w:noProof/>
          <w:szCs w:val="22"/>
          <w:lang w:val="fr-BE" w:eastAsia="nl-BE"/>
        </w:rPr>
      </w:pPr>
      <w:r w:rsidRPr="006C72A0">
        <w:rPr>
          <w:rFonts w:eastAsia="Times New Roman"/>
          <w:b/>
          <w:noProof/>
          <w:szCs w:val="22"/>
          <w:lang w:val="fr-BE" w:eastAsia="nl-BE"/>
        </w:rPr>
        <w:t>Qu’est-ce que Pyzchiva</w:t>
      </w:r>
    </w:p>
    <w:p w14:paraId="656E3EBC"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r w:rsidRPr="006C72A0">
        <w:rPr>
          <w:rFonts w:eastAsia="Times New Roman"/>
          <w:noProof/>
          <w:szCs w:val="22"/>
          <w:lang w:val="fr-BE" w:eastAsia="nl-BE"/>
        </w:rPr>
        <w:t>Pyzchiva contient une substance active qui s’appelle ustekinumab, un anticorps monoclonal. Les anticorps monoclonaux sont des protéines qui reconnaissent et se lient spécifiquement à certaines protéines dans le corps.</w:t>
      </w:r>
    </w:p>
    <w:p w14:paraId="5169A22A"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5C7F065D"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r w:rsidRPr="006C72A0">
        <w:rPr>
          <w:rFonts w:eastAsia="Times New Roman"/>
          <w:noProof/>
          <w:szCs w:val="22"/>
          <w:lang w:val="fr-BE" w:eastAsia="nl-BE"/>
        </w:rPr>
        <w:t>Pyzchiva appartient à un groupe de médicaments appelés « immunosuppresseurs ». Ces médicaments agissent en affaiblissant partiellement le système immunitaire.</w:t>
      </w:r>
    </w:p>
    <w:p w14:paraId="10240736"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51356BE5" w14:textId="77777777" w:rsidR="006C72A0" w:rsidRPr="006C72A0" w:rsidRDefault="006C72A0" w:rsidP="006C72A0">
      <w:pPr>
        <w:keepNext/>
        <w:widowControl w:val="0"/>
        <w:tabs>
          <w:tab w:val="clear" w:pos="567"/>
        </w:tabs>
        <w:autoSpaceDE w:val="0"/>
        <w:autoSpaceDN w:val="0"/>
        <w:rPr>
          <w:rFonts w:eastAsia="Times New Roman"/>
          <w:noProof/>
          <w:szCs w:val="22"/>
          <w:lang w:val="fr-BE" w:eastAsia="nl-BE"/>
        </w:rPr>
      </w:pPr>
      <w:r w:rsidRPr="006C72A0">
        <w:rPr>
          <w:rFonts w:eastAsia="Times New Roman"/>
          <w:b/>
          <w:noProof/>
          <w:szCs w:val="22"/>
          <w:lang w:val="fr-BE" w:eastAsia="nl-BE"/>
        </w:rPr>
        <w:t>Dans quel cas Pyzchiva est-il utilisé</w:t>
      </w:r>
    </w:p>
    <w:p w14:paraId="097922C3"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r w:rsidRPr="006C72A0">
        <w:rPr>
          <w:rFonts w:eastAsia="Times New Roman"/>
          <w:noProof/>
          <w:szCs w:val="22"/>
          <w:lang w:val="fr-BE" w:eastAsia="nl-BE"/>
        </w:rPr>
        <w:t xml:space="preserve">Pyzchiva </w:t>
      </w:r>
      <w:r w:rsidRPr="006C72A0">
        <w:rPr>
          <w:rFonts w:eastAsia="Times New Roman"/>
          <w:noProof/>
          <w:szCs w:val="22"/>
          <w:lang w:eastAsia="nl-BE"/>
        </w:rPr>
        <w:t>administré à l’aide du stylo prérempli</w:t>
      </w:r>
      <w:r w:rsidRPr="006C72A0">
        <w:rPr>
          <w:rFonts w:eastAsia="Times New Roman"/>
          <w:noProof/>
          <w:szCs w:val="22"/>
          <w:lang w:val="fr-BE" w:eastAsia="nl-BE"/>
        </w:rPr>
        <w:t xml:space="preserve"> est utilisé pour le traitement des maladies inflammatoires suivantes :</w:t>
      </w:r>
    </w:p>
    <w:p w14:paraId="07373BE8"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noProof/>
          <w:szCs w:val="22"/>
          <w:lang w:val="fr-BE" w:eastAsia="nl-BE"/>
        </w:rPr>
      </w:pPr>
      <w:r w:rsidRPr="006C72A0">
        <w:rPr>
          <w:rFonts w:eastAsia="Times New Roman"/>
          <w:noProof/>
          <w:szCs w:val="22"/>
          <w:lang w:val="fr-BE" w:eastAsia="nl-BE"/>
        </w:rPr>
        <w:t>Psoriasis en plaques (chez les adultes)</w:t>
      </w:r>
    </w:p>
    <w:p w14:paraId="6D01D512"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noProof/>
          <w:szCs w:val="22"/>
          <w:lang w:val="fr-BE" w:eastAsia="nl-BE"/>
        </w:rPr>
      </w:pPr>
      <w:r w:rsidRPr="006C72A0">
        <w:rPr>
          <w:rFonts w:eastAsia="Times New Roman"/>
          <w:noProof/>
          <w:szCs w:val="22"/>
          <w:lang w:val="fr-BE" w:eastAsia="nl-BE"/>
        </w:rPr>
        <w:t>Rhumatisme psoriasique (chez les adultes)</w:t>
      </w:r>
    </w:p>
    <w:p w14:paraId="7A5810AB"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noProof/>
          <w:szCs w:val="22"/>
          <w:lang w:val="fr-BE" w:eastAsia="nl-BE"/>
        </w:rPr>
      </w:pPr>
      <w:r w:rsidRPr="006C72A0">
        <w:rPr>
          <w:rFonts w:eastAsia="Times New Roman"/>
          <w:noProof/>
          <w:szCs w:val="22"/>
          <w:lang w:val="fr-BE" w:eastAsia="nl-BE"/>
        </w:rPr>
        <w:t>Maladie de Crohn modérée à sévère (chez les adultes)</w:t>
      </w:r>
    </w:p>
    <w:p w14:paraId="1F845726"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33101D5B" w14:textId="77777777" w:rsidR="006C72A0" w:rsidRPr="006C72A0" w:rsidRDefault="006C72A0" w:rsidP="006C72A0">
      <w:pPr>
        <w:keepNext/>
        <w:widowControl w:val="0"/>
        <w:tabs>
          <w:tab w:val="clear" w:pos="567"/>
        </w:tabs>
        <w:suppressAutoHyphens/>
        <w:autoSpaceDE w:val="0"/>
        <w:autoSpaceDN w:val="0"/>
        <w:rPr>
          <w:rFonts w:eastAsia="Times New Roman"/>
          <w:noProof/>
          <w:szCs w:val="22"/>
          <w:lang w:val="fr-BE" w:eastAsia="nl-BE"/>
        </w:rPr>
      </w:pPr>
      <w:r w:rsidRPr="006C72A0">
        <w:rPr>
          <w:rFonts w:eastAsia="Times New Roman"/>
          <w:b/>
          <w:noProof/>
          <w:szCs w:val="22"/>
          <w:lang w:val="fr-BE" w:eastAsia="nl-BE"/>
        </w:rPr>
        <w:t>Psoriasis en plaques</w:t>
      </w:r>
    </w:p>
    <w:p w14:paraId="0C42E9A7"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r w:rsidRPr="006C72A0">
        <w:rPr>
          <w:rFonts w:eastAsia="Times New Roman"/>
          <w:noProof/>
          <w:szCs w:val="22"/>
          <w:lang w:val="fr-BE" w:eastAsia="nl-BE"/>
        </w:rPr>
        <w:t>Le psoriasis en plaques est une maladie de la peau qui provoque une inflammation affectant la peau et les ongles. Pyzchiva réduira l’inflammation ainsi que d’autres signes de la maladie.</w:t>
      </w:r>
    </w:p>
    <w:p w14:paraId="7E0A6AFB"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70B70BAD"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r w:rsidRPr="006C72A0">
        <w:rPr>
          <w:rFonts w:eastAsia="Times New Roman"/>
          <w:noProof/>
          <w:szCs w:val="22"/>
          <w:lang w:val="fr-BE" w:eastAsia="nl-BE"/>
        </w:rPr>
        <w:t xml:space="preserve">Pyzchiva </w:t>
      </w:r>
      <w:r w:rsidRPr="006C72A0">
        <w:rPr>
          <w:rFonts w:eastAsia="Times New Roman"/>
          <w:noProof/>
          <w:szCs w:val="22"/>
          <w:lang w:eastAsia="nl-BE"/>
        </w:rPr>
        <w:t xml:space="preserve">administré à l’aide du stylo prérempli </w:t>
      </w:r>
      <w:r w:rsidRPr="006C72A0">
        <w:rPr>
          <w:rFonts w:eastAsia="Times New Roman"/>
          <w:noProof/>
          <w:szCs w:val="22"/>
          <w:lang w:val="fr-BE" w:eastAsia="nl-BE"/>
        </w:rPr>
        <w:t>est utilisé chez les patients adultes souffrant de psoriasis en plaques modéré à sévère, qui ne peuvent pas utiliser la ciclosporine, le méthotrexate ou la photothérapie, ou lorsque ces traitements n’ont pas été efficaces.</w:t>
      </w:r>
    </w:p>
    <w:p w14:paraId="3947ECA6"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174E7F70"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397BAB14" w14:textId="77777777" w:rsidR="006C72A0" w:rsidRPr="006C72A0" w:rsidRDefault="006C72A0" w:rsidP="006C72A0">
      <w:pPr>
        <w:keepNext/>
        <w:widowControl w:val="0"/>
        <w:tabs>
          <w:tab w:val="clear" w:pos="567"/>
        </w:tabs>
        <w:suppressAutoHyphens/>
        <w:autoSpaceDE w:val="0"/>
        <w:autoSpaceDN w:val="0"/>
        <w:rPr>
          <w:rFonts w:eastAsia="Times New Roman"/>
          <w:b/>
          <w:noProof/>
          <w:szCs w:val="22"/>
          <w:lang w:val="fr-BE" w:eastAsia="nl-BE"/>
        </w:rPr>
      </w:pPr>
      <w:r w:rsidRPr="006C72A0">
        <w:rPr>
          <w:rFonts w:eastAsia="Times New Roman"/>
          <w:b/>
          <w:noProof/>
          <w:szCs w:val="22"/>
          <w:lang w:val="fr-BE" w:eastAsia="nl-BE"/>
        </w:rPr>
        <w:t>Rhumatisme psoriasique</w:t>
      </w:r>
    </w:p>
    <w:p w14:paraId="585EEB5E"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r w:rsidRPr="006C72A0">
        <w:rPr>
          <w:rFonts w:eastAsia="Times New Roman"/>
          <w:noProof/>
          <w:szCs w:val="22"/>
          <w:lang w:val="fr-BE" w:eastAsia="nl-BE"/>
        </w:rPr>
        <w:t>Le rhumatisme psoriasique est une maladie inflammatoire des articulations, habituellement associée à du psoriasis. Si vous avez un rhumatisme psoriasique actif, vous recevrez d’abord d’autres médicaments. Si vous ne répondez pas suffisamment bien à ces médicaments, vous pourrez recevoir Pyzchiva afin de :</w:t>
      </w:r>
    </w:p>
    <w:p w14:paraId="4C784B77"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noProof/>
          <w:szCs w:val="22"/>
          <w:lang w:val="fr-BE" w:eastAsia="nl-BE"/>
        </w:rPr>
      </w:pPr>
      <w:r w:rsidRPr="006C72A0">
        <w:rPr>
          <w:rFonts w:eastAsia="Times New Roman"/>
          <w:noProof/>
          <w:szCs w:val="22"/>
          <w:lang w:val="fr-BE" w:eastAsia="nl-BE"/>
        </w:rPr>
        <w:t>Réduire les signes et symptômes de votre maladie.</w:t>
      </w:r>
    </w:p>
    <w:p w14:paraId="3DF3F7A9"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noProof/>
          <w:szCs w:val="22"/>
          <w:lang w:val="fr-BE" w:eastAsia="nl-BE"/>
        </w:rPr>
      </w:pPr>
      <w:r w:rsidRPr="006C72A0">
        <w:rPr>
          <w:rFonts w:eastAsia="Times New Roman"/>
          <w:noProof/>
          <w:szCs w:val="22"/>
          <w:lang w:val="fr-BE" w:eastAsia="nl-BE"/>
        </w:rPr>
        <w:t>Améliorer votre état physique.</w:t>
      </w:r>
    </w:p>
    <w:p w14:paraId="5370E9A8"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noProof/>
          <w:szCs w:val="22"/>
          <w:lang w:val="fr-BE" w:eastAsia="nl-BE"/>
        </w:rPr>
      </w:pPr>
      <w:r w:rsidRPr="006C72A0">
        <w:rPr>
          <w:rFonts w:eastAsia="Times New Roman"/>
          <w:noProof/>
          <w:szCs w:val="22"/>
          <w:lang w:val="fr-BE" w:eastAsia="nl-BE"/>
        </w:rPr>
        <w:t>Ralentir les atteintes de vos articulations.</w:t>
      </w:r>
    </w:p>
    <w:p w14:paraId="2DC0B503"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54ED0BE8" w14:textId="77777777" w:rsidR="006C72A0" w:rsidRPr="006C72A0" w:rsidRDefault="006C72A0" w:rsidP="006C72A0">
      <w:pPr>
        <w:widowControl w:val="0"/>
        <w:tabs>
          <w:tab w:val="clear" w:pos="567"/>
        </w:tabs>
        <w:suppressAutoHyphens/>
        <w:autoSpaceDE w:val="0"/>
        <w:autoSpaceDN w:val="0"/>
        <w:rPr>
          <w:rFonts w:eastAsia="Times New Roman"/>
          <w:b/>
          <w:noProof/>
          <w:szCs w:val="22"/>
          <w:lang w:val="fr-BE" w:eastAsia="nl-BE"/>
        </w:rPr>
      </w:pPr>
      <w:r w:rsidRPr="006C72A0">
        <w:rPr>
          <w:rFonts w:eastAsia="Times New Roman"/>
          <w:b/>
          <w:noProof/>
          <w:szCs w:val="22"/>
          <w:lang w:val="fr-BE" w:eastAsia="nl-BE"/>
        </w:rPr>
        <w:t>Maladie de Crohn</w:t>
      </w:r>
    </w:p>
    <w:p w14:paraId="24EE98A0"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r w:rsidRPr="006C72A0">
        <w:rPr>
          <w:rFonts w:eastAsia="Times New Roman"/>
          <w:noProof/>
          <w:szCs w:val="22"/>
          <w:lang w:val="fr-BE" w:eastAsia="nl-BE"/>
        </w:rPr>
        <w:t>La maladie de Crohn est une maladie inflammatoire des intestins. Si vous êtes atteint de la maladie de Crohn, vous recevrez d’abord d’autres médicaments. Si vous ne répondez pas suffisamment bien à ces médicaments ou que vous y êtes intolérants, Pyzchiva pourra vous être administré afin de réduire les signes et les symptômes de votre maladie.</w:t>
      </w:r>
    </w:p>
    <w:p w14:paraId="706207B1"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7BCDFBC5"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2840B91E" w14:textId="77777777" w:rsidR="006C72A0" w:rsidRPr="006C72A0" w:rsidRDefault="006C72A0" w:rsidP="006C72A0">
      <w:pPr>
        <w:keepNext/>
        <w:widowControl w:val="0"/>
        <w:tabs>
          <w:tab w:val="clear" w:pos="567"/>
        </w:tabs>
        <w:suppressAutoHyphens/>
        <w:autoSpaceDE w:val="0"/>
        <w:autoSpaceDN w:val="0"/>
        <w:ind w:left="567" w:hanging="567"/>
        <w:outlineLvl w:val="2"/>
        <w:rPr>
          <w:rFonts w:eastAsia="Times New Roman"/>
          <w:b/>
          <w:noProof/>
          <w:szCs w:val="22"/>
          <w:lang w:val="fr-BE" w:eastAsia="nl-BE"/>
        </w:rPr>
      </w:pPr>
      <w:r w:rsidRPr="006C72A0">
        <w:rPr>
          <w:rFonts w:eastAsia="Times New Roman"/>
          <w:b/>
          <w:noProof/>
          <w:szCs w:val="22"/>
          <w:lang w:val="fr-BE" w:eastAsia="nl-BE"/>
        </w:rPr>
        <w:t>2.</w:t>
      </w:r>
      <w:r w:rsidRPr="006C72A0">
        <w:rPr>
          <w:rFonts w:eastAsia="Times New Roman"/>
          <w:b/>
          <w:noProof/>
          <w:szCs w:val="22"/>
          <w:lang w:val="fr-BE" w:eastAsia="nl-BE"/>
        </w:rPr>
        <w:tab/>
        <w:t>Quelles sont les informations à connaître avant d’utiliser Pyzchiva ?</w:t>
      </w:r>
    </w:p>
    <w:p w14:paraId="560A73D0" w14:textId="77777777" w:rsidR="006C72A0" w:rsidRPr="006C72A0" w:rsidRDefault="006C72A0" w:rsidP="006C72A0">
      <w:pPr>
        <w:keepNext/>
        <w:widowControl w:val="0"/>
        <w:tabs>
          <w:tab w:val="clear" w:pos="567"/>
        </w:tabs>
        <w:autoSpaceDE w:val="0"/>
        <w:autoSpaceDN w:val="0"/>
        <w:rPr>
          <w:rFonts w:eastAsia="Times New Roman"/>
          <w:noProof/>
          <w:szCs w:val="22"/>
          <w:lang w:val="fr-BE" w:eastAsia="nl-BE"/>
        </w:rPr>
      </w:pPr>
    </w:p>
    <w:p w14:paraId="6A09CA14" w14:textId="77777777" w:rsidR="006C72A0" w:rsidRPr="006C72A0" w:rsidRDefault="006C72A0" w:rsidP="006C72A0">
      <w:pPr>
        <w:keepNext/>
        <w:widowControl w:val="0"/>
        <w:tabs>
          <w:tab w:val="clear" w:pos="567"/>
        </w:tabs>
        <w:suppressAutoHyphens/>
        <w:autoSpaceDE w:val="0"/>
        <w:autoSpaceDN w:val="0"/>
        <w:rPr>
          <w:rFonts w:eastAsia="Times New Roman"/>
          <w:b/>
          <w:noProof/>
          <w:szCs w:val="22"/>
          <w:lang w:val="fr-BE" w:eastAsia="nl-BE"/>
        </w:rPr>
      </w:pPr>
      <w:r w:rsidRPr="006C72A0">
        <w:rPr>
          <w:rFonts w:eastAsia="Times New Roman"/>
          <w:b/>
          <w:noProof/>
          <w:szCs w:val="22"/>
          <w:lang w:val="fr-BE" w:eastAsia="nl-BE"/>
        </w:rPr>
        <w:t>N’utilisez jamais Pyzchiva</w:t>
      </w:r>
    </w:p>
    <w:p w14:paraId="149A411A"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b/>
          <w:noProof/>
          <w:szCs w:val="22"/>
          <w:lang w:val="fr-BE" w:eastAsia="nl-BE"/>
        </w:rPr>
        <w:t>Si vous êtes allergique à l’ustekinumab</w:t>
      </w:r>
      <w:r w:rsidRPr="006C72A0">
        <w:rPr>
          <w:rFonts w:eastAsia="Times New Roman"/>
          <w:noProof/>
          <w:szCs w:val="22"/>
          <w:lang w:val="fr-BE" w:eastAsia="nl-BE"/>
        </w:rPr>
        <w:t xml:space="preserve"> ou à l’un des autres composants contenus dans ce médicament (mentionnés dans la rubrique 6).</w:t>
      </w:r>
    </w:p>
    <w:p w14:paraId="7CC04222"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b/>
          <w:noProof/>
          <w:szCs w:val="22"/>
          <w:lang w:val="fr-BE" w:eastAsia="nl-BE"/>
        </w:rPr>
        <w:t xml:space="preserve">Si vous avez une infection évolutive </w:t>
      </w:r>
      <w:r w:rsidRPr="006C72A0">
        <w:rPr>
          <w:rFonts w:eastAsia="Times New Roman"/>
          <w:noProof/>
          <w:szCs w:val="22"/>
          <w:lang w:val="fr-BE" w:eastAsia="nl-BE"/>
        </w:rPr>
        <w:t>que votre médecin considère importante.</w:t>
      </w:r>
    </w:p>
    <w:p w14:paraId="76B5FB53"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3E778B6D"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r w:rsidRPr="006C72A0">
        <w:rPr>
          <w:rFonts w:eastAsia="Times New Roman"/>
          <w:noProof/>
          <w:szCs w:val="22"/>
          <w:lang w:val="fr-BE" w:eastAsia="nl-BE"/>
        </w:rPr>
        <w:t>Si vous n’êtes pas sûr que l’une des situations ci-dessus s’applique à vous, parlez-en avec votre médecin ou pharmacien avant d’utiliser Pyzchiva.</w:t>
      </w:r>
    </w:p>
    <w:p w14:paraId="0B2C9A36"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4924B347" w14:textId="77777777" w:rsidR="006C72A0" w:rsidRPr="006C72A0" w:rsidRDefault="006C72A0" w:rsidP="006C72A0">
      <w:pPr>
        <w:keepNext/>
        <w:widowControl w:val="0"/>
        <w:tabs>
          <w:tab w:val="clear" w:pos="567"/>
        </w:tabs>
        <w:suppressAutoHyphens/>
        <w:autoSpaceDE w:val="0"/>
        <w:autoSpaceDN w:val="0"/>
        <w:rPr>
          <w:rFonts w:eastAsia="Times New Roman"/>
          <w:b/>
          <w:noProof/>
          <w:szCs w:val="22"/>
          <w:lang w:val="fr-BE" w:eastAsia="nl-BE"/>
        </w:rPr>
      </w:pPr>
      <w:r w:rsidRPr="006C72A0">
        <w:rPr>
          <w:rFonts w:eastAsia="Times New Roman"/>
          <w:b/>
          <w:noProof/>
          <w:szCs w:val="22"/>
          <w:lang w:val="fr-BE" w:eastAsia="nl-BE"/>
        </w:rPr>
        <w:t>Avertissements et précautions</w:t>
      </w:r>
    </w:p>
    <w:p w14:paraId="1FFE8456" w14:textId="77777777" w:rsidR="006C72A0" w:rsidRPr="006C72A0" w:rsidRDefault="006C72A0" w:rsidP="006C72A0">
      <w:pPr>
        <w:widowControl w:val="0"/>
        <w:tabs>
          <w:tab w:val="clear" w:pos="567"/>
        </w:tabs>
        <w:suppressAutoHyphens/>
        <w:autoSpaceDE w:val="0"/>
        <w:autoSpaceDN w:val="0"/>
        <w:rPr>
          <w:rFonts w:eastAsia="Times New Roman"/>
          <w:bCs/>
          <w:noProof/>
          <w:szCs w:val="22"/>
          <w:lang w:val="fr-BE" w:eastAsia="nl-BE"/>
        </w:rPr>
      </w:pPr>
      <w:r w:rsidRPr="006C72A0">
        <w:rPr>
          <w:rFonts w:eastAsia="Times New Roman"/>
          <w:bCs/>
          <w:noProof/>
          <w:szCs w:val="22"/>
          <w:lang w:val="fr-BE" w:eastAsia="nl-BE"/>
        </w:rPr>
        <w:t>Adressez-vous à votre médecin ou pharmacien avant d’utiliser Pyzchiva. Votre médecin va vérifier votre état de santé avant chaque traitement. Assurez-vous d’informer votre médecin de toutes les maladies dont vous souffrez avant chaque traitement.</w:t>
      </w:r>
      <w:r w:rsidRPr="006C72A0">
        <w:rPr>
          <w:rFonts w:eastAsia="Times New Roman"/>
          <w:noProof/>
          <w:szCs w:val="18"/>
          <w:lang w:val="fr-BE" w:eastAsia="nl-BE"/>
        </w:rPr>
        <w:t xml:space="preserve"> Informez également votre médecin si vous avez été récemment à proximité de quelqu’un qui pourrait avoir la tuberculose. Votre médecin vous examinera et fera un test pour la tuberculose avant que vous preniez Pyzchiva. Si votre médecin pense que vous êtes à risque pour la tuberculose, vous pourrez recevoir des médicaments pour la traiter.</w:t>
      </w:r>
    </w:p>
    <w:p w14:paraId="02278D0B" w14:textId="77777777" w:rsidR="006C72A0" w:rsidRPr="006C72A0" w:rsidRDefault="006C72A0" w:rsidP="006C72A0">
      <w:pPr>
        <w:widowControl w:val="0"/>
        <w:tabs>
          <w:tab w:val="clear" w:pos="567"/>
        </w:tabs>
        <w:suppressAutoHyphens/>
        <w:autoSpaceDE w:val="0"/>
        <w:autoSpaceDN w:val="0"/>
        <w:rPr>
          <w:rFonts w:eastAsia="Times New Roman"/>
          <w:bCs/>
          <w:noProof/>
          <w:szCs w:val="22"/>
          <w:lang w:val="fr-BE" w:eastAsia="nl-BE"/>
        </w:rPr>
      </w:pPr>
    </w:p>
    <w:p w14:paraId="425AA282" w14:textId="77777777" w:rsidR="006C72A0" w:rsidRPr="006C72A0" w:rsidRDefault="006C72A0" w:rsidP="006C72A0">
      <w:pPr>
        <w:keepNext/>
        <w:widowControl w:val="0"/>
        <w:tabs>
          <w:tab w:val="clear" w:pos="567"/>
        </w:tabs>
        <w:suppressAutoHyphens/>
        <w:autoSpaceDE w:val="0"/>
        <w:autoSpaceDN w:val="0"/>
        <w:rPr>
          <w:rFonts w:eastAsia="Times New Roman"/>
          <w:b/>
          <w:bCs/>
          <w:noProof/>
          <w:szCs w:val="22"/>
          <w:lang w:val="fr-BE" w:eastAsia="nl-BE"/>
        </w:rPr>
      </w:pPr>
      <w:r w:rsidRPr="006C72A0">
        <w:rPr>
          <w:rFonts w:eastAsia="Times New Roman"/>
          <w:b/>
          <w:bCs/>
          <w:noProof/>
          <w:szCs w:val="22"/>
          <w:lang w:val="fr-BE" w:eastAsia="nl-BE"/>
        </w:rPr>
        <w:t>Faites attention aux effets indésirables graves :</w:t>
      </w:r>
    </w:p>
    <w:p w14:paraId="2A1921F5" w14:textId="77777777" w:rsidR="006C72A0" w:rsidRPr="006C72A0" w:rsidRDefault="006C72A0" w:rsidP="006C72A0">
      <w:pPr>
        <w:widowControl w:val="0"/>
        <w:tabs>
          <w:tab w:val="clear" w:pos="567"/>
        </w:tabs>
        <w:suppressAutoHyphens/>
        <w:autoSpaceDE w:val="0"/>
        <w:autoSpaceDN w:val="0"/>
        <w:rPr>
          <w:rFonts w:eastAsia="Times New Roman"/>
          <w:bCs/>
          <w:noProof/>
          <w:szCs w:val="22"/>
          <w:lang w:val="fr-BE" w:eastAsia="nl-BE"/>
        </w:rPr>
      </w:pPr>
      <w:r w:rsidRPr="006C72A0">
        <w:rPr>
          <w:rFonts w:eastAsia="Times New Roman"/>
          <w:bCs/>
          <w:noProof/>
          <w:szCs w:val="22"/>
          <w:lang w:val="fr-BE" w:eastAsia="nl-BE"/>
        </w:rPr>
        <w:t>Pyzchiva peut provoquer des effets indésirables graves, incluant des réactions allergiques et des infections. Vous devez faire attention à certains signes de maladie pendant que vous prenez Pyzchiva. Consultez le paragraphe « Effets indésirables graves » dans la rubrique 4 pour une liste complète de ces effets indésirables.</w:t>
      </w:r>
    </w:p>
    <w:p w14:paraId="21387E7C"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0F5923A8" w14:textId="77777777" w:rsidR="006C72A0" w:rsidRPr="006C72A0" w:rsidRDefault="006C72A0" w:rsidP="006C72A0">
      <w:pPr>
        <w:keepNext/>
        <w:widowControl w:val="0"/>
        <w:tabs>
          <w:tab w:val="clear" w:pos="567"/>
        </w:tabs>
        <w:suppressAutoHyphens/>
        <w:autoSpaceDE w:val="0"/>
        <w:autoSpaceDN w:val="0"/>
        <w:rPr>
          <w:rFonts w:eastAsia="Times New Roman"/>
          <w:b/>
          <w:bCs/>
          <w:noProof/>
          <w:szCs w:val="22"/>
          <w:lang w:val="fr-BE" w:eastAsia="nl-BE"/>
        </w:rPr>
      </w:pPr>
      <w:r w:rsidRPr="006C72A0">
        <w:rPr>
          <w:rFonts w:eastAsia="Times New Roman"/>
          <w:b/>
          <w:bCs/>
          <w:noProof/>
          <w:szCs w:val="22"/>
          <w:lang w:val="fr-BE" w:eastAsia="nl-BE"/>
        </w:rPr>
        <w:t>Avant d’utiliser Pyzchiva, informez votre médecin :</w:t>
      </w:r>
    </w:p>
    <w:p w14:paraId="69B997E1"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b/>
          <w:bCs/>
          <w:iCs/>
          <w:noProof/>
          <w:szCs w:val="22"/>
          <w:lang w:val="fr-BE" w:eastAsia="nl-BE"/>
        </w:rPr>
        <w:t xml:space="preserve">Si vous avez déjà eu une réaction allergique </w:t>
      </w:r>
      <w:r w:rsidRPr="006C72A0">
        <w:rPr>
          <w:rFonts w:eastAsia="Times New Roman"/>
          <w:bCs/>
          <w:iCs/>
          <w:noProof/>
          <w:szCs w:val="22"/>
          <w:lang w:val="fr-BE" w:eastAsia="nl-BE"/>
        </w:rPr>
        <w:t>à l’ustekinumab. Si vous n’êtes pas sûr, demandez à votre médecin.</w:t>
      </w:r>
    </w:p>
    <w:p w14:paraId="10048741"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b/>
          <w:bCs/>
          <w:noProof/>
          <w:szCs w:val="22"/>
          <w:lang w:val="fr-BE" w:eastAsia="nl-BE"/>
        </w:rPr>
        <w:t xml:space="preserve">Si vous avez déjà eu un cancer quel qu’en soit le type </w:t>
      </w:r>
      <w:r w:rsidRPr="006C72A0">
        <w:rPr>
          <w:rFonts w:eastAsia="Times New Roman"/>
          <w:bCs/>
          <w:noProof/>
          <w:szCs w:val="22"/>
          <w:lang w:val="fr-BE" w:eastAsia="nl-BE"/>
        </w:rPr>
        <w:t>– car les immunosuppresseurs comme l’ustekinumab affaiblissent partiellement le système immunitaire. Ceci peut augmenter le risque de cancer.</w:t>
      </w:r>
    </w:p>
    <w:p w14:paraId="18C58D66"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b/>
          <w:bCs/>
          <w:noProof/>
          <w:szCs w:val="22"/>
          <w:lang w:val="fr-BE" w:eastAsia="nl-BE"/>
        </w:rPr>
        <w:t>Si vous avez été traité pour un psoriasis avec d’autres médicaments biologiques (un médicament produit à partir d’une source biologique et habituellement administré par injection)</w:t>
      </w:r>
      <w:r w:rsidRPr="006C72A0">
        <w:rPr>
          <w:rFonts w:eastAsia="Times New Roman"/>
          <w:bCs/>
          <w:noProof/>
          <w:szCs w:val="22"/>
          <w:lang w:val="fr-BE" w:eastAsia="nl-BE"/>
        </w:rPr>
        <w:t> – le risque de cancer peut être plus élevé.</w:t>
      </w:r>
    </w:p>
    <w:p w14:paraId="6DCE5227"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b/>
          <w:bCs/>
          <w:noProof/>
          <w:szCs w:val="22"/>
          <w:lang w:val="fr-BE" w:eastAsia="nl-BE"/>
        </w:rPr>
        <w:t>Si vous avez ou avez récemment eu une infection.</w:t>
      </w:r>
    </w:p>
    <w:p w14:paraId="1F3282AE"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b/>
          <w:noProof/>
          <w:szCs w:val="22"/>
          <w:lang w:val="fr-BE" w:eastAsia="nl-BE"/>
        </w:rPr>
        <w:t xml:space="preserve">Si vous avez de nouvelles lésions ou des lésions qui évoluent </w:t>
      </w:r>
      <w:r w:rsidRPr="006C72A0">
        <w:rPr>
          <w:rFonts w:eastAsia="Times New Roman"/>
          <w:noProof/>
          <w:szCs w:val="22"/>
          <w:lang w:val="fr-BE" w:eastAsia="nl-BE"/>
        </w:rPr>
        <w:t>sur les zones de psoriasis ou sur la peau saine.</w:t>
      </w:r>
    </w:p>
    <w:p w14:paraId="6FCBFEE3"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b/>
          <w:bCs/>
          <w:noProof/>
          <w:szCs w:val="22"/>
          <w:lang w:val="fr-BE" w:eastAsia="nl-BE"/>
        </w:rPr>
        <w:t>Si vous prenez d’autres traitements pour le psoriasis</w:t>
      </w:r>
      <w:r w:rsidRPr="006C72A0">
        <w:rPr>
          <w:rFonts w:eastAsia="Times New Roman"/>
          <w:bCs/>
          <w:noProof/>
          <w:szCs w:val="22"/>
          <w:lang w:val="fr-BE" w:eastAsia="nl-BE"/>
        </w:rPr>
        <w:t xml:space="preserve"> </w:t>
      </w:r>
      <w:r w:rsidRPr="006C72A0">
        <w:rPr>
          <w:rFonts w:eastAsia="Times New Roman"/>
          <w:b/>
          <w:bCs/>
          <w:noProof/>
          <w:szCs w:val="22"/>
          <w:lang w:val="fr-BE" w:eastAsia="nl-BE"/>
        </w:rPr>
        <w:t>et/ou le rhumatisme psoriasique</w:t>
      </w:r>
      <w:r w:rsidRPr="006C72A0">
        <w:rPr>
          <w:rFonts w:eastAsia="Times New Roman"/>
          <w:bCs/>
          <w:noProof/>
          <w:szCs w:val="22"/>
          <w:lang w:val="fr-BE" w:eastAsia="nl-BE"/>
        </w:rPr>
        <w:t xml:space="preserve"> – tels qu’un autre immunosuppresseur ou une photothérapie (quand votre corps est traité avec un type de lumière ultra-violet (UV)). Ces traitements peuvent également affaiblir partiellement le système immunitaire. L’utilisation simultanée de ces traitements avec l’ustekinumab n’a pas été étudiée. Cependant, il est possible que cela augmente le risque de maladies liées à un système immunitaire plus faible.</w:t>
      </w:r>
    </w:p>
    <w:p w14:paraId="7FFE34B6"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b/>
          <w:bCs/>
          <w:noProof/>
          <w:szCs w:val="22"/>
          <w:lang w:val="fr-BE" w:eastAsia="nl-BE"/>
        </w:rPr>
        <w:t>Si vous recevez ou avez déjà reçu des injections pour traiter les allergies</w:t>
      </w:r>
      <w:r w:rsidRPr="006C72A0">
        <w:rPr>
          <w:rFonts w:eastAsia="Times New Roman"/>
          <w:bCs/>
          <w:noProof/>
          <w:szCs w:val="22"/>
          <w:lang w:val="fr-BE" w:eastAsia="nl-BE"/>
        </w:rPr>
        <w:t xml:space="preserve"> – on ne sait pas si l’ustekinumab peut les affecter.</w:t>
      </w:r>
    </w:p>
    <w:p w14:paraId="563919D6"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b/>
          <w:bCs/>
          <w:noProof/>
          <w:szCs w:val="22"/>
          <w:lang w:val="fr-BE" w:eastAsia="nl-BE"/>
        </w:rPr>
        <w:t>Si vous avez 65 ans ou plus</w:t>
      </w:r>
      <w:r w:rsidRPr="006C72A0">
        <w:rPr>
          <w:rFonts w:eastAsia="Times New Roman"/>
          <w:bCs/>
          <w:noProof/>
          <w:szCs w:val="22"/>
          <w:lang w:val="fr-BE" w:eastAsia="nl-BE"/>
        </w:rPr>
        <w:t xml:space="preserve"> – vous pouvez être plus sujet aux infections.</w:t>
      </w:r>
    </w:p>
    <w:p w14:paraId="67A0F9FC"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25A3312F"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r w:rsidRPr="006C72A0">
        <w:rPr>
          <w:rFonts w:eastAsia="Times New Roman"/>
          <w:noProof/>
          <w:szCs w:val="22"/>
          <w:lang w:val="fr-BE" w:eastAsia="nl-BE"/>
        </w:rPr>
        <w:t xml:space="preserve">Si vous n’êtes pas sûr que l’une des situations ci-dessus s’applique à vous, parlez-en avec votre médecin ou pharmacien avant d’utiliser Pyzchiva. </w:t>
      </w:r>
      <w:r w:rsidRPr="006C72A0">
        <w:rPr>
          <w:rFonts w:eastAsia="Times New Roman"/>
          <w:noProof/>
          <w:szCs w:val="22"/>
          <w:lang w:val="fr-BE" w:eastAsia="nl-BE"/>
        </w:rPr>
        <w:tab/>
      </w:r>
    </w:p>
    <w:p w14:paraId="00A29C7D"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795A14AA"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r w:rsidRPr="006C72A0">
        <w:rPr>
          <w:rFonts w:eastAsia="Times New Roman"/>
          <w:noProof/>
          <w:szCs w:val="22"/>
          <w:lang w:val="fr-BE" w:eastAsia="nl-BE"/>
        </w:rPr>
        <w:t>Certains patients ont présenté des réactions de type lupus, notamment un lupus cutané ou un syndrome de type lupus, au cours du traitement par ustekinumab. Consultez immédiatement un médecin si vous développez une éruption cutanée rouge, en relief, squameuse, comportant parfois une bordure plus foncée, sur les zones de peau exposées au soleil ou associée à des douleurs articulaires.</w:t>
      </w:r>
    </w:p>
    <w:p w14:paraId="0FD7B2E0"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60F5F6CB" w14:textId="77777777" w:rsidR="006C72A0" w:rsidRPr="006C72A0" w:rsidRDefault="006C72A0" w:rsidP="006C72A0">
      <w:pPr>
        <w:keepNext/>
        <w:widowControl w:val="0"/>
        <w:tabs>
          <w:tab w:val="clear" w:pos="567"/>
        </w:tabs>
        <w:autoSpaceDE w:val="0"/>
        <w:autoSpaceDN w:val="0"/>
        <w:rPr>
          <w:rFonts w:eastAsia="Times New Roman"/>
          <w:bCs/>
          <w:noProof/>
          <w:szCs w:val="22"/>
          <w:lang w:val="fr-BE" w:eastAsia="nl-BE"/>
        </w:rPr>
      </w:pPr>
      <w:r w:rsidRPr="006C72A0">
        <w:rPr>
          <w:rFonts w:eastAsia="Times New Roman"/>
          <w:b/>
          <w:bCs/>
          <w:noProof/>
          <w:szCs w:val="22"/>
          <w:lang w:val="fr-BE" w:eastAsia="nl-BE"/>
        </w:rPr>
        <w:t>Crise cardiaque et accident vasculaire cérébral (AVC)</w:t>
      </w:r>
    </w:p>
    <w:p w14:paraId="5709A528"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r w:rsidRPr="006C72A0">
        <w:rPr>
          <w:rFonts w:eastAsia="Times New Roman"/>
          <w:bCs/>
          <w:noProof/>
          <w:szCs w:val="22"/>
          <w:lang w:val="fr-BE" w:eastAsia="nl-BE"/>
        </w:rPr>
        <w:t>Des crises cardiaques et des AVC ont été observés dans une étude chez des patients atteints de psoriasis traités par ustekinumab. Votre médecin vérifiera régulièrement vos facteurs de risque de maladie cardiaque et d’AVC afin de s’assurer qu’ils sont traités de manière adéquate. Consultez immédiatement un médecin si vous développez des douleurs thoraciques, une faiblesse ou des sensations anormales d’un côté de votre corps, un affaissement du visage ou des anomalies de la parole ou de la vue.</w:t>
      </w:r>
    </w:p>
    <w:p w14:paraId="2811E073"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50DC6B5A" w14:textId="77777777" w:rsidR="006C72A0" w:rsidRPr="006C72A0" w:rsidRDefault="006C72A0" w:rsidP="006C72A0">
      <w:pPr>
        <w:keepNext/>
        <w:widowControl w:val="0"/>
        <w:tabs>
          <w:tab w:val="clear" w:pos="567"/>
        </w:tabs>
        <w:autoSpaceDE w:val="0"/>
        <w:autoSpaceDN w:val="0"/>
        <w:rPr>
          <w:rFonts w:eastAsia="Times New Roman"/>
          <w:b/>
          <w:noProof/>
          <w:szCs w:val="22"/>
          <w:lang w:val="fr-BE" w:eastAsia="nl-BE"/>
        </w:rPr>
      </w:pPr>
      <w:r w:rsidRPr="006C72A0">
        <w:rPr>
          <w:rFonts w:eastAsia="Times New Roman"/>
          <w:b/>
          <w:noProof/>
          <w:szCs w:val="22"/>
          <w:lang w:val="fr-BE" w:eastAsia="nl-BE"/>
        </w:rPr>
        <w:t>Enfants et adolescents</w:t>
      </w:r>
    </w:p>
    <w:p w14:paraId="330F31CA"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r w:rsidRPr="006C72A0">
        <w:rPr>
          <w:rFonts w:eastAsia="Times New Roman"/>
          <w:noProof/>
          <w:szCs w:val="22"/>
          <w:lang w:eastAsia="nl-BE"/>
        </w:rPr>
        <w:t>L’utilisation du stylo prérempli</w:t>
      </w:r>
      <w:r w:rsidRPr="006C72A0">
        <w:rPr>
          <w:rFonts w:eastAsia="Times New Roman"/>
          <w:noProof/>
          <w:szCs w:val="22"/>
          <w:lang w:val="fr-BE" w:eastAsia="nl-BE"/>
        </w:rPr>
        <w:t xml:space="preserve"> d’ustekinumab n’est pas recommandé chez les enfants </w:t>
      </w:r>
      <w:r w:rsidRPr="006C72A0">
        <w:rPr>
          <w:rFonts w:eastAsia="Times New Roman"/>
          <w:noProof/>
          <w:szCs w:val="22"/>
          <w:lang w:eastAsia="nl-BE"/>
        </w:rPr>
        <w:t xml:space="preserve">et les adolescents </w:t>
      </w:r>
      <w:r w:rsidRPr="006C72A0">
        <w:rPr>
          <w:rFonts w:eastAsia="Times New Roman"/>
          <w:noProof/>
          <w:szCs w:val="22"/>
          <w:lang w:val="fr-BE" w:eastAsia="nl-BE"/>
        </w:rPr>
        <w:t>âgés de moins de 18 ans atteints de psoriasis,</w:t>
      </w:r>
      <w:r w:rsidRPr="006C72A0">
        <w:rPr>
          <w:rFonts w:eastAsia="Times New Roman"/>
          <w:szCs w:val="22"/>
        </w:rPr>
        <w:t xml:space="preserve"> </w:t>
      </w:r>
      <w:r w:rsidRPr="006C72A0">
        <w:rPr>
          <w:rFonts w:eastAsia="Times New Roman"/>
          <w:noProof/>
          <w:szCs w:val="22"/>
          <w:lang w:eastAsia="nl-BE"/>
        </w:rPr>
        <w:t>car il n’a pas été étudié dans cette tranche d’âge. Il convient d’utiliser plutôt la seringue préremplie ou le flacon chez les enfants âgés de 6 ans et plus et les adolescents atteints de psoriasis.</w:t>
      </w:r>
    </w:p>
    <w:p w14:paraId="68F5E0E8"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3BC20BE8"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r w:rsidRPr="006C72A0">
        <w:rPr>
          <w:rFonts w:eastAsia="Times New Roman"/>
          <w:noProof/>
          <w:szCs w:val="22"/>
          <w:lang w:eastAsia="nl-BE"/>
        </w:rPr>
        <w:t xml:space="preserve">L’ustekinumab n’est pas recommandé </w:t>
      </w:r>
      <w:r w:rsidRPr="006C72A0">
        <w:rPr>
          <w:rFonts w:eastAsia="Times New Roman"/>
          <w:noProof/>
          <w:szCs w:val="22"/>
          <w:lang w:val="fr-BE" w:eastAsia="nl-BE"/>
        </w:rPr>
        <w:t xml:space="preserve">chez les enfants </w:t>
      </w:r>
      <w:r w:rsidRPr="006C72A0">
        <w:rPr>
          <w:rFonts w:eastAsia="Times New Roman"/>
          <w:noProof/>
          <w:szCs w:val="22"/>
          <w:lang w:eastAsia="nl-BE"/>
        </w:rPr>
        <w:t xml:space="preserve">et les adolescents </w:t>
      </w:r>
      <w:r w:rsidRPr="006C72A0">
        <w:rPr>
          <w:rFonts w:eastAsia="Times New Roman"/>
          <w:noProof/>
          <w:szCs w:val="22"/>
          <w:lang w:val="fr-BE" w:eastAsia="nl-BE"/>
        </w:rPr>
        <w:t>âgés de moins de 18 ans atteints de rhumatisme psoriasique ou d’une maladie de Crohn, car il n’a pas été étudié dans cette tranche d’âge.</w:t>
      </w:r>
    </w:p>
    <w:p w14:paraId="1E4FA524"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707F1218" w14:textId="77777777" w:rsidR="006C72A0" w:rsidRPr="006C72A0" w:rsidRDefault="006C72A0" w:rsidP="006C72A0">
      <w:pPr>
        <w:keepNext/>
        <w:widowControl w:val="0"/>
        <w:tabs>
          <w:tab w:val="clear" w:pos="567"/>
        </w:tabs>
        <w:suppressAutoHyphens/>
        <w:autoSpaceDE w:val="0"/>
        <w:autoSpaceDN w:val="0"/>
        <w:rPr>
          <w:rFonts w:eastAsia="Times New Roman"/>
          <w:b/>
          <w:noProof/>
          <w:szCs w:val="22"/>
          <w:lang w:val="fr-BE" w:eastAsia="nl-BE"/>
        </w:rPr>
      </w:pPr>
      <w:r w:rsidRPr="006C72A0">
        <w:rPr>
          <w:rFonts w:eastAsia="Times New Roman"/>
          <w:b/>
          <w:noProof/>
          <w:szCs w:val="22"/>
          <w:lang w:val="fr-BE" w:eastAsia="nl-BE"/>
        </w:rPr>
        <w:t>Autres médicaments, vaccins et Pyzchiva</w:t>
      </w:r>
    </w:p>
    <w:p w14:paraId="55E60F83"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r w:rsidRPr="006C72A0">
        <w:rPr>
          <w:rFonts w:eastAsia="Times New Roman"/>
          <w:noProof/>
          <w:szCs w:val="22"/>
          <w:lang w:val="fr-BE" w:eastAsia="nl-BE"/>
        </w:rPr>
        <w:t>Informez votre médecin ou pharmacien :</w:t>
      </w:r>
    </w:p>
    <w:p w14:paraId="75EE0AE6"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noProof/>
          <w:szCs w:val="22"/>
          <w:lang w:val="fr-BE" w:eastAsia="nl-BE"/>
        </w:rPr>
        <w:t>Si vous prenez, avez pris récemment ou pourriez prendre tout autre médicament.</w:t>
      </w:r>
    </w:p>
    <w:p w14:paraId="4825127D"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noProof/>
          <w:szCs w:val="22"/>
          <w:lang w:val="fr-BE" w:eastAsia="nl-BE"/>
        </w:rPr>
        <w:t>Si vous vous êtes récemment fait ou allez-vous faire vacciner. Certains types de vaccins (vaccins vivants) ne doivent pas être administrés pendant l’utilisation de Pyzchiva.</w:t>
      </w:r>
    </w:p>
    <w:p w14:paraId="514325D8"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noProof/>
          <w:szCs w:val="22"/>
          <w:lang w:val="fr-BE" w:eastAsia="nl-BE"/>
        </w:rPr>
        <w:t>Si vous avez reçu Pyzchiva pendant votre grossesse, informez le médecin s’occupant de votre bébé de votre traitement par Pyzchiva avant que votre bébé ne reçoive un vaccin quel qu’il soit, notamment les vaccins vivants, tels que le vaccin BCG (utilisé pour prévenir la tuberculose). Les vaccins vivants ne sont pas recommandés pour votre bébé au cours des douze premiers mois après la naissance si vous avez reçu Pyzchiva pendant la grossesse, à moins que le médecin de votre bébé ne recommande le contraire.</w:t>
      </w:r>
    </w:p>
    <w:p w14:paraId="180FA08B"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2A8EBC81" w14:textId="77777777" w:rsidR="006C72A0" w:rsidRPr="006C72A0" w:rsidRDefault="006C72A0" w:rsidP="006C72A0">
      <w:pPr>
        <w:keepNext/>
        <w:widowControl w:val="0"/>
        <w:tabs>
          <w:tab w:val="clear" w:pos="567"/>
        </w:tabs>
        <w:suppressAutoHyphens/>
        <w:autoSpaceDE w:val="0"/>
        <w:autoSpaceDN w:val="0"/>
        <w:rPr>
          <w:rFonts w:eastAsia="Times New Roman"/>
          <w:b/>
          <w:noProof/>
          <w:szCs w:val="22"/>
          <w:lang w:val="fr-BE" w:eastAsia="nl-BE"/>
        </w:rPr>
      </w:pPr>
      <w:r w:rsidRPr="006C72A0">
        <w:rPr>
          <w:rFonts w:eastAsia="Times New Roman"/>
          <w:b/>
          <w:noProof/>
          <w:szCs w:val="22"/>
          <w:lang w:val="fr-BE" w:eastAsia="nl-BE"/>
        </w:rPr>
        <w:t>Grossesse et allaitement</w:t>
      </w:r>
    </w:p>
    <w:p w14:paraId="40E269B2"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szCs w:val="22"/>
          <w:lang w:eastAsia="nl-BE"/>
        </w:rPr>
      </w:pPr>
      <w:r w:rsidRPr="006C72A0">
        <w:rPr>
          <w:rFonts w:eastAsia="Times New Roman"/>
          <w:szCs w:val="22"/>
          <w:lang w:eastAsia="nl-BE"/>
        </w:rPr>
        <w:t>Si vous êtes enceinte, si vous pensez être enceinte ou planifiez une grossesse, demandez conseil à votre médecin avant de prendre ce médicament.</w:t>
      </w:r>
    </w:p>
    <w:p w14:paraId="48FD9A6B"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szCs w:val="22"/>
          <w:lang w:eastAsia="nl-BE"/>
        </w:rPr>
      </w:pPr>
      <w:r w:rsidRPr="006C72A0">
        <w:rPr>
          <w:rFonts w:eastAsia="Times New Roman"/>
          <w:bCs/>
          <w:iCs/>
          <w:szCs w:val="22"/>
          <w:lang w:eastAsia="nl-BE"/>
        </w:rPr>
        <w:t xml:space="preserve">Il n’a pas été observé de risque accru de malformations congénitales chez les bébés exposés à </w:t>
      </w:r>
      <w:r w:rsidRPr="006C72A0">
        <w:rPr>
          <w:rFonts w:eastAsia="Times New Roman"/>
          <w:szCs w:val="22"/>
          <w:lang w:eastAsia="nl-BE"/>
        </w:rPr>
        <w:t xml:space="preserve">l’ustekinumab </w:t>
      </w:r>
      <w:r w:rsidRPr="006C72A0">
        <w:rPr>
          <w:rFonts w:eastAsia="Times New Roman"/>
          <w:bCs/>
          <w:iCs/>
          <w:szCs w:val="22"/>
          <w:lang w:eastAsia="nl-BE"/>
        </w:rPr>
        <w:t xml:space="preserve">in utero. Cependant, l’expérience clinique avec </w:t>
      </w:r>
      <w:r w:rsidRPr="006C72A0">
        <w:rPr>
          <w:rFonts w:eastAsia="Times New Roman"/>
          <w:szCs w:val="22"/>
          <w:lang w:eastAsia="nl-BE"/>
        </w:rPr>
        <w:t xml:space="preserve">l’ustekinumab </w:t>
      </w:r>
      <w:r w:rsidRPr="006C72A0">
        <w:rPr>
          <w:rFonts w:eastAsia="Times New Roman"/>
          <w:bCs/>
          <w:iCs/>
          <w:szCs w:val="22"/>
          <w:lang w:eastAsia="nl-BE"/>
        </w:rPr>
        <w:t xml:space="preserve">chez les femmes enceintes est limitée. Il est ainsi préférable d’éviter l’utilisation </w:t>
      </w:r>
      <w:r w:rsidRPr="006C72A0">
        <w:rPr>
          <w:rFonts w:eastAsia="Times New Roman"/>
          <w:szCs w:val="22"/>
          <w:lang w:eastAsia="nl-BE"/>
        </w:rPr>
        <w:t xml:space="preserve">d’ustekinumab </w:t>
      </w:r>
      <w:r w:rsidRPr="006C72A0">
        <w:rPr>
          <w:rFonts w:eastAsia="Times New Roman"/>
          <w:bCs/>
          <w:iCs/>
          <w:szCs w:val="22"/>
          <w:lang w:eastAsia="nl-BE"/>
        </w:rPr>
        <w:t>en cas de grossesse.</w:t>
      </w:r>
    </w:p>
    <w:p w14:paraId="4419E306"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noProof/>
          <w:szCs w:val="22"/>
          <w:lang w:val="fr-BE" w:eastAsia="nl-BE"/>
        </w:rPr>
        <w:t>Si vous êtes une femme en âge de procréer, vous devez éviter de tomber enceinte et vous devez prendre une contraception adaptée pendant toute l’utilisation de l’ustekinumab et jusqu’à 15 semaines au moins après le dernier traitement par ustekinumab.</w:t>
      </w:r>
    </w:p>
    <w:p w14:paraId="30272317"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noProof/>
          <w:szCs w:val="22"/>
          <w:lang w:val="fr-BE" w:eastAsia="nl-BE"/>
        </w:rPr>
      </w:pPr>
      <w:r w:rsidRPr="006C72A0">
        <w:rPr>
          <w:rFonts w:eastAsia="Times New Roman"/>
          <w:noProof/>
          <w:szCs w:val="22"/>
          <w:lang w:val="fr-BE" w:eastAsia="nl-BE"/>
        </w:rPr>
        <w:t>Pyzchiva peut traverser la barrière placentaire et passer chez le bébé à naître. Si vous recevez Pyzchiva au cours de votre grossesse, votre bébé peut présenter un risque plus élevé de contracter une infection.</w:t>
      </w:r>
    </w:p>
    <w:p w14:paraId="6879EEE3"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noProof/>
          <w:szCs w:val="22"/>
          <w:lang w:val="fr-BE" w:eastAsia="nl-BE"/>
        </w:rPr>
        <w:t>Si vous avez reçu Pyzchiva pendant votre grossesse, il est important que vous informiez les médecins et les autres professionnels de santé s’occupant de votre bébé avant qu’il ne recoive un vaccin quel qu’il soit. Les vaccins vivants, tels que le vaccin BCG (utilisé pour prévenir la tuberculose), ne sont pas recommandés pour votre bébé au cours des douze premiers mois après la naissance si vous avez reçu Pyzchiva pendant la grossesse, à moins que le médecin de votre bébé ne recommande le contraire.</w:t>
      </w:r>
    </w:p>
    <w:p w14:paraId="28CE69E3"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noProof/>
          <w:szCs w:val="22"/>
          <w:lang w:val="fr-BE" w:eastAsia="nl-BE"/>
        </w:rPr>
        <w:t>L’ustekinumab peut passer en très faible quantité dans le lait maternel. Si vous allaitez ou pensez allaiter, demandez conseil à votre médecin. Vous devez décider avec lui si vous devez plutôt allaiter ou utiliser l’ustekinumab. Ne faites pas les deux.</w:t>
      </w:r>
    </w:p>
    <w:p w14:paraId="11C0E0C4"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2F7B74A1" w14:textId="77777777" w:rsidR="006C72A0" w:rsidRPr="006C72A0" w:rsidRDefault="006C72A0" w:rsidP="006C72A0">
      <w:pPr>
        <w:keepNext/>
        <w:widowControl w:val="0"/>
        <w:tabs>
          <w:tab w:val="clear" w:pos="567"/>
        </w:tabs>
        <w:suppressAutoHyphens/>
        <w:autoSpaceDE w:val="0"/>
        <w:autoSpaceDN w:val="0"/>
        <w:rPr>
          <w:rFonts w:eastAsia="Times New Roman"/>
          <w:b/>
          <w:noProof/>
          <w:szCs w:val="22"/>
          <w:lang w:val="fr-BE" w:eastAsia="nl-BE"/>
        </w:rPr>
      </w:pPr>
      <w:r w:rsidRPr="006C72A0">
        <w:rPr>
          <w:rFonts w:eastAsia="Times New Roman"/>
          <w:b/>
          <w:noProof/>
          <w:szCs w:val="22"/>
          <w:lang w:val="fr-BE" w:eastAsia="nl-BE"/>
        </w:rPr>
        <w:t>Conduite de véhicules et utilisation de machines</w:t>
      </w:r>
    </w:p>
    <w:p w14:paraId="2E360B86" w14:textId="77777777" w:rsidR="006C72A0" w:rsidRPr="006C72A0" w:rsidRDefault="006C72A0" w:rsidP="006C72A0">
      <w:pPr>
        <w:widowControl w:val="0"/>
        <w:tabs>
          <w:tab w:val="clear" w:pos="567"/>
        </w:tabs>
        <w:suppressAutoHyphens/>
        <w:autoSpaceDE w:val="0"/>
        <w:autoSpaceDN w:val="0"/>
        <w:rPr>
          <w:rFonts w:eastAsia="Times New Roman"/>
          <w:b/>
          <w:noProof/>
          <w:szCs w:val="22"/>
          <w:lang w:val="fr-BE" w:eastAsia="nl-BE"/>
        </w:rPr>
      </w:pPr>
      <w:r w:rsidRPr="006C72A0">
        <w:rPr>
          <w:rFonts w:eastAsia="Times New Roman"/>
          <w:noProof/>
          <w:szCs w:val="22"/>
          <w:lang w:val="fr-BE" w:eastAsia="nl-BE"/>
        </w:rPr>
        <w:t>L’ustekinumab n’a aucun effet ou qu’un effet négligeable sur l’aptitude à conduire des véhicules et à utiliser des machines.</w:t>
      </w:r>
    </w:p>
    <w:p w14:paraId="6A64CEA5"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38588E45" w14:textId="77777777" w:rsidR="006C72A0" w:rsidRPr="006C72A0" w:rsidRDefault="006C72A0" w:rsidP="006C72A0">
      <w:pPr>
        <w:widowControl w:val="0"/>
        <w:tabs>
          <w:tab w:val="clear" w:pos="567"/>
        </w:tabs>
        <w:autoSpaceDE w:val="0"/>
        <w:autoSpaceDN w:val="0"/>
        <w:spacing w:line="260" w:lineRule="exact"/>
        <w:rPr>
          <w:rFonts w:eastAsia="Times New Roman"/>
          <w:b/>
          <w:szCs w:val="22"/>
        </w:rPr>
      </w:pPr>
      <w:r w:rsidRPr="006C72A0">
        <w:rPr>
          <w:rFonts w:eastAsia="Times New Roman"/>
          <w:b/>
          <w:szCs w:val="22"/>
        </w:rPr>
        <w:t>Pyzchiva contient du polysorbate 80 (E433)</w:t>
      </w:r>
    </w:p>
    <w:p w14:paraId="3856D059" w14:textId="77777777" w:rsidR="006C72A0" w:rsidRPr="006C72A0" w:rsidRDefault="006C72A0" w:rsidP="006C72A0">
      <w:pPr>
        <w:widowControl w:val="0"/>
        <w:tabs>
          <w:tab w:val="clear" w:pos="567"/>
        </w:tabs>
        <w:autoSpaceDE w:val="0"/>
        <w:autoSpaceDN w:val="0"/>
        <w:spacing w:line="260" w:lineRule="exact"/>
        <w:rPr>
          <w:rFonts w:eastAsia="Times New Roman"/>
          <w:szCs w:val="22"/>
        </w:rPr>
      </w:pPr>
      <w:r w:rsidRPr="006C72A0">
        <w:rPr>
          <w:rFonts w:eastAsia="Times New Roman"/>
          <w:szCs w:val="22"/>
        </w:rPr>
        <w:t>Ce médicament contient 0,02 mg de polysorbate 80 (E433) par stylo prérempli (1 ml) équivalent à 0,02 mg/ 0,5 ml. Les polysorbates peuvent provoquer des réactions allergiques. Informez votre médecin si vous avez déjà présenté une allergie.</w:t>
      </w:r>
    </w:p>
    <w:p w14:paraId="7583B3A8" w14:textId="77777777" w:rsidR="006C72A0" w:rsidRPr="006C72A0" w:rsidRDefault="006C72A0" w:rsidP="006C72A0">
      <w:pPr>
        <w:widowControl w:val="0"/>
        <w:tabs>
          <w:tab w:val="clear" w:pos="567"/>
        </w:tabs>
        <w:suppressAutoHyphens/>
        <w:autoSpaceDE w:val="0"/>
        <w:autoSpaceDN w:val="0"/>
        <w:rPr>
          <w:rFonts w:eastAsia="Times New Roman"/>
          <w:noProof/>
          <w:szCs w:val="22"/>
          <w:lang w:eastAsia="nl-BE"/>
        </w:rPr>
      </w:pPr>
    </w:p>
    <w:p w14:paraId="58901F41" w14:textId="77777777" w:rsidR="006C72A0" w:rsidRPr="006C72A0" w:rsidRDefault="006C72A0" w:rsidP="006C72A0">
      <w:pPr>
        <w:keepNext/>
        <w:widowControl w:val="0"/>
        <w:tabs>
          <w:tab w:val="clear" w:pos="567"/>
        </w:tabs>
        <w:suppressAutoHyphens/>
        <w:autoSpaceDE w:val="0"/>
        <w:autoSpaceDN w:val="0"/>
        <w:ind w:left="567" w:hanging="567"/>
        <w:outlineLvl w:val="2"/>
        <w:rPr>
          <w:rFonts w:eastAsia="Times New Roman"/>
          <w:b/>
          <w:noProof/>
          <w:szCs w:val="22"/>
          <w:lang w:val="fr-BE" w:eastAsia="nl-BE"/>
        </w:rPr>
      </w:pPr>
      <w:r w:rsidRPr="006C72A0">
        <w:rPr>
          <w:rFonts w:eastAsia="Times New Roman"/>
          <w:b/>
          <w:noProof/>
          <w:szCs w:val="22"/>
          <w:lang w:val="fr-BE" w:eastAsia="nl-BE"/>
        </w:rPr>
        <w:t>3.</w:t>
      </w:r>
      <w:r w:rsidRPr="006C72A0">
        <w:rPr>
          <w:rFonts w:eastAsia="Times New Roman"/>
          <w:b/>
          <w:noProof/>
          <w:szCs w:val="22"/>
          <w:lang w:val="fr-BE" w:eastAsia="nl-BE"/>
        </w:rPr>
        <w:tab/>
        <w:t>Comment utiliser Pyzchiva ?</w:t>
      </w:r>
    </w:p>
    <w:p w14:paraId="2C0BD7C2" w14:textId="77777777" w:rsidR="006C72A0" w:rsidRPr="006C72A0" w:rsidRDefault="006C72A0" w:rsidP="006C72A0">
      <w:pPr>
        <w:keepNext/>
        <w:widowControl w:val="0"/>
        <w:tabs>
          <w:tab w:val="clear" w:pos="567"/>
        </w:tabs>
        <w:suppressAutoHyphens/>
        <w:autoSpaceDE w:val="0"/>
        <w:autoSpaceDN w:val="0"/>
        <w:rPr>
          <w:rFonts w:eastAsia="Times New Roman"/>
          <w:noProof/>
          <w:szCs w:val="22"/>
          <w:lang w:val="fr-BE" w:eastAsia="nl-BE"/>
        </w:rPr>
      </w:pPr>
    </w:p>
    <w:p w14:paraId="5D60EA77"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r w:rsidRPr="006C72A0">
        <w:rPr>
          <w:rFonts w:eastAsia="Times New Roman"/>
          <w:noProof/>
          <w:szCs w:val="22"/>
          <w:lang w:val="fr-BE" w:eastAsia="nl-BE"/>
        </w:rPr>
        <w:t>Pyzchiva doit être utilisé sous la responsabilité et la surveillance d’un médecin expérimenté dans le diagnostic et le traitement des maladies pour lesquelles Pyzchiva est destiné.</w:t>
      </w:r>
    </w:p>
    <w:p w14:paraId="6A0FD1E3"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7BF3D890"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r w:rsidRPr="006C72A0">
        <w:rPr>
          <w:rFonts w:eastAsia="Times New Roman"/>
          <w:noProof/>
          <w:szCs w:val="22"/>
          <w:lang w:val="fr-BE" w:eastAsia="nl-BE"/>
        </w:rPr>
        <w:t>Veillez à toujours utiliser ce médicament en suivant exactement les indications de votre médecin. Vérifiez auprès de votre médecin en cas de doute. Parlez avec votre médecin afin de savoir quand vous recevrez vos injections et quand vous aurez vos rendez-vous de suivi.</w:t>
      </w:r>
    </w:p>
    <w:p w14:paraId="54C80A1E"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1938F9D7" w14:textId="77777777" w:rsidR="006C72A0" w:rsidRPr="006C72A0" w:rsidRDefault="006C72A0" w:rsidP="006C72A0">
      <w:pPr>
        <w:keepNext/>
        <w:widowControl w:val="0"/>
        <w:tabs>
          <w:tab w:val="clear" w:pos="567"/>
        </w:tabs>
        <w:autoSpaceDE w:val="0"/>
        <w:autoSpaceDN w:val="0"/>
        <w:rPr>
          <w:rFonts w:eastAsia="Times New Roman"/>
          <w:b/>
          <w:bCs/>
          <w:noProof/>
          <w:szCs w:val="22"/>
          <w:lang w:val="fr-BE" w:eastAsia="nl-BE"/>
        </w:rPr>
      </w:pPr>
      <w:r w:rsidRPr="006C72A0">
        <w:rPr>
          <w:rFonts w:eastAsia="Times New Roman"/>
          <w:b/>
          <w:bCs/>
          <w:noProof/>
          <w:szCs w:val="22"/>
          <w:lang w:val="fr-BE" w:eastAsia="nl-BE"/>
        </w:rPr>
        <w:t>Quelle quantité de Pyzchiva est administrée ?</w:t>
      </w:r>
    </w:p>
    <w:p w14:paraId="39D577E2"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r w:rsidRPr="006C72A0">
        <w:rPr>
          <w:rFonts w:eastAsia="Times New Roman"/>
          <w:noProof/>
          <w:szCs w:val="22"/>
          <w:lang w:val="fr-BE" w:eastAsia="nl-BE"/>
        </w:rPr>
        <w:t>Votre médecin déterminera la quantité de Pyzchiva dont vous avez besoin et la durée du traitement.</w:t>
      </w:r>
    </w:p>
    <w:p w14:paraId="4D64FD94"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366106DC" w14:textId="77777777" w:rsidR="006C72A0" w:rsidRPr="006C72A0" w:rsidRDefault="006C72A0" w:rsidP="006C72A0">
      <w:pPr>
        <w:keepNext/>
        <w:widowControl w:val="0"/>
        <w:tabs>
          <w:tab w:val="clear" w:pos="567"/>
        </w:tabs>
        <w:suppressAutoHyphens/>
        <w:autoSpaceDE w:val="0"/>
        <w:autoSpaceDN w:val="0"/>
        <w:rPr>
          <w:rFonts w:eastAsia="Times New Roman"/>
          <w:b/>
          <w:noProof/>
          <w:szCs w:val="22"/>
          <w:lang w:val="fr-BE" w:eastAsia="nl-BE"/>
        </w:rPr>
      </w:pPr>
      <w:r w:rsidRPr="006C72A0">
        <w:rPr>
          <w:rFonts w:eastAsia="Times New Roman"/>
          <w:b/>
          <w:noProof/>
          <w:szCs w:val="22"/>
          <w:lang w:val="fr-BE" w:eastAsia="nl-BE"/>
        </w:rPr>
        <w:t>Adultes âgés de 18 ans et plus</w:t>
      </w:r>
    </w:p>
    <w:p w14:paraId="4350F592" w14:textId="77777777" w:rsidR="006C72A0" w:rsidRPr="006C72A0" w:rsidRDefault="006C72A0" w:rsidP="006C72A0">
      <w:pPr>
        <w:keepNext/>
        <w:widowControl w:val="0"/>
        <w:tabs>
          <w:tab w:val="clear" w:pos="567"/>
        </w:tabs>
        <w:suppressAutoHyphens/>
        <w:autoSpaceDE w:val="0"/>
        <w:autoSpaceDN w:val="0"/>
        <w:rPr>
          <w:rFonts w:eastAsia="Times New Roman"/>
          <w:b/>
          <w:noProof/>
          <w:szCs w:val="22"/>
          <w:lang w:val="fr-BE" w:eastAsia="nl-BE"/>
        </w:rPr>
      </w:pPr>
      <w:r w:rsidRPr="006C72A0">
        <w:rPr>
          <w:rFonts w:eastAsia="Times New Roman"/>
          <w:b/>
          <w:noProof/>
          <w:szCs w:val="22"/>
          <w:lang w:val="fr-BE" w:eastAsia="nl-BE"/>
        </w:rPr>
        <w:t>Psoriasis ou Rhumatisme psoriasique</w:t>
      </w:r>
    </w:p>
    <w:p w14:paraId="13E9BF1A"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noProof/>
          <w:szCs w:val="22"/>
          <w:lang w:val="fr-BE" w:eastAsia="nl-BE"/>
        </w:rPr>
        <w:t>La dose initiale recommandée est 45 mg de Pyzchiva. Pour les patients pesant plus de 100 kilogrammes (kg), la dose initiale est de 90 mg au lieu de 45 mg.</w:t>
      </w:r>
    </w:p>
    <w:p w14:paraId="095512DA"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noProof/>
          <w:szCs w:val="22"/>
          <w:lang w:val="fr-BE" w:eastAsia="nl-BE"/>
        </w:rPr>
        <w:t>Après la dose initiale, vous recevrez la dose suivante 4 semaines après, puis ensuite toutes les 12 semaines. Les doses suivantes sont en général les mêmes que la dose initiale.</w:t>
      </w:r>
    </w:p>
    <w:p w14:paraId="1FC0F6D6"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48CA27B7" w14:textId="77777777" w:rsidR="006C72A0" w:rsidRPr="006C72A0" w:rsidRDefault="006C72A0" w:rsidP="006C72A0">
      <w:pPr>
        <w:keepNext/>
        <w:widowControl w:val="0"/>
        <w:tabs>
          <w:tab w:val="clear" w:pos="567"/>
        </w:tabs>
        <w:autoSpaceDE w:val="0"/>
        <w:autoSpaceDN w:val="0"/>
        <w:rPr>
          <w:rFonts w:eastAsia="Times New Roman"/>
          <w:b/>
          <w:noProof/>
          <w:szCs w:val="22"/>
          <w:lang w:val="fr-BE" w:eastAsia="nl-BE"/>
        </w:rPr>
      </w:pPr>
      <w:r w:rsidRPr="006C72A0">
        <w:rPr>
          <w:rFonts w:eastAsia="Times New Roman"/>
          <w:b/>
          <w:noProof/>
          <w:szCs w:val="22"/>
          <w:lang w:val="fr-BE" w:eastAsia="nl-BE"/>
        </w:rPr>
        <w:t>Maladie de Crohn</w:t>
      </w:r>
    </w:p>
    <w:p w14:paraId="0E626542"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noProof/>
          <w:szCs w:val="22"/>
          <w:lang w:val="fr-BE" w:eastAsia="nl-BE"/>
        </w:rPr>
      </w:pPr>
      <w:r w:rsidRPr="006C72A0">
        <w:rPr>
          <w:rFonts w:eastAsia="Times New Roman"/>
          <w:noProof/>
          <w:szCs w:val="22"/>
          <w:lang w:val="fr-BE" w:eastAsia="nl-BE"/>
        </w:rPr>
        <w:t>Pendant le traitement, la première dose d’environ 6 mg/kg de Pyzchiva sera administrée par votre médecin à l’aide d’une perfusion dans une veine de votre bras (perfusion intraveineuse). Après la dose initiale, vous recevrez la dose suivante de 90 mg de Pyzchiva par une injection sous la peau (« sous-cutanée ») après 8 semaines, puis toutes les 12 semaines par la suite.</w:t>
      </w:r>
    </w:p>
    <w:p w14:paraId="6FD35D48"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noProof/>
          <w:szCs w:val="22"/>
          <w:lang w:val="fr-BE" w:eastAsia="nl-BE"/>
        </w:rPr>
      </w:pPr>
      <w:r w:rsidRPr="006C72A0">
        <w:rPr>
          <w:rFonts w:eastAsia="Times New Roman"/>
          <w:noProof/>
          <w:szCs w:val="22"/>
          <w:lang w:val="fr-BE" w:eastAsia="nl-BE"/>
        </w:rPr>
        <w:t>Chez certains patients, après la première injection sous la peau, Pyzchiva 90 mg peut être administré toutes les 8 semaines. Votre médecin décidera quand vous devez recevoir votre prochaine dose.</w:t>
      </w:r>
    </w:p>
    <w:p w14:paraId="1AAE77DD"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3239118F"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52635E3C" w14:textId="77777777" w:rsidR="006C72A0" w:rsidRPr="006C72A0" w:rsidRDefault="006C72A0" w:rsidP="006C72A0">
      <w:pPr>
        <w:keepNext/>
        <w:widowControl w:val="0"/>
        <w:tabs>
          <w:tab w:val="clear" w:pos="567"/>
        </w:tabs>
        <w:autoSpaceDE w:val="0"/>
        <w:autoSpaceDN w:val="0"/>
        <w:rPr>
          <w:rFonts w:eastAsia="Times New Roman"/>
          <w:b/>
          <w:bCs/>
          <w:noProof/>
          <w:szCs w:val="22"/>
          <w:lang w:val="fr-BE" w:eastAsia="nl-BE"/>
        </w:rPr>
      </w:pPr>
      <w:r w:rsidRPr="006C72A0">
        <w:rPr>
          <w:rFonts w:eastAsia="Times New Roman"/>
          <w:b/>
          <w:bCs/>
          <w:noProof/>
          <w:szCs w:val="22"/>
          <w:lang w:val="fr-BE" w:eastAsia="nl-BE"/>
        </w:rPr>
        <w:t>Comment Pyzchiva est administré</w:t>
      </w:r>
    </w:p>
    <w:p w14:paraId="492301FB"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noProof/>
          <w:szCs w:val="22"/>
          <w:lang w:val="fr-BE" w:eastAsia="nl-BE"/>
        </w:rPr>
      </w:pPr>
      <w:r w:rsidRPr="006C72A0">
        <w:rPr>
          <w:rFonts w:eastAsia="Times New Roman"/>
          <w:noProof/>
          <w:szCs w:val="22"/>
          <w:lang w:val="fr-BE" w:eastAsia="nl-BE"/>
        </w:rPr>
        <w:t>Pyzchiva est administré par injection sous la peau (« sous-cutanée »). Au début de votre traitement, le personnel médical ou une infirmière pourra réaliser l’injection de Pyzchiva.</w:t>
      </w:r>
    </w:p>
    <w:p w14:paraId="5F0FE062"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noProof/>
          <w:szCs w:val="22"/>
          <w:lang w:val="fr-BE" w:eastAsia="nl-BE"/>
        </w:rPr>
        <w:t>Cependant, vous et votre médecin pouvez décider que vous réaliserez vous-même vos injections de Pyzchiva. Dans ce cas vous recevrez une formation qui vous apprendra comment vous injecter Pyzchiva vous-même.</w:t>
      </w:r>
    </w:p>
    <w:p w14:paraId="7F200682"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noProof/>
          <w:szCs w:val="22"/>
          <w:lang w:val="fr-BE" w:eastAsia="nl-BE"/>
        </w:rPr>
      </w:pPr>
      <w:r w:rsidRPr="006C72A0">
        <w:rPr>
          <w:rFonts w:eastAsia="Times New Roman"/>
          <w:noProof/>
          <w:szCs w:val="22"/>
          <w:lang w:val="fr-BE" w:eastAsia="nl-BE"/>
        </w:rPr>
        <w:t>Pour les instructions sur comment injecter Pyzchiva, consultez la rubrique « Instructions pour l’administration » à la fin de cette notice.</w:t>
      </w:r>
    </w:p>
    <w:p w14:paraId="0AA6B38C"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r w:rsidRPr="006C72A0">
        <w:rPr>
          <w:rFonts w:eastAsia="Times New Roman"/>
          <w:noProof/>
          <w:szCs w:val="22"/>
          <w:lang w:val="fr-BE" w:eastAsia="nl-BE"/>
        </w:rPr>
        <w:t>Parlez à votre médecin de toute question sur l’auto-injection de Pyzchiva.</w:t>
      </w:r>
    </w:p>
    <w:p w14:paraId="3842C153"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73FF6138" w14:textId="77777777" w:rsidR="006C72A0" w:rsidRPr="006C72A0" w:rsidRDefault="006C72A0" w:rsidP="006C72A0">
      <w:pPr>
        <w:keepNext/>
        <w:widowControl w:val="0"/>
        <w:tabs>
          <w:tab w:val="clear" w:pos="567"/>
        </w:tabs>
        <w:suppressAutoHyphens/>
        <w:autoSpaceDE w:val="0"/>
        <w:autoSpaceDN w:val="0"/>
        <w:rPr>
          <w:rFonts w:eastAsia="Times New Roman"/>
          <w:b/>
          <w:noProof/>
          <w:szCs w:val="22"/>
          <w:lang w:val="fr-BE" w:eastAsia="nl-BE"/>
        </w:rPr>
      </w:pPr>
      <w:r w:rsidRPr="006C72A0">
        <w:rPr>
          <w:rFonts w:eastAsia="Times New Roman"/>
          <w:b/>
          <w:noProof/>
          <w:szCs w:val="22"/>
          <w:lang w:val="fr-BE" w:eastAsia="nl-BE"/>
        </w:rPr>
        <w:t>Si vous avez utilisé plus de Pyzchiva que vous n’auriez dû</w:t>
      </w:r>
    </w:p>
    <w:p w14:paraId="274199E8" w14:textId="77777777" w:rsidR="006C72A0" w:rsidRPr="006C72A0" w:rsidRDefault="006C72A0" w:rsidP="006C72A0">
      <w:pPr>
        <w:widowControl w:val="0"/>
        <w:tabs>
          <w:tab w:val="clear" w:pos="567"/>
        </w:tabs>
        <w:suppressAutoHyphens/>
        <w:autoSpaceDE w:val="0"/>
        <w:autoSpaceDN w:val="0"/>
        <w:rPr>
          <w:rFonts w:eastAsia="Times New Roman"/>
          <w:bCs/>
          <w:noProof/>
          <w:szCs w:val="22"/>
          <w:lang w:val="fr-BE" w:eastAsia="nl-BE"/>
        </w:rPr>
      </w:pPr>
      <w:r w:rsidRPr="006C72A0">
        <w:rPr>
          <w:rFonts w:eastAsia="Times New Roman"/>
          <w:bCs/>
          <w:noProof/>
          <w:szCs w:val="22"/>
          <w:lang w:val="fr-BE" w:eastAsia="nl-BE"/>
        </w:rPr>
        <w:t>Si vous avez utilisé plus de Pyzchiva ou si vous en avez trop reçu, parlez-en immédiatement à un médecin ou un pharmacien. Gardez toujours sur vous l’emballage extérieur, même s’il est vide.</w:t>
      </w:r>
    </w:p>
    <w:p w14:paraId="1ABA16CD"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70096ED1" w14:textId="77777777" w:rsidR="006C72A0" w:rsidRPr="006C72A0" w:rsidRDefault="006C72A0" w:rsidP="006C72A0">
      <w:pPr>
        <w:keepNext/>
        <w:widowControl w:val="0"/>
        <w:tabs>
          <w:tab w:val="clear" w:pos="567"/>
        </w:tabs>
        <w:suppressAutoHyphens/>
        <w:autoSpaceDE w:val="0"/>
        <w:autoSpaceDN w:val="0"/>
        <w:rPr>
          <w:rFonts w:eastAsia="Times New Roman"/>
          <w:b/>
          <w:noProof/>
          <w:szCs w:val="22"/>
          <w:lang w:val="fr-BE" w:eastAsia="nl-BE"/>
        </w:rPr>
      </w:pPr>
      <w:r w:rsidRPr="006C72A0">
        <w:rPr>
          <w:rFonts w:eastAsia="Times New Roman"/>
          <w:b/>
          <w:noProof/>
          <w:szCs w:val="22"/>
          <w:lang w:val="fr-BE" w:eastAsia="nl-BE"/>
        </w:rPr>
        <w:t>Si vous oubliez d’utiliser Pyzchiva</w:t>
      </w:r>
    </w:p>
    <w:p w14:paraId="34ED388B"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r w:rsidRPr="006C72A0">
        <w:rPr>
          <w:rFonts w:eastAsia="Times New Roman"/>
          <w:bCs/>
          <w:noProof/>
          <w:szCs w:val="22"/>
          <w:lang w:val="fr-BE" w:eastAsia="nl-BE"/>
        </w:rPr>
        <w:t xml:space="preserve">Si vous oubliez une dose, contactez votre médecin ou pharmacien. </w:t>
      </w:r>
      <w:r w:rsidRPr="006C72A0">
        <w:rPr>
          <w:rFonts w:eastAsia="Times New Roman"/>
          <w:noProof/>
          <w:szCs w:val="22"/>
          <w:lang w:val="fr-BE" w:eastAsia="nl-BE"/>
        </w:rPr>
        <w:t>Ne prenez pas de dose double pour compenser la dose que vous avez oublié de prendre.</w:t>
      </w:r>
    </w:p>
    <w:p w14:paraId="0B9F06A3"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6ECE6265" w14:textId="77777777" w:rsidR="006C72A0" w:rsidRPr="006C72A0" w:rsidRDefault="006C72A0" w:rsidP="006C72A0">
      <w:pPr>
        <w:keepNext/>
        <w:widowControl w:val="0"/>
        <w:tabs>
          <w:tab w:val="clear" w:pos="567"/>
        </w:tabs>
        <w:suppressAutoHyphens/>
        <w:autoSpaceDE w:val="0"/>
        <w:autoSpaceDN w:val="0"/>
        <w:rPr>
          <w:rFonts w:eastAsia="Times New Roman"/>
          <w:b/>
          <w:bCs/>
          <w:noProof/>
          <w:szCs w:val="22"/>
          <w:lang w:val="fr-BE" w:eastAsia="nl-BE"/>
        </w:rPr>
      </w:pPr>
      <w:r w:rsidRPr="006C72A0">
        <w:rPr>
          <w:rFonts w:eastAsia="Times New Roman"/>
          <w:b/>
          <w:bCs/>
          <w:noProof/>
          <w:szCs w:val="22"/>
          <w:lang w:val="fr-BE" w:eastAsia="nl-BE"/>
        </w:rPr>
        <w:t>Si vous arrêtez d’utiliser Pyzchiva</w:t>
      </w:r>
    </w:p>
    <w:p w14:paraId="7EA1ABF5"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r w:rsidRPr="006C72A0">
        <w:rPr>
          <w:rFonts w:eastAsia="Times New Roman"/>
          <w:noProof/>
          <w:szCs w:val="22"/>
          <w:lang w:val="fr-BE" w:eastAsia="nl-BE"/>
        </w:rPr>
        <w:t>Il n’est pas dangereux d’arrêter d’utiliser l’ustekinumab. Cependant, si vous arrêtez, vos symptômes peuvent revenir.</w:t>
      </w:r>
    </w:p>
    <w:p w14:paraId="1B4ECC2B"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r w:rsidRPr="006C72A0">
        <w:rPr>
          <w:rFonts w:eastAsia="Times New Roman"/>
          <w:noProof/>
          <w:szCs w:val="22"/>
          <w:lang w:val="fr-BE" w:eastAsia="nl-BE"/>
        </w:rPr>
        <w:t>Si vous avez d’autres questions sur l’utilisation de ce médicament, demandez plus d’informations à votre médecin ou à votre pharmacien.</w:t>
      </w:r>
    </w:p>
    <w:p w14:paraId="38FB5255"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1C925003"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3414415B" w14:textId="77777777" w:rsidR="006C72A0" w:rsidRPr="006C72A0" w:rsidRDefault="006C72A0" w:rsidP="006C72A0">
      <w:pPr>
        <w:keepNext/>
        <w:widowControl w:val="0"/>
        <w:tabs>
          <w:tab w:val="clear" w:pos="567"/>
        </w:tabs>
        <w:autoSpaceDE w:val="0"/>
        <w:autoSpaceDN w:val="0"/>
        <w:ind w:left="567" w:hanging="567"/>
        <w:outlineLvl w:val="2"/>
        <w:rPr>
          <w:rFonts w:eastAsia="Times New Roman"/>
          <w:b/>
          <w:bCs/>
          <w:noProof/>
          <w:szCs w:val="22"/>
          <w:lang w:val="fr-BE" w:eastAsia="nl-BE"/>
        </w:rPr>
      </w:pPr>
      <w:r w:rsidRPr="006C72A0">
        <w:rPr>
          <w:rFonts w:eastAsia="Times New Roman"/>
          <w:b/>
          <w:bCs/>
          <w:noProof/>
          <w:szCs w:val="22"/>
          <w:lang w:val="fr-BE" w:eastAsia="nl-BE"/>
        </w:rPr>
        <w:t>4.</w:t>
      </w:r>
      <w:r w:rsidRPr="006C72A0">
        <w:rPr>
          <w:rFonts w:eastAsia="Times New Roman"/>
          <w:b/>
          <w:bCs/>
          <w:noProof/>
          <w:szCs w:val="22"/>
          <w:lang w:val="fr-BE" w:eastAsia="nl-BE"/>
        </w:rPr>
        <w:tab/>
        <w:t>Quels sont les effets indésirables éventuels ?</w:t>
      </w:r>
    </w:p>
    <w:p w14:paraId="081C17BA" w14:textId="77777777" w:rsidR="006C72A0" w:rsidRPr="006C72A0" w:rsidRDefault="006C72A0" w:rsidP="006C72A0">
      <w:pPr>
        <w:keepNext/>
        <w:widowControl w:val="0"/>
        <w:tabs>
          <w:tab w:val="clear" w:pos="567"/>
        </w:tabs>
        <w:suppressAutoHyphens/>
        <w:autoSpaceDE w:val="0"/>
        <w:autoSpaceDN w:val="0"/>
        <w:rPr>
          <w:rFonts w:eastAsia="Times New Roman"/>
          <w:noProof/>
          <w:szCs w:val="22"/>
          <w:lang w:val="fr-BE" w:eastAsia="nl-BE"/>
        </w:rPr>
      </w:pPr>
    </w:p>
    <w:p w14:paraId="38C701FA"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r w:rsidRPr="006C72A0">
        <w:rPr>
          <w:rFonts w:eastAsia="Times New Roman"/>
          <w:noProof/>
          <w:szCs w:val="22"/>
          <w:lang w:val="fr-BE" w:eastAsia="nl-BE"/>
        </w:rPr>
        <w:t>Comme tous les médicaments, ce médicament peut provoquer des effets indésirables, mais ils ne surviennent pas systématiquement chez tout le monde.</w:t>
      </w:r>
    </w:p>
    <w:p w14:paraId="45A3B1A1"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33E25737" w14:textId="77777777" w:rsidR="006C72A0" w:rsidRPr="006C72A0" w:rsidRDefault="006C72A0" w:rsidP="006C72A0">
      <w:pPr>
        <w:keepNext/>
        <w:widowControl w:val="0"/>
        <w:tabs>
          <w:tab w:val="clear" w:pos="567"/>
          <w:tab w:val="left" w:pos="0"/>
        </w:tabs>
        <w:suppressAutoHyphens/>
        <w:autoSpaceDE w:val="0"/>
        <w:autoSpaceDN w:val="0"/>
        <w:rPr>
          <w:rFonts w:eastAsia="Times New Roman"/>
          <w:b/>
          <w:noProof/>
          <w:szCs w:val="22"/>
          <w:lang w:val="fr-BE" w:eastAsia="nl-BE"/>
        </w:rPr>
      </w:pPr>
      <w:r w:rsidRPr="006C72A0">
        <w:rPr>
          <w:rFonts w:eastAsia="Times New Roman"/>
          <w:b/>
          <w:noProof/>
          <w:szCs w:val="22"/>
          <w:lang w:val="fr-BE" w:eastAsia="nl-BE"/>
        </w:rPr>
        <w:t>Effets indésirables graves</w:t>
      </w:r>
    </w:p>
    <w:p w14:paraId="0D3897C6" w14:textId="77777777" w:rsidR="006C72A0" w:rsidRPr="006C72A0" w:rsidRDefault="006C72A0" w:rsidP="006C72A0">
      <w:pPr>
        <w:widowControl w:val="0"/>
        <w:tabs>
          <w:tab w:val="clear" w:pos="567"/>
          <w:tab w:val="left" w:pos="142"/>
        </w:tabs>
        <w:suppressAutoHyphens/>
        <w:autoSpaceDE w:val="0"/>
        <w:autoSpaceDN w:val="0"/>
        <w:rPr>
          <w:rFonts w:eastAsia="Times New Roman"/>
          <w:noProof/>
          <w:szCs w:val="22"/>
          <w:lang w:val="fr-BE" w:eastAsia="nl-BE"/>
        </w:rPr>
      </w:pPr>
      <w:r w:rsidRPr="006C72A0">
        <w:rPr>
          <w:rFonts w:eastAsia="Times New Roman"/>
          <w:noProof/>
          <w:szCs w:val="22"/>
          <w:lang w:val="fr-BE" w:eastAsia="nl-BE"/>
        </w:rPr>
        <w:t>Certains patients peuvent avoir des effets indésirables graves qui peuvent nécessiter un traitement urgent.</w:t>
      </w:r>
    </w:p>
    <w:p w14:paraId="4F2342A6"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16C0AB3B" w14:textId="77777777" w:rsidR="006C72A0" w:rsidRPr="006C72A0" w:rsidRDefault="006C72A0" w:rsidP="006C72A0">
      <w:pPr>
        <w:keepNext/>
        <w:widowControl w:val="0"/>
        <w:tabs>
          <w:tab w:val="clear" w:pos="567"/>
        </w:tabs>
        <w:autoSpaceDE w:val="0"/>
        <w:autoSpaceDN w:val="0"/>
        <w:rPr>
          <w:rFonts w:eastAsia="Times New Roman"/>
          <w:b/>
          <w:noProof/>
          <w:szCs w:val="18"/>
          <w:lang w:val="fr-BE" w:eastAsia="nl-BE"/>
        </w:rPr>
      </w:pPr>
      <w:r w:rsidRPr="006C72A0">
        <w:rPr>
          <w:rFonts w:eastAsia="Times New Roman"/>
          <w:b/>
          <w:noProof/>
          <w:szCs w:val="18"/>
          <w:lang w:val="fr-BE" w:eastAsia="nl-BE"/>
        </w:rPr>
        <w:t>Réactions allergiques – elles peuvent nécessiter un traitement urgent. Informez votre médecin ou cherchez immédiatement une aide médicale d’urgence si vous constatez l’un des signes suivants.</w:t>
      </w:r>
    </w:p>
    <w:p w14:paraId="7875B080"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noProof/>
          <w:szCs w:val="22"/>
          <w:lang w:val="fr-BE" w:eastAsia="nl-BE"/>
        </w:rPr>
      </w:pPr>
      <w:r w:rsidRPr="006C72A0">
        <w:rPr>
          <w:rFonts w:eastAsia="Times New Roman"/>
          <w:noProof/>
          <w:szCs w:val="22"/>
          <w:lang w:val="fr-BE" w:eastAsia="nl-BE"/>
        </w:rPr>
        <w:t>Les réactions allergiques graves (anaphylaxie) sont rares chez les personnes prenant l’ustekinumab (peuvent affecter jusqu’à 1 personne sur 1 000). Les signes incluent :</w:t>
      </w:r>
    </w:p>
    <w:p w14:paraId="560115EF" w14:textId="77777777" w:rsidR="006C72A0" w:rsidRPr="006C72A0" w:rsidRDefault="006C72A0" w:rsidP="006C72A0">
      <w:pPr>
        <w:widowControl w:val="0"/>
        <w:numPr>
          <w:ilvl w:val="0"/>
          <w:numId w:val="31"/>
        </w:numPr>
        <w:tabs>
          <w:tab w:val="clear" w:pos="567"/>
          <w:tab w:val="num" w:pos="1134"/>
        </w:tabs>
        <w:autoSpaceDE w:val="0"/>
        <w:autoSpaceDN w:val="0"/>
        <w:ind w:left="1134" w:hanging="567"/>
        <w:rPr>
          <w:rFonts w:eastAsia="Times New Roman"/>
          <w:bCs/>
          <w:iCs/>
          <w:noProof/>
          <w:szCs w:val="18"/>
          <w:lang w:val="fr-BE" w:eastAsia="nl-BE"/>
        </w:rPr>
      </w:pPr>
      <w:r w:rsidRPr="006C72A0">
        <w:rPr>
          <w:rFonts w:eastAsia="Times New Roman"/>
          <w:noProof/>
          <w:szCs w:val="18"/>
          <w:lang w:val="fr-BE" w:eastAsia="nl-BE"/>
        </w:rPr>
        <w:t>difficultés à respirer ou à avaler</w:t>
      </w:r>
    </w:p>
    <w:p w14:paraId="02B36059" w14:textId="77777777" w:rsidR="006C72A0" w:rsidRPr="006C72A0" w:rsidRDefault="006C72A0" w:rsidP="006C72A0">
      <w:pPr>
        <w:widowControl w:val="0"/>
        <w:numPr>
          <w:ilvl w:val="0"/>
          <w:numId w:val="31"/>
        </w:numPr>
        <w:tabs>
          <w:tab w:val="clear" w:pos="567"/>
          <w:tab w:val="num" w:pos="1134"/>
        </w:tabs>
        <w:autoSpaceDE w:val="0"/>
        <w:autoSpaceDN w:val="0"/>
        <w:ind w:left="1134" w:hanging="567"/>
        <w:rPr>
          <w:rFonts w:eastAsia="Times New Roman"/>
          <w:bCs/>
          <w:iCs/>
          <w:noProof/>
          <w:szCs w:val="18"/>
          <w:lang w:val="fr-BE" w:eastAsia="nl-BE"/>
        </w:rPr>
      </w:pPr>
      <w:r w:rsidRPr="006C72A0">
        <w:rPr>
          <w:rFonts w:eastAsia="Times New Roman"/>
          <w:noProof/>
          <w:szCs w:val="18"/>
          <w:lang w:val="fr-BE" w:eastAsia="nl-BE"/>
        </w:rPr>
        <w:t>pression sanguine basse, ce qui peut provoquer des vertiges et des légers étourdissements</w:t>
      </w:r>
    </w:p>
    <w:p w14:paraId="3683E6BD" w14:textId="77777777" w:rsidR="006C72A0" w:rsidRPr="006C72A0" w:rsidRDefault="006C72A0" w:rsidP="006C72A0">
      <w:pPr>
        <w:widowControl w:val="0"/>
        <w:numPr>
          <w:ilvl w:val="0"/>
          <w:numId w:val="31"/>
        </w:numPr>
        <w:tabs>
          <w:tab w:val="clear" w:pos="567"/>
          <w:tab w:val="num" w:pos="1134"/>
        </w:tabs>
        <w:autoSpaceDE w:val="0"/>
        <w:autoSpaceDN w:val="0"/>
        <w:ind w:left="1134" w:hanging="567"/>
        <w:rPr>
          <w:rFonts w:eastAsia="Times New Roman"/>
          <w:bCs/>
          <w:iCs/>
          <w:noProof/>
          <w:szCs w:val="18"/>
          <w:lang w:val="fr-BE" w:eastAsia="nl-BE"/>
        </w:rPr>
      </w:pPr>
      <w:r w:rsidRPr="006C72A0">
        <w:rPr>
          <w:rFonts w:eastAsia="Times New Roman"/>
          <w:noProof/>
          <w:szCs w:val="18"/>
          <w:lang w:val="fr-BE" w:eastAsia="nl-BE"/>
        </w:rPr>
        <w:t>gonflement de la face, des lèvres, de la bouche ou de la gorge.</w:t>
      </w:r>
    </w:p>
    <w:p w14:paraId="7D37A12C"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noProof/>
          <w:szCs w:val="22"/>
          <w:lang w:val="fr-BE" w:eastAsia="nl-BE"/>
        </w:rPr>
      </w:pPr>
      <w:r w:rsidRPr="006C72A0">
        <w:rPr>
          <w:rFonts w:eastAsia="Times New Roman"/>
          <w:noProof/>
          <w:szCs w:val="22"/>
          <w:lang w:val="fr-BE" w:eastAsia="nl-BE"/>
        </w:rPr>
        <w:t>Les signes fréquents d’une réaction allergique incluent éruptions cutanées et urticaire (ils peuvent affecter jusqu’à 1 personne sur 100).</w:t>
      </w:r>
    </w:p>
    <w:p w14:paraId="5A2F14E3"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5B4124B3" w14:textId="77777777" w:rsidR="006C72A0" w:rsidRPr="006C72A0" w:rsidRDefault="006C72A0" w:rsidP="006C72A0">
      <w:pPr>
        <w:widowControl w:val="0"/>
        <w:tabs>
          <w:tab w:val="clear" w:pos="567"/>
        </w:tabs>
        <w:autoSpaceDE w:val="0"/>
        <w:autoSpaceDN w:val="0"/>
        <w:rPr>
          <w:rFonts w:eastAsia="Times New Roman"/>
          <w:b/>
          <w:noProof/>
          <w:szCs w:val="18"/>
          <w:lang w:val="fr-BE" w:eastAsia="nl-BE"/>
        </w:rPr>
      </w:pPr>
      <w:r w:rsidRPr="006C72A0">
        <w:rPr>
          <w:rFonts w:eastAsia="Times New Roman"/>
          <w:b/>
          <w:noProof/>
          <w:szCs w:val="18"/>
          <w:lang w:val="fr-BE" w:eastAsia="nl-BE"/>
        </w:rPr>
        <w:t xml:space="preserve">Dans de rares cas, </w:t>
      </w:r>
      <w:r w:rsidRPr="006C72A0">
        <w:rPr>
          <w:rFonts w:eastAsia="Times New Roman"/>
          <w:b/>
          <w:noProof/>
          <w:szCs w:val="18"/>
          <w:lang w:val="fr-BE"/>
        </w:rPr>
        <w:t xml:space="preserve">des réactions allergiques pulmonaires et une inflammation pulmonaire ont été signalées chez des patients traités par ustekinumab. Informez immédiatement votre médecin si vous présentez </w:t>
      </w:r>
      <w:r w:rsidRPr="006C72A0">
        <w:rPr>
          <w:rFonts w:eastAsia="Times New Roman"/>
          <w:b/>
          <w:noProof/>
          <w:szCs w:val="18"/>
          <w:lang w:val="fr-BE" w:eastAsia="nl-BE"/>
        </w:rPr>
        <w:t>des symptômes comme la toux, l’essoufflement et la fièvre.</w:t>
      </w:r>
    </w:p>
    <w:p w14:paraId="6D29D7DE"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794B4E9D" w14:textId="77777777" w:rsidR="006C72A0" w:rsidRPr="006C72A0" w:rsidRDefault="006C72A0" w:rsidP="006C72A0">
      <w:pPr>
        <w:widowControl w:val="0"/>
        <w:tabs>
          <w:tab w:val="clear" w:pos="567"/>
        </w:tabs>
        <w:autoSpaceDE w:val="0"/>
        <w:autoSpaceDN w:val="0"/>
        <w:rPr>
          <w:rFonts w:eastAsia="Times New Roman"/>
          <w:noProof/>
          <w:szCs w:val="18"/>
          <w:lang w:val="fr-BE" w:eastAsia="nl-BE"/>
        </w:rPr>
      </w:pPr>
      <w:r w:rsidRPr="006C72A0">
        <w:rPr>
          <w:rFonts w:eastAsia="Times New Roman"/>
          <w:noProof/>
          <w:szCs w:val="18"/>
          <w:lang w:val="fr-BE" w:eastAsia="nl-BE"/>
        </w:rPr>
        <w:t>Si vous avez une réaction allergique grave, votre médecin peut décider que vous ne devez plus utiliser Pyzchiva.</w:t>
      </w:r>
    </w:p>
    <w:p w14:paraId="5913DDB0"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6A2C7E21" w14:textId="77777777" w:rsidR="006C72A0" w:rsidRPr="006C72A0" w:rsidRDefault="006C72A0" w:rsidP="006C72A0">
      <w:pPr>
        <w:keepNext/>
        <w:widowControl w:val="0"/>
        <w:tabs>
          <w:tab w:val="clear" w:pos="567"/>
        </w:tabs>
        <w:autoSpaceDE w:val="0"/>
        <w:autoSpaceDN w:val="0"/>
        <w:rPr>
          <w:rFonts w:eastAsia="Times New Roman"/>
          <w:b/>
          <w:bCs/>
          <w:noProof/>
          <w:szCs w:val="18"/>
          <w:lang w:val="fr-BE" w:eastAsia="nl-BE"/>
        </w:rPr>
      </w:pPr>
      <w:r w:rsidRPr="006C72A0">
        <w:rPr>
          <w:rFonts w:eastAsia="Times New Roman"/>
          <w:b/>
          <w:bCs/>
          <w:noProof/>
          <w:szCs w:val="18"/>
          <w:lang w:val="fr-BE" w:eastAsia="nl-BE"/>
        </w:rPr>
        <w:t>Infections - elles peuvent nécessiter un traitement urgent. Informez votre médecin immédiatement si vous constatez l’un des signes suivants.</w:t>
      </w:r>
    </w:p>
    <w:p w14:paraId="47EFA5FC"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Les infections du nez ou de la gorge et les rhumes sont fréquents (peuvent affecter jusqu’à 1 personne sur 10)</w:t>
      </w:r>
    </w:p>
    <w:p w14:paraId="4FBF80E6"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Les infections thoraciques sont peu fréquentes (peuvent affecter jusqu’à 1 personne sur 100)</w:t>
      </w:r>
    </w:p>
    <w:p w14:paraId="00C0D4EB"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L’inflammation des tissus sous la peau (cellulite) est peu fréquente (peut affecter jusqu’à 1 personne sur 100)</w:t>
      </w:r>
    </w:p>
    <w:p w14:paraId="00B4FB4A"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Les zona (un type d’éruption cutanée douloureuse avec des cloques) sont peu fréquents (peuvent affecter jusqu’à 1 personne sur 100)</w:t>
      </w:r>
    </w:p>
    <w:p w14:paraId="3A18F70A"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6AC9FF9A" w14:textId="77777777" w:rsidR="006C72A0" w:rsidRPr="006C72A0" w:rsidRDefault="006C72A0" w:rsidP="006C72A0">
      <w:pPr>
        <w:widowControl w:val="0"/>
        <w:tabs>
          <w:tab w:val="clear" w:pos="567"/>
        </w:tabs>
        <w:autoSpaceDE w:val="0"/>
        <w:autoSpaceDN w:val="0"/>
        <w:rPr>
          <w:rFonts w:eastAsia="Times New Roman"/>
          <w:bCs/>
          <w:noProof/>
          <w:szCs w:val="22"/>
          <w:lang w:val="fr-BE" w:eastAsia="nl-BE"/>
        </w:rPr>
      </w:pPr>
      <w:r w:rsidRPr="006C72A0">
        <w:rPr>
          <w:rFonts w:eastAsia="Times New Roman"/>
          <w:noProof/>
          <w:szCs w:val="22"/>
          <w:lang w:val="fr-BE" w:eastAsia="nl-BE"/>
        </w:rPr>
        <w:t>L’ustekinumab peut altérer votre capacité à lutter contre les infections. Certaines infections peuvent devenir graves et peuvent comprendre des infections d’origine virale, fongique, bactérienne (notamment la tuberculose), ou parasitaire, y compris des infections survenant principalement chez les personnes présentant un système immunitaire plus faible (infections opportunistes)</w:t>
      </w:r>
      <w:r w:rsidRPr="006C72A0">
        <w:rPr>
          <w:rFonts w:eastAsia="Times New Roman"/>
          <w:bCs/>
          <w:noProof/>
          <w:szCs w:val="22"/>
          <w:lang w:val="fr-BE" w:eastAsia="nl-BE"/>
        </w:rPr>
        <w:t>. Des infections opportunistes du cerveau (encéphalite, méningite), des poumons et des yeux ont été rapportées chez des patients recevant un traitement par ustekinumab.</w:t>
      </w:r>
    </w:p>
    <w:p w14:paraId="625F94AE"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07D7BA0C" w14:textId="77777777" w:rsidR="006C72A0" w:rsidRPr="006C72A0" w:rsidRDefault="006C72A0" w:rsidP="006C72A0">
      <w:pPr>
        <w:keepNext/>
        <w:widowControl w:val="0"/>
        <w:tabs>
          <w:tab w:val="clear" w:pos="567"/>
        </w:tabs>
        <w:autoSpaceDE w:val="0"/>
        <w:autoSpaceDN w:val="0"/>
        <w:rPr>
          <w:rFonts w:eastAsia="Times New Roman"/>
          <w:noProof/>
          <w:szCs w:val="18"/>
          <w:lang w:val="fr-BE" w:eastAsia="nl-BE"/>
        </w:rPr>
      </w:pPr>
      <w:r w:rsidRPr="006C72A0">
        <w:rPr>
          <w:rFonts w:eastAsia="Times New Roman"/>
          <w:noProof/>
          <w:szCs w:val="18"/>
          <w:lang w:val="fr-BE" w:eastAsia="nl-BE"/>
        </w:rPr>
        <w:t>Vous devez faire attention aux signes d’infection pendant que vous utilisez l’ustekinumab. Ceux-ci incluent :</w:t>
      </w:r>
    </w:p>
    <w:p w14:paraId="7A0901DF" w14:textId="77777777" w:rsidR="006C72A0" w:rsidRPr="006C72A0" w:rsidRDefault="006C72A0" w:rsidP="006C72A0">
      <w:pPr>
        <w:widowControl w:val="0"/>
        <w:numPr>
          <w:ilvl w:val="0"/>
          <w:numId w:val="23"/>
        </w:numPr>
        <w:tabs>
          <w:tab w:val="clear" w:pos="567"/>
        </w:tabs>
        <w:autoSpaceDE w:val="0"/>
        <w:autoSpaceDN w:val="0"/>
        <w:ind w:left="567" w:hanging="567"/>
        <w:rPr>
          <w:rFonts w:eastAsia="Times New Roman"/>
          <w:noProof/>
          <w:szCs w:val="22"/>
          <w:lang w:val="fr-BE"/>
        </w:rPr>
      </w:pPr>
      <w:r w:rsidRPr="006C72A0">
        <w:rPr>
          <w:rFonts w:eastAsia="Times New Roman"/>
          <w:noProof/>
          <w:szCs w:val="22"/>
          <w:lang w:val="fr-BE"/>
        </w:rPr>
        <w:t>Fièvre, symptômes pseudo-grippaux, sueurs nocturnes, perte de poids</w:t>
      </w:r>
    </w:p>
    <w:p w14:paraId="4699CBF6" w14:textId="77777777" w:rsidR="006C72A0" w:rsidRPr="006C72A0" w:rsidRDefault="006C72A0" w:rsidP="006C72A0">
      <w:pPr>
        <w:widowControl w:val="0"/>
        <w:numPr>
          <w:ilvl w:val="0"/>
          <w:numId w:val="23"/>
        </w:numPr>
        <w:tabs>
          <w:tab w:val="clear" w:pos="567"/>
        </w:tabs>
        <w:autoSpaceDE w:val="0"/>
        <w:autoSpaceDN w:val="0"/>
        <w:ind w:left="567" w:hanging="567"/>
        <w:rPr>
          <w:rFonts w:eastAsia="Times New Roman"/>
          <w:noProof/>
          <w:szCs w:val="22"/>
          <w:lang w:val="fr-BE"/>
        </w:rPr>
      </w:pPr>
      <w:r w:rsidRPr="006C72A0">
        <w:rPr>
          <w:rFonts w:eastAsia="Times New Roman"/>
          <w:noProof/>
          <w:szCs w:val="22"/>
          <w:lang w:val="fr-BE"/>
        </w:rPr>
        <w:t>Sensation de fatigue ou d’essoufflement ; toux qui ne passe pas</w:t>
      </w:r>
    </w:p>
    <w:p w14:paraId="15327144" w14:textId="77777777" w:rsidR="006C72A0" w:rsidRPr="006C72A0" w:rsidRDefault="006C72A0" w:rsidP="006C72A0">
      <w:pPr>
        <w:widowControl w:val="0"/>
        <w:numPr>
          <w:ilvl w:val="0"/>
          <w:numId w:val="23"/>
        </w:numPr>
        <w:tabs>
          <w:tab w:val="clear" w:pos="567"/>
        </w:tabs>
        <w:autoSpaceDE w:val="0"/>
        <w:autoSpaceDN w:val="0"/>
        <w:ind w:left="567" w:hanging="567"/>
        <w:rPr>
          <w:rFonts w:eastAsia="Times New Roman"/>
          <w:noProof/>
          <w:szCs w:val="22"/>
          <w:lang w:val="fr-BE"/>
        </w:rPr>
      </w:pPr>
      <w:r w:rsidRPr="006C72A0">
        <w:rPr>
          <w:rFonts w:eastAsia="Times New Roman"/>
          <w:noProof/>
          <w:szCs w:val="22"/>
          <w:lang w:val="fr-BE"/>
        </w:rPr>
        <w:t>Peau chaude, rouge et douloureuse, ou une éruption cutanée douloureuse avec des cloques</w:t>
      </w:r>
    </w:p>
    <w:p w14:paraId="4B2FE976" w14:textId="77777777" w:rsidR="006C72A0" w:rsidRPr="006C72A0" w:rsidRDefault="006C72A0" w:rsidP="006C72A0">
      <w:pPr>
        <w:widowControl w:val="0"/>
        <w:numPr>
          <w:ilvl w:val="0"/>
          <w:numId w:val="23"/>
        </w:numPr>
        <w:tabs>
          <w:tab w:val="clear" w:pos="567"/>
        </w:tabs>
        <w:autoSpaceDE w:val="0"/>
        <w:autoSpaceDN w:val="0"/>
        <w:ind w:left="567" w:hanging="567"/>
        <w:rPr>
          <w:rFonts w:eastAsia="Times New Roman"/>
          <w:noProof/>
          <w:szCs w:val="22"/>
          <w:lang w:val="fr-BE"/>
        </w:rPr>
      </w:pPr>
      <w:r w:rsidRPr="006C72A0">
        <w:rPr>
          <w:rFonts w:eastAsia="Times New Roman"/>
          <w:noProof/>
          <w:szCs w:val="22"/>
          <w:lang w:val="fr-BE"/>
        </w:rPr>
        <w:t>Sensation de brûlure lorsque vous urinez</w:t>
      </w:r>
    </w:p>
    <w:p w14:paraId="081C30B5" w14:textId="77777777" w:rsidR="006C72A0" w:rsidRPr="006C72A0" w:rsidRDefault="006C72A0" w:rsidP="006C72A0">
      <w:pPr>
        <w:widowControl w:val="0"/>
        <w:numPr>
          <w:ilvl w:val="0"/>
          <w:numId w:val="23"/>
        </w:numPr>
        <w:tabs>
          <w:tab w:val="clear" w:pos="567"/>
        </w:tabs>
        <w:autoSpaceDE w:val="0"/>
        <w:autoSpaceDN w:val="0"/>
        <w:ind w:left="567" w:hanging="567"/>
        <w:rPr>
          <w:rFonts w:eastAsia="Times New Roman"/>
          <w:noProof/>
          <w:szCs w:val="22"/>
          <w:lang w:val="fr-BE"/>
        </w:rPr>
      </w:pPr>
      <w:r w:rsidRPr="006C72A0">
        <w:rPr>
          <w:rFonts w:eastAsia="Times New Roman"/>
          <w:noProof/>
          <w:szCs w:val="22"/>
          <w:lang w:val="fr-BE"/>
        </w:rPr>
        <w:t>Diarrhées</w:t>
      </w:r>
    </w:p>
    <w:p w14:paraId="3C854541" w14:textId="77777777" w:rsidR="006C72A0" w:rsidRPr="006C72A0" w:rsidRDefault="006C72A0" w:rsidP="006C72A0">
      <w:pPr>
        <w:widowControl w:val="0"/>
        <w:numPr>
          <w:ilvl w:val="0"/>
          <w:numId w:val="23"/>
        </w:numPr>
        <w:tabs>
          <w:tab w:val="clear" w:pos="567"/>
        </w:tabs>
        <w:autoSpaceDE w:val="0"/>
        <w:autoSpaceDN w:val="0"/>
        <w:ind w:left="567" w:hanging="567"/>
        <w:rPr>
          <w:rFonts w:eastAsia="Times New Roman"/>
          <w:noProof/>
          <w:szCs w:val="22"/>
          <w:lang w:val="fr-BE"/>
        </w:rPr>
      </w:pPr>
      <w:r w:rsidRPr="006C72A0">
        <w:rPr>
          <w:rFonts w:eastAsia="Times New Roman"/>
          <w:noProof/>
          <w:szCs w:val="22"/>
          <w:lang w:val="fr-BE"/>
        </w:rPr>
        <w:t>Troubles visuels ou perte de la vue</w:t>
      </w:r>
    </w:p>
    <w:p w14:paraId="5FBE9C9D" w14:textId="77777777" w:rsidR="006C72A0" w:rsidRPr="006C72A0" w:rsidRDefault="006C72A0" w:rsidP="006C72A0">
      <w:pPr>
        <w:widowControl w:val="0"/>
        <w:numPr>
          <w:ilvl w:val="0"/>
          <w:numId w:val="23"/>
        </w:numPr>
        <w:tabs>
          <w:tab w:val="clear" w:pos="567"/>
        </w:tabs>
        <w:autoSpaceDE w:val="0"/>
        <w:autoSpaceDN w:val="0"/>
        <w:ind w:left="567" w:hanging="567"/>
        <w:rPr>
          <w:rFonts w:eastAsia="Times New Roman"/>
          <w:noProof/>
          <w:szCs w:val="22"/>
          <w:lang w:val="fr-BE"/>
        </w:rPr>
      </w:pPr>
      <w:r w:rsidRPr="006C72A0">
        <w:rPr>
          <w:rFonts w:eastAsia="Times New Roman"/>
          <w:noProof/>
          <w:szCs w:val="22"/>
          <w:lang w:val="fr-BE"/>
        </w:rPr>
        <w:t>Maux de tête, raideur de la nuque, sensibilité à la lumière, nausées ou confusion.</w:t>
      </w:r>
    </w:p>
    <w:p w14:paraId="2E8B103F"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27FB193B" w14:textId="77777777" w:rsidR="006C72A0" w:rsidRPr="006C72A0" w:rsidRDefault="006C72A0" w:rsidP="006C72A0">
      <w:pPr>
        <w:widowControl w:val="0"/>
        <w:tabs>
          <w:tab w:val="clear" w:pos="567"/>
        </w:tabs>
        <w:autoSpaceDE w:val="0"/>
        <w:autoSpaceDN w:val="0"/>
        <w:rPr>
          <w:rFonts w:eastAsia="Times New Roman"/>
          <w:noProof/>
          <w:szCs w:val="18"/>
          <w:lang w:val="fr-BE" w:eastAsia="nl-BE"/>
        </w:rPr>
      </w:pPr>
      <w:r w:rsidRPr="006C72A0">
        <w:rPr>
          <w:rFonts w:eastAsia="Times New Roman"/>
          <w:noProof/>
          <w:szCs w:val="18"/>
          <w:lang w:val="fr-BE" w:eastAsia="nl-BE"/>
        </w:rPr>
        <w:t>Informez votre médecin immédiatement si vous constatez l’un de ces signes d’infection. Ils peuvent être des signes d’infections telles que des infections thoraciques, des infections de la peau, un zona ou des infections opportunistes, qui pourraient conduire à des complications graves. Informez votre médecin si vous avez une infection qui ne passe pas ou qui revient. Votre médecin peut décider que vous ne devez plus utiliser l’ustekinumab jusqu’à ce que l’infection soit partie. Informez également votre médecin si vous avez des coupures ou des plaies ouvertes car elles pourraient s’infecter.</w:t>
      </w:r>
    </w:p>
    <w:p w14:paraId="6703A5D4"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11FD951A" w14:textId="77777777" w:rsidR="006C72A0" w:rsidRPr="006C72A0" w:rsidRDefault="006C72A0" w:rsidP="006C72A0">
      <w:pPr>
        <w:widowControl w:val="0"/>
        <w:tabs>
          <w:tab w:val="clear" w:pos="567"/>
        </w:tabs>
        <w:autoSpaceDE w:val="0"/>
        <w:autoSpaceDN w:val="0"/>
        <w:rPr>
          <w:rFonts w:eastAsia="Times New Roman"/>
          <w:b/>
          <w:noProof/>
          <w:szCs w:val="18"/>
          <w:lang w:val="fr-BE" w:eastAsia="nl-BE"/>
        </w:rPr>
      </w:pPr>
      <w:r w:rsidRPr="006C72A0">
        <w:rPr>
          <w:rFonts w:eastAsia="Times New Roman"/>
          <w:b/>
          <w:noProof/>
          <w:szCs w:val="18"/>
          <w:lang w:val="fr-BE" w:eastAsia="nl-BE"/>
        </w:rPr>
        <w:t>Desquamation de la peau – l’augmentation de la rougeur et de la desquamation de la peau sur une surface corporelle plus étendue peuvent être des symptômes de psoriasis érythrodermique ou d’érythrodermie, qui sont des atteintes graves de la peau. Vous devez informer immédiatement votre médecin si vous remarquez un de ces signes.</w:t>
      </w:r>
    </w:p>
    <w:p w14:paraId="484DCD2D" w14:textId="77777777" w:rsidR="006C72A0" w:rsidRPr="006C72A0" w:rsidRDefault="006C72A0" w:rsidP="006C72A0">
      <w:pPr>
        <w:widowControl w:val="0"/>
        <w:tabs>
          <w:tab w:val="clear" w:pos="567"/>
        </w:tabs>
        <w:autoSpaceDE w:val="0"/>
        <w:autoSpaceDN w:val="0"/>
        <w:rPr>
          <w:rFonts w:eastAsia="Times New Roman"/>
          <w:noProof/>
          <w:szCs w:val="18"/>
          <w:lang w:val="fr-BE" w:eastAsia="nl-BE"/>
        </w:rPr>
      </w:pPr>
    </w:p>
    <w:p w14:paraId="6BC5232B" w14:textId="77777777" w:rsidR="006C72A0" w:rsidRPr="006C72A0" w:rsidRDefault="006C72A0" w:rsidP="006C72A0">
      <w:pPr>
        <w:keepNext/>
        <w:widowControl w:val="0"/>
        <w:tabs>
          <w:tab w:val="clear" w:pos="567"/>
        </w:tabs>
        <w:autoSpaceDE w:val="0"/>
        <w:autoSpaceDN w:val="0"/>
        <w:rPr>
          <w:rFonts w:eastAsia="Times New Roman"/>
          <w:b/>
          <w:noProof/>
          <w:szCs w:val="22"/>
          <w:lang w:val="fr-BE" w:eastAsia="nl-BE"/>
        </w:rPr>
      </w:pPr>
      <w:r w:rsidRPr="006C72A0">
        <w:rPr>
          <w:rFonts w:eastAsia="Times New Roman"/>
          <w:b/>
          <w:noProof/>
          <w:szCs w:val="22"/>
          <w:lang w:val="fr-BE" w:eastAsia="nl-BE"/>
        </w:rPr>
        <w:t>Autres effets indésirables</w:t>
      </w:r>
    </w:p>
    <w:p w14:paraId="04E31113" w14:textId="77777777" w:rsidR="006C72A0" w:rsidRPr="006C72A0" w:rsidRDefault="006C72A0" w:rsidP="006C72A0">
      <w:pPr>
        <w:keepNext/>
        <w:widowControl w:val="0"/>
        <w:tabs>
          <w:tab w:val="clear" w:pos="567"/>
        </w:tabs>
        <w:autoSpaceDE w:val="0"/>
        <w:autoSpaceDN w:val="0"/>
        <w:rPr>
          <w:rFonts w:eastAsia="Times New Roman"/>
          <w:noProof/>
          <w:szCs w:val="22"/>
          <w:lang w:val="fr-BE" w:eastAsia="nl-BE"/>
        </w:rPr>
      </w:pPr>
    </w:p>
    <w:p w14:paraId="1612C179" w14:textId="77777777" w:rsidR="006C72A0" w:rsidRPr="006C72A0" w:rsidRDefault="006C72A0" w:rsidP="006C72A0">
      <w:pPr>
        <w:keepNext/>
        <w:widowControl w:val="0"/>
        <w:tabs>
          <w:tab w:val="clear" w:pos="567"/>
        </w:tabs>
        <w:autoSpaceDE w:val="0"/>
        <w:autoSpaceDN w:val="0"/>
        <w:rPr>
          <w:rFonts w:eastAsia="Times New Roman"/>
          <w:b/>
          <w:bCs/>
          <w:noProof/>
          <w:szCs w:val="22"/>
          <w:lang w:val="fr-BE" w:eastAsia="nl-BE"/>
        </w:rPr>
      </w:pPr>
      <w:r w:rsidRPr="006C72A0">
        <w:rPr>
          <w:rFonts w:eastAsia="Times New Roman"/>
          <w:b/>
          <w:bCs/>
          <w:noProof/>
          <w:szCs w:val="22"/>
          <w:lang w:val="fr-BE" w:eastAsia="nl-BE"/>
        </w:rPr>
        <w:t xml:space="preserve">Effets indésirables fréquents </w:t>
      </w:r>
      <w:r w:rsidRPr="006C72A0">
        <w:rPr>
          <w:rFonts w:eastAsia="Times New Roman"/>
          <w:bCs/>
          <w:noProof/>
          <w:szCs w:val="22"/>
          <w:lang w:val="fr-BE" w:eastAsia="nl-BE"/>
        </w:rPr>
        <w:t>(peuvent affecter jusqu’à 1 personne sur 10):</w:t>
      </w:r>
    </w:p>
    <w:p w14:paraId="689501F1"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Diarrhées</w:t>
      </w:r>
    </w:p>
    <w:p w14:paraId="3778633A"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Nausées</w:t>
      </w:r>
    </w:p>
    <w:p w14:paraId="20837865"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Vomissements</w:t>
      </w:r>
    </w:p>
    <w:p w14:paraId="6EAE89BD"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Sensations de fatigue</w:t>
      </w:r>
    </w:p>
    <w:p w14:paraId="38E709B4"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Vertiges</w:t>
      </w:r>
    </w:p>
    <w:p w14:paraId="126C038D"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Mal de tête</w:t>
      </w:r>
    </w:p>
    <w:p w14:paraId="54D104CC"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Démangeaisons (prurit)</w:t>
      </w:r>
    </w:p>
    <w:p w14:paraId="71B1F85F"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Douleurs du dos, des muscles ou des articulations</w:t>
      </w:r>
    </w:p>
    <w:p w14:paraId="539254CA"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Mal de gorge</w:t>
      </w:r>
    </w:p>
    <w:p w14:paraId="2FCBA206"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Rougeur et douleur au site d’injection</w:t>
      </w:r>
    </w:p>
    <w:p w14:paraId="32139573"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Infection des sinus</w:t>
      </w:r>
    </w:p>
    <w:p w14:paraId="34592B61"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5BE1F078" w14:textId="77777777" w:rsidR="006C72A0" w:rsidRPr="006C72A0" w:rsidRDefault="006C72A0" w:rsidP="006C72A0">
      <w:pPr>
        <w:keepNext/>
        <w:widowControl w:val="0"/>
        <w:tabs>
          <w:tab w:val="clear" w:pos="567"/>
        </w:tabs>
        <w:autoSpaceDE w:val="0"/>
        <w:autoSpaceDN w:val="0"/>
        <w:rPr>
          <w:rFonts w:eastAsia="Times New Roman"/>
          <w:b/>
          <w:bCs/>
          <w:noProof/>
          <w:szCs w:val="22"/>
          <w:lang w:val="fr-BE" w:eastAsia="nl-BE"/>
        </w:rPr>
      </w:pPr>
      <w:r w:rsidRPr="006C72A0">
        <w:rPr>
          <w:rFonts w:eastAsia="Times New Roman"/>
          <w:b/>
          <w:bCs/>
          <w:noProof/>
          <w:szCs w:val="22"/>
          <w:lang w:val="fr-BE" w:eastAsia="nl-BE"/>
        </w:rPr>
        <w:t xml:space="preserve">Effets indésirables peu fréquents </w:t>
      </w:r>
      <w:r w:rsidRPr="006C72A0">
        <w:rPr>
          <w:rFonts w:eastAsia="Times New Roman"/>
          <w:bCs/>
          <w:noProof/>
          <w:szCs w:val="22"/>
          <w:lang w:val="fr-BE" w:eastAsia="nl-BE"/>
        </w:rPr>
        <w:t>(peuvent affecter jusqu’à 1 personne sur 100):</w:t>
      </w:r>
    </w:p>
    <w:p w14:paraId="05D30955"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Infections dentaires</w:t>
      </w:r>
    </w:p>
    <w:p w14:paraId="0C19BE46"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noProof/>
          <w:szCs w:val="18"/>
          <w:lang w:val="fr-BE" w:eastAsia="nl-BE"/>
        </w:rPr>
      </w:pPr>
      <w:r w:rsidRPr="006C72A0">
        <w:rPr>
          <w:rFonts w:eastAsia="Times New Roman"/>
          <w:noProof/>
          <w:szCs w:val="18"/>
          <w:lang w:val="fr-BE" w:eastAsia="nl-BE"/>
        </w:rPr>
        <w:t>Infection mycotique vaginale</w:t>
      </w:r>
    </w:p>
    <w:p w14:paraId="52A54657"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noProof/>
          <w:szCs w:val="18"/>
          <w:lang w:val="fr-BE" w:eastAsia="nl-BE"/>
        </w:rPr>
      </w:pPr>
      <w:r w:rsidRPr="006C72A0">
        <w:rPr>
          <w:rFonts w:eastAsia="Times New Roman"/>
          <w:noProof/>
          <w:szCs w:val="18"/>
          <w:lang w:val="fr-BE" w:eastAsia="nl-BE"/>
        </w:rPr>
        <w:t>Dépression</w:t>
      </w:r>
    </w:p>
    <w:p w14:paraId="29885950"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Nez bouché ou congestionné</w:t>
      </w:r>
    </w:p>
    <w:p w14:paraId="6ED72681"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Saignement, ecchymose (bleu), induration, gonflement et démangeaisons au site d’injection</w:t>
      </w:r>
    </w:p>
    <w:p w14:paraId="4EED17E7"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Sensation de faiblesse</w:t>
      </w:r>
    </w:p>
    <w:p w14:paraId="78BAC844"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Paupière tombante et muscles affaissés sur un côté du visage (« paralysie faciale » ou « paralysie dite de Bell »), ce qui est généralement temporaire</w:t>
      </w:r>
    </w:p>
    <w:p w14:paraId="30A1C041"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noProof/>
          <w:szCs w:val="18"/>
          <w:lang w:val="fr-BE" w:eastAsia="nl-BE"/>
        </w:rPr>
      </w:pPr>
      <w:r w:rsidRPr="006C72A0">
        <w:rPr>
          <w:rFonts w:eastAsia="Times New Roman"/>
          <w:noProof/>
          <w:szCs w:val="18"/>
          <w:lang w:val="fr-BE" w:eastAsia="nl-BE"/>
        </w:rPr>
        <w:t>Un changement de l’aspect du psoriasis avec rougeur et apparition de petites vésicules jaunes ou blanches, parfois accompagnées de fièvre (psoriasis pustuleux).</w:t>
      </w:r>
    </w:p>
    <w:p w14:paraId="485958A7"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Peau qui pèle (desquamation de la peau)</w:t>
      </w:r>
    </w:p>
    <w:p w14:paraId="26AACCBF"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Acné</w:t>
      </w:r>
    </w:p>
    <w:p w14:paraId="017D7935"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459F941C" w14:textId="77777777" w:rsidR="006C72A0" w:rsidRPr="006C72A0" w:rsidRDefault="006C72A0" w:rsidP="006C72A0">
      <w:pPr>
        <w:keepNext/>
        <w:widowControl w:val="0"/>
        <w:tabs>
          <w:tab w:val="clear" w:pos="567"/>
        </w:tabs>
        <w:autoSpaceDE w:val="0"/>
        <w:autoSpaceDN w:val="0"/>
        <w:rPr>
          <w:rFonts w:eastAsia="Times New Roman"/>
          <w:b/>
          <w:bCs/>
          <w:noProof/>
          <w:szCs w:val="22"/>
          <w:lang w:val="fr-BE" w:eastAsia="nl-BE"/>
        </w:rPr>
      </w:pPr>
      <w:r w:rsidRPr="006C72A0">
        <w:rPr>
          <w:rFonts w:eastAsia="Times New Roman"/>
          <w:b/>
          <w:bCs/>
          <w:noProof/>
          <w:szCs w:val="22"/>
          <w:lang w:val="fr-BE" w:eastAsia="nl-BE"/>
        </w:rPr>
        <w:t xml:space="preserve">Effets indésirables rares </w:t>
      </w:r>
      <w:r w:rsidRPr="006C72A0">
        <w:rPr>
          <w:rFonts w:eastAsia="Times New Roman"/>
          <w:bCs/>
          <w:noProof/>
          <w:szCs w:val="22"/>
          <w:lang w:val="fr-BE" w:eastAsia="nl-BE"/>
        </w:rPr>
        <w:t>(peuvent affecter jusqu’à 1 personne sur 1 000):</w:t>
      </w:r>
    </w:p>
    <w:p w14:paraId="1601D64F"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noProof/>
          <w:szCs w:val="18"/>
          <w:lang w:val="fr-BE" w:eastAsia="nl-BE"/>
        </w:rPr>
      </w:pPr>
      <w:r w:rsidRPr="006C72A0">
        <w:rPr>
          <w:rFonts w:eastAsia="Times New Roman"/>
          <w:noProof/>
          <w:szCs w:val="18"/>
          <w:lang w:val="fr-BE" w:eastAsia="nl-BE"/>
        </w:rPr>
        <w:t>Rougeur et desquamation de la peau sur une surface corporelle plus étendue, qui peut démanger ou être douloureuse (érythrodermie). Des symptômes semblables se développent parfois dans le cadre de l’évolution naturelle de la maladie (psoriasis érythrodermique).</w:t>
      </w:r>
    </w:p>
    <w:p w14:paraId="5F87555C"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noProof/>
          <w:szCs w:val="18"/>
          <w:lang w:val="fr-BE" w:eastAsia="nl-BE"/>
        </w:rPr>
      </w:pPr>
      <w:r w:rsidRPr="006C72A0">
        <w:rPr>
          <w:rFonts w:eastAsia="Times New Roman"/>
          <w:noProof/>
          <w:szCs w:val="18"/>
          <w:lang w:val="fr-BE" w:eastAsia="nl-BE"/>
        </w:rPr>
        <w:t>Inflammation des petits vaisseaux sanguins, pouvant entraîner une éruption cutanée accompagnée de petits boutons rouges ou violets, de la fièvre ou des douleurs articulaires (vascularite).</w:t>
      </w:r>
    </w:p>
    <w:p w14:paraId="65E2A142"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42513DF6" w14:textId="77777777" w:rsidR="006C72A0" w:rsidRPr="006C72A0" w:rsidRDefault="006C72A0" w:rsidP="006C72A0">
      <w:pPr>
        <w:keepNext/>
        <w:widowControl w:val="0"/>
        <w:tabs>
          <w:tab w:val="clear" w:pos="567"/>
        </w:tabs>
        <w:autoSpaceDE w:val="0"/>
        <w:autoSpaceDN w:val="0"/>
        <w:rPr>
          <w:rFonts w:eastAsia="Times New Roman"/>
          <w:b/>
          <w:bCs/>
          <w:noProof/>
          <w:szCs w:val="22"/>
          <w:lang w:val="fr-BE" w:eastAsia="nl-BE"/>
        </w:rPr>
      </w:pPr>
      <w:r w:rsidRPr="006C72A0">
        <w:rPr>
          <w:rFonts w:eastAsia="Times New Roman"/>
          <w:b/>
          <w:bCs/>
          <w:noProof/>
          <w:szCs w:val="22"/>
          <w:lang w:val="fr-BE" w:eastAsia="nl-BE"/>
        </w:rPr>
        <w:t xml:space="preserve">Effets indésirables très rares </w:t>
      </w:r>
      <w:r w:rsidRPr="006C72A0">
        <w:rPr>
          <w:rFonts w:eastAsia="Times New Roman"/>
          <w:bCs/>
          <w:noProof/>
          <w:szCs w:val="22"/>
          <w:lang w:val="fr-BE" w:eastAsia="nl-BE"/>
        </w:rPr>
        <w:t>(peuvent affecter jusqu’à 1 personne sur 10 000) :</w:t>
      </w:r>
    </w:p>
    <w:p w14:paraId="41C2F02B"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noProof/>
          <w:szCs w:val="18"/>
          <w:lang w:val="fr-BE" w:eastAsia="nl-BE"/>
        </w:rPr>
      </w:pPr>
      <w:r w:rsidRPr="006C72A0">
        <w:rPr>
          <w:rFonts w:eastAsia="Times New Roman"/>
          <w:noProof/>
          <w:szCs w:val="18"/>
          <w:lang w:val="fr-BE" w:eastAsia="nl-BE"/>
        </w:rPr>
        <w:t>Formation de cloques sur la peau, potentiellement accompagnées d’une rougeur, de démangeaisons et de douleurs (pemphigoïde bulleuse).</w:t>
      </w:r>
    </w:p>
    <w:p w14:paraId="6E846760"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noProof/>
          <w:szCs w:val="18"/>
          <w:lang w:val="fr-BE" w:eastAsia="nl-BE"/>
        </w:rPr>
      </w:pPr>
      <w:r w:rsidRPr="006C72A0">
        <w:rPr>
          <w:rFonts w:eastAsia="Times New Roman"/>
          <w:noProof/>
          <w:szCs w:val="18"/>
          <w:lang w:val="fr-BE" w:eastAsia="nl-BE"/>
        </w:rPr>
        <w:t>Lupus cutané ou syndrome de type lupus (éruption cutanée rouge, en relief, squameuse sur les zones de peau exposées au soleil, éventuellement associée à des douleurs articulaires).</w:t>
      </w:r>
    </w:p>
    <w:p w14:paraId="687ED232"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6452BFF9" w14:textId="77777777" w:rsidR="006C72A0" w:rsidRPr="006C72A0" w:rsidRDefault="006C72A0" w:rsidP="006C72A0">
      <w:pPr>
        <w:keepNext/>
        <w:widowControl w:val="0"/>
        <w:tabs>
          <w:tab w:val="clear" w:pos="567"/>
        </w:tabs>
        <w:suppressAutoHyphens/>
        <w:autoSpaceDE w:val="0"/>
        <w:autoSpaceDN w:val="0"/>
        <w:rPr>
          <w:rFonts w:eastAsia="Times New Roman"/>
          <w:b/>
          <w:noProof/>
          <w:szCs w:val="22"/>
          <w:lang w:val="fr-BE" w:eastAsia="nl-BE"/>
        </w:rPr>
      </w:pPr>
      <w:r w:rsidRPr="006C72A0">
        <w:rPr>
          <w:rFonts w:eastAsia="Times New Roman"/>
          <w:b/>
          <w:noProof/>
          <w:szCs w:val="22"/>
          <w:lang w:val="fr-BE" w:eastAsia="nl-BE"/>
        </w:rPr>
        <w:t>Déclaration des effets secondaires</w:t>
      </w:r>
    </w:p>
    <w:p w14:paraId="559B9E4E"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r w:rsidRPr="006C72A0">
        <w:rPr>
          <w:rFonts w:eastAsia="Times New Roman"/>
          <w:noProof/>
          <w:szCs w:val="22"/>
          <w:lang w:val="fr-BE" w:eastAsia="nl-BE"/>
        </w:rPr>
        <w:t xml:space="preserve">Si vous ressentez un quelconque effet indésirable, parlez-en à votre médecin ou votre pharmacien. Ceci s’applique aussi à tout effet indésirable qui ne serait pas mentionné dans cette notice. Vous pouvez également déclarer les effets indésirables directement via </w:t>
      </w:r>
      <w:r w:rsidRPr="006C72A0">
        <w:rPr>
          <w:rFonts w:eastAsia="Times New Roman"/>
          <w:noProof/>
          <w:szCs w:val="22"/>
          <w:shd w:val="pct15" w:color="auto" w:fill="FFFFFF"/>
          <w:lang w:val="fr-BE" w:eastAsia="nl-BE"/>
        </w:rPr>
        <w:t xml:space="preserve">le </w:t>
      </w:r>
      <w:r w:rsidRPr="006C72A0">
        <w:rPr>
          <w:rFonts w:eastAsia="Times New Roman"/>
          <w:noProof/>
          <w:szCs w:val="22"/>
          <w:highlight w:val="lightGray"/>
          <w:shd w:val="pct15" w:color="auto" w:fill="FFFFFF"/>
          <w:lang w:val="fr-BE" w:eastAsia="nl-BE"/>
        </w:rPr>
        <w:t>système</w:t>
      </w:r>
      <w:r w:rsidRPr="006C72A0">
        <w:rPr>
          <w:rFonts w:eastAsia="Times New Roman"/>
          <w:noProof/>
          <w:szCs w:val="22"/>
          <w:highlight w:val="lightGray"/>
          <w:lang w:val="fr-BE" w:eastAsia="nl-BE"/>
        </w:rPr>
        <w:t xml:space="preserve"> national de déclaration décrit en </w:t>
      </w:r>
      <w:hyperlink r:id="rId45" w:history="1">
        <w:r w:rsidRPr="006C72A0">
          <w:rPr>
            <w:rFonts w:eastAsia="Times New Roman"/>
            <w:noProof/>
            <w:color w:val="0000FF"/>
            <w:szCs w:val="22"/>
            <w:highlight w:val="lightGray"/>
            <w:u w:val="single"/>
            <w:lang w:val="fr-BE" w:eastAsia="nl-BE"/>
          </w:rPr>
          <w:t>annexe V</w:t>
        </w:r>
      </w:hyperlink>
      <w:r w:rsidRPr="006C72A0">
        <w:rPr>
          <w:rFonts w:eastAsia="Times New Roman"/>
          <w:noProof/>
          <w:szCs w:val="22"/>
          <w:lang w:val="fr-BE" w:eastAsia="nl-BE"/>
        </w:rPr>
        <w:t>. En signalant les effets indésirables, vous contribuez à fournir davantage d’informations sur la sécurité du médicament.</w:t>
      </w:r>
    </w:p>
    <w:p w14:paraId="4E14F0EC" w14:textId="77777777" w:rsidR="006C72A0" w:rsidRPr="006C72A0" w:rsidRDefault="006C72A0" w:rsidP="006C72A0">
      <w:pPr>
        <w:widowControl w:val="0"/>
        <w:tabs>
          <w:tab w:val="clear" w:pos="567"/>
        </w:tabs>
        <w:suppressAutoHyphens/>
        <w:autoSpaceDE w:val="0"/>
        <w:autoSpaceDN w:val="0"/>
        <w:rPr>
          <w:rFonts w:eastAsia="Times New Roman"/>
          <w:bCs/>
          <w:noProof/>
          <w:szCs w:val="22"/>
          <w:lang w:val="fr-BE" w:eastAsia="nl-BE"/>
        </w:rPr>
      </w:pPr>
    </w:p>
    <w:p w14:paraId="146B7EBB"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7AE97C1C" w14:textId="77777777" w:rsidR="006C72A0" w:rsidRPr="006C72A0" w:rsidRDefault="006C72A0" w:rsidP="006C72A0">
      <w:pPr>
        <w:keepNext/>
        <w:widowControl w:val="0"/>
        <w:tabs>
          <w:tab w:val="clear" w:pos="567"/>
        </w:tabs>
        <w:autoSpaceDE w:val="0"/>
        <w:autoSpaceDN w:val="0"/>
        <w:ind w:left="567" w:hanging="567"/>
        <w:outlineLvl w:val="2"/>
        <w:rPr>
          <w:rFonts w:eastAsia="Times New Roman"/>
          <w:b/>
          <w:bCs/>
          <w:noProof/>
          <w:szCs w:val="22"/>
          <w:lang w:val="fr-BE" w:eastAsia="nl-BE"/>
        </w:rPr>
      </w:pPr>
      <w:r w:rsidRPr="006C72A0">
        <w:rPr>
          <w:rFonts w:eastAsia="Times New Roman"/>
          <w:b/>
          <w:bCs/>
          <w:noProof/>
          <w:szCs w:val="22"/>
          <w:lang w:val="fr-BE" w:eastAsia="nl-BE"/>
        </w:rPr>
        <w:t>5.</w:t>
      </w:r>
      <w:r w:rsidRPr="006C72A0">
        <w:rPr>
          <w:rFonts w:eastAsia="Times New Roman"/>
          <w:b/>
          <w:bCs/>
          <w:noProof/>
          <w:szCs w:val="22"/>
          <w:lang w:val="fr-BE" w:eastAsia="nl-BE"/>
        </w:rPr>
        <w:tab/>
        <w:t>Comment conserver Pyzchiva</w:t>
      </w:r>
    </w:p>
    <w:p w14:paraId="6A4B3681" w14:textId="77777777" w:rsidR="006C72A0" w:rsidRPr="006C72A0" w:rsidRDefault="006C72A0" w:rsidP="006C72A0">
      <w:pPr>
        <w:keepNext/>
        <w:widowControl w:val="0"/>
        <w:tabs>
          <w:tab w:val="clear" w:pos="567"/>
        </w:tabs>
        <w:suppressAutoHyphens/>
        <w:autoSpaceDE w:val="0"/>
        <w:autoSpaceDN w:val="0"/>
        <w:rPr>
          <w:rFonts w:eastAsia="Times New Roman"/>
          <w:noProof/>
          <w:szCs w:val="22"/>
          <w:lang w:val="fr-BE" w:eastAsia="nl-BE"/>
        </w:rPr>
      </w:pPr>
    </w:p>
    <w:p w14:paraId="6276E846"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noProof/>
          <w:szCs w:val="22"/>
          <w:lang w:val="fr-BE" w:eastAsia="nl-BE"/>
        </w:rPr>
      </w:pPr>
      <w:r w:rsidRPr="006C72A0">
        <w:rPr>
          <w:rFonts w:eastAsia="Times New Roman"/>
          <w:noProof/>
          <w:szCs w:val="22"/>
          <w:lang w:val="fr-BE" w:eastAsia="nl-BE"/>
        </w:rPr>
        <w:t>Tenir ce médicament hors de la vue et de la portée des enfants.</w:t>
      </w:r>
    </w:p>
    <w:p w14:paraId="06B9B779"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noProof/>
          <w:szCs w:val="22"/>
          <w:lang w:val="fr-BE" w:eastAsia="nl-BE"/>
        </w:rPr>
      </w:pPr>
      <w:r w:rsidRPr="006C72A0">
        <w:rPr>
          <w:rFonts w:eastAsia="Times New Roman"/>
          <w:noProof/>
          <w:szCs w:val="22"/>
          <w:lang w:val="fr-BE" w:eastAsia="nl-BE"/>
        </w:rPr>
        <w:t>A conserver au réfrigérateur (entre 2 °C et 8 °C). Ne pas congeler.</w:t>
      </w:r>
    </w:p>
    <w:p w14:paraId="1DC061F8"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noProof/>
          <w:szCs w:val="22"/>
          <w:lang w:val="fr-BE" w:eastAsia="nl-BE"/>
        </w:rPr>
      </w:pPr>
      <w:r w:rsidRPr="006C72A0">
        <w:rPr>
          <w:rFonts w:eastAsia="Times New Roman"/>
          <w:noProof/>
          <w:szCs w:val="22"/>
          <w:lang w:val="fr-BE" w:eastAsia="nl-BE"/>
        </w:rPr>
        <w:t>Conserver le stylo prérempli dans l’emballage extérieur à l’abri de la lumière.</w:t>
      </w:r>
    </w:p>
    <w:p w14:paraId="787B25BB" w14:textId="7D326113"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noProof/>
          <w:szCs w:val="22"/>
          <w:lang w:val="fr-BE"/>
        </w:rPr>
      </w:pPr>
      <w:r w:rsidRPr="006C72A0">
        <w:rPr>
          <w:rFonts w:eastAsia="Times New Roman"/>
          <w:noProof/>
          <w:szCs w:val="22"/>
          <w:lang w:val="fr-BE" w:eastAsia="nl-BE"/>
        </w:rPr>
        <w:t xml:space="preserve">Si nécessaire, les stylos préremplis individuels peuvent aussi être conservés à température ambiante jusqu’à 30 °C pendant une période unique de </w:t>
      </w:r>
      <w:r w:rsidR="000420E9">
        <w:rPr>
          <w:rFonts w:eastAsia="Times New Roman"/>
          <w:noProof/>
          <w:szCs w:val="22"/>
          <w:lang w:val="fr-BE" w:eastAsia="nl-BE"/>
        </w:rPr>
        <w:t>35 jours</w:t>
      </w:r>
      <w:r w:rsidRPr="006C72A0">
        <w:rPr>
          <w:rFonts w:eastAsia="Times New Roman"/>
          <w:noProof/>
          <w:szCs w:val="22"/>
          <w:lang w:val="fr-BE" w:eastAsia="nl-BE"/>
        </w:rPr>
        <w:t xml:space="preserve"> maximum dans le carton d’origine à l’abri de la lumière. Inscrire la date à laquelle le stylo prérempli est retiré du réfrigérateur pour la première fois dans l’espace prévu à cet effet sur le carton. </w:t>
      </w:r>
      <w:r w:rsidRPr="006C72A0">
        <w:rPr>
          <w:rFonts w:eastAsia="Times New Roman"/>
          <w:noProof/>
          <w:szCs w:val="22"/>
          <w:lang w:val="fr-BE"/>
        </w:rPr>
        <w:t xml:space="preserve">Le produit peut être remis au réfrigérateur une seule fois, à tout moment avant la fin de cette période, et y être conservé jusqu’à la date de péremption. Jeter le stylo s’il n’est pas utilisé après la période maximale de conservation à température ambiante de </w:t>
      </w:r>
      <w:r w:rsidR="000420E9">
        <w:rPr>
          <w:rFonts w:eastAsia="Times New Roman"/>
          <w:noProof/>
          <w:szCs w:val="22"/>
          <w:lang w:val="fr-BE"/>
        </w:rPr>
        <w:t>35 jours</w:t>
      </w:r>
      <w:r w:rsidRPr="006C72A0">
        <w:rPr>
          <w:rFonts w:eastAsia="Times New Roman"/>
          <w:noProof/>
          <w:szCs w:val="22"/>
          <w:lang w:val="fr-BE"/>
        </w:rPr>
        <w:t xml:space="preserve"> ou s’il n’est pas utilisé d’ici à la date de péremption initiale, l’échéance la plus proche étant retenue.</w:t>
      </w:r>
    </w:p>
    <w:p w14:paraId="27637171"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noProof/>
          <w:szCs w:val="22"/>
          <w:lang w:val="fr-BE" w:eastAsia="nl-BE"/>
        </w:rPr>
      </w:pPr>
      <w:r w:rsidRPr="006C72A0">
        <w:rPr>
          <w:rFonts w:eastAsia="Times New Roman"/>
          <w:noProof/>
          <w:szCs w:val="22"/>
          <w:lang w:val="fr-BE" w:eastAsia="nl-BE"/>
        </w:rPr>
        <w:t>Ne pas agiter les stylos préremplis de Pyzchiva. Une agitation prolongée et vigoureuse peut endommager le médicament.</w:t>
      </w:r>
    </w:p>
    <w:p w14:paraId="2D03D54B"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071A5E8A" w14:textId="77777777" w:rsidR="006C72A0" w:rsidRPr="006C72A0" w:rsidRDefault="006C72A0" w:rsidP="006C72A0">
      <w:pPr>
        <w:keepNext/>
        <w:spacing w:after="120" w:line="480" w:lineRule="auto"/>
        <w:rPr>
          <w:rFonts w:eastAsia="Malgun Gothic"/>
          <w:noProof/>
          <w:lang w:val="fr-BE" w:eastAsia="nl-BE"/>
        </w:rPr>
      </w:pPr>
      <w:r w:rsidRPr="006C72A0">
        <w:rPr>
          <w:rFonts w:eastAsia="Malgun Gothic"/>
          <w:noProof/>
          <w:lang w:val="fr-BE" w:eastAsia="nl-BE"/>
        </w:rPr>
        <w:t>N’utilisez pas ce médicament</w:t>
      </w:r>
    </w:p>
    <w:p w14:paraId="19A981C4"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noProof/>
          <w:szCs w:val="22"/>
          <w:lang w:val="fr-BE" w:eastAsia="nl-BE"/>
        </w:rPr>
        <w:t>Après la date de péremption indiquée sur l’emballage après “EXP”. La date de péremption fait référence au dernier jour de ce mois.</w:t>
      </w:r>
    </w:p>
    <w:p w14:paraId="16E4076F"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noProof/>
          <w:szCs w:val="22"/>
          <w:lang w:val="fr-BE" w:eastAsia="nl-BE"/>
        </w:rPr>
        <w:t>Si vous remarquez que le liquide est décoloré, laiteux ou si vous voyez des particules étrangères qui flottent (voir rubrique 6 « Comment se présente Pyzchiva et contenu de l’emballage extérieur »).</w:t>
      </w:r>
    </w:p>
    <w:p w14:paraId="44FDEEE3"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noProof/>
          <w:szCs w:val="22"/>
          <w:lang w:val="fr-BE" w:eastAsia="nl-BE"/>
        </w:rPr>
        <w:t>Si vous savez ou pensez que le produit a pu être exposé à des températures extrêmes (telles qu’une congélation ou un réchauffement accidentel).</w:t>
      </w:r>
    </w:p>
    <w:p w14:paraId="5CC251D4"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noProof/>
          <w:szCs w:val="22"/>
          <w:lang w:val="fr-BE" w:eastAsia="nl-BE"/>
        </w:rPr>
        <w:t>Si le produit a été vigoureusement agité.</w:t>
      </w:r>
    </w:p>
    <w:p w14:paraId="25CA2A47"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57C4ADB9"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r w:rsidRPr="006C72A0">
        <w:rPr>
          <w:rFonts w:eastAsia="Times New Roman"/>
          <w:noProof/>
          <w:szCs w:val="22"/>
          <w:lang w:val="fr-BE" w:eastAsia="nl-BE"/>
        </w:rPr>
        <w:t>Pyzchiva est à usage unique. Tout produit inutilisé restant dans le stylo prérempli doit être jeté. Ne jetez aucun médicament au tout à l’égout ou avec les ordures ménagères. Demandez à votre pharmacien d’éliminer les médicaments que vous n’utilisez plus. Ces mesures contribueront à protéger l’environnement.</w:t>
      </w:r>
    </w:p>
    <w:p w14:paraId="2F497A6F"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30EAC134"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3902A94E" w14:textId="77777777" w:rsidR="006C72A0" w:rsidRPr="006C72A0" w:rsidRDefault="006C72A0" w:rsidP="006C72A0">
      <w:pPr>
        <w:keepNext/>
        <w:widowControl w:val="0"/>
        <w:tabs>
          <w:tab w:val="clear" w:pos="567"/>
        </w:tabs>
        <w:suppressAutoHyphens/>
        <w:autoSpaceDE w:val="0"/>
        <w:autoSpaceDN w:val="0"/>
        <w:ind w:left="567" w:hanging="567"/>
        <w:outlineLvl w:val="2"/>
        <w:rPr>
          <w:rFonts w:eastAsia="Times New Roman"/>
          <w:b/>
          <w:noProof/>
          <w:szCs w:val="22"/>
          <w:lang w:val="fr-BE" w:eastAsia="nl-BE"/>
        </w:rPr>
      </w:pPr>
      <w:r w:rsidRPr="006C72A0">
        <w:rPr>
          <w:rFonts w:eastAsia="Times New Roman"/>
          <w:b/>
          <w:noProof/>
          <w:szCs w:val="22"/>
          <w:lang w:val="fr-BE" w:eastAsia="nl-BE"/>
        </w:rPr>
        <w:t>6.</w:t>
      </w:r>
      <w:r w:rsidRPr="006C72A0">
        <w:rPr>
          <w:rFonts w:eastAsia="Times New Roman"/>
          <w:b/>
          <w:noProof/>
          <w:szCs w:val="22"/>
          <w:lang w:val="fr-BE" w:eastAsia="nl-BE"/>
        </w:rPr>
        <w:tab/>
        <w:t>Contenu de l’emballage et autres informations</w:t>
      </w:r>
    </w:p>
    <w:p w14:paraId="3625DEC4" w14:textId="77777777" w:rsidR="006C72A0" w:rsidRPr="006C72A0" w:rsidRDefault="006C72A0" w:rsidP="006C72A0">
      <w:pPr>
        <w:keepNext/>
        <w:widowControl w:val="0"/>
        <w:tabs>
          <w:tab w:val="clear" w:pos="567"/>
        </w:tabs>
        <w:suppressAutoHyphens/>
        <w:autoSpaceDE w:val="0"/>
        <w:autoSpaceDN w:val="0"/>
        <w:rPr>
          <w:rFonts w:eastAsia="Times New Roman"/>
          <w:noProof/>
          <w:szCs w:val="22"/>
          <w:lang w:val="fr-BE" w:eastAsia="nl-BE"/>
        </w:rPr>
      </w:pPr>
    </w:p>
    <w:p w14:paraId="65DFDF57" w14:textId="77777777" w:rsidR="006C72A0" w:rsidRPr="006C72A0" w:rsidRDefault="006C72A0" w:rsidP="006C72A0">
      <w:pPr>
        <w:keepNext/>
        <w:widowControl w:val="0"/>
        <w:tabs>
          <w:tab w:val="clear" w:pos="567"/>
        </w:tabs>
        <w:suppressAutoHyphens/>
        <w:autoSpaceDE w:val="0"/>
        <w:autoSpaceDN w:val="0"/>
        <w:rPr>
          <w:rFonts w:eastAsia="Times New Roman"/>
          <w:b/>
          <w:bCs/>
          <w:noProof/>
          <w:szCs w:val="22"/>
          <w:lang w:val="fr-BE" w:eastAsia="nl-BE"/>
        </w:rPr>
      </w:pPr>
      <w:r w:rsidRPr="006C72A0">
        <w:rPr>
          <w:rFonts w:eastAsia="Times New Roman"/>
          <w:b/>
          <w:bCs/>
          <w:noProof/>
          <w:szCs w:val="22"/>
          <w:lang w:val="fr-BE" w:eastAsia="nl-BE"/>
        </w:rPr>
        <w:t>Ce que contient Pyzchiva</w:t>
      </w:r>
    </w:p>
    <w:p w14:paraId="5887FA26"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noProof/>
          <w:szCs w:val="22"/>
          <w:lang w:val="fr-BE" w:eastAsia="nl-BE"/>
        </w:rPr>
        <w:t>La substance active est l’ustekinumab. Chaque stylo prérempli contient 45 mg d’ustekinumab dans 0,5 mL.</w:t>
      </w:r>
    </w:p>
    <w:p w14:paraId="73947312"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noProof/>
          <w:szCs w:val="22"/>
          <w:lang w:val="fr-BE" w:eastAsia="nl-BE"/>
        </w:rPr>
        <w:t>Les autres composants sont : histidine, chlorhydrate d’histidine monohydraté, polysorbate 80 (E 433), saccharose et eau pour préparations injectables.</w:t>
      </w:r>
    </w:p>
    <w:p w14:paraId="210F6FA1"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683A3127" w14:textId="77777777" w:rsidR="006C72A0" w:rsidRPr="006C72A0" w:rsidRDefault="006C72A0" w:rsidP="006C72A0">
      <w:pPr>
        <w:keepNext/>
        <w:widowControl w:val="0"/>
        <w:tabs>
          <w:tab w:val="clear" w:pos="567"/>
        </w:tabs>
        <w:suppressAutoHyphens/>
        <w:autoSpaceDE w:val="0"/>
        <w:autoSpaceDN w:val="0"/>
        <w:rPr>
          <w:rFonts w:eastAsia="Times New Roman"/>
          <w:b/>
          <w:bCs/>
          <w:noProof/>
          <w:szCs w:val="22"/>
          <w:lang w:val="fr-BE" w:eastAsia="nl-BE"/>
        </w:rPr>
      </w:pPr>
      <w:r w:rsidRPr="006C72A0">
        <w:rPr>
          <w:rFonts w:eastAsia="Times New Roman"/>
          <w:b/>
          <w:noProof/>
          <w:szCs w:val="22"/>
          <w:lang w:val="fr-BE" w:eastAsia="nl-BE"/>
        </w:rPr>
        <w:t xml:space="preserve">Comment se présente </w:t>
      </w:r>
      <w:r w:rsidRPr="006C72A0">
        <w:rPr>
          <w:rFonts w:eastAsia="Times New Roman"/>
          <w:b/>
          <w:bCs/>
          <w:noProof/>
          <w:szCs w:val="22"/>
          <w:lang w:val="fr-BE" w:eastAsia="nl-BE"/>
        </w:rPr>
        <w:t>Pyzchiva et contenu de l’emballage extérieur</w:t>
      </w:r>
    </w:p>
    <w:p w14:paraId="1B7C91D1"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r w:rsidRPr="006C72A0">
        <w:rPr>
          <w:rFonts w:eastAsia="Times New Roman"/>
          <w:noProof/>
          <w:szCs w:val="22"/>
          <w:lang w:val="fr-BE" w:eastAsia="nl-BE"/>
        </w:rPr>
        <w:t>Pyzchiva est une solution injectable limpide, incolore à jaune clair. La solution peut contenir quelques petites particules protéiques translucides ou blanches. Elle est fournie dans un emballage cartonné contenant un stylo prérempli unidose en verre de 1 mL. Chaque stylo prérempli contient 45 mg d’ustekinumab dans 0,5 mL de solution injectable.</w:t>
      </w:r>
    </w:p>
    <w:p w14:paraId="14F2C0F1"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3FE09200" w14:textId="77777777" w:rsidR="006C72A0" w:rsidRPr="006C72A0" w:rsidRDefault="006C72A0" w:rsidP="006C72A0">
      <w:pPr>
        <w:keepNext/>
        <w:widowControl w:val="0"/>
        <w:tabs>
          <w:tab w:val="clear" w:pos="567"/>
        </w:tabs>
        <w:suppressAutoHyphens/>
        <w:autoSpaceDE w:val="0"/>
        <w:autoSpaceDN w:val="0"/>
        <w:rPr>
          <w:rFonts w:eastAsia="Times New Roman"/>
          <w:b/>
          <w:bCs/>
          <w:noProof/>
          <w:szCs w:val="22"/>
          <w:lang w:val="fr-BE" w:eastAsia="nl-BE"/>
        </w:rPr>
      </w:pPr>
      <w:r w:rsidRPr="006C72A0">
        <w:rPr>
          <w:rFonts w:eastAsia="Times New Roman"/>
          <w:b/>
          <w:bCs/>
          <w:noProof/>
          <w:szCs w:val="22"/>
          <w:lang w:val="fr-BE" w:eastAsia="nl-BE"/>
        </w:rPr>
        <w:t>Titulaire de l’Autorisation de mise sur le marché et fabricant</w:t>
      </w:r>
    </w:p>
    <w:p w14:paraId="254DE989" w14:textId="77777777" w:rsidR="006C72A0" w:rsidRPr="006C72A0" w:rsidRDefault="006C72A0" w:rsidP="006C72A0">
      <w:pPr>
        <w:widowControl w:val="0"/>
        <w:tabs>
          <w:tab w:val="clear" w:pos="567"/>
        </w:tabs>
        <w:autoSpaceDE w:val="0"/>
        <w:autoSpaceDN w:val="0"/>
        <w:spacing w:line="260" w:lineRule="exact"/>
        <w:rPr>
          <w:rFonts w:eastAsia="Times New Roman"/>
          <w:szCs w:val="22"/>
          <w:lang w:val="en-GB"/>
        </w:rPr>
      </w:pPr>
      <w:r w:rsidRPr="006C72A0">
        <w:rPr>
          <w:rFonts w:eastAsia="Times New Roman"/>
          <w:szCs w:val="22"/>
          <w:lang w:val="en-GB"/>
        </w:rPr>
        <w:t>Samsung Bioepis NL. B.V.</w:t>
      </w:r>
    </w:p>
    <w:p w14:paraId="3904F6F3" w14:textId="77777777" w:rsidR="006C72A0" w:rsidRPr="006C72A0" w:rsidRDefault="006C72A0" w:rsidP="006C72A0">
      <w:pPr>
        <w:widowControl w:val="0"/>
        <w:tabs>
          <w:tab w:val="clear" w:pos="567"/>
        </w:tabs>
        <w:autoSpaceDE w:val="0"/>
        <w:autoSpaceDN w:val="0"/>
        <w:spacing w:line="260" w:lineRule="exact"/>
        <w:rPr>
          <w:rFonts w:eastAsia="Times New Roman"/>
          <w:szCs w:val="22"/>
        </w:rPr>
      </w:pPr>
      <w:r w:rsidRPr="006C72A0">
        <w:rPr>
          <w:rFonts w:eastAsia="Times New Roman"/>
          <w:szCs w:val="22"/>
        </w:rPr>
        <w:t>Olof Palmestraat 10</w:t>
      </w:r>
    </w:p>
    <w:p w14:paraId="0E829B60" w14:textId="77777777" w:rsidR="006C72A0" w:rsidRPr="006C72A0" w:rsidRDefault="006C72A0" w:rsidP="006C72A0">
      <w:pPr>
        <w:widowControl w:val="0"/>
        <w:tabs>
          <w:tab w:val="clear" w:pos="567"/>
        </w:tabs>
        <w:autoSpaceDE w:val="0"/>
        <w:autoSpaceDN w:val="0"/>
        <w:spacing w:line="260" w:lineRule="exact"/>
        <w:rPr>
          <w:rFonts w:eastAsia="Times New Roman"/>
          <w:szCs w:val="22"/>
        </w:rPr>
      </w:pPr>
      <w:r w:rsidRPr="006C72A0">
        <w:rPr>
          <w:rFonts w:eastAsia="Times New Roman"/>
          <w:szCs w:val="22"/>
        </w:rPr>
        <w:t>2616 LR Delft</w:t>
      </w:r>
    </w:p>
    <w:p w14:paraId="438F7636" w14:textId="77777777" w:rsidR="006C72A0" w:rsidRPr="006C72A0" w:rsidRDefault="006C72A0" w:rsidP="006C72A0">
      <w:pPr>
        <w:widowControl w:val="0"/>
        <w:tabs>
          <w:tab w:val="clear" w:pos="567"/>
        </w:tabs>
        <w:autoSpaceDE w:val="0"/>
        <w:autoSpaceDN w:val="0"/>
        <w:rPr>
          <w:rFonts w:eastAsia="Times New Roman"/>
          <w:noProof/>
          <w:szCs w:val="22"/>
          <w:lang w:eastAsia="nl-BE"/>
        </w:rPr>
      </w:pPr>
      <w:r w:rsidRPr="006C72A0">
        <w:rPr>
          <w:rFonts w:eastAsia="Times New Roman"/>
          <w:szCs w:val="22"/>
        </w:rPr>
        <w:t>Pays-Bas</w:t>
      </w:r>
      <w:r w:rsidRPr="006C72A0">
        <w:rPr>
          <w:rFonts w:eastAsia="Times New Roman"/>
          <w:noProof/>
          <w:szCs w:val="22"/>
          <w:lang w:eastAsia="nl-BE"/>
        </w:rPr>
        <w:t xml:space="preserve"> </w:t>
      </w:r>
    </w:p>
    <w:p w14:paraId="71B6C244"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0B47A3F1"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r w:rsidRPr="006C72A0">
        <w:rPr>
          <w:rFonts w:eastAsia="Times New Roman"/>
          <w:noProof/>
          <w:szCs w:val="22"/>
          <w:lang w:val="fr-BE" w:eastAsia="nl-BE"/>
        </w:rPr>
        <w:t>Pour toute information complémentaire concernant ce médicament, veuillez prendre contact avec le représentant local du titulaire de l’autorisation de mise sur le marché :</w:t>
      </w:r>
    </w:p>
    <w:p w14:paraId="56690421" w14:textId="77777777" w:rsidR="006C72A0" w:rsidRPr="006C72A0" w:rsidRDefault="006C72A0" w:rsidP="006C72A0">
      <w:pPr>
        <w:widowControl w:val="0"/>
        <w:tabs>
          <w:tab w:val="clear" w:pos="567"/>
        </w:tabs>
        <w:autoSpaceDE w:val="0"/>
        <w:autoSpaceDN w:val="0"/>
        <w:rPr>
          <w:rFonts w:eastAsia="Times New Roman"/>
          <w:noProof/>
          <w:szCs w:val="22"/>
          <w:lang w:val="fr-BE"/>
        </w:rPr>
      </w:pPr>
    </w:p>
    <w:tbl>
      <w:tblPr>
        <w:tblW w:w="8882" w:type="dxa"/>
        <w:tblLayout w:type="fixed"/>
        <w:tblCellMar>
          <w:left w:w="0" w:type="dxa"/>
          <w:right w:w="0" w:type="dxa"/>
        </w:tblCellMar>
        <w:tblLook w:val="04A0" w:firstRow="1" w:lastRow="0" w:firstColumn="1" w:lastColumn="0" w:noHBand="0" w:noVBand="1"/>
      </w:tblPr>
      <w:tblGrid>
        <w:gridCol w:w="4425"/>
        <w:gridCol w:w="4457"/>
      </w:tblGrid>
      <w:tr w:rsidR="006C72A0" w:rsidRPr="006C72A0" w14:paraId="156F0B58" w14:textId="77777777" w:rsidTr="00360FAC">
        <w:trPr>
          <w:trHeight w:val="1010"/>
        </w:trPr>
        <w:tc>
          <w:tcPr>
            <w:tcW w:w="4425" w:type="dxa"/>
            <w:tcMar>
              <w:top w:w="0" w:type="dxa"/>
              <w:left w:w="108" w:type="dxa"/>
              <w:bottom w:w="0" w:type="dxa"/>
              <w:right w:w="108" w:type="dxa"/>
            </w:tcMar>
          </w:tcPr>
          <w:p w14:paraId="15D04CF1" w14:textId="77777777" w:rsidR="006C72A0" w:rsidRPr="006C72A0" w:rsidRDefault="006C72A0" w:rsidP="006C72A0">
            <w:pPr>
              <w:tabs>
                <w:tab w:val="clear" w:pos="567"/>
              </w:tabs>
              <w:rPr>
                <w:rFonts w:eastAsia="Malgun Gothic"/>
                <w:b/>
                <w:bCs/>
                <w:szCs w:val="22"/>
              </w:rPr>
            </w:pPr>
            <w:r w:rsidRPr="006C72A0">
              <w:rPr>
                <w:rFonts w:eastAsia="Malgun Gothic"/>
                <w:b/>
                <w:bCs/>
                <w:szCs w:val="22"/>
              </w:rPr>
              <w:t>België/Belgique/Belgien</w:t>
            </w:r>
          </w:p>
          <w:p w14:paraId="7324830D" w14:textId="77777777" w:rsidR="006C72A0" w:rsidRPr="006C72A0" w:rsidRDefault="006C72A0" w:rsidP="006C72A0">
            <w:pPr>
              <w:tabs>
                <w:tab w:val="clear" w:pos="567"/>
              </w:tabs>
              <w:rPr>
                <w:rFonts w:eastAsia="Malgun Gothic"/>
                <w:szCs w:val="22"/>
              </w:rPr>
            </w:pPr>
            <w:r w:rsidRPr="006C72A0">
              <w:rPr>
                <w:rFonts w:eastAsia="Malgun Gothic"/>
                <w:szCs w:val="22"/>
              </w:rPr>
              <w:t>Sandoz nv/sa</w:t>
            </w:r>
          </w:p>
          <w:p w14:paraId="5AC49131" w14:textId="77777777" w:rsidR="006C72A0" w:rsidRPr="006C72A0" w:rsidRDefault="006C72A0" w:rsidP="006C72A0">
            <w:pPr>
              <w:tabs>
                <w:tab w:val="clear" w:pos="567"/>
              </w:tabs>
              <w:rPr>
                <w:rFonts w:eastAsia="Malgun Gothic"/>
                <w:szCs w:val="22"/>
                <w:lang w:val="pt-BR"/>
              </w:rPr>
            </w:pPr>
            <w:r w:rsidRPr="006C72A0">
              <w:rPr>
                <w:rFonts w:eastAsia="Malgun Gothic"/>
                <w:szCs w:val="22"/>
                <w:lang w:val="pt-BR"/>
              </w:rPr>
              <w:t>Tél/Tel: +32 2 722 97 97</w:t>
            </w:r>
          </w:p>
          <w:p w14:paraId="4202EE3A" w14:textId="77777777" w:rsidR="006C72A0" w:rsidRPr="006C72A0" w:rsidRDefault="006C72A0" w:rsidP="006C72A0">
            <w:pPr>
              <w:tabs>
                <w:tab w:val="clear" w:pos="567"/>
              </w:tabs>
              <w:rPr>
                <w:rFonts w:eastAsia="Malgun Gothic"/>
                <w:szCs w:val="22"/>
                <w:lang w:val="pt-BR"/>
              </w:rPr>
            </w:pPr>
          </w:p>
        </w:tc>
        <w:tc>
          <w:tcPr>
            <w:tcW w:w="4457" w:type="dxa"/>
            <w:tcMar>
              <w:top w:w="0" w:type="dxa"/>
              <w:left w:w="108" w:type="dxa"/>
              <w:bottom w:w="0" w:type="dxa"/>
              <w:right w:w="108" w:type="dxa"/>
            </w:tcMar>
            <w:hideMark/>
          </w:tcPr>
          <w:p w14:paraId="0579F05B" w14:textId="77777777" w:rsidR="006C72A0" w:rsidRPr="006C72A0" w:rsidRDefault="006C72A0" w:rsidP="006C72A0">
            <w:pPr>
              <w:tabs>
                <w:tab w:val="clear" w:pos="567"/>
              </w:tabs>
              <w:rPr>
                <w:rFonts w:eastAsia="Malgun Gothic"/>
                <w:b/>
                <w:bCs/>
                <w:szCs w:val="22"/>
                <w:lang w:val="pt-PT"/>
              </w:rPr>
            </w:pPr>
            <w:r w:rsidRPr="006C72A0">
              <w:rPr>
                <w:rFonts w:eastAsia="Malgun Gothic"/>
                <w:b/>
                <w:bCs/>
                <w:szCs w:val="22"/>
                <w:lang w:val="pt-PT"/>
              </w:rPr>
              <w:t>Lietuva</w:t>
            </w:r>
          </w:p>
          <w:p w14:paraId="320678E6" w14:textId="77777777" w:rsidR="006C72A0" w:rsidRPr="006C72A0" w:rsidRDefault="006C72A0" w:rsidP="006C72A0">
            <w:pPr>
              <w:tabs>
                <w:tab w:val="clear" w:pos="567"/>
              </w:tabs>
              <w:rPr>
                <w:rFonts w:eastAsia="Malgun Gothic"/>
                <w:szCs w:val="22"/>
                <w:lang w:val="pt-PT"/>
              </w:rPr>
            </w:pPr>
            <w:r w:rsidRPr="006C72A0">
              <w:rPr>
                <w:rFonts w:eastAsia="Malgun Gothic"/>
                <w:szCs w:val="22"/>
                <w:lang w:val="pt-PT"/>
              </w:rPr>
              <w:t>Sandoz Pharmaceuticals d.d filialas</w:t>
            </w:r>
          </w:p>
          <w:p w14:paraId="3D58DEFB" w14:textId="77777777" w:rsidR="006C72A0" w:rsidRPr="006C72A0" w:rsidRDefault="006C72A0" w:rsidP="006C72A0">
            <w:pPr>
              <w:tabs>
                <w:tab w:val="clear" w:pos="567"/>
              </w:tabs>
              <w:rPr>
                <w:rFonts w:eastAsia="Malgun Gothic"/>
                <w:szCs w:val="22"/>
                <w:lang w:val="de-AT"/>
              </w:rPr>
            </w:pPr>
            <w:r w:rsidRPr="006C72A0">
              <w:rPr>
                <w:rFonts w:eastAsia="Malgun Gothic"/>
                <w:szCs w:val="22"/>
                <w:lang w:val="pt-PT"/>
              </w:rPr>
              <w:t>Tel: +370 5 2636 037</w:t>
            </w:r>
          </w:p>
        </w:tc>
      </w:tr>
      <w:tr w:rsidR="006C72A0" w:rsidRPr="000F09D5" w14:paraId="705AF08E" w14:textId="77777777" w:rsidTr="00360FAC">
        <w:trPr>
          <w:trHeight w:val="1034"/>
        </w:trPr>
        <w:tc>
          <w:tcPr>
            <w:tcW w:w="4425" w:type="dxa"/>
            <w:tcMar>
              <w:top w:w="0" w:type="dxa"/>
              <w:left w:w="108" w:type="dxa"/>
              <w:bottom w:w="0" w:type="dxa"/>
              <w:right w:w="108" w:type="dxa"/>
            </w:tcMar>
          </w:tcPr>
          <w:p w14:paraId="6012DF5F" w14:textId="77777777" w:rsidR="006C72A0" w:rsidRPr="006C72A0" w:rsidRDefault="006C72A0" w:rsidP="006C72A0">
            <w:pPr>
              <w:tabs>
                <w:tab w:val="clear" w:pos="567"/>
              </w:tabs>
              <w:rPr>
                <w:rFonts w:eastAsia="Malgun Gothic"/>
                <w:b/>
                <w:bCs/>
                <w:szCs w:val="22"/>
              </w:rPr>
            </w:pPr>
            <w:r w:rsidRPr="006C72A0">
              <w:rPr>
                <w:rFonts w:eastAsia="Malgun Gothic"/>
                <w:b/>
                <w:bCs/>
                <w:szCs w:val="22"/>
                <w:lang w:val="en-GB"/>
              </w:rPr>
              <w:t>България</w:t>
            </w:r>
          </w:p>
          <w:p w14:paraId="4F102663" w14:textId="77777777" w:rsidR="006C72A0" w:rsidRPr="006C72A0" w:rsidRDefault="006C72A0" w:rsidP="006C72A0">
            <w:pPr>
              <w:tabs>
                <w:tab w:val="clear" w:pos="567"/>
              </w:tabs>
              <w:rPr>
                <w:rFonts w:eastAsia="Malgun Gothic"/>
                <w:szCs w:val="22"/>
              </w:rPr>
            </w:pPr>
            <w:r w:rsidRPr="006C72A0">
              <w:rPr>
                <w:rFonts w:eastAsia="Malgun Gothic"/>
                <w:szCs w:val="22"/>
                <w:lang w:val="es-ES"/>
              </w:rPr>
              <w:t>Сандоз</w:t>
            </w:r>
            <w:r w:rsidRPr="006C72A0">
              <w:rPr>
                <w:rFonts w:eastAsia="Malgun Gothic"/>
                <w:szCs w:val="22"/>
              </w:rPr>
              <w:t xml:space="preserve"> </w:t>
            </w:r>
            <w:r w:rsidRPr="006C72A0">
              <w:rPr>
                <w:rFonts w:eastAsia="Malgun Gothic"/>
                <w:szCs w:val="22"/>
                <w:lang w:val="es-ES"/>
              </w:rPr>
              <w:t>България</w:t>
            </w:r>
            <w:r w:rsidRPr="006C72A0">
              <w:rPr>
                <w:rFonts w:eastAsia="Malgun Gothic"/>
                <w:szCs w:val="22"/>
              </w:rPr>
              <w:t xml:space="preserve"> </w:t>
            </w:r>
            <w:r w:rsidRPr="006C72A0">
              <w:rPr>
                <w:rFonts w:eastAsia="Malgun Gothic"/>
                <w:szCs w:val="22"/>
                <w:lang w:val="es-ES"/>
              </w:rPr>
              <w:t>КЧТ</w:t>
            </w:r>
          </w:p>
          <w:p w14:paraId="399D8CDD" w14:textId="77777777" w:rsidR="006C72A0" w:rsidRPr="006C72A0" w:rsidRDefault="006C72A0" w:rsidP="006C72A0">
            <w:pPr>
              <w:tabs>
                <w:tab w:val="clear" w:pos="567"/>
              </w:tabs>
              <w:rPr>
                <w:rFonts w:eastAsia="Malgun Gothic"/>
                <w:szCs w:val="22"/>
              </w:rPr>
            </w:pPr>
            <w:r w:rsidRPr="006C72A0">
              <w:rPr>
                <w:rFonts w:eastAsia="Malgun Gothic"/>
                <w:szCs w:val="22"/>
                <w:lang w:val="en-GB"/>
              </w:rPr>
              <w:t>Тел</w:t>
            </w:r>
            <w:r w:rsidRPr="006C72A0">
              <w:rPr>
                <w:rFonts w:eastAsia="Malgun Gothic"/>
                <w:szCs w:val="22"/>
              </w:rPr>
              <w:t>.: +359 2 </w:t>
            </w:r>
            <w:r w:rsidRPr="006C72A0">
              <w:rPr>
                <w:rFonts w:eastAsia="Malgun Gothic"/>
                <w:szCs w:val="22"/>
                <w:lang w:val="bg-BG"/>
              </w:rPr>
              <w:t>970 4</w:t>
            </w:r>
            <w:r w:rsidRPr="006C72A0">
              <w:rPr>
                <w:rFonts w:eastAsia="Malgun Gothic"/>
                <w:szCs w:val="22"/>
              </w:rPr>
              <w:t xml:space="preserve">7 </w:t>
            </w:r>
            <w:r w:rsidRPr="006C72A0">
              <w:rPr>
                <w:rFonts w:eastAsia="Malgun Gothic"/>
                <w:szCs w:val="22"/>
                <w:lang w:val="bg-BG"/>
              </w:rPr>
              <w:t>47</w:t>
            </w:r>
          </w:p>
          <w:p w14:paraId="6C31DF83" w14:textId="77777777" w:rsidR="006C72A0" w:rsidRPr="006C72A0" w:rsidRDefault="006C72A0" w:rsidP="006C72A0">
            <w:pPr>
              <w:keepNext/>
              <w:widowControl w:val="0"/>
              <w:tabs>
                <w:tab w:val="clear" w:pos="567"/>
              </w:tabs>
              <w:autoSpaceDE w:val="0"/>
              <w:autoSpaceDN w:val="0"/>
              <w:rPr>
                <w:rFonts w:eastAsia="Times New Roman"/>
                <w:szCs w:val="22"/>
              </w:rPr>
            </w:pPr>
          </w:p>
        </w:tc>
        <w:tc>
          <w:tcPr>
            <w:tcW w:w="4457" w:type="dxa"/>
            <w:tcMar>
              <w:top w:w="0" w:type="dxa"/>
              <w:left w:w="108" w:type="dxa"/>
              <w:bottom w:w="0" w:type="dxa"/>
              <w:right w:w="108" w:type="dxa"/>
            </w:tcMar>
          </w:tcPr>
          <w:p w14:paraId="50588DA3" w14:textId="77777777" w:rsidR="006C72A0" w:rsidRPr="006C72A0" w:rsidRDefault="006C72A0" w:rsidP="006C72A0">
            <w:pPr>
              <w:tabs>
                <w:tab w:val="clear" w:pos="567"/>
              </w:tabs>
              <w:rPr>
                <w:rFonts w:eastAsia="Malgun Gothic"/>
                <w:b/>
                <w:bCs/>
                <w:szCs w:val="22"/>
                <w:lang w:val="de-AT"/>
              </w:rPr>
            </w:pPr>
            <w:r w:rsidRPr="006C72A0">
              <w:rPr>
                <w:rFonts w:eastAsia="Malgun Gothic"/>
                <w:b/>
                <w:bCs/>
                <w:szCs w:val="22"/>
                <w:lang w:val="de-AT"/>
              </w:rPr>
              <w:t>Luxembourg/Luxemburg</w:t>
            </w:r>
          </w:p>
          <w:p w14:paraId="703E9987" w14:textId="77777777" w:rsidR="006C72A0" w:rsidRPr="006C72A0" w:rsidRDefault="006C72A0" w:rsidP="006C72A0">
            <w:pPr>
              <w:tabs>
                <w:tab w:val="clear" w:pos="567"/>
              </w:tabs>
              <w:rPr>
                <w:rFonts w:eastAsia="Malgun Gothic"/>
                <w:szCs w:val="22"/>
                <w:lang w:val="de-DE"/>
              </w:rPr>
            </w:pPr>
            <w:r w:rsidRPr="006C72A0">
              <w:rPr>
                <w:rFonts w:eastAsia="Malgun Gothic"/>
                <w:szCs w:val="22"/>
                <w:lang w:val="de-DE"/>
              </w:rPr>
              <w:t>Sandoz nv/sa</w:t>
            </w:r>
          </w:p>
          <w:p w14:paraId="2C94BECA" w14:textId="77777777" w:rsidR="006C72A0" w:rsidRPr="006C72A0" w:rsidRDefault="006C72A0" w:rsidP="006C72A0">
            <w:pPr>
              <w:tabs>
                <w:tab w:val="clear" w:pos="567"/>
              </w:tabs>
              <w:rPr>
                <w:rFonts w:eastAsia="Malgun Gothic"/>
                <w:szCs w:val="22"/>
                <w:lang w:val="de-DE"/>
              </w:rPr>
            </w:pPr>
            <w:r w:rsidRPr="006C72A0">
              <w:rPr>
                <w:rFonts w:eastAsia="Malgun Gothic"/>
                <w:szCs w:val="22"/>
                <w:lang w:val="de-DE"/>
              </w:rPr>
              <w:t>Tél/Tel.: +32 2 722 97 97</w:t>
            </w:r>
          </w:p>
          <w:p w14:paraId="616810D7" w14:textId="77777777" w:rsidR="006C72A0" w:rsidRPr="006C72A0" w:rsidRDefault="006C72A0" w:rsidP="006C72A0">
            <w:pPr>
              <w:tabs>
                <w:tab w:val="clear" w:pos="567"/>
              </w:tabs>
              <w:rPr>
                <w:rFonts w:eastAsia="Malgun Gothic"/>
                <w:szCs w:val="22"/>
                <w:lang w:val="de-AT"/>
              </w:rPr>
            </w:pPr>
          </w:p>
        </w:tc>
      </w:tr>
      <w:tr w:rsidR="006C72A0" w:rsidRPr="00CB1824" w14:paraId="6C898845" w14:textId="77777777" w:rsidTr="00360FAC">
        <w:trPr>
          <w:trHeight w:val="1010"/>
        </w:trPr>
        <w:tc>
          <w:tcPr>
            <w:tcW w:w="4425" w:type="dxa"/>
            <w:tcMar>
              <w:top w:w="0" w:type="dxa"/>
              <w:left w:w="108" w:type="dxa"/>
              <w:bottom w:w="0" w:type="dxa"/>
              <w:right w:w="108" w:type="dxa"/>
            </w:tcMar>
          </w:tcPr>
          <w:p w14:paraId="6BCB595D" w14:textId="77777777" w:rsidR="006C72A0" w:rsidRPr="006C72A0" w:rsidRDefault="006C72A0" w:rsidP="006C72A0">
            <w:pPr>
              <w:tabs>
                <w:tab w:val="clear" w:pos="567"/>
              </w:tabs>
              <w:rPr>
                <w:rFonts w:eastAsia="Malgun Gothic"/>
                <w:b/>
                <w:bCs/>
                <w:szCs w:val="22"/>
                <w:lang w:val="pt-PT"/>
              </w:rPr>
            </w:pPr>
            <w:r w:rsidRPr="006C72A0">
              <w:rPr>
                <w:rFonts w:eastAsia="Malgun Gothic"/>
                <w:b/>
                <w:bCs/>
                <w:szCs w:val="22"/>
                <w:lang w:val="pt-PT"/>
              </w:rPr>
              <w:t>Česká republika</w:t>
            </w:r>
          </w:p>
          <w:p w14:paraId="733046A2" w14:textId="77777777" w:rsidR="006C72A0" w:rsidRPr="006C72A0" w:rsidRDefault="006C72A0" w:rsidP="006C72A0">
            <w:pPr>
              <w:tabs>
                <w:tab w:val="clear" w:pos="567"/>
              </w:tabs>
              <w:rPr>
                <w:rFonts w:eastAsia="Malgun Gothic"/>
                <w:szCs w:val="22"/>
                <w:lang w:val="pt-PT"/>
              </w:rPr>
            </w:pPr>
            <w:r w:rsidRPr="006C72A0">
              <w:rPr>
                <w:rFonts w:eastAsia="Malgun Gothic"/>
                <w:szCs w:val="22"/>
                <w:lang w:val="pt-PT"/>
              </w:rPr>
              <w:t>Sandoz s.r.o.</w:t>
            </w:r>
          </w:p>
          <w:p w14:paraId="1E12ACD0" w14:textId="77777777" w:rsidR="006C72A0" w:rsidRPr="006C72A0" w:rsidRDefault="006C72A0" w:rsidP="006C72A0">
            <w:pPr>
              <w:tabs>
                <w:tab w:val="clear" w:pos="567"/>
              </w:tabs>
              <w:rPr>
                <w:rFonts w:eastAsia="Malgun Gothic"/>
                <w:szCs w:val="22"/>
                <w:lang w:val="pt-PT"/>
              </w:rPr>
            </w:pPr>
            <w:r w:rsidRPr="006C72A0">
              <w:rPr>
                <w:rFonts w:eastAsia="Malgun Gothic"/>
                <w:szCs w:val="22"/>
                <w:lang w:val="pt-PT"/>
              </w:rPr>
              <w:t>Tel: +420 225 775 111</w:t>
            </w:r>
          </w:p>
          <w:p w14:paraId="4D7C7A0F" w14:textId="77777777" w:rsidR="006C72A0" w:rsidRPr="006C72A0" w:rsidRDefault="006C72A0" w:rsidP="006C72A0">
            <w:pPr>
              <w:keepNext/>
              <w:tabs>
                <w:tab w:val="clear" w:pos="567"/>
              </w:tabs>
              <w:rPr>
                <w:rFonts w:eastAsia="Malgun Gothic"/>
                <w:szCs w:val="22"/>
                <w:lang w:val="pt-PT"/>
              </w:rPr>
            </w:pPr>
          </w:p>
        </w:tc>
        <w:tc>
          <w:tcPr>
            <w:tcW w:w="4457" w:type="dxa"/>
            <w:tcMar>
              <w:top w:w="0" w:type="dxa"/>
              <w:left w:w="108" w:type="dxa"/>
              <w:bottom w:w="0" w:type="dxa"/>
              <w:right w:w="108" w:type="dxa"/>
            </w:tcMar>
          </w:tcPr>
          <w:p w14:paraId="3B636AC4" w14:textId="77777777" w:rsidR="006C72A0" w:rsidRPr="006C72A0" w:rsidRDefault="006C72A0" w:rsidP="006C72A0">
            <w:pPr>
              <w:tabs>
                <w:tab w:val="clear" w:pos="567"/>
              </w:tabs>
              <w:rPr>
                <w:rFonts w:eastAsia="Malgun Gothic"/>
                <w:b/>
                <w:bCs/>
                <w:szCs w:val="22"/>
                <w:lang w:val="pt-PT"/>
              </w:rPr>
            </w:pPr>
            <w:r w:rsidRPr="006C72A0">
              <w:rPr>
                <w:rFonts w:eastAsia="Malgun Gothic"/>
                <w:b/>
                <w:bCs/>
                <w:szCs w:val="22"/>
                <w:lang w:val="pt-PT"/>
              </w:rPr>
              <w:t>Magyarország</w:t>
            </w:r>
          </w:p>
          <w:p w14:paraId="7003A875" w14:textId="77777777" w:rsidR="006C72A0" w:rsidRPr="006C72A0" w:rsidRDefault="006C72A0" w:rsidP="006C72A0">
            <w:pPr>
              <w:tabs>
                <w:tab w:val="clear" w:pos="567"/>
              </w:tabs>
              <w:rPr>
                <w:rFonts w:eastAsia="Malgun Gothic"/>
                <w:szCs w:val="22"/>
                <w:lang w:val="pt-PT"/>
              </w:rPr>
            </w:pPr>
            <w:r w:rsidRPr="006C72A0">
              <w:rPr>
                <w:rFonts w:eastAsia="Malgun Gothic"/>
                <w:szCs w:val="22"/>
                <w:lang w:val="pt-PT"/>
              </w:rPr>
              <w:t>Sandoz Hungária Kft.</w:t>
            </w:r>
          </w:p>
          <w:p w14:paraId="576286BD" w14:textId="77777777" w:rsidR="006C72A0" w:rsidRPr="006C72A0" w:rsidRDefault="006C72A0" w:rsidP="006C72A0">
            <w:pPr>
              <w:tabs>
                <w:tab w:val="clear" w:pos="567"/>
              </w:tabs>
              <w:rPr>
                <w:rFonts w:eastAsia="Malgun Gothic"/>
                <w:szCs w:val="22"/>
                <w:lang w:val="pt-PT"/>
              </w:rPr>
            </w:pPr>
            <w:r w:rsidRPr="006C72A0">
              <w:rPr>
                <w:rFonts w:eastAsia="Malgun Gothic"/>
                <w:szCs w:val="22"/>
                <w:lang w:val="pt-PT"/>
              </w:rPr>
              <w:t>Tel.: +36 1 430 2890</w:t>
            </w:r>
          </w:p>
          <w:p w14:paraId="79D7F2C6" w14:textId="77777777" w:rsidR="006C72A0" w:rsidRPr="006C72A0" w:rsidRDefault="006C72A0" w:rsidP="006C72A0">
            <w:pPr>
              <w:tabs>
                <w:tab w:val="clear" w:pos="567"/>
              </w:tabs>
              <w:rPr>
                <w:rFonts w:eastAsia="Malgun Gothic"/>
                <w:szCs w:val="22"/>
                <w:lang w:val="pt-PT"/>
              </w:rPr>
            </w:pPr>
          </w:p>
        </w:tc>
      </w:tr>
      <w:tr w:rsidR="006C72A0" w:rsidRPr="006C72A0" w14:paraId="55892C1D" w14:textId="77777777" w:rsidTr="00360FAC">
        <w:trPr>
          <w:trHeight w:val="1010"/>
        </w:trPr>
        <w:tc>
          <w:tcPr>
            <w:tcW w:w="4425" w:type="dxa"/>
            <w:tcMar>
              <w:top w:w="0" w:type="dxa"/>
              <w:left w:w="108" w:type="dxa"/>
              <w:bottom w:w="0" w:type="dxa"/>
              <w:right w:w="108" w:type="dxa"/>
            </w:tcMar>
          </w:tcPr>
          <w:p w14:paraId="733DA019" w14:textId="77777777" w:rsidR="006C72A0" w:rsidRPr="006C72A0" w:rsidRDefault="006C72A0" w:rsidP="006C72A0">
            <w:pPr>
              <w:tabs>
                <w:tab w:val="clear" w:pos="567"/>
              </w:tabs>
              <w:rPr>
                <w:rFonts w:eastAsia="Malgun Gothic"/>
                <w:b/>
                <w:bCs/>
                <w:szCs w:val="22"/>
                <w:lang w:val="da-DK"/>
              </w:rPr>
            </w:pPr>
            <w:r w:rsidRPr="006C72A0">
              <w:rPr>
                <w:rFonts w:eastAsia="Malgun Gothic"/>
                <w:b/>
                <w:bCs/>
                <w:szCs w:val="22"/>
                <w:lang w:val="da-DK"/>
              </w:rPr>
              <w:t>Danmark/Norge/Ísland/Sverige</w:t>
            </w:r>
          </w:p>
          <w:p w14:paraId="1E33C19D" w14:textId="77777777" w:rsidR="006C72A0" w:rsidRPr="006C72A0" w:rsidRDefault="006C72A0" w:rsidP="006C72A0">
            <w:pPr>
              <w:tabs>
                <w:tab w:val="clear" w:pos="567"/>
              </w:tabs>
              <w:rPr>
                <w:rFonts w:eastAsia="Malgun Gothic"/>
                <w:szCs w:val="22"/>
                <w:lang w:val="sv-SE"/>
              </w:rPr>
            </w:pPr>
            <w:r w:rsidRPr="006C72A0">
              <w:rPr>
                <w:rFonts w:eastAsia="Malgun Gothic"/>
                <w:szCs w:val="22"/>
                <w:lang w:val="sv-SE"/>
              </w:rPr>
              <w:t>Sandoz A/S</w:t>
            </w:r>
          </w:p>
          <w:p w14:paraId="4297787B" w14:textId="77777777" w:rsidR="006C72A0" w:rsidRPr="006C72A0" w:rsidRDefault="006C72A0" w:rsidP="006C72A0">
            <w:pPr>
              <w:tabs>
                <w:tab w:val="clear" w:pos="567"/>
              </w:tabs>
              <w:rPr>
                <w:rFonts w:eastAsia="Malgun Gothic"/>
                <w:szCs w:val="22"/>
                <w:lang w:val="en-GB"/>
              </w:rPr>
            </w:pPr>
            <w:r w:rsidRPr="006C72A0">
              <w:rPr>
                <w:rFonts w:eastAsia="Malgun Gothic"/>
                <w:szCs w:val="22"/>
                <w:lang w:val="en-GB"/>
              </w:rPr>
              <w:t>Tlf: +45 63 95 10 00</w:t>
            </w:r>
          </w:p>
          <w:p w14:paraId="47F5D55C" w14:textId="77777777" w:rsidR="006C72A0" w:rsidRPr="006C72A0" w:rsidRDefault="006C72A0" w:rsidP="006C72A0">
            <w:pPr>
              <w:tabs>
                <w:tab w:val="clear" w:pos="567"/>
              </w:tabs>
              <w:rPr>
                <w:rFonts w:eastAsia="Malgun Gothic"/>
                <w:szCs w:val="22"/>
                <w:lang w:val="en-GB"/>
              </w:rPr>
            </w:pPr>
          </w:p>
        </w:tc>
        <w:tc>
          <w:tcPr>
            <w:tcW w:w="4457" w:type="dxa"/>
            <w:tcMar>
              <w:top w:w="0" w:type="dxa"/>
              <w:left w:w="108" w:type="dxa"/>
              <w:bottom w:w="0" w:type="dxa"/>
              <w:right w:w="108" w:type="dxa"/>
            </w:tcMar>
            <w:hideMark/>
          </w:tcPr>
          <w:p w14:paraId="3D06F99F" w14:textId="77777777" w:rsidR="006C72A0" w:rsidRPr="006C72A0" w:rsidRDefault="006C72A0" w:rsidP="006C72A0">
            <w:pPr>
              <w:tabs>
                <w:tab w:val="clear" w:pos="567"/>
              </w:tabs>
              <w:rPr>
                <w:rFonts w:eastAsia="Malgun Gothic"/>
                <w:b/>
                <w:bCs/>
                <w:szCs w:val="22"/>
                <w:lang w:val="pt-PT"/>
              </w:rPr>
            </w:pPr>
            <w:r w:rsidRPr="006C72A0">
              <w:rPr>
                <w:rFonts w:eastAsia="Malgun Gothic"/>
                <w:b/>
                <w:bCs/>
                <w:szCs w:val="22"/>
                <w:lang w:val="pt-PT"/>
              </w:rPr>
              <w:t>Malta</w:t>
            </w:r>
          </w:p>
          <w:p w14:paraId="4FA32260" w14:textId="77777777" w:rsidR="006C72A0" w:rsidRPr="006C72A0" w:rsidRDefault="006C72A0" w:rsidP="006C72A0">
            <w:pPr>
              <w:tabs>
                <w:tab w:val="clear" w:pos="567"/>
              </w:tabs>
              <w:rPr>
                <w:rFonts w:eastAsia="Malgun Gothic"/>
                <w:szCs w:val="22"/>
                <w:lang w:val="es-ES"/>
              </w:rPr>
            </w:pPr>
            <w:r w:rsidRPr="006C72A0">
              <w:rPr>
                <w:rFonts w:eastAsia="Malgun Gothic"/>
                <w:szCs w:val="22"/>
                <w:lang w:val="es-ES"/>
              </w:rPr>
              <w:t>Sandoz Pharmaceuticals d.d.</w:t>
            </w:r>
          </w:p>
          <w:p w14:paraId="406AA001" w14:textId="77777777" w:rsidR="006C72A0" w:rsidRPr="006C72A0" w:rsidRDefault="006C72A0" w:rsidP="006C72A0">
            <w:pPr>
              <w:tabs>
                <w:tab w:val="clear" w:pos="567"/>
              </w:tabs>
              <w:rPr>
                <w:rFonts w:eastAsia="Malgun Gothic"/>
                <w:szCs w:val="22"/>
                <w:lang w:val="de-AT"/>
              </w:rPr>
            </w:pPr>
            <w:r w:rsidRPr="006C72A0">
              <w:rPr>
                <w:rFonts w:eastAsia="Malgun Gothic"/>
                <w:szCs w:val="22"/>
                <w:lang w:val="es-ES"/>
              </w:rPr>
              <w:t>Tel: +35699644126</w:t>
            </w:r>
          </w:p>
        </w:tc>
      </w:tr>
      <w:tr w:rsidR="006C72A0" w:rsidRPr="00CB1824" w14:paraId="3FF1EDA8" w14:textId="77777777" w:rsidTr="00360FAC">
        <w:trPr>
          <w:trHeight w:val="1010"/>
        </w:trPr>
        <w:tc>
          <w:tcPr>
            <w:tcW w:w="4425" w:type="dxa"/>
            <w:tcMar>
              <w:top w:w="0" w:type="dxa"/>
              <w:left w:w="108" w:type="dxa"/>
              <w:bottom w:w="0" w:type="dxa"/>
              <w:right w:w="108" w:type="dxa"/>
            </w:tcMar>
          </w:tcPr>
          <w:p w14:paraId="0A6E4801" w14:textId="77777777" w:rsidR="006C72A0" w:rsidRPr="006C72A0" w:rsidRDefault="006C72A0" w:rsidP="006C72A0">
            <w:pPr>
              <w:tabs>
                <w:tab w:val="clear" w:pos="567"/>
              </w:tabs>
              <w:rPr>
                <w:rFonts w:eastAsia="Malgun Gothic"/>
                <w:b/>
                <w:bCs/>
                <w:szCs w:val="22"/>
                <w:lang w:val="de-DE"/>
              </w:rPr>
            </w:pPr>
            <w:r w:rsidRPr="006C72A0">
              <w:rPr>
                <w:rFonts w:eastAsia="Malgun Gothic"/>
                <w:b/>
                <w:bCs/>
                <w:szCs w:val="22"/>
                <w:lang w:val="de-DE"/>
              </w:rPr>
              <w:t>Deutschland</w:t>
            </w:r>
          </w:p>
          <w:p w14:paraId="43CCFE51" w14:textId="77777777" w:rsidR="006C72A0" w:rsidRPr="006C72A0" w:rsidRDefault="006C72A0" w:rsidP="006C72A0">
            <w:pPr>
              <w:tabs>
                <w:tab w:val="clear" w:pos="567"/>
              </w:tabs>
              <w:rPr>
                <w:rFonts w:eastAsia="Malgun Gothic"/>
                <w:szCs w:val="22"/>
                <w:lang w:val="es-ES"/>
              </w:rPr>
            </w:pPr>
            <w:r w:rsidRPr="006C72A0">
              <w:rPr>
                <w:rFonts w:eastAsia="Malgun Gothic"/>
                <w:szCs w:val="22"/>
                <w:lang w:val="es-ES"/>
              </w:rPr>
              <w:t>Hexal AG</w:t>
            </w:r>
          </w:p>
          <w:p w14:paraId="2A454CDB" w14:textId="77777777" w:rsidR="006C72A0" w:rsidRPr="006C72A0" w:rsidRDefault="006C72A0" w:rsidP="006C72A0">
            <w:pPr>
              <w:keepNext/>
              <w:tabs>
                <w:tab w:val="clear" w:pos="567"/>
              </w:tabs>
              <w:rPr>
                <w:rFonts w:eastAsia="Malgun Gothic"/>
                <w:szCs w:val="22"/>
                <w:lang w:val="de-DE"/>
              </w:rPr>
            </w:pPr>
            <w:r w:rsidRPr="006C72A0">
              <w:rPr>
                <w:rFonts w:eastAsia="Malgun Gothic"/>
                <w:szCs w:val="22"/>
                <w:lang w:val="de-DE"/>
              </w:rPr>
              <w:t>Tel: +49 8024 908 0</w:t>
            </w:r>
          </w:p>
          <w:p w14:paraId="3FA248D2" w14:textId="77777777" w:rsidR="006C72A0" w:rsidRPr="006C72A0" w:rsidRDefault="006C72A0" w:rsidP="006C72A0">
            <w:pPr>
              <w:tabs>
                <w:tab w:val="clear" w:pos="567"/>
              </w:tabs>
              <w:rPr>
                <w:rFonts w:eastAsia="Malgun Gothic"/>
                <w:szCs w:val="22"/>
                <w:lang w:val="de-DE"/>
              </w:rPr>
            </w:pPr>
          </w:p>
        </w:tc>
        <w:tc>
          <w:tcPr>
            <w:tcW w:w="4457" w:type="dxa"/>
            <w:tcMar>
              <w:top w:w="0" w:type="dxa"/>
              <w:left w:w="108" w:type="dxa"/>
              <w:bottom w:w="0" w:type="dxa"/>
              <w:right w:w="108" w:type="dxa"/>
            </w:tcMar>
          </w:tcPr>
          <w:p w14:paraId="4FD08345" w14:textId="77777777" w:rsidR="006C72A0" w:rsidRPr="006C72A0" w:rsidRDefault="006C72A0" w:rsidP="006C72A0">
            <w:pPr>
              <w:tabs>
                <w:tab w:val="clear" w:pos="567"/>
              </w:tabs>
              <w:rPr>
                <w:rFonts w:eastAsia="Malgun Gothic"/>
                <w:b/>
                <w:bCs/>
                <w:szCs w:val="22"/>
                <w:lang w:val="de-AT"/>
              </w:rPr>
            </w:pPr>
            <w:r w:rsidRPr="006C72A0">
              <w:rPr>
                <w:rFonts w:eastAsia="Malgun Gothic"/>
                <w:b/>
                <w:bCs/>
                <w:szCs w:val="22"/>
                <w:lang w:val="de-AT"/>
              </w:rPr>
              <w:t>Nederland</w:t>
            </w:r>
          </w:p>
          <w:p w14:paraId="0D48C5E3" w14:textId="77777777" w:rsidR="006C72A0" w:rsidRPr="006C72A0" w:rsidRDefault="006C72A0" w:rsidP="006C72A0">
            <w:pPr>
              <w:tabs>
                <w:tab w:val="clear" w:pos="567"/>
              </w:tabs>
              <w:rPr>
                <w:rFonts w:eastAsia="Malgun Gothic"/>
                <w:szCs w:val="22"/>
                <w:lang w:val="de-AT"/>
              </w:rPr>
            </w:pPr>
            <w:r w:rsidRPr="006C72A0">
              <w:rPr>
                <w:rFonts w:eastAsia="Malgun Gothic"/>
                <w:szCs w:val="22"/>
                <w:lang w:val="de-AT"/>
              </w:rPr>
              <w:t>Sandoz B.V.</w:t>
            </w:r>
          </w:p>
          <w:p w14:paraId="3BDC4472" w14:textId="77777777" w:rsidR="006C72A0" w:rsidRPr="006C72A0" w:rsidRDefault="006C72A0" w:rsidP="006C72A0">
            <w:pPr>
              <w:tabs>
                <w:tab w:val="clear" w:pos="567"/>
              </w:tabs>
              <w:rPr>
                <w:rFonts w:eastAsia="Malgun Gothic"/>
                <w:szCs w:val="22"/>
                <w:lang w:val="nl-NL"/>
              </w:rPr>
            </w:pPr>
            <w:r w:rsidRPr="006C72A0">
              <w:rPr>
                <w:rFonts w:eastAsia="Malgun Gothic"/>
                <w:szCs w:val="22"/>
                <w:lang w:val="nl-NL"/>
              </w:rPr>
              <w:t>Tel: +31 36 52 41 600</w:t>
            </w:r>
          </w:p>
          <w:p w14:paraId="0C3A9EFC" w14:textId="77777777" w:rsidR="006C72A0" w:rsidRPr="006C72A0" w:rsidRDefault="006C72A0" w:rsidP="006C72A0">
            <w:pPr>
              <w:tabs>
                <w:tab w:val="clear" w:pos="567"/>
              </w:tabs>
              <w:rPr>
                <w:rFonts w:eastAsia="Malgun Gothic"/>
                <w:szCs w:val="22"/>
                <w:lang w:val="de-AT"/>
              </w:rPr>
            </w:pPr>
          </w:p>
        </w:tc>
      </w:tr>
      <w:tr w:rsidR="006C72A0" w:rsidRPr="006C72A0" w14:paraId="69491C50" w14:textId="77777777" w:rsidTr="00360FAC">
        <w:trPr>
          <w:trHeight w:val="1010"/>
        </w:trPr>
        <w:tc>
          <w:tcPr>
            <w:tcW w:w="4425" w:type="dxa"/>
            <w:tcMar>
              <w:top w:w="0" w:type="dxa"/>
              <w:left w:w="108" w:type="dxa"/>
              <w:bottom w:w="0" w:type="dxa"/>
              <w:right w:w="108" w:type="dxa"/>
            </w:tcMar>
          </w:tcPr>
          <w:p w14:paraId="3F372424" w14:textId="77777777" w:rsidR="006C72A0" w:rsidRPr="006C72A0" w:rsidRDefault="006C72A0" w:rsidP="006C72A0">
            <w:pPr>
              <w:keepNext/>
              <w:tabs>
                <w:tab w:val="clear" w:pos="567"/>
              </w:tabs>
              <w:rPr>
                <w:rFonts w:eastAsia="Malgun Gothic"/>
                <w:b/>
                <w:bCs/>
                <w:szCs w:val="22"/>
                <w:lang w:val="da-DK"/>
              </w:rPr>
            </w:pPr>
            <w:r w:rsidRPr="006C72A0">
              <w:rPr>
                <w:rFonts w:eastAsia="Malgun Gothic"/>
                <w:b/>
                <w:bCs/>
                <w:szCs w:val="22"/>
                <w:lang w:val="da-DK"/>
              </w:rPr>
              <w:t>Eesti</w:t>
            </w:r>
          </w:p>
          <w:p w14:paraId="41725850" w14:textId="77777777" w:rsidR="006C72A0" w:rsidRPr="006C72A0" w:rsidRDefault="006C72A0" w:rsidP="006C72A0">
            <w:pPr>
              <w:keepNext/>
              <w:tabs>
                <w:tab w:val="clear" w:pos="567"/>
              </w:tabs>
              <w:rPr>
                <w:rFonts w:eastAsia="Malgun Gothic"/>
                <w:szCs w:val="22"/>
                <w:lang w:val="it-IT"/>
              </w:rPr>
            </w:pPr>
            <w:r w:rsidRPr="006C72A0">
              <w:rPr>
                <w:rFonts w:eastAsia="Malgun Gothic"/>
                <w:szCs w:val="22"/>
                <w:lang w:val="it-IT"/>
              </w:rPr>
              <w:t>Sandoz d.d. Eesti filiaal</w:t>
            </w:r>
          </w:p>
          <w:p w14:paraId="5AB2C9BB" w14:textId="77777777" w:rsidR="006C72A0" w:rsidRPr="006C72A0" w:rsidRDefault="006C72A0" w:rsidP="006C72A0">
            <w:pPr>
              <w:keepNext/>
              <w:tabs>
                <w:tab w:val="clear" w:pos="567"/>
              </w:tabs>
              <w:rPr>
                <w:rFonts w:eastAsia="Malgun Gothic"/>
                <w:szCs w:val="22"/>
                <w:lang w:val="nl-NL"/>
              </w:rPr>
            </w:pPr>
            <w:r w:rsidRPr="006C72A0">
              <w:rPr>
                <w:rFonts w:eastAsia="Malgun Gothic"/>
                <w:szCs w:val="22"/>
                <w:lang w:val="nl-NL"/>
              </w:rPr>
              <w:t>Tel: +372 665 2400</w:t>
            </w:r>
          </w:p>
          <w:p w14:paraId="17F1EE84" w14:textId="77777777" w:rsidR="006C72A0" w:rsidRPr="006C72A0" w:rsidRDefault="006C72A0" w:rsidP="006C72A0">
            <w:pPr>
              <w:keepNext/>
              <w:tabs>
                <w:tab w:val="clear" w:pos="567"/>
              </w:tabs>
              <w:rPr>
                <w:rFonts w:eastAsia="Malgun Gothic"/>
                <w:szCs w:val="22"/>
                <w:lang w:val="nl-NL"/>
              </w:rPr>
            </w:pPr>
          </w:p>
        </w:tc>
        <w:tc>
          <w:tcPr>
            <w:tcW w:w="4457" w:type="dxa"/>
            <w:tcMar>
              <w:top w:w="0" w:type="dxa"/>
              <w:left w:w="108" w:type="dxa"/>
              <w:bottom w:w="0" w:type="dxa"/>
              <w:right w:w="108" w:type="dxa"/>
            </w:tcMar>
            <w:hideMark/>
          </w:tcPr>
          <w:p w14:paraId="375800CA" w14:textId="77777777" w:rsidR="006C72A0" w:rsidRPr="006C72A0" w:rsidRDefault="006C72A0" w:rsidP="006C72A0">
            <w:pPr>
              <w:keepNext/>
              <w:tabs>
                <w:tab w:val="clear" w:pos="567"/>
              </w:tabs>
              <w:rPr>
                <w:rFonts w:eastAsia="Malgun Gothic"/>
                <w:b/>
                <w:bCs/>
                <w:szCs w:val="22"/>
                <w:lang w:val="de-DE"/>
              </w:rPr>
            </w:pPr>
            <w:r w:rsidRPr="006C72A0">
              <w:rPr>
                <w:rFonts w:eastAsia="Malgun Gothic"/>
                <w:b/>
                <w:bCs/>
                <w:szCs w:val="22"/>
                <w:lang w:val="de-DE"/>
              </w:rPr>
              <w:t>Österreich</w:t>
            </w:r>
          </w:p>
          <w:p w14:paraId="4623201F" w14:textId="77777777" w:rsidR="006C72A0" w:rsidRPr="006C72A0" w:rsidRDefault="006C72A0" w:rsidP="006C72A0">
            <w:pPr>
              <w:keepNext/>
              <w:tabs>
                <w:tab w:val="clear" w:pos="567"/>
              </w:tabs>
              <w:rPr>
                <w:rFonts w:eastAsia="Malgun Gothic"/>
                <w:szCs w:val="22"/>
                <w:lang w:val="de-DE"/>
              </w:rPr>
            </w:pPr>
            <w:r w:rsidRPr="006C72A0">
              <w:rPr>
                <w:rFonts w:eastAsia="Malgun Gothic"/>
                <w:szCs w:val="22"/>
                <w:lang w:val="de-DE"/>
              </w:rPr>
              <w:t>Sandoz GmbH</w:t>
            </w:r>
          </w:p>
          <w:p w14:paraId="4C941DD4" w14:textId="77777777" w:rsidR="006C72A0" w:rsidRPr="006C72A0" w:rsidRDefault="006C72A0" w:rsidP="006C72A0">
            <w:pPr>
              <w:keepNext/>
              <w:tabs>
                <w:tab w:val="clear" w:pos="567"/>
              </w:tabs>
              <w:rPr>
                <w:rFonts w:eastAsia="Malgun Gothic"/>
                <w:szCs w:val="22"/>
                <w:lang w:val="nl-NL"/>
              </w:rPr>
            </w:pPr>
            <w:r w:rsidRPr="006C72A0">
              <w:rPr>
                <w:rFonts w:eastAsia="Malgun Gothic"/>
                <w:szCs w:val="22"/>
                <w:lang w:val="de-DE"/>
              </w:rPr>
              <w:t>Tel: +43 5338 2000</w:t>
            </w:r>
          </w:p>
        </w:tc>
      </w:tr>
      <w:tr w:rsidR="006C72A0" w:rsidRPr="006C72A0" w14:paraId="51F0D165" w14:textId="77777777" w:rsidTr="00360FAC">
        <w:trPr>
          <w:trHeight w:val="993"/>
        </w:trPr>
        <w:tc>
          <w:tcPr>
            <w:tcW w:w="4425" w:type="dxa"/>
            <w:tcMar>
              <w:top w:w="0" w:type="dxa"/>
              <w:left w:w="108" w:type="dxa"/>
              <w:bottom w:w="0" w:type="dxa"/>
              <w:right w:w="108" w:type="dxa"/>
            </w:tcMar>
          </w:tcPr>
          <w:p w14:paraId="34D02226" w14:textId="77777777" w:rsidR="006C72A0" w:rsidRPr="006C72A0" w:rsidRDefault="006C72A0" w:rsidP="006C72A0">
            <w:pPr>
              <w:keepNext/>
              <w:tabs>
                <w:tab w:val="clear" w:pos="567"/>
              </w:tabs>
              <w:rPr>
                <w:rFonts w:eastAsia="Malgun Gothic"/>
                <w:b/>
                <w:bCs/>
                <w:szCs w:val="22"/>
              </w:rPr>
            </w:pPr>
            <w:r w:rsidRPr="006C72A0">
              <w:rPr>
                <w:rFonts w:eastAsia="Malgun Gothic"/>
                <w:b/>
                <w:bCs/>
                <w:szCs w:val="22"/>
                <w:lang w:val="en-GB"/>
              </w:rPr>
              <w:t>Ελλάδα</w:t>
            </w:r>
          </w:p>
          <w:p w14:paraId="2FBAD3AA" w14:textId="77777777" w:rsidR="006C72A0" w:rsidRPr="006C72A0" w:rsidRDefault="006C72A0" w:rsidP="006C72A0">
            <w:pPr>
              <w:keepNext/>
              <w:tabs>
                <w:tab w:val="clear" w:pos="567"/>
              </w:tabs>
              <w:rPr>
                <w:rFonts w:eastAsia="Malgun Gothic"/>
                <w:szCs w:val="22"/>
              </w:rPr>
            </w:pPr>
            <w:r w:rsidRPr="006C72A0">
              <w:rPr>
                <w:rFonts w:eastAsia="Malgun Gothic"/>
                <w:szCs w:val="22"/>
              </w:rPr>
              <w:t xml:space="preserve">SANDOZ HELLAS </w:t>
            </w:r>
            <w:r w:rsidRPr="006C72A0">
              <w:rPr>
                <w:rFonts w:eastAsia="Malgun Gothic"/>
                <w:szCs w:val="22"/>
                <w:lang w:val="es-ES"/>
              </w:rPr>
              <w:t>ΜΟΝΟΠΡΟΣΩΠΗ</w:t>
            </w:r>
            <w:r w:rsidRPr="006C72A0">
              <w:rPr>
                <w:rFonts w:eastAsia="Malgun Gothic"/>
                <w:szCs w:val="22"/>
              </w:rPr>
              <w:t xml:space="preserve"> </w:t>
            </w:r>
            <w:r w:rsidRPr="006C72A0">
              <w:rPr>
                <w:rFonts w:eastAsia="Malgun Gothic"/>
                <w:szCs w:val="22"/>
                <w:lang w:val="es-ES"/>
              </w:rPr>
              <w:t>Α</w:t>
            </w:r>
            <w:r w:rsidRPr="006C72A0">
              <w:rPr>
                <w:rFonts w:eastAsia="Malgun Gothic"/>
                <w:szCs w:val="22"/>
              </w:rPr>
              <w:t>.</w:t>
            </w:r>
            <w:r w:rsidRPr="006C72A0">
              <w:rPr>
                <w:rFonts w:eastAsia="Malgun Gothic"/>
                <w:szCs w:val="22"/>
                <w:lang w:val="es-ES"/>
              </w:rPr>
              <w:t>Ε</w:t>
            </w:r>
            <w:r w:rsidRPr="006C72A0">
              <w:rPr>
                <w:rFonts w:eastAsia="Malgun Gothic"/>
                <w:szCs w:val="22"/>
              </w:rPr>
              <w:t>.</w:t>
            </w:r>
          </w:p>
          <w:p w14:paraId="2D56DBA7" w14:textId="77777777" w:rsidR="006C72A0" w:rsidRPr="006C72A0" w:rsidRDefault="006C72A0" w:rsidP="006C72A0">
            <w:pPr>
              <w:keepNext/>
              <w:tabs>
                <w:tab w:val="clear" w:pos="567"/>
              </w:tabs>
              <w:rPr>
                <w:rFonts w:eastAsia="Malgun Gothic"/>
                <w:szCs w:val="22"/>
                <w:lang w:val="es-ES"/>
              </w:rPr>
            </w:pPr>
            <w:r w:rsidRPr="006C72A0">
              <w:rPr>
                <w:rFonts w:eastAsia="Malgun Gothic"/>
                <w:szCs w:val="22"/>
                <w:lang w:val="es-ES"/>
              </w:rPr>
              <w:t>Τηλ: +30 216 600 5000</w:t>
            </w:r>
          </w:p>
          <w:p w14:paraId="783566AA" w14:textId="77777777" w:rsidR="006C72A0" w:rsidRPr="006C72A0" w:rsidRDefault="006C72A0" w:rsidP="006C72A0">
            <w:pPr>
              <w:tabs>
                <w:tab w:val="clear" w:pos="567"/>
              </w:tabs>
              <w:rPr>
                <w:rFonts w:eastAsia="Malgun Gothic"/>
                <w:szCs w:val="22"/>
                <w:lang w:val="am-ET"/>
              </w:rPr>
            </w:pPr>
          </w:p>
        </w:tc>
        <w:tc>
          <w:tcPr>
            <w:tcW w:w="4457" w:type="dxa"/>
            <w:tcMar>
              <w:top w:w="0" w:type="dxa"/>
              <w:left w:w="108" w:type="dxa"/>
              <w:bottom w:w="0" w:type="dxa"/>
              <w:right w:w="108" w:type="dxa"/>
            </w:tcMar>
          </w:tcPr>
          <w:p w14:paraId="33B06F29" w14:textId="77777777" w:rsidR="006C72A0" w:rsidRPr="006C72A0" w:rsidRDefault="006C72A0" w:rsidP="006C72A0">
            <w:pPr>
              <w:tabs>
                <w:tab w:val="clear" w:pos="567"/>
              </w:tabs>
              <w:rPr>
                <w:rFonts w:eastAsia="Malgun Gothic"/>
                <w:b/>
                <w:bCs/>
                <w:szCs w:val="22"/>
                <w:lang w:val="nl-NL"/>
              </w:rPr>
            </w:pPr>
            <w:r w:rsidRPr="006C72A0">
              <w:rPr>
                <w:rFonts w:eastAsia="Malgun Gothic"/>
                <w:b/>
                <w:bCs/>
                <w:szCs w:val="22"/>
                <w:lang w:val="nl-NL"/>
              </w:rPr>
              <w:t>Polska</w:t>
            </w:r>
          </w:p>
          <w:p w14:paraId="12A544D9" w14:textId="77777777" w:rsidR="006C72A0" w:rsidRPr="006C72A0" w:rsidRDefault="006C72A0" w:rsidP="006C72A0">
            <w:pPr>
              <w:tabs>
                <w:tab w:val="clear" w:pos="567"/>
              </w:tabs>
              <w:rPr>
                <w:rFonts w:eastAsia="Malgun Gothic"/>
                <w:szCs w:val="22"/>
                <w:lang w:val="sv-SE"/>
              </w:rPr>
            </w:pPr>
            <w:r w:rsidRPr="006C72A0">
              <w:rPr>
                <w:rFonts w:eastAsia="Malgun Gothic"/>
                <w:szCs w:val="22"/>
                <w:lang w:val="sv-SE"/>
              </w:rPr>
              <w:t>Sandoz Polska Sp. z o.o.</w:t>
            </w:r>
          </w:p>
          <w:p w14:paraId="694F0136" w14:textId="77777777" w:rsidR="006C72A0" w:rsidRPr="006C72A0" w:rsidRDefault="006C72A0" w:rsidP="006C72A0">
            <w:pPr>
              <w:tabs>
                <w:tab w:val="clear" w:pos="567"/>
              </w:tabs>
              <w:rPr>
                <w:rFonts w:eastAsia="Malgun Gothic"/>
                <w:szCs w:val="22"/>
                <w:lang w:val="es-ES"/>
              </w:rPr>
            </w:pPr>
            <w:r w:rsidRPr="006C72A0">
              <w:rPr>
                <w:rFonts w:eastAsia="Malgun Gothic"/>
                <w:szCs w:val="22"/>
                <w:lang w:val="es-ES"/>
              </w:rPr>
              <w:t>Tel.: +48 22 209 70 00</w:t>
            </w:r>
          </w:p>
          <w:p w14:paraId="16EE604B" w14:textId="77777777" w:rsidR="006C72A0" w:rsidRPr="006C72A0" w:rsidRDefault="006C72A0" w:rsidP="006C72A0">
            <w:pPr>
              <w:tabs>
                <w:tab w:val="clear" w:pos="567"/>
              </w:tabs>
              <w:rPr>
                <w:rFonts w:eastAsia="Malgun Gothic"/>
                <w:szCs w:val="22"/>
                <w:lang w:val="es-ES"/>
              </w:rPr>
            </w:pPr>
          </w:p>
        </w:tc>
      </w:tr>
      <w:tr w:rsidR="006C72A0" w:rsidRPr="00CB1824" w14:paraId="14A20162" w14:textId="77777777" w:rsidTr="00360FAC">
        <w:trPr>
          <w:trHeight w:val="1010"/>
        </w:trPr>
        <w:tc>
          <w:tcPr>
            <w:tcW w:w="4425" w:type="dxa"/>
            <w:tcMar>
              <w:top w:w="0" w:type="dxa"/>
              <w:left w:w="108" w:type="dxa"/>
              <w:bottom w:w="0" w:type="dxa"/>
              <w:right w:w="108" w:type="dxa"/>
            </w:tcMar>
          </w:tcPr>
          <w:p w14:paraId="1E9DF9B8" w14:textId="77777777" w:rsidR="006C72A0" w:rsidRPr="006C72A0" w:rsidRDefault="006C72A0" w:rsidP="006C72A0">
            <w:pPr>
              <w:tabs>
                <w:tab w:val="clear" w:pos="567"/>
              </w:tabs>
              <w:rPr>
                <w:rFonts w:eastAsia="Malgun Gothic"/>
                <w:b/>
                <w:bCs/>
                <w:szCs w:val="22"/>
                <w:lang w:val="es-ES"/>
              </w:rPr>
            </w:pPr>
            <w:r w:rsidRPr="006C72A0">
              <w:rPr>
                <w:rFonts w:eastAsia="Malgun Gothic"/>
                <w:b/>
                <w:bCs/>
                <w:szCs w:val="22"/>
                <w:lang w:val="es-ES"/>
              </w:rPr>
              <w:t>España</w:t>
            </w:r>
          </w:p>
          <w:p w14:paraId="2D81BC25" w14:textId="77777777" w:rsidR="006C72A0" w:rsidRPr="006C72A0" w:rsidRDefault="006C72A0" w:rsidP="006C72A0">
            <w:pPr>
              <w:tabs>
                <w:tab w:val="clear" w:pos="567"/>
              </w:tabs>
              <w:rPr>
                <w:rFonts w:eastAsia="Malgun Gothic"/>
                <w:szCs w:val="22"/>
                <w:lang w:val="es-ES"/>
              </w:rPr>
            </w:pPr>
            <w:r w:rsidRPr="006C72A0">
              <w:rPr>
                <w:rFonts w:eastAsia="Malgun Gothic"/>
                <w:szCs w:val="22"/>
                <w:lang w:val="es-ES"/>
              </w:rPr>
              <w:t>Sandoz Farmacéutica, S.A.</w:t>
            </w:r>
          </w:p>
          <w:p w14:paraId="651BA909" w14:textId="77777777" w:rsidR="006C72A0" w:rsidRPr="006C72A0" w:rsidRDefault="006C72A0" w:rsidP="006C72A0">
            <w:pPr>
              <w:tabs>
                <w:tab w:val="clear" w:pos="567"/>
              </w:tabs>
              <w:rPr>
                <w:rFonts w:eastAsia="Malgun Gothic"/>
                <w:szCs w:val="22"/>
                <w:lang w:val="es-ES"/>
              </w:rPr>
            </w:pPr>
            <w:r w:rsidRPr="006C72A0">
              <w:rPr>
                <w:rFonts w:eastAsia="Malgun Gothic"/>
                <w:szCs w:val="22"/>
                <w:lang w:val="es-ES"/>
              </w:rPr>
              <w:t>Tel: +34 900 456 856</w:t>
            </w:r>
          </w:p>
          <w:p w14:paraId="7130B70D" w14:textId="77777777" w:rsidR="006C72A0" w:rsidRPr="006C72A0" w:rsidRDefault="006C72A0" w:rsidP="006C72A0">
            <w:pPr>
              <w:keepNext/>
              <w:tabs>
                <w:tab w:val="clear" w:pos="567"/>
              </w:tabs>
              <w:rPr>
                <w:rFonts w:eastAsia="Malgun Gothic"/>
                <w:szCs w:val="22"/>
                <w:lang w:val="es-ES"/>
              </w:rPr>
            </w:pPr>
          </w:p>
        </w:tc>
        <w:tc>
          <w:tcPr>
            <w:tcW w:w="4457" w:type="dxa"/>
            <w:tcMar>
              <w:top w:w="0" w:type="dxa"/>
              <w:left w:w="108" w:type="dxa"/>
              <w:bottom w:w="0" w:type="dxa"/>
              <w:right w:w="108" w:type="dxa"/>
            </w:tcMar>
          </w:tcPr>
          <w:p w14:paraId="74EB666E" w14:textId="77777777" w:rsidR="006C72A0" w:rsidRPr="006C72A0" w:rsidRDefault="006C72A0" w:rsidP="006C72A0">
            <w:pPr>
              <w:tabs>
                <w:tab w:val="clear" w:pos="567"/>
              </w:tabs>
              <w:rPr>
                <w:rFonts w:eastAsia="Malgun Gothic"/>
                <w:b/>
                <w:bCs/>
                <w:szCs w:val="22"/>
                <w:lang w:val="pt-BR"/>
              </w:rPr>
            </w:pPr>
            <w:r w:rsidRPr="006C72A0">
              <w:rPr>
                <w:rFonts w:eastAsia="Malgun Gothic"/>
                <w:b/>
                <w:bCs/>
                <w:szCs w:val="22"/>
                <w:lang w:val="pt-BR"/>
              </w:rPr>
              <w:t>Portugal</w:t>
            </w:r>
          </w:p>
          <w:p w14:paraId="05C57BC8" w14:textId="77777777" w:rsidR="006C72A0" w:rsidRPr="006C72A0" w:rsidRDefault="006C72A0" w:rsidP="006C72A0">
            <w:pPr>
              <w:tabs>
                <w:tab w:val="clear" w:pos="567"/>
              </w:tabs>
              <w:rPr>
                <w:rFonts w:eastAsia="Malgun Gothic"/>
                <w:szCs w:val="22"/>
                <w:lang w:val="pt-BR"/>
              </w:rPr>
            </w:pPr>
            <w:r w:rsidRPr="006C72A0">
              <w:rPr>
                <w:rFonts w:eastAsia="Malgun Gothic"/>
                <w:szCs w:val="22"/>
                <w:lang w:val="pt-BR"/>
              </w:rPr>
              <w:t>Sandoz Farmacêutica Lda.</w:t>
            </w:r>
          </w:p>
          <w:p w14:paraId="042A57D7" w14:textId="77777777" w:rsidR="006C72A0" w:rsidRPr="006C72A0" w:rsidRDefault="006C72A0" w:rsidP="006C72A0">
            <w:pPr>
              <w:tabs>
                <w:tab w:val="clear" w:pos="567"/>
              </w:tabs>
              <w:rPr>
                <w:rFonts w:eastAsia="Malgun Gothic"/>
                <w:szCs w:val="22"/>
                <w:lang w:val="pt-BR"/>
              </w:rPr>
            </w:pPr>
            <w:r w:rsidRPr="006C72A0">
              <w:rPr>
                <w:rFonts w:eastAsia="Malgun Gothic"/>
                <w:szCs w:val="22"/>
                <w:lang w:val="pt-BR"/>
              </w:rPr>
              <w:t>Tel: +351 21</w:t>
            </w:r>
            <w:r w:rsidRPr="006C72A0">
              <w:rPr>
                <w:rFonts w:eastAsia="Malgun Gothic"/>
                <w:color w:val="000000"/>
                <w:szCs w:val="22"/>
                <w:lang w:val="pt-BR"/>
              </w:rPr>
              <w:t> 000 86 00</w:t>
            </w:r>
          </w:p>
          <w:p w14:paraId="67787EB6" w14:textId="77777777" w:rsidR="006C72A0" w:rsidRPr="006C72A0" w:rsidRDefault="006C72A0" w:rsidP="006C72A0">
            <w:pPr>
              <w:tabs>
                <w:tab w:val="clear" w:pos="567"/>
              </w:tabs>
              <w:rPr>
                <w:rFonts w:eastAsia="Malgun Gothic"/>
                <w:szCs w:val="22"/>
                <w:lang w:val="es-ES"/>
              </w:rPr>
            </w:pPr>
          </w:p>
        </w:tc>
      </w:tr>
      <w:tr w:rsidR="006C72A0" w:rsidRPr="00CB1824" w14:paraId="12DB42D4" w14:textId="77777777" w:rsidTr="00360FAC">
        <w:trPr>
          <w:trHeight w:val="1010"/>
        </w:trPr>
        <w:tc>
          <w:tcPr>
            <w:tcW w:w="4425" w:type="dxa"/>
            <w:tcMar>
              <w:top w:w="0" w:type="dxa"/>
              <w:left w:w="108" w:type="dxa"/>
              <w:bottom w:w="0" w:type="dxa"/>
              <w:right w:w="108" w:type="dxa"/>
            </w:tcMar>
          </w:tcPr>
          <w:p w14:paraId="261BCA58" w14:textId="77777777" w:rsidR="006C72A0" w:rsidRPr="006C72A0" w:rsidRDefault="006C72A0" w:rsidP="006C72A0">
            <w:pPr>
              <w:tabs>
                <w:tab w:val="clear" w:pos="567"/>
              </w:tabs>
              <w:rPr>
                <w:rFonts w:eastAsia="Malgun Gothic"/>
                <w:b/>
                <w:bCs/>
                <w:szCs w:val="22"/>
              </w:rPr>
            </w:pPr>
            <w:r w:rsidRPr="006C72A0">
              <w:rPr>
                <w:rFonts w:eastAsia="Malgun Gothic"/>
                <w:b/>
                <w:bCs/>
                <w:szCs w:val="22"/>
              </w:rPr>
              <w:t>France</w:t>
            </w:r>
          </w:p>
          <w:p w14:paraId="132E5F39" w14:textId="77777777" w:rsidR="006C72A0" w:rsidRPr="006C72A0" w:rsidRDefault="006C72A0" w:rsidP="006C72A0">
            <w:pPr>
              <w:tabs>
                <w:tab w:val="clear" w:pos="567"/>
              </w:tabs>
              <w:rPr>
                <w:rFonts w:eastAsia="Malgun Gothic"/>
                <w:szCs w:val="22"/>
              </w:rPr>
            </w:pPr>
            <w:r w:rsidRPr="006C72A0">
              <w:rPr>
                <w:rFonts w:eastAsia="Malgun Gothic"/>
                <w:szCs w:val="22"/>
              </w:rPr>
              <w:t>Sandoz SAS</w:t>
            </w:r>
          </w:p>
          <w:p w14:paraId="7507CB98" w14:textId="77777777" w:rsidR="006C72A0" w:rsidRPr="006C72A0" w:rsidRDefault="006C72A0" w:rsidP="006C72A0">
            <w:pPr>
              <w:tabs>
                <w:tab w:val="clear" w:pos="567"/>
              </w:tabs>
              <w:rPr>
                <w:rFonts w:eastAsia="Malgun Gothic"/>
                <w:color w:val="000000"/>
                <w:szCs w:val="22"/>
                <w:lang w:val="en-GB"/>
              </w:rPr>
            </w:pPr>
            <w:r w:rsidRPr="006C72A0">
              <w:rPr>
                <w:rFonts w:eastAsia="Malgun Gothic"/>
                <w:szCs w:val="22"/>
                <w:lang w:val="en-GB"/>
              </w:rPr>
              <w:t xml:space="preserve">Tél: </w:t>
            </w:r>
            <w:r w:rsidRPr="006C72A0">
              <w:rPr>
                <w:rFonts w:eastAsia="Malgun Gothic"/>
                <w:color w:val="000000"/>
                <w:szCs w:val="22"/>
                <w:lang w:val="en-GB"/>
              </w:rPr>
              <w:t>+33 1 49 64 48 00</w:t>
            </w:r>
          </w:p>
          <w:p w14:paraId="471A87C5" w14:textId="77777777" w:rsidR="006C72A0" w:rsidRPr="006C72A0" w:rsidRDefault="006C72A0" w:rsidP="006C72A0">
            <w:pPr>
              <w:tabs>
                <w:tab w:val="clear" w:pos="567"/>
              </w:tabs>
              <w:rPr>
                <w:rFonts w:eastAsia="Malgun Gothic"/>
                <w:b/>
                <w:bCs/>
                <w:szCs w:val="22"/>
                <w:lang w:val="en-GB"/>
              </w:rPr>
            </w:pPr>
          </w:p>
        </w:tc>
        <w:tc>
          <w:tcPr>
            <w:tcW w:w="4457" w:type="dxa"/>
            <w:tcMar>
              <w:top w:w="0" w:type="dxa"/>
              <w:left w:w="108" w:type="dxa"/>
              <w:bottom w:w="0" w:type="dxa"/>
              <w:right w:w="108" w:type="dxa"/>
            </w:tcMar>
          </w:tcPr>
          <w:p w14:paraId="5FD76CA7" w14:textId="77777777" w:rsidR="006C72A0" w:rsidRPr="006C72A0" w:rsidRDefault="006C72A0" w:rsidP="006C72A0">
            <w:pPr>
              <w:tabs>
                <w:tab w:val="clear" w:pos="567"/>
              </w:tabs>
              <w:rPr>
                <w:rFonts w:eastAsia="Malgun Gothic"/>
                <w:b/>
                <w:bCs/>
                <w:szCs w:val="22"/>
                <w:lang w:val="pt-BR"/>
              </w:rPr>
            </w:pPr>
            <w:r w:rsidRPr="006C72A0">
              <w:rPr>
                <w:rFonts w:eastAsia="Malgun Gothic"/>
                <w:b/>
                <w:bCs/>
                <w:szCs w:val="22"/>
                <w:lang w:val="pt-BR"/>
              </w:rPr>
              <w:t>România</w:t>
            </w:r>
          </w:p>
          <w:p w14:paraId="66702592" w14:textId="77777777" w:rsidR="006C72A0" w:rsidRPr="006C72A0" w:rsidRDefault="006C72A0" w:rsidP="006C72A0">
            <w:pPr>
              <w:tabs>
                <w:tab w:val="clear" w:pos="567"/>
              </w:tabs>
              <w:rPr>
                <w:rFonts w:eastAsia="Malgun Gothic"/>
                <w:szCs w:val="22"/>
                <w:lang w:val="pt-BR"/>
              </w:rPr>
            </w:pPr>
            <w:r w:rsidRPr="006C72A0">
              <w:rPr>
                <w:rFonts w:eastAsia="Malgun Gothic"/>
                <w:szCs w:val="22"/>
                <w:lang w:val="pt-BR"/>
              </w:rPr>
              <w:t>Sandoz Pharmaceuticals SRL</w:t>
            </w:r>
          </w:p>
          <w:p w14:paraId="775E493F" w14:textId="77777777" w:rsidR="006C72A0" w:rsidRPr="006C72A0" w:rsidRDefault="006C72A0" w:rsidP="006C72A0">
            <w:pPr>
              <w:tabs>
                <w:tab w:val="clear" w:pos="567"/>
              </w:tabs>
              <w:rPr>
                <w:rFonts w:eastAsia="Malgun Gothic"/>
                <w:szCs w:val="22"/>
                <w:lang w:val="pt-BR"/>
              </w:rPr>
            </w:pPr>
            <w:r w:rsidRPr="006C72A0">
              <w:rPr>
                <w:rFonts w:eastAsia="Malgun Gothic"/>
                <w:szCs w:val="22"/>
                <w:lang w:val="pt-BR"/>
              </w:rPr>
              <w:t>Tel: +40 21 407 51 60</w:t>
            </w:r>
          </w:p>
          <w:p w14:paraId="772CF5B6" w14:textId="77777777" w:rsidR="006C72A0" w:rsidRPr="006C72A0" w:rsidRDefault="006C72A0" w:rsidP="006C72A0">
            <w:pPr>
              <w:tabs>
                <w:tab w:val="clear" w:pos="567"/>
              </w:tabs>
              <w:rPr>
                <w:rFonts w:eastAsia="Malgun Gothic"/>
                <w:szCs w:val="22"/>
                <w:lang w:val="pt-BR"/>
              </w:rPr>
            </w:pPr>
          </w:p>
        </w:tc>
      </w:tr>
      <w:tr w:rsidR="006C72A0" w:rsidRPr="006C72A0" w14:paraId="7CDADA05" w14:textId="77777777" w:rsidTr="00360FAC">
        <w:trPr>
          <w:trHeight w:val="1010"/>
        </w:trPr>
        <w:tc>
          <w:tcPr>
            <w:tcW w:w="4425" w:type="dxa"/>
            <w:tcMar>
              <w:top w:w="0" w:type="dxa"/>
              <w:left w:w="108" w:type="dxa"/>
              <w:bottom w:w="0" w:type="dxa"/>
              <w:right w:w="108" w:type="dxa"/>
            </w:tcMar>
          </w:tcPr>
          <w:p w14:paraId="009F6E4D" w14:textId="77777777" w:rsidR="006C72A0" w:rsidRPr="006C72A0" w:rsidRDefault="006C72A0" w:rsidP="006C72A0">
            <w:pPr>
              <w:widowControl w:val="0"/>
              <w:tabs>
                <w:tab w:val="clear" w:pos="567"/>
              </w:tabs>
              <w:autoSpaceDE w:val="0"/>
              <w:autoSpaceDN w:val="0"/>
              <w:spacing w:before="40" w:after="40"/>
              <w:rPr>
                <w:rFonts w:eastAsia="Times New Roman"/>
                <w:b/>
                <w:szCs w:val="22"/>
                <w:lang w:val="de-AT"/>
              </w:rPr>
            </w:pPr>
            <w:r w:rsidRPr="006C72A0">
              <w:rPr>
                <w:rFonts w:eastAsia="Times New Roman"/>
                <w:b/>
                <w:szCs w:val="22"/>
                <w:lang w:val="de-AT"/>
              </w:rPr>
              <w:t>Hrvatska</w:t>
            </w:r>
          </w:p>
          <w:p w14:paraId="7F5724AF" w14:textId="77777777" w:rsidR="006C72A0" w:rsidRPr="006C72A0" w:rsidRDefault="006C72A0" w:rsidP="006C72A0">
            <w:pPr>
              <w:widowControl w:val="0"/>
              <w:tabs>
                <w:tab w:val="clear" w:pos="567"/>
              </w:tabs>
              <w:autoSpaceDE w:val="0"/>
              <w:autoSpaceDN w:val="0"/>
              <w:spacing w:before="40" w:after="40"/>
              <w:rPr>
                <w:rFonts w:eastAsia="Times New Roman"/>
                <w:szCs w:val="22"/>
                <w:lang w:val="de-AT"/>
              </w:rPr>
            </w:pPr>
            <w:r w:rsidRPr="006C72A0">
              <w:rPr>
                <w:rFonts w:eastAsia="Times New Roman"/>
                <w:szCs w:val="22"/>
                <w:lang w:val="de-AT"/>
              </w:rPr>
              <w:t>Sandoz d.o.o.</w:t>
            </w:r>
          </w:p>
          <w:p w14:paraId="4D274DED" w14:textId="77777777" w:rsidR="006C72A0" w:rsidRPr="006C72A0" w:rsidRDefault="006C72A0" w:rsidP="006C72A0">
            <w:pPr>
              <w:widowControl w:val="0"/>
              <w:tabs>
                <w:tab w:val="clear" w:pos="567"/>
              </w:tabs>
              <w:autoSpaceDE w:val="0"/>
              <w:autoSpaceDN w:val="0"/>
              <w:rPr>
                <w:rFonts w:eastAsia="Times New Roman"/>
                <w:szCs w:val="22"/>
              </w:rPr>
            </w:pPr>
            <w:r w:rsidRPr="006C72A0">
              <w:rPr>
                <w:rFonts w:eastAsia="Times New Roman"/>
                <w:szCs w:val="22"/>
              </w:rPr>
              <w:t>Tel: +385 1 23 53 111</w:t>
            </w:r>
            <w:r w:rsidRPr="006C72A0">
              <w:rPr>
                <w:rFonts w:eastAsia="Times New Roman"/>
                <w:color w:val="000000"/>
                <w:szCs w:val="22"/>
              </w:rPr>
              <w:t xml:space="preserve"> </w:t>
            </w:r>
          </w:p>
          <w:p w14:paraId="77E56851" w14:textId="77777777" w:rsidR="006C72A0" w:rsidRPr="006C72A0" w:rsidRDefault="006C72A0" w:rsidP="006C72A0">
            <w:pPr>
              <w:tabs>
                <w:tab w:val="clear" w:pos="567"/>
              </w:tabs>
              <w:rPr>
                <w:rFonts w:eastAsia="Malgun Gothic"/>
                <w:b/>
                <w:bCs/>
                <w:szCs w:val="22"/>
              </w:rPr>
            </w:pPr>
          </w:p>
        </w:tc>
        <w:tc>
          <w:tcPr>
            <w:tcW w:w="4457" w:type="dxa"/>
            <w:tcMar>
              <w:top w:w="0" w:type="dxa"/>
              <w:left w:w="108" w:type="dxa"/>
              <w:bottom w:w="0" w:type="dxa"/>
              <w:right w:w="108" w:type="dxa"/>
            </w:tcMar>
          </w:tcPr>
          <w:p w14:paraId="36DFE8DB" w14:textId="77777777" w:rsidR="006C72A0" w:rsidRPr="00157B50" w:rsidRDefault="006C72A0" w:rsidP="006C72A0">
            <w:pPr>
              <w:tabs>
                <w:tab w:val="clear" w:pos="567"/>
              </w:tabs>
              <w:rPr>
                <w:b/>
              </w:rPr>
            </w:pPr>
            <w:r w:rsidRPr="00157B50">
              <w:rPr>
                <w:b/>
              </w:rPr>
              <w:t>Slovenija</w:t>
            </w:r>
          </w:p>
          <w:p w14:paraId="46F4F618" w14:textId="77777777" w:rsidR="006C72A0" w:rsidRPr="00157B50" w:rsidRDefault="006C72A0" w:rsidP="006C72A0">
            <w:pPr>
              <w:tabs>
                <w:tab w:val="clear" w:pos="567"/>
              </w:tabs>
            </w:pPr>
            <w:r w:rsidRPr="00157B50">
              <w:t>Sandoz farmacevtska družba d.d.</w:t>
            </w:r>
          </w:p>
          <w:p w14:paraId="3E91DD12" w14:textId="77777777" w:rsidR="006C72A0" w:rsidRPr="006C72A0" w:rsidRDefault="006C72A0" w:rsidP="006C72A0">
            <w:pPr>
              <w:tabs>
                <w:tab w:val="clear" w:pos="567"/>
              </w:tabs>
              <w:rPr>
                <w:rFonts w:eastAsia="Malgun Gothic"/>
                <w:bCs/>
                <w:szCs w:val="22"/>
              </w:rPr>
            </w:pPr>
            <w:r w:rsidRPr="006C72A0">
              <w:rPr>
                <w:rFonts w:eastAsia="Malgun Gothic"/>
                <w:bCs/>
                <w:szCs w:val="22"/>
              </w:rPr>
              <w:t>Tel: +386 1 580 29 02</w:t>
            </w:r>
          </w:p>
        </w:tc>
      </w:tr>
      <w:tr w:rsidR="006C72A0" w:rsidRPr="006C72A0" w14:paraId="3AEC5935" w14:textId="77777777" w:rsidTr="00360FAC">
        <w:trPr>
          <w:trHeight w:val="1010"/>
        </w:trPr>
        <w:tc>
          <w:tcPr>
            <w:tcW w:w="4425" w:type="dxa"/>
            <w:tcMar>
              <w:top w:w="0" w:type="dxa"/>
              <w:left w:w="108" w:type="dxa"/>
              <w:bottom w:w="0" w:type="dxa"/>
              <w:right w:w="108" w:type="dxa"/>
            </w:tcMar>
          </w:tcPr>
          <w:p w14:paraId="72EAF3E4" w14:textId="77777777" w:rsidR="006C72A0" w:rsidRPr="006C72A0" w:rsidRDefault="006C72A0" w:rsidP="006C72A0">
            <w:pPr>
              <w:tabs>
                <w:tab w:val="clear" w:pos="567"/>
              </w:tabs>
              <w:rPr>
                <w:rFonts w:eastAsia="Malgun Gothic"/>
                <w:b/>
                <w:bCs/>
                <w:szCs w:val="22"/>
                <w:lang w:val="en-GB"/>
              </w:rPr>
            </w:pPr>
            <w:r w:rsidRPr="006C72A0">
              <w:rPr>
                <w:rFonts w:eastAsia="Malgun Gothic"/>
                <w:b/>
                <w:bCs/>
                <w:szCs w:val="22"/>
                <w:lang w:val="en-GB"/>
              </w:rPr>
              <w:t>Ireland</w:t>
            </w:r>
          </w:p>
          <w:p w14:paraId="3A9B5841" w14:textId="77777777" w:rsidR="006C72A0" w:rsidRPr="006C72A0" w:rsidRDefault="006C72A0" w:rsidP="006C72A0">
            <w:pPr>
              <w:tabs>
                <w:tab w:val="clear" w:pos="567"/>
              </w:tabs>
              <w:rPr>
                <w:rFonts w:eastAsia="Malgun Gothic"/>
                <w:szCs w:val="22"/>
                <w:lang w:val="en-GB"/>
              </w:rPr>
            </w:pPr>
            <w:r w:rsidRPr="006C72A0">
              <w:rPr>
                <w:rFonts w:eastAsia="Malgun Gothic"/>
                <w:noProof/>
                <w:color w:val="000000"/>
                <w:szCs w:val="22"/>
              </w:rPr>
              <w:t>Rowex Ltd.</w:t>
            </w:r>
          </w:p>
          <w:p w14:paraId="74959B23" w14:textId="77777777" w:rsidR="006C72A0" w:rsidRPr="006C72A0" w:rsidRDefault="006C72A0" w:rsidP="006C72A0">
            <w:pPr>
              <w:tabs>
                <w:tab w:val="clear" w:pos="567"/>
              </w:tabs>
              <w:rPr>
                <w:rFonts w:eastAsia="Malgun Gothic"/>
                <w:szCs w:val="22"/>
              </w:rPr>
            </w:pPr>
            <w:r w:rsidRPr="006C72A0">
              <w:rPr>
                <w:rFonts w:eastAsia="Malgun Gothic"/>
                <w:szCs w:val="22"/>
              </w:rPr>
              <w:t>Tel: + 353 27 50077</w:t>
            </w:r>
          </w:p>
          <w:p w14:paraId="2A6D92A4" w14:textId="77777777" w:rsidR="006C72A0" w:rsidRPr="006C72A0" w:rsidRDefault="006C72A0" w:rsidP="006C72A0">
            <w:pPr>
              <w:keepNext/>
              <w:tabs>
                <w:tab w:val="clear" w:pos="567"/>
              </w:tabs>
              <w:rPr>
                <w:rFonts w:eastAsia="Malgun Gothic"/>
                <w:szCs w:val="22"/>
              </w:rPr>
            </w:pPr>
          </w:p>
        </w:tc>
        <w:tc>
          <w:tcPr>
            <w:tcW w:w="4457" w:type="dxa"/>
            <w:tcMar>
              <w:top w:w="0" w:type="dxa"/>
              <w:left w:w="108" w:type="dxa"/>
              <w:bottom w:w="0" w:type="dxa"/>
              <w:right w:w="108" w:type="dxa"/>
            </w:tcMar>
            <w:hideMark/>
          </w:tcPr>
          <w:p w14:paraId="489F5A0C" w14:textId="77777777" w:rsidR="006C72A0" w:rsidRPr="006C72A0" w:rsidRDefault="006C72A0" w:rsidP="006C72A0">
            <w:pPr>
              <w:keepNext/>
              <w:tabs>
                <w:tab w:val="clear" w:pos="567"/>
              </w:tabs>
              <w:rPr>
                <w:rFonts w:eastAsia="Malgun Gothic"/>
                <w:b/>
                <w:bCs/>
                <w:szCs w:val="22"/>
                <w:lang w:val="pt-PT"/>
              </w:rPr>
            </w:pPr>
            <w:r w:rsidRPr="006C72A0">
              <w:rPr>
                <w:rFonts w:eastAsia="Malgun Gothic"/>
                <w:b/>
                <w:bCs/>
                <w:szCs w:val="22"/>
                <w:lang w:val="pt-PT"/>
              </w:rPr>
              <w:t>Slovenská republika</w:t>
            </w:r>
          </w:p>
          <w:p w14:paraId="244E483E" w14:textId="77777777" w:rsidR="006C72A0" w:rsidRPr="006C72A0" w:rsidRDefault="006C72A0" w:rsidP="006C72A0">
            <w:pPr>
              <w:keepNext/>
              <w:tabs>
                <w:tab w:val="clear" w:pos="567"/>
              </w:tabs>
              <w:rPr>
                <w:rFonts w:eastAsia="Malgun Gothic"/>
                <w:bCs/>
                <w:szCs w:val="22"/>
                <w:lang w:val="pt-PT"/>
              </w:rPr>
            </w:pPr>
            <w:r w:rsidRPr="006C72A0">
              <w:rPr>
                <w:rFonts w:eastAsia="Malgun Gothic"/>
                <w:bCs/>
                <w:szCs w:val="22"/>
                <w:lang w:val="pt-PT"/>
              </w:rPr>
              <w:t>Sandoz d.d. - organizačná zložka</w:t>
            </w:r>
          </w:p>
          <w:p w14:paraId="6A3629BE" w14:textId="77777777" w:rsidR="006C72A0" w:rsidRPr="006C72A0" w:rsidRDefault="006C72A0" w:rsidP="006C72A0">
            <w:pPr>
              <w:keepNext/>
              <w:tabs>
                <w:tab w:val="clear" w:pos="567"/>
              </w:tabs>
              <w:rPr>
                <w:rFonts w:eastAsia="Malgun Gothic"/>
                <w:szCs w:val="22"/>
                <w:lang w:val="en-GB"/>
              </w:rPr>
            </w:pPr>
            <w:r w:rsidRPr="006C72A0">
              <w:rPr>
                <w:rFonts w:eastAsia="Malgun Gothic"/>
                <w:szCs w:val="22"/>
                <w:lang w:val="pt-PT"/>
              </w:rPr>
              <w:t>Tel: +421 2 48 200 600</w:t>
            </w:r>
          </w:p>
        </w:tc>
      </w:tr>
      <w:tr w:rsidR="006C72A0" w:rsidRPr="00CB1824" w14:paraId="0E445317" w14:textId="77777777" w:rsidTr="00360FAC">
        <w:trPr>
          <w:trHeight w:val="1023"/>
        </w:trPr>
        <w:tc>
          <w:tcPr>
            <w:tcW w:w="4425" w:type="dxa"/>
            <w:tcMar>
              <w:top w:w="0" w:type="dxa"/>
              <w:left w:w="108" w:type="dxa"/>
              <w:bottom w:w="0" w:type="dxa"/>
              <w:right w:w="108" w:type="dxa"/>
            </w:tcMar>
          </w:tcPr>
          <w:p w14:paraId="18271169" w14:textId="77777777" w:rsidR="006C72A0" w:rsidRPr="006C72A0" w:rsidRDefault="006C72A0" w:rsidP="006C72A0">
            <w:pPr>
              <w:tabs>
                <w:tab w:val="clear" w:pos="567"/>
              </w:tabs>
              <w:rPr>
                <w:rFonts w:eastAsia="Malgun Gothic"/>
                <w:b/>
                <w:bCs/>
                <w:szCs w:val="22"/>
                <w:lang w:val="it-IT"/>
              </w:rPr>
            </w:pPr>
            <w:r w:rsidRPr="006C72A0">
              <w:rPr>
                <w:rFonts w:eastAsia="Malgun Gothic"/>
                <w:b/>
                <w:bCs/>
                <w:szCs w:val="22"/>
                <w:lang w:val="it-IT"/>
              </w:rPr>
              <w:t>Italia</w:t>
            </w:r>
          </w:p>
          <w:p w14:paraId="2DD3A3BD" w14:textId="77777777" w:rsidR="006C72A0" w:rsidRPr="006C72A0" w:rsidRDefault="006C72A0" w:rsidP="006C72A0">
            <w:pPr>
              <w:tabs>
                <w:tab w:val="clear" w:pos="567"/>
              </w:tabs>
              <w:rPr>
                <w:rFonts w:eastAsia="Malgun Gothic"/>
                <w:szCs w:val="22"/>
                <w:lang w:val="it-IT"/>
              </w:rPr>
            </w:pPr>
            <w:r w:rsidRPr="006C72A0">
              <w:rPr>
                <w:rFonts w:eastAsia="Malgun Gothic"/>
                <w:szCs w:val="22"/>
                <w:lang w:val="it-IT"/>
              </w:rPr>
              <w:t>Sandoz S.p.A.</w:t>
            </w:r>
          </w:p>
          <w:p w14:paraId="2B3D6526" w14:textId="0515D2B0" w:rsidR="006C72A0" w:rsidRPr="006C72A0" w:rsidRDefault="006C72A0" w:rsidP="0054696D">
            <w:pPr>
              <w:tabs>
                <w:tab w:val="clear" w:pos="567"/>
              </w:tabs>
              <w:rPr>
                <w:rFonts w:eastAsia="Malgun Gothic"/>
                <w:szCs w:val="22"/>
                <w:lang w:val="pt-PT"/>
              </w:rPr>
            </w:pPr>
            <w:r w:rsidRPr="006C72A0">
              <w:rPr>
                <w:rFonts w:eastAsia="Malgun Gothic"/>
                <w:szCs w:val="22"/>
                <w:lang w:val="pt-PT"/>
              </w:rPr>
              <w:t xml:space="preserve">Tel: </w:t>
            </w:r>
            <w:del w:id="46" w:author="Author">
              <w:r w:rsidRPr="006C72A0" w:rsidDel="0054696D">
                <w:rPr>
                  <w:rFonts w:eastAsia="Malgun Gothic"/>
                  <w:szCs w:val="22"/>
                  <w:lang w:val="pt-PT"/>
                </w:rPr>
                <w:delText>+39 02 96541</w:delText>
              </w:r>
            </w:del>
            <w:ins w:id="47" w:author="Author">
              <w:r w:rsidR="0054696D" w:rsidRPr="0054696D">
                <w:rPr>
                  <w:rFonts w:eastAsia="Malgun Gothic"/>
                  <w:szCs w:val="22"/>
                  <w:lang w:val="pt-PT"/>
                </w:rPr>
                <w:t>+39 02 81280696</w:t>
              </w:r>
            </w:ins>
          </w:p>
          <w:p w14:paraId="6D5E3453" w14:textId="77777777" w:rsidR="006C72A0" w:rsidRPr="006C72A0" w:rsidRDefault="006C72A0" w:rsidP="006C72A0">
            <w:pPr>
              <w:tabs>
                <w:tab w:val="clear" w:pos="567"/>
              </w:tabs>
              <w:rPr>
                <w:rFonts w:eastAsia="Malgun Gothic"/>
                <w:b/>
                <w:bCs/>
                <w:szCs w:val="22"/>
                <w:lang w:val="en-GB"/>
              </w:rPr>
            </w:pPr>
          </w:p>
        </w:tc>
        <w:tc>
          <w:tcPr>
            <w:tcW w:w="4457" w:type="dxa"/>
            <w:tcMar>
              <w:top w:w="0" w:type="dxa"/>
              <w:left w:w="108" w:type="dxa"/>
              <w:bottom w:w="0" w:type="dxa"/>
              <w:right w:w="108" w:type="dxa"/>
            </w:tcMar>
          </w:tcPr>
          <w:p w14:paraId="520A45F8" w14:textId="77777777" w:rsidR="006C72A0" w:rsidRPr="006C72A0" w:rsidRDefault="006C72A0" w:rsidP="006C72A0">
            <w:pPr>
              <w:tabs>
                <w:tab w:val="clear" w:pos="567"/>
              </w:tabs>
              <w:rPr>
                <w:rFonts w:eastAsia="Malgun Gothic"/>
                <w:b/>
                <w:bCs/>
                <w:szCs w:val="22"/>
                <w:lang w:val="pt-PT"/>
              </w:rPr>
            </w:pPr>
            <w:r w:rsidRPr="006C72A0">
              <w:rPr>
                <w:rFonts w:eastAsia="Malgun Gothic"/>
                <w:b/>
                <w:bCs/>
                <w:szCs w:val="22"/>
                <w:lang w:val="pt-PT"/>
              </w:rPr>
              <w:t>Suomi/Finland</w:t>
            </w:r>
          </w:p>
          <w:p w14:paraId="6F2B11A2" w14:textId="77777777" w:rsidR="006C72A0" w:rsidRPr="006C72A0" w:rsidRDefault="006C72A0" w:rsidP="006C72A0">
            <w:pPr>
              <w:tabs>
                <w:tab w:val="clear" w:pos="567"/>
              </w:tabs>
              <w:rPr>
                <w:rFonts w:eastAsia="Malgun Gothic"/>
                <w:szCs w:val="22"/>
                <w:lang w:val="pt-BR"/>
              </w:rPr>
            </w:pPr>
            <w:r w:rsidRPr="006C72A0">
              <w:rPr>
                <w:rFonts w:eastAsia="Malgun Gothic"/>
                <w:szCs w:val="22"/>
                <w:lang w:val="pt-BR"/>
              </w:rPr>
              <w:t>Sandoz A/S</w:t>
            </w:r>
          </w:p>
          <w:p w14:paraId="62506C2F" w14:textId="77777777" w:rsidR="006C72A0" w:rsidRPr="006C72A0" w:rsidRDefault="006C72A0" w:rsidP="006C72A0">
            <w:pPr>
              <w:tabs>
                <w:tab w:val="clear" w:pos="567"/>
              </w:tabs>
              <w:rPr>
                <w:rFonts w:eastAsia="Malgun Gothic"/>
                <w:szCs w:val="22"/>
                <w:lang w:val="nl-NL"/>
              </w:rPr>
            </w:pPr>
            <w:r w:rsidRPr="006C72A0">
              <w:rPr>
                <w:rFonts w:eastAsia="Malgun Gothic"/>
                <w:szCs w:val="22"/>
                <w:lang w:val="nl-NL"/>
              </w:rPr>
              <w:t>Puh/Tel: +</w:t>
            </w:r>
            <w:r w:rsidRPr="006C72A0">
              <w:rPr>
                <w:rFonts w:eastAsia="Malgun Gothic"/>
                <w:szCs w:val="22"/>
                <w:lang w:val="en-GB"/>
              </w:rPr>
              <w:t>358 10 6133 400</w:t>
            </w:r>
          </w:p>
          <w:p w14:paraId="42533C7D" w14:textId="77777777" w:rsidR="006C72A0" w:rsidRPr="006C72A0" w:rsidRDefault="006C72A0" w:rsidP="006C72A0">
            <w:pPr>
              <w:keepNext/>
              <w:tabs>
                <w:tab w:val="clear" w:pos="567"/>
              </w:tabs>
              <w:rPr>
                <w:rFonts w:eastAsia="Malgun Gothic"/>
                <w:b/>
                <w:bCs/>
                <w:szCs w:val="22"/>
                <w:lang w:val="nl-NL"/>
              </w:rPr>
            </w:pPr>
          </w:p>
        </w:tc>
      </w:tr>
      <w:tr w:rsidR="006C72A0" w:rsidRPr="006C72A0" w14:paraId="23B9DB13" w14:textId="77777777" w:rsidTr="00360FAC">
        <w:trPr>
          <w:trHeight w:val="1010"/>
        </w:trPr>
        <w:tc>
          <w:tcPr>
            <w:tcW w:w="4425" w:type="dxa"/>
            <w:tcMar>
              <w:top w:w="0" w:type="dxa"/>
              <w:left w:w="108" w:type="dxa"/>
              <w:bottom w:w="0" w:type="dxa"/>
              <w:right w:w="108" w:type="dxa"/>
            </w:tcMar>
            <w:hideMark/>
          </w:tcPr>
          <w:p w14:paraId="6E345E5D" w14:textId="77777777" w:rsidR="006C72A0" w:rsidRPr="006C72A0" w:rsidRDefault="006C72A0" w:rsidP="006C72A0">
            <w:pPr>
              <w:tabs>
                <w:tab w:val="clear" w:pos="567"/>
              </w:tabs>
              <w:rPr>
                <w:rFonts w:eastAsia="Malgun Gothic"/>
                <w:b/>
                <w:bCs/>
                <w:szCs w:val="22"/>
                <w:lang w:val="nl-NL"/>
              </w:rPr>
            </w:pPr>
            <w:r w:rsidRPr="006C72A0">
              <w:rPr>
                <w:rFonts w:eastAsia="Malgun Gothic"/>
                <w:b/>
                <w:bCs/>
                <w:szCs w:val="22"/>
                <w:lang w:val="en-GB"/>
              </w:rPr>
              <w:t>Κύπρος</w:t>
            </w:r>
          </w:p>
          <w:p w14:paraId="6A14FAC9" w14:textId="77777777" w:rsidR="006C72A0" w:rsidRPr="00157B50" w:rsidRDefault="006C72A0" w:rsidP="006C72A0">
            <w:pPr>
              <w:tabs>
                <w:tab w:val="clear" w:pos="567"/>
              </w:tabs>
            </w:pPr>
            <w:r w:rsidRPr="00157B50">
              <w:t xml:space="preserve">SANDOZ HELLAS </w:t>
            </w:r>
            <w:r w:rsidRPr="006C72A0">
              <w:rPr>
                <w:rFonts w:eastAsia="Malgun Gothic"/>
                <w:szCs w:val="22"/>
              </w:rPr>
              <w:t>ΜΟΝΟΠΡΟΣΩΠΗ</w:t>
            </w:r>
            <w:r w:rsidRPr="00157B50">
              <w:t xml:space="preserve"> </w:t>
            </w:r>
            <w:r w:rsidRPr="006C72A0">
              <w:rPr>
                <w:rFonts w:eastAsia="Malgun Gothic"/>
                <w:szCs w:val="22"/>
              </w:rPr>
              <w:t>Α</w:t>
            </w:r>
            <w:r w:rsidRPr="00157B50">
              <w:t>.</w:t>
            </w:r>
            <w:r w:rsidRPr="006C72A0">
              <w:rPr>
                <w:rFonts w:eastAsia="Malgun Gothic"/>
                <w:szCs w:val="22"/>
              </w:rPr>
              <w:t>Ε</w:t>
            </w:r>
            <w:r w:rsidRPr="00157B50">
              <w:t>.</w:t>
            </w:r>
          </w:p>
          <w:p w14:paraId="41E5EB87" w14:textId="77777777" w:rsidR="006C72A0" w:rsidRPr="00157B50" w:rsidRDefault="006C72A0" w:rsidP="006C72A0">
            <w:pPr>
              <w:tabs>
                <w:tab w:val="clear" w:pos="567"/>
              </w:tabs>
            </w:pPr>
            <w:r w:rsidRPr="006C72A0">
              <w:rPr>
                <w:rFonts w:eastAsia="Malgun Gothic"/>
                <w:szCs w:val="22"/>
              </w:rPr>
              <w:t>Τηλ</w:t>
            </w:r>
            <w:r w:rsidRPr="00157B50">
              <w:t>: +30 216 600 5000</w:t>
            </w:r>
          </w:p>
          <w:p w14:paraId="2C897336" w14:textId="77777777" w:rsidR="006C72A0" w:rsidRPr="00157B50" w:rsidRDefault="006C72A0" w:rsidP="006C72A0">
            <w:pPr>
              <w:tabs>
                <w:tab w:val="clear" w:pos="567"/>
              </w:tabs>
              <w:rPr>
                <w:b/>
              </w:rPr>
            </w:pPr>
          </w:p>
          <w:p w14:paraId="301597F0" w14:textId="77777777" w:rsidR="006C72A0" w:rsidRPr="00157B50" w:rsidRDefault="006C72A0" w:rsidP="006C72A0">
            <w:pPr>
              <w:tabs>
                <w:tab w:val="clear" w:pos="567"/>
              </w:tabs>
              <w:rPr>
                <w:b/>
              </w:rPr>
            </w:pPr>
            <w:r w:rsidRPr="00157B50">
              <w:rPr>
                <w:b/>
              </w:rPr>
              <w:t>Latvija</w:t>
            </w:r>
          </w:p>
          <w:p w14:paraId="4772AA4E" w14:textId="77777777" w:rsidR="006C72A0" w:rsidRPr="00157B50" w:rsidRDefault="006C72A0" w:rsidP="006C72A0">
            <w:pPr>
              <w:tabs>
                <w:tab w:val="clear" w:pos="567"/>
              </w:tabs>
            </w:pPr>
            <w:r w:rsidRPr="00157B50">
              <w:t>Sandoz d.d. Latvia filiāle</w:t>
            </w:r>
          </w:p>
          <w:p w14:paraId="14FC3D31" w14:textId="77777777" w:rsidR="006C72A0" w:rsidRPr="006C72A0" w:rsidRDefault="006C72A0" w:rsidP="006C72A0">
            <w:pPr>
              <w:tabs>
                <w:tab w:val="clear" w:pos="567"/>
              </w:tabs>
              <w:rPr>
                <w:rFonts w:eastAsia="Malgun Gothic"/>
                <w:b/>
                <w:bCs/>
                <w:szCs w:val="22"/>
                <w:lang w:val="pt-PT"/>
              </w:rPr>
            </w:pPr>
            <w:r w:rsidRPr="006C72A0">
              <w:rPr>
                <w:rFonts w:eastAsia="Malgun Gothic"/>
                <w:szCs w:val="22"/>
                <w:lang w:val="en-GB"/>
              </w:rPr>
              <w:t>Tel: +371 67 892 006</w:t>
            </w:r>
          </w:p>
        </w:tc>
        <w:tc>
          <w:tcPr>
            <w:tcW w:w="4457" w:type="dxa"/>
            <w:tcMar>
              <w:top w:w="0" w:type="dxa"/>
              <w:left w:w="108" w:type="dxa"/>
              <w:bottom w:w="0" w:type="dxa"/>
              <w:right w:w="108" w:type="dxa"/>
            </w:tcMar>
          </w:tcPr>
          <w:p w14:paraId="2BC445E3" w14:textId="77777777" w:rsidR="006C72A0" w:rsidRPr="006C72A0" w:rsidRDefault="006C72A0" w:rsidP="006C72A0">
            <w:pPr>
              <w:tabs>
                <w:tab w:val="clear" w:pos="567"/>
              </w:tabs>
              <w:rPr>
                <w:rFonts w:eastAsia="Malgun Gothic"/>
                <w:b/>
                <w:bCs/>
                <w:szCs w:val="22"/>
                <w:lang w:val="sv-SE"/>
              </w:rPr>
            </w:pPr>
          </w:p>
        </w:tc>
      </w:tr>
    </w:tbl>
    <w:p w14:paraId="2C1637ED" w14:textId="77777777" w:rsidR="006C72A0" w:rsidRPr="006C72A0" w:rsidRDefault="006C72A0" w:rsidP="006C72A0">
      <w:pPr>
        <w:widowControl w:val="0"/>
        <w:tabs>
          <w:tab w:val="clear" w:pos="567"/>
        </w:tabs>
        <w:autoSpaceDE w:val="0"/>
        <w:autoSpaceDN w:val="0"/>
        <w:rPr>
          <w:rFonts w:eastAsia="Times New Roman"/>
          <w:noProof/>
          <w:szCs w:val="22"/>
          <w:lang w:val="de-DE" w:eastAsia="nl-BE"/>
        </w:rPr>
      </w:pPr>
    </w:p>
    <w:p w14:paraId="6B6C58A2" w14:textId="77777777" w:rsidR="006C72A0" w:rsidRPr="006C72A0" w:rsidRDefault="006C72A0" w:rsidP="006C72A0">
      <w:pPr>
        <w:widowControl w:val="0"/>
        <w:tabs>
          <w:tab w:val="clear" w:pos="567"/>
        </w:tabs>
        <w:autoSpaceDE w:val="0"/>
        <w:autoSpaceDN w:val="0"/>
        <w:rPr>
          <w:rFonts w:eastAsia="Times New Roman"/>
          <w:bCs/>
          <w:noProof/>
          <w:szCs w:val="22"/>
          <w:lang w:val="fr-BE" w:eastAsia="nl-BE"/>
        </w:rPr>
      </w:pPr>
    </w:p>
    <w:p w14:paraId="36914161" w14:textId="77777777" w:rsidR="006C72A0" w:rsidRPr="006C72A0" w:rsidRDefault="006C72A0" w:rsidP="006C72A0">
      <w:pPr>
        <w:widowControl w:val="0"/>
        <w:tabs>
          <w:tab w:val="clear" w:pos="567"/>
        </w:tabs>
        <w:autoSpaceDE w:val="0"/>
        <w:autoSpaceDN w:val="0"/>
        <w:rPr>
          <w:rFonts w:eastAsia="Times New Roman"/>
          <w:bCs/>
          <w:noProof/>
          <w:szCs w:val="22"/>
          <w:u w:val="single"/>
          <w:lang w:val="fr-BE" w:eastAsia="nl-BE"/>
        </w:rPr>
      </w:pPr>
      <w:r w:rsidRPr="006C72A0">
        <w:rPr>
          <w:rFonts w:eastAsia="Times New Roman"/>
          <w:bCs/>
          <w:noProof/>
          <w:szCs w:val="22"/>
          <w:u w:val="single"/>
          <w:lang w:val="fr-BE" w:eastAsia="nl-BE"/>
        </w:rPr>
        <w:t>Traçabilité :</w:t>
      </w:r>
      <w:r w:rsidRPr="006C72A0">
        <w:rPr>
          <w:rFonts w:eastAsia="Times New Roman"/>
          <w:bCs/>
          <w:noProof/>
          <w:szCs w:val="22"/>
          <w:u w:val="single"/>
          <w:lang w:val="fr-BE" w:eastAsia="nl-BE"/>
        </w:rPr>
        <w:br/>
      </w:r>
    </w:p>
    <w:p w14:paraId="7D85E9E5" w14:textId="77777777" w:rsidR="006C72A0" w:rsidRPr="006C72A0" w:rsidRDefault="006C72A0" w:rsidP="006C72A0">
      <w:pPr>
        <w:widowControl w:val="0"/>
        <w:tabs>
          <w:tab w:val="clear" w:pos="567"/>
        </w:tabs>
        <w:autoSpaceDE w:val="0"/>
        <w:autoSpaceDN w:val="0"/>
        <w:rPr>
          <w:rFonts w:eastAsia="Times New Roman"/>
          <w:b/>
          <w:noProof/>
          <w:szCs w:val="22"/>
          <w:lang w:val="fr-BE" w:eastAsia="nl-BE"/>
        </w:rPr>
      </w:pPr>
      <w:r w:rsidRPr="006C72A0">
        <w:rPr>
          <w:rFonts w:eastAsia="Times New Roman"/>
          <w:color w:val="222222"/>
          <w:szCs w:val="22"/>
        </w:rPr>
        <w:t>Afin d'améliorer la traçabilité des médicaments biologiques, le nom et le numéro de lot du produit administré doivent être clairement enregistrés.</w:t>
      </w:r>
      <w:r w:rsidRPr="006C72A0">
        <w:rPr>
          <w:rFonts w:eastAsia="Times New Roman"/>
          <w:color w:val="222222"/>
          <w:szCs w:val="22"/>
        </w:rPr>
        <w:br/>
      </w:r>
    </w:p>
    <w:p w14:paraId="156AF739" w14:textId="77777777" w:rsidR="006C72A0" w:rsidRPr="006C72A0" w:rsidRDefault="006C72A0" w:rsidP="006C72A0">
      <w:pPr>
        <w:widowControl w:val="0"/>
        <w:tabs>
          <w:tab w:val="clear" w:pos="567"/>
        </w:tabs>
        <w:autoSpaceDE w:val="0"/>
        <w:autoSpaceDN w:val="0"/>
        <w:rPr>
          <w:rFonts w:eastAsia="Times New Roman"/>
          <w:b/>
          <w:noProof/>
          <w:szCs w:val="22"/>
          <w:lang w:val="fr-BE" w:eastAsia="nl-BE"/>
        </w:rPr>
      </w:pPr>
      <w:r w:rsidRPr="006C72A0">
        <w:rPr>
          <w:rFonts w:eastAsia="Times New Roman"/>
          <w:b/>
          <w:noProof/>
          <w:szCs w:val="22"/>
          <w:lang w:val="fr-BE" w:eastAsia="nl-BE"/>
        </w:rPr>
        <w:t>La dernière date à laquelle cette notice a été révisée est MM/AAAA</w:t>
      </w:r>
    </w:p>
    <w:p w14:paraId="439AF117"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2A1FDFB7" w14:textId="77777777" w:rsidR="006C72A0" w:rsidRPr="006C72A0" w:rsidRDefault="006C72A0" w:rsidP="006C72A0">
      <w:pPr>
        <w:widowControl w:val="0"/>
        <w:tabs>
          <w:tab w:val="clear" w:pos="567"/>
        </w:tabs>
        <w:autoSpaceDE w:val="0"/>
        <w:autoSpaceDN w:val="0"/>
        <w:rPr>
          <w:rFonts w:eastAsia="Times New Roman"/>
          <w:b/>
          <w:szCs w:val="22"/>
        </w:rPr>
      </w:pPr>
      <w:r w:rsidRPr="006C72A0">
        <w:rPr>
          <w:rFonts w:eastAsia="Times New Roman"/>
          <w:b/>
          <w:szCs w:val="22"/>
        </w:rPr>
        <w:t>Autres sources d’informations</w:t>
      </w:r>
    </w:p>
    <w:p w14:paraId="23D63996"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6C6BFB9E" w14:textId="77777777" w:rsidR="006C72A0" w:rsidRPr="006C72A0" w:rsidRDefault="006C72A0" w:rsidP="006C72A0">
      <w:pPr>
        <w:widowControl w:val="0"/>
        <w:tabs>
          <w:tab w:val="clear" w:pos="567"/>
        </w:tabs>
        <w:autoSpaceDE w:val="0"/>
        <w:autoSpaceDN w:val="0"/>
        <w:spacing w:line="260" w:lineRule="exact"/>
        <w:rPr>
          <w:rFonts w:eastAsia="Times New Roman"/>
          <w:szCs w:val="22"/>
        </w:rPr>
      </w:pPr>
      <w:r w:rsidRPr="006C72A0">
        <w:rPr>
          <w:rFonts w:eastAsia="Times New Roman"/>
          <w:noProof/>
          <w:szCs w:val="22"/>
          <w:lang w:val="fr-BE" w:eastAsia="nl-BE"/>
        </w:rPr>
        <w:t xml:space="preserve">Des informations détaillées sur ce médicament sont disponibles sur le site internet de l’Agence européenne des médicaments </w:t>
      </w:r>
      <w:hyperlink r:id="rId46" w:history="1">
        <w:r w:rsidRPr="006C72A0">
          <w:rPr>
            <w:rFonts w:eastAsia="Times New Roman"/>
            <w:color w:val="0000FF"/>
            <w:szCs w:val="22"/>
            <w:u w:val="single"/>
          </w:rPr>
          <w:t>https://www.ema.europa.eu/</w:t>
        </w:r>
      </w:hyperlink>
      <w:r w:rsidRPr="006C72A0">
        <w:rPr>
          <w:rFonts w:eastAsia="Times New Roman"/>
          <w:szCs w:val="22"/>
        </w:rPr>
        <w:t>.</w:t>
      </w:r>
    </w:p>
    <w:p w14:paraId="05A0CB39" w14:textId="77777777" w:rsidR="006C72A0" w:rsidRPr="006C72A0" w:rsidRDefault="006C72A0" w:rsidP="006C72A0">
      <w:pPr>
        <w:widowControl w:val="0"/>
        <w:tabs>
          <w:tab w:val="clear" w:pos="567"/>
        </w:tabs>
        <w:autoSpaceDE w:val="0"/>
        <w:autoSpaceDN w:val="0"/>
        <w:rPr>
          <w:rFonts w:eastAsia="Times New Roman"/>
          <w:szCs w:val="22"/>
        </w:rPr>
      </w:pPr>
      <w:r w:rsidRPr="006C72A0">
        <w:rPr>
          <w:rFonts w:eastAsia="Times New Roman"/>
          <w:szCs w:val="22"/>
        </w:rPr>
        <w:br w:type="page"/>
      </w:r>
    </w:p>
    <w:bookmarkStart w:id="48" w:name="_Hlk135921848"/>
    <w:bookmarkEnd w:id="48"/>
    <w:p w14:paraId="04A0EFB3" w14:textId="77777777" w:rsidR="006C72A0" w:rsidRPr="006C72A0" w:rsidRDefault="006C72A0" w:rsidP="006C72A0">
      <w:pPr>
        <w:widowControl w:val="0"/>
        <w:tabs>
          <w:tab w:val="clear" w:pos="567"/>
        </w:tabs>
        <w:autoSpaceDE w:val="0"/>
        <w:autoSpaceDN w:val="0"/>
        <w:jc w:val="center"/>
        <w:rPr>
          <w:rFonts w:eastAsia="Times New Roman"/>
          <w:b/>
          <w:spacing w:val="3"/>
          <w:szCs w:val="22"/>
        </w:rPr>
      </w:pPr>
      <w:r w:rsidRPr="006C72A0">
        <w:rPr>
          <w:rFonts w:eastAsia="Times New Roman"/>
          <w:b/>
          <w:noProof/>
          <w:szCs w:val="22"/>
        </w:rPr>
        <mc:AlternateContent>
          <mc:Choice Requires="wps">
            <w:drawing>
              <wp:anchor distT="0" distB="0" distL="114300" distR="114300" simplePos="0" relativeHeight="251664410" behindDoc="1" locked="0" layoutInCell="1" allowOverlap="1" wp14:anchorId="06ACD79A" wp14:editId="2FD7D4A3">
                <wp:simplePos x="0" y="0"/>
                <wp:positionH relativeFrom="page">
                  <wp:posOffset>644525</wp:posOffset>
                </wp:positionH>
                <wp:positionV relativeFrom="page">
                  <wp:posOffset>666115</wp:posOffset>
                </wp:positionV>
                <wp:extent cx="635" cy="635"/>
                <wp:effectExtent l="6350" t="8890" r="12065" b="9525"/>
                <wp:wrapNone/>
                <wp:docPr id="165"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35"/>
                        </a:xfrm>
                        <a:custGeom>
                          <a:avLst/>
                          <a:gdLst>
                            <a:gd name="T0" fmla="+- 0 0 935"/>
                            <a:gd name="T1" fmla="*/ T0 w -934"/>
                            <a:gd name="T2" fmla="+- 0 0 965"/>
                            <a:gd name="T3" fmla="*/ 0 h -964"/>
                            <a:gd name="T4" fmla="+- 0 0 935"/>
                            <a:gd name="T5" fmla="*/ T4 w -934"/>
                            <a:gd name="T6" fmla="+- 0 0 965"/>
                            <a:gd name="T7" fmla="*/ 0 h -964"/>
                            <a:gd name="T8" fmla="+- 0 0 935"/>
                            <a:gd name="T9" fmla="*/ T8 w -934"/>
                            <a:gd name="T10" fmla="+- 0 0 965"/>
                            <a:gd name="T11" fmla="*/ 0 h -964"/>
                            <a:gd name="T12" fmla="+- 0 0 935"/>
                            <a:gd name="T13" fmla="*/ T12 w -934"/>
                            <a:gd name="T14" fmla="+- 0 0 965"/>
                            <a:gd name="T15" fmla="*/ 0 h -964"/>
                            <a:gd name="T16" fmla="+- 0 0 935"/>
                            <a:gd name="T17" fmla="*/ T16 w -934"/>
                            <a:gd name="T18" fmla="+- 0 0 965"/>
                            <a:gd name="T19" fmla="*/ 0 h -964"/>
                            <a:gd name="T20" fmla="+- 0 0 935"/>
                            <a:gd name="T21" fmla="*/ T20 w -934"/>
                            <a:gd name="T22" fmla="+- 0 0 965"/>
                            <a:gd name="T23" fmla="*/ 0 h -964"/>
                            <a:gd name="T24" fmla="+- 0 0 935"/>
                            <a:gd name="T25" fmla="*/ T24 w -934"/>
                            <a:gd name="T26" fmla="+- 0 0 965"/>
                            <a:gd name="T27" fmla="*/ 0 h -964"/>
                            <a:gd name="T28" fmla="+- 0 0 935"/>
                            <a:gd name="T29" fmla="*/ T28 w -934"/>
                            <a:gd name="T30" fmla="+- 0 0 965"/>
                            <a:gd name="T31" fmla="*/ 0 h -964"/>
                            <a:gd name="T32" fmla="+- 0 0 935"/>
                            <a:gd name="T33" fmla="*/ T32 w -934"/>
                            <a:gd name="T34" fmla="+- 0 0 965"/>
                            <a:gd name="T35" fmla="*/ 0 h -964"/>
                            <a:gd name="T36" fmla="+- 0 0 935"/>
                            <a:gd name="T37" fmla="*/ T36 w -934"/>
                            <a:gd name="T38" fmla="+- 0 0 965"/>
                            <a:gd name="T39" fmla="*/ 0 h -964"/>
                            <a:gd name="T40" fmla="+- 0 0 935"/>
                            <a:gd name="T41" fmla="*/ T40 w -934"/>
                            <a:gd name="T42" fmla="+- 0 0 965"/>
                            <a:gd name="T43" fmla="*/ 0 h -964"/>
                            <a:gd name="T44" fmla="+- 0 0 935"/>
                            <a:gd name="T45" fmla="*/ T44 w -934"/>
                            <a:gd name="T46" fmla="+- 0 0 965"/>
                            <a:gd name="T47" fmla="*/ 0 h -964"/>
                            <a:gd name="T48" fmla="+- 0 0 935"/>
                            <a:gd name="T49" fmla="*/ T48 w -934"/>
                            <a:gd name="T50" fmla="+- 0 0 965"/>
                            <a:gd name="T51" fmla="*/ 0 h -964"/>
                            <a:gd name="T52" fmla="+- 0 0 935"/>
                            <a:gd name="T53" fmla="*/ T52 w -934"/>
                            <a:gd name="T54" fmla="+- 0 0 965"/>
                            <a:gd name="T55" fmla="*/ 0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a:moveTo>
                                <a:pt x="-935" y="-965"/>
                              </a:move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close/>
                            </a:path>
                          </a:pathLst>
                        </a:custGeom>
                        <a:noFill/>
                        <a:ln w="97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7958A" id="Freeform 140" o:spid="_x0000_s1026" style="position:absolute;margin-left:50.75pt;margin-top:52.45pt;width:.05pt;height:.05pt;z-index:-2516520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" path="m-935,-965r,l-935,-965r,l-935,-965r,l-935,-965r,l-935,-965r,l-935,-965r,l-935,-965r,xe" filled="f" strokeweight=".27075mm">
                <v:path arrowok="t" o:connecttype="custom" o:connectlocs="636,0;636,0;636,0;636,0;636,0;636,0;636,0;636,0;636,0;636,0;636,0;636,0;636,0;636,0" o:connectangles="0,0,0,0,0,0,0,0,0,0,0,0,0,0"/>
                <w10:wrap anchorx="page" anchory="page"/>
              </v:shape>
            </w:pict>
          </mc:Fallback>
        </mc:AlternateContent>
      </w:r>
      <w:r w:rsidRPr="006C72A0">
        <w:rPr>
          <w:rFonts w:eastAsia="Times New Roman"/>
          <w:b/>
          <w:szCs w:val="22"/>
        </w:rPr>
        <w:t>INSTRUCTIONS D’UTILISATION</w:t>
      </w:r>
    </w:p>
    <w:p w14:paraId="2D185D07" w14:textId="77777777" w:rsidR="006C72A0" w:rsidRPr="006C72A0" w:rsidRDefault="006C72A0" w:rsidP="006C72A0">
      <w:pPr>
        <w:widowControl w:val="0"/>
        <w:tabs>
          <w:tab w:val="clear" w:pos="567"/>
        </w:tabs>
        <w:autoSpaceDE w:val="0"/>
        <w:autoSpaceDN w:val="0"/>
        <w:jc w:val="center"/>
        <w:rPr>
          <w:rFonts w:eastAsia="Times New Roman"/>
          <w:b/>
          <w:spacing w:val="3"/>
          <w:szCs w:val="22"/>
        </w:rPr>
      </w:pPr>
      <w:r w:rsidRPr="006C72A0">
        <w:rPr>
          <w:rFonts w:eastAsia="Times New Roman"/>
          <w:b/>
          <w:szCs w:val="22"/>
        </w:rPr>
        <w:t>Pyzchiva</w:t>
      </w:r>
    </w:p>
    <w:p w14:paraId="1AB59576" w14:textId="77777777" w:rsidR="006C72A0" w:rsidRPr="006C72A0" w:rsidRDefault="006C72A0" w:rsidP="006C72A0">
      <w:pPr>
        <w:widowControl w:val="0"/>
        <w:tabs>
          <w:tab w:val="clear" w:pos="567"/>
        </w:tabs>
        <w:autoSpaceDE w:val="0"/>
        <w:autoSpaceDN w:val="0"/>
        <w:jc w:val="center"/>
        <w:rPr>
          <w:rFonts w:eastAsia="Times New Roman"/>
          <w:b/>
          <w:spacing w:val="3"/>
          <w:szCs w:val="22"/>
        </w:rPr>
      </w:pPr>
      <w:r w:rsidRPr="006C72A0">
        <w:rPr>
          <w:rFonts w:eastAsia="Times New Roman"/>
          <w:b/>
          <w:szCs w:val="22"/>
        </w:rPr>
        <w:t>(ustekinumab)</w:t>
      </w:r>
    </w:p>
    <w:p w14:paraId="43338105" w14:textId="77777777" w:rsidR="006C72A0" w:rsidRPr="006C72A0" w:rsidRDefault="006C72A0" w:rsidP="006C72A0">
      <w:pPr>
        <w:widowControl w:val="0"/>
        <w:tabs>
          <w:tab w:val="clear" w:pos="567"/>
        </w:tabs>
        <w:autoSpaceDE w:val="0"/>
        <w:autoSpaceDN w:val="0"/>
        <w:jc w:val="center"/>
        <w:rPr>
          <w:rFonts w:eastAsia="Times New Roman"/>
          <w:b/>
          <w:spacing w:val="3"/>
          <w:szCs w:val="22"/>
        </w:rPr>
      </w:pPr>
      <w:r w:rsidRPr="006C72A0">
        <w:rPr>
          <w:rFonts w:eastAsia="Times New Roman"/>
          <w:b/>
          <w:szCs w:val="22"/>
        </w:rPr>
        <w:t>injection par voie sous-cutanée</w:t>
      </w:r>
    </w:p>
    <w:p w14:paraId="29E97CA7" w14:textId="77777777" w:rsidR="006C72A0" w:rsidRPr="006C72A0" w:rsidRDefault="006C72A0" w:rsidP="006C72A0">
      <w:pPr>
        <w:widowControl w:val="0"/>
        <w:tabs>
          <w:tab w:val="clear" w:pos="567"/>
        </w:tabs>
        <w:autoSpaceDE w:val="0"/>
        <w:autoSpaceDN w:val="0"/>
        <w:spacing w:line="260" w:lineRule="exact"/>
        <w:jc w:val="center"/>
        <w:rPr>
          <w:rFonts w:eastAsia="Times New Roman"/>
          <w:b/>
          <w:szCs w:val="22"/>
        </w:rPr>
      </w:pPr>
      <w:r w:rsidRPr="006C72A0">
        <w:rPr>
          <w:rFonts w:eastAsia="Times New Roman"/>
          <w:b/>
          <w:szCs w:val="22"/>
        </w:rPr>
        <w:t>Stylo prérempli</w:t>
      </w:r>
    </w:p>
    <w:p w14:paraId="7D5FD25B" w14:textId="77777777" w:rsidR="006C72A0" w:rsidRPr="006C72A0" w:rsidRDefault="006C72A0" w:rsidP="006C72A0">
      <w:pPr>
        <w:widowControl w:val="0"/>
        <w:tabs>
          <w:tab w:val="clear" w:pos="567"/>
        </w:tabs>
        <w:autoSpaceDE w:val="0"/>
        <w:autoSpaceDN w:val="0"/>
        <w:spacing w:line="260" w:lineRule="exact"/>
        <w:rPr>
          <w:rFonts w:eastAsia="Times New Roman"/>
          <w:szCs w:val="22"/>
        </w:rPr>
      </w:pPr>
    </w:p>
    <w:p w14:paraId="6015D608" w14:textId="77777777" w:rsidR="006C72A0" w:rsidRPr="006C72A0" w:rsidRDefault="006C72A0" w:rsidP="006C72A0">
      <w:pPr>
        <w:widowControl w:val="0"/>
        <w:tabs>
          <w:tab w:val="clear" w:pos="567"/>
        </w:tabs>
        <w:autoSpaceDE w:val="0"/>
        <w:autoSpaceDN w:val="0"/>
        <w:spacing w:before="122"/>
        <w:rPr>
          <w:rFonts w:eastAsia="Times New Roman"/>
          <w:b/>
          <w:szCs w:val="22"/>
        </w:rPr>
      </w:pPr>
      <w:r w:rsidRPr="006C72A0">
        <w:rPr>
          <w:rFonts w:eastAsia="Times New Roman"/>
          <w:b/>
          <w:szCs w:val="22"/>
        </w:rPr>
        <w:t>Instructions pour l’injection de Pyzchiva à l’aide d’un stylo prérempli.</w:t>
      </w:r>
    </w:p>
    <w:p w14:paraId="40C0DD2E" w14:textId="77777777" w:rsidR="006C72A0" w:rsidRPr="006C72A0" w:rsidRDefault="006C72A0" w:rsidP="006C72A0">
      <w:pPr>
        <w:widowControl w:val="0"/>
        <w:tabs>
          <w:tab w:val="clear" w:pos="567"/>
        </w:tabs>
        <w:autoSpaceDE w:val="0"/>
        <w:autoSpaceDN w:val="0"/>
        <w:spacing w:before="122"/>
        <w:rPr>
          <w:rFonts w:eastAsia="Times New Roman"/>
          <w:b/>
          <w:szCs w:val="22"/>
        </w:rPr>
      </w:pPr>
      <w:r w:rsidRPr="006C72A0">
        <w:rPr>
          <w:rFonts w:eastAsia="Times New Roman"/>
          <w:b/>
          <w:szCs w:val="22"/>
        </w:rPr>
        <w:t xml:space="preserve">Lisez ces instructions d’utilisation avant d’utiliser Pyzchiva. Votre </w:t>
      </w:r>
      <w:bookmarkStart w:id="49" w:name="_Hlk141186668"/>
      <w:r w:rsidRPr="006C72A0">
        <w:rPr>
          <w:rFonts w:eastAsia="Times New Roman"/>
          <w:b/>
          <w:szCs w:val="22"/>
        </w:rPr>
        <w:t>professionnel de santé</w:t>
      </w:r>
      <w:bookmarkEnd w:id="49"/>
      <w:r w:rsidRPr="006C72A0">
        <w:rPr>
          <w:rFonts w:eastAsia="Times New Roman"/>
          <w:b/>
          <w:szCs w:val="22"/>
        </w:rPr>
        <w:t xml:space="preserve"> doit vous montrer comment préparer et administrer correctement votre injection de Pyzchiva.</w:t>
      </w:r>
    </w:p>
    <w:p w14:paraId="41F1F33F" w14:textId="77777777" w:rsidR="006C72A0" w:rsidRPr="006C72A0" w:rsidRDefault="006C72A0" w:rsidP="006C72A0">
      <w:pPr>
        <w:widowControl w:val="0"/>
        <w:tabs>
          <w:tab w:val="clear" w:pos="567"/>
        </w:tabs>
        <w:autoSpaceDE w:val="0"/>
        <w:autoSpaceDN w:val="0"/>
        <w:spacing w:before="122" w:line="254" w:lineRule="auto"/>
        <w:ind w:left="369" w:hanging="369"/>
        <w:rPr>
          <w:rFonts w:eastAsia="Times New Roman"/>
          <w:szCs w:val="24"/>
        </w:rPr>
      </w:pPr>
      <w:r w:rsidRPr="006C72A0">
        <w:rPr>
          <w:rFonts w:eastAsia="Times New Roman"/>
          <w:szCs w:val="22"/>
        </w:rPr>
        <w:t xml:space="preserve">Si vous ne pouvez pas vous administrer vous-même l’injection : </w:t>
      </w:r>
    </w:p>
    <w:p w14:paraId="7A0D80F0" w14:textId="77777777" w:rsidR="006C72A0" w:rsidRPr="006C72A0" w:rsidRDefault="006C72A0" w:rsidP="006C72A0">
      <w:pPr>
        <w:widowControl w:val="0"/>
        <w:numPr>
          <w:ilvl w:val="0"/>
          <w:numId w:val="36"/>
        </w:numPr>
        <w:tabs>
          <w:tab w:val="clear" w:pos="567"/>
        </w:tabs>
        <w:autoSpaceDE w:val="0"/>
        <w:autoSpaceDN w:val="0"/>
        <w:spacing w:before="122" w:line="254" w:lineRule="auto"/>
        <w:contextualSpacing/>
        <w:rPr>
          <w:rFonts w:eastAsia="Times New Roman"/>
          <w:spacing w:val="-4"/>
          <w:szCs w:val="24"/>
        </w:rPr>
      </w:pPr>
      <w:r w:rsidRPr="006C72A0">
        <w:rPr>
          <w:rFonts w:eastAsia="Times New Roman"/>
          <w:szCs w:val="22"/>
        </w:rPr>
        <w:t>demandez à votre professionnel de santé de vous aider, ou</w:t>
      </w:r>
    </w:p>
    <w:p w14:paraId="73187B35" w14:textId="77777777" w:rsidR="006C72A0" w:rsidRPr="006C72A0" w:rsidRDefault="006C72A0" w:rsidP="006C72A0">
      <w:pPr>
        <w:widowControl w:val="0"/>
        <w:numPr>
          <w:ilvl w:val="0"/>
          <w:numId w:val="36"/>
        </w:numPr>
        <w:tabs>
          <w:tab w:val="clear" w:pos="567"/>
        </w:tabs>
        <w:autoSpaceDE w:val="0"/>
        <w:autoSpaceDN w:val="0"/>
        <w:spacing w:before="122" w:line="254" w:lineRule="auto"/>
        <w:contextualSpacing/>
        <w:rPr>
          <w:rFonts w:eastAsia="Times New Roman"/>
          <w:szCs w:val="24"/>
        </w:rPr>
      </w:pPr>
      <w:r w:rsidRPr="006C72A0">
        <w:rPr>
          <w:rFonts w:eastAsia="Times New Roman"/>
          <w:szCs w:val="22"/>
        </w:rPr>
        <w:t>demandez à une personne formée par un professionnel de santé de vous administrer vos injections.</w:t>
      </w:r>
    </w:p>
    <w:p w14:paraId="0D3BA28F" w14:textId="77777777" w:rsidR="006C72A0" w:rsidRPr="006C72A0" w:rsidRDefault="006C72A0" w:rsidP="006C72A0">
      <w:pPr>
        <w:widowControl w:val="0"/>
        <w:tabs>
          <w:tab w:val="clear" w:pos="567"/>
        </w:tabs>
        <w:autoSpaceDE w:val="0"/>
        <w:autoSpaceDN w:val="0"/>
        <w:spacing w:before="4"/>
        <w:rPr>
          <w:rFonts w:eastAsia="Times New Roman"/>
          <w:sz w:val="21"/>
          <w:szCs w:val="24"/>
        </w:rPr>
      </w:pPr>
    </w:p>
    <w:p w14:paraId="43D7F6A1" w14:textId="77777777" w:rsidR="006C72A0" w:rsidRPr="006C72A0" w:rsidRDefault="006C72A0" w:rsidP="006C72A0">
      <w:pPr>
        <w:widowControl w:val="0"/>
        <w:tabs>
          <w:tab w:val="clear" w:pos="567"/>
        </w:tabs>
        <w:autoSpaceDE w:val="0"/>
        <w:autoSpaceDN w:val="0"/>
        <w:spacing w:before="1"/>
        <w:rPr>
          <w:rFonts w:eastAsia="Times New Roman"/>
          <w:szCs w:val="24"/>
        </w:rPr>
      </w:pPr>
      <w:r w:rsidRPr="006C72A0">
        <w:rPr>
          <w:rFonts w:eastAsia="Times New Roman"/>
          <w:b/>
          <w:szCs w:val="22"/>
        </w:rPr>
        <w:t>N’essayez pas</w:t>
      </w:r>
      <w:r w:rsidRPr="006C72A0">
        <w:rPr>
          <w:rFonts w:eastAsia="Times New Roman"/>
          <w:szCs w:val="22"/>
        </w:rPr>
        <w:t xml:space="preserve"> d’injecter Pyzchiva vous-même avant qu’un professionnel de santé ne vous ait montré comment injecter Pyzchiva.</w:t>
      </w:r>
    </w:p>
    <w:p w14:paraId="4F1D5E8C" w14:textId="77777777" w:rsidR="006C72A0" w:rsidRPr="006C72A0" w:rsidRDefault="006C72A0" w:rsidP="006C72A0">
      <w:pPr>
        <w:widowControl w:val="0"/>
        <w:tabs>
          <w:tab w:val="clear" w:pos="567"/>
        </w:tabs>
        <w:autoSpaceDE w:val="0"/>
        <w:autoSpaceDN w:val="0"/>
        <w:spacing w:before="1"/>
        <w:rPr>
          <w:rFonts w:eastAsia="Times New Roman"/>
          <w:szCs w:val="24"/>
        </w:rPr>
      </w:pPr>
    </w:p>
    <w:p w14:paraId="34C0F574" w14:textId="77777777" w:rsidR="006C72A0" w:rsidRPr="006C72A0" w:rsidRDefault="006C72A0" w:rsidP="006C72A0">
      <w:pPr>
        <w:widowControl w:val="0"/>
        <w:tabs>
          <w:tab w:val="clear" w:pos="567"/>
        </w:tabs>
        <w:autoSpaceDE w:val="0"/>
        <w:autoSpaceDN w:val="0"/>
        <w:spacing w:before="1"/>
        <w:rPr>
          <w:rFonts w:eastAsia="Times New Roman"/>
          <w:szCs w:val="22"/>
        </w:rPr>
      </w:pPr>
      <w:r w:rsidRPr="006C72A0">
        <w:rPr>
          <w:rFonts w:eastAsia="Times New Roman"/>
          <w:b/>
          <w:szCs w:val="22"/>
        </w:rPr>
        <w:t>Besoin d’aide ?</w:t>
      </w:r>
      <w:r w:rsidRPr="006C72A0">
        <w:rPr>
          <w:rFonts w:eastAsia="Times New Roman"/>
          <w:szCs w:val="22"/>
        </w:rPr>
        <w:t xml:space="preserve"> </w:t>
      </w:r>
    </w:p>
    <w:p w14:paraId="69953FC0" w14:textId="77777777" w:rsidR="006C72A0" w:rsidRPr="006C72A0" w:rsidRDefault="006C72A0" w:rsidP="006C72A0">
      <w:pPr>
        <w:widowControl w:val="0"/>
        <w:tabs>
          <w:tab w:val="clear" w:pos="567"/>
        </w:tabs>
        <w:autoSpaceDE w:val="0"/>
        <w:autoSpaceDN w:val="0"/>
        <w:spacing w:before="1"/>
        <w:rPr>
          <w:rFonts w:eastAsia="Times New Roman"/>
          <w:szCs w:val="24"/>
        </w:rPr>
      </w:pPr>
      <w:r w:rsidRPr="006C72A0">
        <w:rPr>
          <w:rFonts w:eastAsia="Times New Roman"/>
          <w:szCs w:val="22"/>
        </w:rPr>
        <w:t>Si vous avez la moindre question, contactez votre médecin pour en parler. Pour obtenir une assistance supplémentaire ou faire part de vos commentaires, reportez-vous à la notice pour connaître les coordonnées de votre représentant local.</w:t>
      </w:r>
    </w:p>
    <w:p w14:paraId="1DBB9613" w14:textId="77777777" w:rsidR="006C72A0" w:rsidRPr="006C72A0" w:rsidRDefault="006C72A0" w:rsidP="006C72A0">
      <w:pPr>
        <w:widowControl w:val="0"/>
        <w:tabs>
          <w:tab w:val="clear" w:pos="567"/>
        </w:tabs>
        <w:autoSpaceDE w:val="0"/>
        <w:autoSpaceDN w:val="0"/>
        <w:spacing w:before="1"/>
        <w:rPr>
          <w:rFonts w:eastAsia="Times New Roman"/>
          <w:szCs w:val="24"/>
        </w:rPr>
      </w:pPr>
    </w:p>
    <w:p w14:paraId="40790AE7" w14:textId="77777777" w:rsidR="006C72A0" w:rsidRPr="006C72A0" w:rsidRDefault="006C72A0" w:rsidP="006C72A0">
      <w:pPr>
        <w:widowControl w:val="0"/>
        <w:tabs>
          <w:tab w:val="clear" w:pos="567"/>
        </w:tabs>
        <w:autoSpaceDE w:val="0"/>
        <w:autoSpaceDN w:val="0"/>
        <w:spacing w:before="1"/>
        <w:rPr>
          <w:rFonts w:eastAsia="Times New Roman"/>
          <w:b/>
          <w:szCs w:val="24"/>
        </w:rPr>
      </w:pPr>
      <w:r w:rsidRPr="006C72A0">
        <w:rPr>
          <w:rFonts w:eastAsia="Times New Roman"/>
          <w:b/>
          <w:szCs w:val="22"/>
        </w:rPr>
        <w:t>Schéma des pièces :</w:t>
      </w:r>
    </w:p>
    <w:p w14:paraId="7EA41C00" w14:textId="77777777" w:rsidR="006C72A0" w:rsidRPr="006C72A0" w:rsidRDefault="006C72A0" w:rsidP="006C72A0">
      <w:pPr>
        <w:widowControl w:val="0"/>
        <w:tabs>
          <w:tab w:val="clear" w:pos="567"/>
        </w:tabs>
        <w:autoSpaceDE w:val="0"/>
        <w:autoSpaceDN w:val="0"/>
        <w:spacing w:before="1"/>
        <w:rPr>
          <w:rFonts w:eastAsia="Times New Roman"/>
          <w:b/>
          <w:szCs w:val="24"/>
        </w:rPr>
      </w:pPr>
      <w:r w:rsidRPr="006C72A0">
        <w:rPr>
          <w:rFonts w:eastAsia="Times New Roman"/>
          <w:b/>
          <w:szCs w:val="22"/>
        </w:rPr>
        <w:t>Avant utilisation</w:t>
      </w:r>
    </w:p>
    <w:p w14:paraId="78D33544" w14:textId="77777777" w:rsidR="006C72A0" w:rsidRPr="006C72A0" w:rsidRDefault="006C72A0" w:rsidP="006C72A0">
      <w:pPr>
        <w:widowControl w:val="0"/>
        <w:tabs>
          <w:tab w:val="clear" w:pos="567"/>
        </w:tabs>
        <w:autoSpaceDE w:val="0"/>
        <w:autoSpaceDN w:val="0"/>
        <w:spacing w:before="1"/>
        <w:jc w:val="center"/>
        <w:rPr>
          <w:rFonts w:eastAsia="Times New Roman"/>
          <w:b/>
          <w:szCs w:val="24"/>
        </w:rPr>
      </w:pPr>
      <w:r w:rsidRPr="006C72A0">
        <w:rPr>
          <w:rFonts w:eastAsia="Times New Roman"/>
          <w:noProof/>
          <w:szCs w:val="22"/>
        </w:rPr>
        <mc:AlternateContent>
          <mc:Choice Requires="wpg">
            <w:drawing>
              <wp:anchor distT="0" distB="0" distL="114300" distR="114300" simplePos="0" relativeHeight="251668506" behindDoc="0" locked="0" layoutInCell="1" allowOverlap="1" wp14:anchorId="060532B5" wp14:editId="1076F3CB">
                <wp:simplePos x="0" y="0"/>
                <wp:positionH relativeFrom="column">
                  <wp:posOffset>1370330</wp:posOffset>
                </wp:positionH>
                <wp:positionV relativeFrom="paragraph">
                  <wp:posOffset>45720</wp:posOffset>
                </wp:positionV>
                <wp:extent cx="3498574" cy="1577340"/>
                <wp:effectExtent l="0" t="0" r="0" b="3810"/>
                <wp:wrapNone/>
                <wp:docPr id="495223090" name="Group 24"/>
                <wp:cNvGraphicFramePr/>
                <a:graphic xmlns:a="http://schemas.openxmlformats.org/drawingml/2006/main">
                  <a:graphicData uri="http://schemas.microsoft.com/office/word/2010/wordprocessingGroup">
                    <wpg:wgp>
                      <wpg:cNvGrpSpPr/>
                      <wpg:grpSpPr>
                        <a:xfrm>
                          <a:off x="0" y="0"/>
                          <a:ext cx="3498574" cy="1577340"/>
                          <a:chOff x="0" y="0"/>
                          <a:chExt cx="3498574" cy="1577340"/>
                        </a:xfrm>
                      </wpg:grpSpPr>
                      <wps:wsp>
                        <wps:cNvPr id="1861655693" name="Text Box 2"/>
                        <wps:cNvSpPr txBox="1">
                          <a:spLocks noChangeArrowheads="1"/>
                        </wps:cNvSpPr>
                        <wps:spPr bwMode="auto">
                          <a:xfrm>
                            <a:off x="0" y="683586"/>
                            <a:ext cx="929640" cy="893754"/>
                          </a:xfrm>
                          <a:prstGeom prst="rect">
                            <a:avLst/>
                          </a:prstGeom>
                          <a:noFill/>
                          <a:ln w="9525">
                            <a:noFill/>
                            <a:miter lim="800000"/>
                            <a:headEnd/>
                            <a:tailEnd/>
                          </a:ln>
                        </wps:spPr>
                        <wps:txbx>
                          <w:txbxContent>
                            <w:p w14:paraId="00281757" w14:textId="77777777" w:rsidR="00360FAC" w:rsidRPr="000F09D5" w:rsidRDefault="00360FAC" w:rsidP="006C72A0">
                              <w:pPr>
                                <w:spacing w:line="216" w:lineRule="auto"/>
                                <w:rPr>
                                  <w:rFonts w:ascii="Calibri" w:hAnsi="Calibri" w:cs="Calibri"/>
                                  <w:sz w:val="25"/>
                                  <w:szCs w:val="25"/>
                                </w:rPr>
                              </w:pPr>
                              <w:r w:rsidRPr="000F09D5">
                                <w:rPr>
                                  <w:rFonts w:ascii="Calibri" w:hAnsi="Calibri"/>
                                  <w:sz w:val="25"/>
                                  <w:szCs w:val="25"/>
                                </w:rPr>
                                <w:t>Capuchon de l’aiguille (fermé)</w:t>
                              </w:r>
                            </w:p>
                          </w:txbxContent>
                        </wps:txbx>
                        <wps:bodyPr rot="0" vert="horz" wrap="square" lIns="91440" tIns="45720" rIns="91440" bIns="45720" anchor="t" anchorCtr="0">
                          <a:noAutofit/>
                        </wps:bodyPr>
                      </wps:wsp>
                      <wps:wsp>
                        <wps:cNvPr id="481814873" name="Text Box 2"/>
                        <wps:cNvSpPr txBox="1">
                          <a:spLocks noChangeArrowheads="1"/>
                        </wps:cNvSpPr>
                        <wps:spPr bwMode="auto">
                          <a:xfrm>
                            <a:off x="938254" y="683812"/>
                            <a:ext cx="922351" cy="643558"/>
                          </a:xfrm>
                          <a:prstGeom prst="rect">
                            <a:avLst/>
                          </a:prstGeom>
                          <a:noFill/>
                          <a:ln w="9525">
                            <a:noFill/>
                            <a:miter lim="800000"/>
                            <a:headEnd/>
                            <a:tailEnd/>
                          </a:ln>
                        </wps:spPr>
                        <wps:txbx>
                          <w:txbxContent>
                            <w:p w14:paraId="27290C97" w14:textId="77777777" w:rsidR="00360FAC" w:rsidRPr="000F09D5" w:rsidRDefault="00360FAC" w:rsidP="006C72A0">
                              <w:pPr>
                                <w:spacing w:line="216" w:lineRule="auto"/>
                                <w:rPr>
                                  <w:rFonts w:ascii="Calibri" w:hAnsi="Calibri" w:cs="Calibri"/>
                                  <w:sz w:val="25"/>
                                  <w:szCs w:val="25"/>
                                </w:rPr>
                              </w:pPr>
                              <w:r w:rsidRPr="000F09D5">
                                <w:rPr>
                                  <w:rFonts w:ascii="Calibri" w:hAnsi="Calibri"/>
                                  <w:sz w:val="25"/>
                                  <w:szCs w:val="25"/>
                                </w:rPr>
                                <w:t>Fenêtre de lecture</w:t>
                              </w:r>
                            </w:p>
                          </w:txbxContent>
                        </wps:txbx>
                        <wps:bodyPr rot="0" vert="horz" wrap="square" lIns="91440" tIns="45720" rIns="91440" bIns="45720" anchor="t" anchorCtr="0">
                          <a:noAutofit/>
                        </wps:bodyPr>
                      </wps:wsp>
                      <wps:wsp>
                        <wps:cNvPr id="1500871077" name="Text Box 2"/>
                        <wps:cNvSpPr txBox="1">
                          <a:spLocks noChangeArrowheads="1"/>
                        </wps:cNvSpPr>
                        <wps:spPr bwMode="auto">
                          <a:xfrm>
                            <a:off x="2043275" y="675860"/>
                            <a:ext cx="1240945" cy="651510"/>
                          </a:xfrm>
                          <a:prstGeom prst="rect">
                            <a:avLst/>
                          </a:prstGeom>
                          <a:noFill/>
                          <a:ln w="9525">
                            <a:noFill/>
                            <a:miter lim="800000"/>
                            <a:headEnd/>
                            <a:tailEnd/>
                          </a:ln>
                        </wps:spPr>
                        <wps:txbx>
                          <w:txbxContent>
                            <w:p w14:paraId="371B9770" w14:textId="77777777" w:rsidR="00360FAC" w:rsidRPr="000F09D5" w:rsidRDefault="00360FAC" w:rsidP="006C72A0">
                              <w:pPr>
                                <w:spacing w:line="216" w:lineRule="auto"/>
                                <w:rPr>
                                  <w:rFonts w:ascii="Calibri" w:hAnsi="Calibri" w:cs="Calibri"/>
                                  <w:sz w:val="25"/>
                                  <w:szCs w:val="25"/>
                                </w:rPr>
                              </w:pPr>
                              <w:r w:rsidRPr="000F09D5">
                                <w:rPr>
                                  <w:rFonts w:ascii="Calibri" w:hAnsi="Calibri"/>
                                  <w:sz w:val="25"/>
                                  <w:szCs w:val="25"/>
                                </w:rPr>
                                <w:t>Date de péremption (Exp:)</w:t>
                              </w:r>
                            </w:p>
                          </w:txbxContent>
                        </wps:txbx>
                        <wps:bodyPr rot="0" vert="horz" wrap="square" lIns="91440" tIns="45720" rIns="91440" bIns="45720" anchor="t" anchorCtr="0">
                          <a:noAutofit/>
                        </wps:bodyPr>
                      </wps:wsp>
                      <wps:wsp>
                        <wps:cNvPr id="317578305" name="Text Box 2"/>
                        <wps:cNvSpPr txBox="1">
                          <a:spLocks noChangeArrowheads="1"/>
                        </wps:cNvSpPr>
                        <wps:spPr bwMode="auto">
                          <a:xfrm>
                            <a:off x="1558456" y="0"/>
                            <a:ext cx="1940118" cy="349857"/>
                          </a:xfrm>
                          <a:prstGeom prst="rect">
                            <a:avLst/>
                          </a:prstGeom>
                          <a:noFill/>
                          <a:ln w="9525">
                            <a:noFill/>
                            <a:miter lim="800000"/>
                            <a:headEnd/>
                            <a:tailEnd/>
                          </a:ln>
                        </wps:spPr>
                        <wps:txbx>
                          <w:txbxContent>
                            <w:p w14:paraId="278E3049" w14:textId="77777777" w:rsidR="00360FAC" w:rsidRPr="000F09D5" w:rsidRDefault="00360FAC" w:rsidP="006C72A0">
                              <w:pPr>
                                <w:spacing w:line="216" w:lineRule="auto"/>
                                <w:rPr>
                                  <w:rFonts w:ascii="Calibri" w:hAnsi="Calibri" w:cs="Calibri"/>
                                  <w:sz w:val="25"/>
                                  <w:szCs w:val="25"/>
                                </w:rPr>
                              </w:pPr>
                              <w:r w:rsidRPr="000F09D5">
                                <w:rPr>
                                  <w:rFonts w:ascii="Calibri" w:hAnsi="Calibri"/>
                                  <w:sz w:val="25"/>
                                  <w:szCs w:val="25"/>
                                </w:rPr>
                                <w:t>Indicateur jaune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60532B5" id="Group 24" o:spid="_x0000_s1026" style="position:absolute;left:0;text-align:left;margin-left:107.9pt;margin-top:3.6pt;width:275.5pt;height:124.2pt;z-index:251668506;mso-height-relative:margin" coordsize="34985,15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">
                <v:shapetype id="_x0000_t202" coordsize="21600,21600" o:spt="202" path="m,l,21600r21600,l21600,xe">
                  <v:stroke joinstyle="miter"/>
                  <v:path gradientshapeok="t" o:connecttype="rect"/>
                </v:shapetype>
                <v:shape id="_x0000_s1027" type="#_x0000_t202" style="position:absolute;top:6835;width:9296;height:8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" filled="f" stroked="f">
                  <v:textbox>
                    <w:txbxContent>
                      <w:p w14:paraId="00281757" w14:textId="77777777" w:rsidR="00360FAC" w:rsidRPr="000F09D5" w:rsidRDefault="00360FAC" w:rsidP="006C72A0">
                        <w:pPr>
                          <w:spacing w:line="216" w:lineRule="auto"/>
                          <w:rPr>
                            <w:rFonts w:ascii="Calibri" w:hAnsi="Calibri" w:cs="Calibri"/>
                            <w:sz w:val="25"/>
                            <w:szCs w:val="25"/>
                          </w:rPr>
                        </w:pPr>
                        <w:r w:rsidRPr="000F09D5">
                          <w:rPr>
                            <w:rFonts w:ascii="Calibri" w:hAnsi="Calibri"/>
                            <w:sz w:val="25"/>
                            <w:szCs w:val="25"/>
                          </w:rPr>
                          <w:t>Capuchon de l’aiguille (fermé)</w:t>
                        </w:r>
                      </w:p>
                    </w:txbxContent>
                  </v:textbox>
                </v:shape>
                <v:shape id="_x0000_s1028" type="#_x0000_t202" style="position:absolute;left:9382;top:6838;width:9224;height:6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" filled="f" stroked="f">
                  <v:textbox>
                    <w:txbxContent>
                      <w:p w14:paraId="27290C97" w14:textId="77777777" w:rsidR="00360FAC" w:rsidRPr="000F09D5" w:rsidRDefault="00360FAC" w:rsidP="006C72A0">
                        <w:pPr>
                          <w:spacing w:line="216" w:lineRule="auto"/>
                          <w:rPr>
                            <w:rFonts w:ascii="Calibri" w:hAnsi="Calibri" w:cs="Calibri"/>
                            <w:sz w:val="25"/>
                            <w:szCs w:val="25"/>
                          </w:rPr>
                        </w:pPr>
                        <w:r w:rsidRPr="000F09D5">
                          <w:rPr>
                            <w:rFonts w:ascii="Calibri" w:hAnsi="Calibri"/>
                            <w:sz w:val="25"/>
                            <w:szCs w:val="25"/>
                          </w:rPr>
                          <w:t>Fenêtre de lecture</w:t>
                        </w:r>
                      </w:p>
                    </w:txbxContent>
                  </v:textbox>
                </v:shape>
                <v:shape id="_x0000_s1029" type="#_x0000_t202" style="position:absolute;left:20432;top:6758;width:12410;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" filled="f" stroked="f">
                  <v:textbox>
                    <w:txbxContent>
                      <w:p w14:paraId="371B9770" w14:textId="77777777" w:rsidR="00360FAC" w:rsidRPr="000F09D5" w:rsidRDefault="00360FAC" w:rsidP="006C72A0">
                        <w:pPr>
                          <w:spacing w:line="216" w:lineRule="auto"/>
                          <w:rPr>
                            <w:rFonts w:ascii="Calibri" w:hAnsi="Calibri" w:cs="Calibri"/>
                            <w:sz w:val="25"/>
                            <w:szCs w:val="25"/>
                          </w:rPr>
                        </w:pPr>
                        <w:r w:rsidRPr="000F09D5">
                          <w:rPr>
                            <w:rFonts w:ascii="Calibri" w:hAnsi="Calibri"/>
                            <w:sz w:val="25"/>
                            <w:szCs w:val="25"/>
                          </w:rPr>
                          <w:t>Date de péremption (Exp:)</w:t>
                        </w:r>
                      </w:p>
                    </w:txbxContent>
                  </v:textbox>
                </v:shape>
                <v:shape id="_x0000_s1030" type="#_x0000_t202" style="position:absolute;left:15584;width:19401;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" filled="f" stroked="f">
                  <v:textbox>
                    <w:txbxContent>
                      <w:p w14:paraId="278E3049" w14:textId="77777777" w:rsidR="00360FAC" w:rsidRPr="000F09D5" w:rsidRDefault="00360FAC" w:rsidP="006C72A0">
                        <w:pPr>
                          <w:spacing w:line="216" w:lineRule="auto"/>
                          <w:rPr>
                            <w:rFonts w:ascii="Calibri" w:hAnsi="Calibri" w:cs="Calibri"/>
                            <w:sz w:val="25"/>
                            <w:szCs w:val="25"/>
                          </w:rPr>
                        </w:pPr>
                        <w:r w:rsidRPr="000F09D5">
                          <w:rPr>
                            <w:rFonts w:ascii="Calibri" w:hAnsi="Calibri"/>
                            <w:sz w:val="25"/>
                            <w:szCs w:val="25"/>
                          </w:rPr>
                          <w:t>Indicateur jaune</w:t>
                        </w:r>
                      </w:p>
                    </w:txbxContent>
                  </v:textbox>
                </v:shape>
              </v:group>
            </w:pict>
          </mc:Fallback>
        </mc:AlternateContent>
      </w:r>
      <w:r w:rsidRPr="006C72A0">
        <w:rPr>
          <w:rFonts w:eastAsia="Times New Roman"/>
          <w:noProof/>
          <w:szCs w:val="22"/>
        </w:rPr>
        <w:drawing>
          <wp:inline distT="0" distB="0" distL="0" distR="0" wp14:anchorId="3E736267" wp14:editId="6B92D0F9">
            <wp:extent cx="3221990" cy="1225110"/>
            <wp:effectExtent l="0" t="0" r="0" b="0"/>
            <wp:docPr id="611830627" name="Picture 1" descr="A close-up of a pregnancy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30627" name="Picture 1" descr="A close-up of a pregnancy tes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2099" cy="1228954"/>
                    </a:xfrm>
                    <a:prstGeom prst="rect">
                      <a:avLst/>
                    </a:prstGeom>
                    <a:noFill/>
                    <a:ln>
                      <a:noFill/>
                    </a:ln>
                  </pic:spPr>
                </pic:pic>
              </a:graphicData>
            </a:graphic>
          </wp:inline>
        </w:drawing>
      </w:r>
    </w:p>
    <w:p w14:paraId="59AF68EA" w14:textId="77777777" w:rsidR="006C72A0" w:rsidRPr="006C72A0" w:rsidRDefault="006C72A0" w:rsidP="006C72A0">
      <w:pPr>
        <w:widowControl w:val="0"/>
        <w:tabs>
          <w:tab w:val="clear" w:pos="567"/>
        </w:tabs>
        <w:autoSpaceDE w:val="0"/>
        <w:autoSpaceDN w:val="0"/>
        <w:spacing w:before="1"/>
        <w:jc w:val="center"/>
        <w:rPr>
          <w:rFonts w:eastAsia="Times New Roman"/>
          <w:b/>
          <w:szCs w:val="24"/>
          <w:lang w:val="en-GB"/>
        </w:rPr>
      </w:pPr>
    </w:p>
    <w:p w14:paraId="3958B28C" w14:textId="77777777" w:rsidR="006C72A0" w:rsidRPr="006C72A0" w:rsidRDefault="006C72A0" w:rsidP="006C72A0">
      <w:pPr>
        <w:widowControl w:val="0"/>
        <w:tabs>
          <w:tab w:val="clear" w:pos="567"/>
        </w:tabs>
        <w:autoSpaceDE w:val="0"/>
        <w:autoSpaceDN w:val="0"/>
        <w:spacing w:before="1"/>
        <w:rPr>
          <w:rFonts w:eastAsia="Times New Roman"/>
          <w:b/>
          <w:szCs w:val="24"/>
        </w:rPr>
      </w:pPr>
      <w:r w:rsidRPr="006C72A0">
        <w:rPr>
          <w:rFonts w:eastAsia="Times New Roman"/>
          <w:b/>
          <w:szCs w:val="22"/>
        </w:rPr>
        <w:t>Après utilisation</w:t>
      </w:r>
    </w:p>
    <w:p w14:paraId="1AC68106" w14:textId="77777777" w:rsidR="006C72A0" w:rsidRPr="006C72A0" w:rsidRDefault="006C72A0" w:rsidP="006C72A0">
      <w:pPr>
        <w:widowControl w:val="0"/>
        <w:tabs>
          <w:tab w:val="clear" w:pos="567"/>
        </w:tabs>
        <w:autoSpaceDE w:val="0"/>
        <w:autoSpaceDN w:val="0"/>
        <w:spacing w:before="1"/>
        <w:jc w:val="center"/>
        <w:rPr>
          <w:rFonts w:eastAsia="Times New Roman"/>
          <w:szCs w:val="24"/>
        </w:rPr>
      </w:pPr>
      <w:r w:rsidRPr="006C72A0">
        <w:rPr>
          <w:rFonts w:ascii="Calibri" w:eastAsia="Times New Roman" w:hAnsi="Calibri"/>
          <w:noProof/>
          <w:sz w:val="24"/>
          <w:szCs w:val="22"/>
        </w:rPr>
        <mc:AlternateContent>
          <mc:Choice Requires="wps">
            <w:drawing>
              <wp:anchor distT="45720" distB="45720" distL="114300" distR="114300" simplePos="0" relativeHeight="251669530" behindDoc="0" locked="0" layoutInCell="1" allowOverlap="1" wp14:anchorId="7A67CC33" wp14:editId="7B11C885">
                <wp:simplePos x="0" y="0"/>
                <wp:positionH relativeFrom="column">
                  <wp:posOffset>1134110</wp:posOffset>
                </wp:positionH>
                <wp:positionV relativeFrom="paragraph">
                  <wp:posOffset>928370</wp:posOffset>
                </wp:positionV>
                <wp:extent cx="1028700" cy="624840"/>
                <wp:effectExtent l="0" t="0" r="0" b="3810"/>
                <wp:wrapNone/>
                <wp:docPr id="1226462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24840"/>
                        </a:xfrm>
                        <a:prstGeom prst="rect">
                          <a:avLst/>
                        </a:prstGeom>
                        <a:noFill/>
                        <a:ln w="9525">
                          <a:noFill/>
                          <a:miter lim="800000"/>
                          <a:headEnd/>
                          <a:tailEnd/>
                        </a:ln>
                      </wps:spPr>
                      <wps:txbx>
                        <w:txbxContent>
                          <w:p w14:paraId="4FCC4FC1" w14:textId="77777777" w:rsidR="00360FAC" w:rsidRPr="001C0B01" w:rsidRDefault="00360FAC" w:rsidP="006C72A0">
                            <w:pPr>
                              <w:spacing w:line="216" w:lineRule="auto"/>
                              <w:rPr>
                                <w:rFonts w:ascii="Calibri" w:hAnsi="Calibri" w:cs="Calibri"/>
                                <w:sz w:val="25"/>
                                <w:szCs w:val="25"/>
                                <w:lang w:val="en-US"/>
                              </w:rPr>
                            </w:pPr>
                            <w:r w:rsidRPr="001C0B01">
                              <w:rPr>
                                <w:rFonts w:ascii="Calibri" w:hAnsi="Calibri"/>
                                <w:sz w:val="25"/>
                                <w:szCs w:val="25"/>
                              </w:rPr>
                              <w:t>Capuchon de l’aiguille (ouvert)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7CC33" id="Text Box 2" o:spid="_x0000_s1031" type="#_x0000_t202" style="position:absolute;left:0;text-align:left;margin-left:89.3pt;margin-top:73.1pt;width:81pt;height:49.2pt;z-index:25166953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" filled="f" stroked="f">
                <v:textbox>
                  <w:txbxContent>
                    <w:p w14:paraId="4FCC4FC1" w14:textId="77777777" w:rsidR="00360FAC" w:rsidRPr="001C0B01" w:rsidRDefault="00360FAC" w:rsidP="006C72A0">
                      <w:pPr>
                        <w:spacing w:line="216" w:lineRule="auto"/>
                        <w:rPr>
                          <w:rFonts w:ascii="Calibri" w:hAnsi="Calibri" w:cs="Calibri"/>
                          <w:sz w:val="25"/>
                          <w:szCs w:val="25"/>
                          <w:lang w:val="en-US"/>
                        </w:rPr>
                      </w:pPr>
                      <w:r w:rsidRPr="001C0B01">
                        <w:rPr>
                          <w:rFonts w:ascii="Calibri" w:hAnsi="Calibri"/>
                          <w:sz w:val="25"/>
                          <w:szCs w:val="25"/>
                        </w:rPr>
                        <w:t>Capuchon de l’aiguille (ouvert)</w:t>
                      </w:r>
                    </w:p>
                  </w:txbxContent>
                </v:textbox>
              </v:shape>
            </w:pict>
          </mc:Fallback>
        </mc:AlternateContent>
      </w:r>
      <w:r w:rsidRPr="006C72A0">
        <w:rPr>
          <w:rFonts w:ascii="Calibri" w:eastAsia="Times New Roman" w:hAnsi="Calibri"/>
          <w:noProof/>
          <w:sz w:val="24"/>
          <w:szCs w:val="22"/>
        </w:rPr>
        <mc:AlternateContent>
          <mc:Choice Requires="wps">
            <w:drawing>
              <wp:anchor distT="45720" distB="45720" distL="114300" distR="114300" simplePos="0" relativeHeight="251670554" behindDoc="0" locked="0" layoutInCell="1" allowOverlap="1" wp14:anchorId="74468A3A" wp14:editId="5131D346">
                <wp:simplePos x="0" y="0"/>
                <wp:positionH relativeFrom="column">
                  <wp:posOffset>2178685</wp:posOffset>
                </wp:positionH>
                <wp:positionV relativeFrom="paragraph">
                  <wp:posOffset>914400</wp:posOffset>
                </wp:positionV>
                <wp:extent cx="2504440" cy="651510"/>
                <wp:effectExtent l="0" t="0" r="0" b="4445"/>
                <wp:wrapNone/>
                <wp:docPr id="221435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651510"/>
                        </a:xfrm>
                        <a:prstGeom prst="rect">
                          <a:avLst/>
                        </a:prstGeom>
                        <a:noFill/>
                        <a:ln w="9525">
                          <a:noFill/>
                          <a:miter lim="800000"/>
                          <a:headEnd/>
                          <a:tailEnd/>
                        </a:ln>
                      </wps:spPr>
                      <wps:txbx>
                        <w:txbxContent>
                          <w:p w14:paraId="1A11490F" w14:textId="77777777" w:rsidR="00360FAC" w:rsidRPr="001C0B01" w:rsidRDefault="00360FAC" w:rsidP="006C72A0">
                            <w:pPr>
                              <w:spacing w:line="216" w:lineRule="auto"/>
                              <w:rPr>
                                <w:rFonts w:ascii="Calibri" w:hAnsi="Calibri" w:cs="Calibri"/>
                                <w:sz w:val="25"/>
                                <w:szCs w:val="25"/>
                              </w:rPr>
                            </w:pPr>
                            <w:r w:rsidRPr="001C0B01">
                              <w:rPr>
                                <w:rFonts w:ascii="Calibri" w:hAnsi="Calibri"/>
                                <w:sz w:val="25"/>
                                <w:szCs w:val="25"/>
                              </w:rPr>
                              <w:t>Protège-aiguille</w:t>
                            </w:r>
                          </w:p>
                          <w:p w14:paraId="242C80EB" w14:textId="77777777" w:rsidR="00360FAC" w:rsidRPr="001C0B01" w:rsidRDefault="00360FAC" w:rsidP="006C72A0">
                            <w:pPr>
                              <w:spacing w:line="216" w:lineRule="auto"/>
                              <w:rPr>
                                <w:rFonts w:ascii="Calibri" w:hAnsi="Calibri" w:cs="Calibri"/>
                                <w:sz w:val="25"/>
                                <w:szCs w:val="25"/>
                              </w:rPr>
                            </w:pPr>
                            <w:r w:rsidRPr="001C0B01">
                              <w:rPr>
                                <w:rFonts w:ascii="Calibri" w:hAnsi="Calibri"/>
                                <w:sz w:val="25"/>
                                <w:szCs w:val="25"/>
                              </w:rPr>
                              <w:t>(l’aiguille est à l’intérieur)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4468A3A" id="_x0000_s1032" type="#_x0000_t202" style="position:absolute;left:0;text-align:left;margin-left:171.55pt;margin-top:1in;width:197.2pt;height:51.3pt;z-index:2516705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" filled="f" stroked="f">
                <v:textbox style="mso-fit-shape-to-text:t">
                  <w:txbxContent>
                    <w:p w14:paraId="1A11490F" w14:textId="77777777" w:rsidR="00360FAC" w:rsidRPr="001C0B01" w:rsidRDefault="00360FAC" w:rsidP="006C72A0">
                      <w:pPr>
                        <w:spacing w:line="216" w:lineRule="auto"/>
                        <w:rPr>
                          <w:rFonts w:ascii="Calibri" w:hAnsi="Calibri" w:cs="Calibri"/>
                          <w:sz w:val="25"/>
                          <w:szCs w:val="25"/>
                        </w:rPr>
                      </w:pPr>
                      <w:r w:rsidRPr="001C0B01">
                        <w:rPr>
                          <w:rFonts w:ascii="Calibri" w:hAnsi="Calibri"/>
                          <w:sz w:val="25"/>
                          <w:szCs w:val="25"/>
                        </w:rPr>
                        <w:t>Protège-aiguille</w:t>
                      </w:r>
                    </w:p>
                    <w:p w14:paraId="242C80EB" w14:textId="77777777" w:rsidR="00360FAC" w:rsidRPr="001C0B01" w:rsidRDefault="00360FAC" w:rsidP="006C72A0">
                      <w:pPr>
                        <w:spacing w:line="216" w:lineRule="auto"/>
                        <w:rPr>
                          <w:rFonts w:ascii="Calibri" w:hAnsi="Calibri" w:cs="Calibri"/>
                          <w:sz w:val="25"/>
                          <w:szCs w:val="25"/>
                        </w:rPr>
                      </w:pPr>
                      <w:r w:rsidRPr="001C0B01">
                        <w:rPr>
                          <w:rFonts w:ascii="Calibri" w:hAnsi="Calibri"/>
                          <w:sz w:val="25"/>
                          <w:szCs w:val="25"/>
                        </w:rPr>
                        <w:t>(l’aiguille est à l’intérieur)</w:t>
                      </w:r>
                    </w:p>
                  </w:txbxContent>
                </v:textbox>
              </v:shape>
            </w:pict>
          </mc:Fallback>
        </mc:AlternateContent>
      </w:r>
      <w:r w:rsidRPr="006C72A0">
        <w:rPr>
          <w:rFonts w:ascii="Calibri" w:eastAsia="Times New Roman" w:hAnsi="Calibri"/>
          <w:noProof/>
          <w:sz w:val="24"/>
          <w:szCs w:val="22"/>
        </w:rPr>
        <mc:AlternateContent>
          <mc:Choice Requires="wps">
            <w:drawing>
              <wp:anchor distT="45720" distB="45720" distL="114300" distR="114300" simplePos="0" relativeHeight="251671578" behindDoc="0" locked="0" layoutInCell="1" allowOverlap="1" wp14:anchorId="7F82F62C" wp14:editId="5E2AFCB4">
                <wp:simplePos x="0" y="0"/>
                <wp:positionH relativeFrom="column">
                  <wp:posOffset>3138569</wp:posOffset>
                </wp:positionH>
                <wp:positionV relativeFrom="paragraph">
                  <wp:posOffset>56677</wp:posOffset>
                </wp:positionV>
                <wp:extent cx="1939925" cy="349250"/>
                <wp:effectExtent l="0" t="0" r="0" b="4445"/>
                <wp:wrapNone/>
                <wp:docPr id="550063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349250"/>
                        </a:xfrm>
                        <a:prstGeom prst="rect">
                          <a:avLst/>
                        </a:prstGeom>
                        <a:noFill/>
                        <a:ln w="9525">
                          <a:noFill/>
                          <a:miter lim="800000"/>
                          <a:headEnd/>
                          <a:tailEnd/>
                        </a:ln>
                      </wps:spPr>
                      <wps:txbx>
                        <w:txbxContent>
                          <w:p w14:paraId="5D1D51D6" w14:textId="77777777" w:rsidR="00360FAC" w:rsidRPr="001C0B01" w:rsidRDefault="00360FAC" w:rsidP="006C72A0">
                            <w:pPr>
                              <w:spacing w:line="216" w:lineRule="auto"/>
                              <w:rPr>
                                <w:rFonts w:ascii="Calibri" w:hAnsi="Calibri" w:cs="Calibri"/>
                                <w:sz w:val="25"/>
                                <w:szCs w:val="25"/>
                              </w:rPr>
                            </w:pPr>
                            <w:r w:rsidRPr="001C0B01">
                              <w:rPr>
                                <w:rFonts w:ascii="Calibri" w:hAnsi="Calibri"/>
                                <w:sz w:val="25"/>
                                <w:szCs w:val="25"/>
                              </w:rPr>
                              <w:t>Indicateur jaune</w:t>
                            </w:r>
                          </w:p>
                          <w:p w14:paraId="48D95390" w14:textId="77777777" w:rsidR="00360FAC" w:rsidRPr="001C0B01" w:rsidRDefault="00360FAC" w:rsidP="006C72A0">
                            <w:pPr>
                              <w:spacing w:line="216" w:lineRule="auto"/>
                              <w:rPr>
                                <w:rFonts w:ascii="Calibri" w:hAnsi="Calibri" w:cs="Calibri"/>
                                <w:sz w:val="25"/>
                                <w:szCs w:val="25"/>
                              </w:rPr>
                            </w:pPr>
                            <w:r w:rsidRPr="001C0B01">
                              <w:rPr>
                                <w:rFonts w:ascii="Calibri" w:hAnsi="Calibri"/>
                                <w:sz w:val="25"/>
                                <w:szCs w:val="25"/>
                              </w:rPr>
                              <w:t>(injection terminée)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F82F62C" id="_x0000_s1033" type="#_x0000_t202" style="position:absolute;left:0;text-align:left;margin-left:247.15pt;margin-top:4.45pt;width:152.75pt;height:27.5pt;z-index:2516715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" filled="f" stroked="f">
                <v:textbox style="mso-fit-shape-to-text:t">
                  <w:txbxContent>
                    <w:p w14:paraId="5D1D51D6" w14:textId="77777777" w:rsidR="00360FAC" w:rsidRPr="001C0B01" w:rsidRDefault="00360FAC" w:rsidP="006C72A0">
                      <w:pPr>
                        <w:spacing w:line="216" w:lineRule="auto"/>
                        <w:rPr>
                          <w:rFonts w:ascii="Calibri" w:hAnsi="Calibri" w:cs="Calibri"/>
                          <w:sz w:val="25"/>
                          <w:szCs w:val="25"/>
                        </w:rPr>
                      </w:pPr>
                      <w:r w:rsidRPr="001C0B01">
                        <w:rPr>
                          <w:rFonts w:ascii="Calibri" w:hAnsi="Calibri"/>
                          <w:sz w:val="25"/>
                          <w:szCs w:val="25"/>
                        </w:rPr>
                        <w:t>Indicateur jaune</w:t>
                      </w:r>
                    </w:p>
                    <w:p w14:paraId="48D95390" w14:textId="77777777" w:rsidR="00360FAC" w:rsidRPr="001C0B01" w:rsidRDefault="00360FAC" w:rsidP="006C72A0">
                      <w:pPr>
                        <w:spacing w:line="216" w:lineRule="auto"/>
                        <w:rPr>
                          <w:rFonts w:ascii="Calibri" w:hAnsi="Calibri" w:cs="Calibri"/>
                          <w:sz w:val="25"/>
                          <w:szCs w:val="25"/>
                        </w:rPr>
                      </w:pPr>
                      <w:r w:rsidRPr="001C0B01">
                        <w:rPr>
                          <w:rFonts w:ascii="Calibri" w:hAnsi="Calibri"/>
                          <w:sz w:val="25"/>
                          <w:szCs w:val="25"/>
                        </w:rPr>
                        <w:t>(injection terminée)</w:t>
                      </w:r>
                    </w:p>
                  </w:txbxContent>
                </v:textbox>
              </v:shape>
            </w:pict>
          </mc:Fallback>
        </mc:AlternateContent>
      </w:r>
      <w:r w:rsidRPr="006C72A0">
        <w:rPr>
          <w:rFonts w:eastAsia="Times New Roman"/>
          <w:noProof/>
          <w:szCs w:val="22"/>
        </w:rPr>
        <w:drawing>
          <wp:inline distT="0" distB="0" distL="0" distR="0" wp14:anchorId="322D7602" wp14:editId="151504CB">
            <wp:extent cx="3650786" cy="1492774"/>
            <wp:effectExtent l="0" t="0" r="6985" b="0"/>
            <wp:docPr id="1787347689" name="Picture 2" descr="A close-up of a pregnancy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47689" name="Picture 2" descr="A close-up of a pregnancy tes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81086" cy="1505163"/>
                    </a:xfrm>
                    <a:prstGeom prst="rect">
                      <a:avLst/>
                    </a:prstGeom>
                    <a:noFill/>
                    <a:ln>
                      <a:noFill/>
                    </a:ln>
                  </pic:spPr>
                </pic:pic>
              </a:graphicData>
            </a:graphic>
          </wp:inline>
        </w:drawing>
      </w:r>
    </w:p>
    <w:p w14:paraId="4C5086B1" w14:textId="77777777" w:rsidR="006C72A0" w:rsidRPr="006C72A0" w:rsidRDefault="006C72A0" w:rsidP="006C72A0">
      <w:pPr>
        <w:widowControl w:val="0"/>
        <w:tabs>
          <w:tab w:val="clear" w:pos="567"/>
        </w:tabs>
        <w:autoSpaceDE w:val="0"/>
        <w:autoSpaceDN w:val="0"/>
        <w:jc w:val="center"/>
        <w:rPr>
          <w:rFonts w:eastAsia="Times New Roman"/>
          <w:b/>
          <w:szCs w:val="22"/>
        </w:rPr>
      </w:pPr>
      <w:r w:rsidRPr="006C72A0">
        <w:rPr>
          <w:rFonts w:eastAsia="Times New Roman"/>
          <w:b/>
          <w:szCs w:val="22"/>
        </w:rPr>
        <w:t>Figure A</w:t>
      </w:r>
    </w:p>
    <w:p w14:paraId="484C0107" w14:textId="77777777" w:rsidR="006C72A0" w:rsidRPr="006C72A0" w:rsidRDefault="006C72A0" w:rsidP="006C72A0">
      <w:pPr>
        <w:widowControl w:val="0"/>
        <w:tabs>
          <w:tab w:val="clear" w:pos="567"/>
        </w:tabs>
        <w:autoSpaceDE w:val="0"/>
        <w:autoSpaceDN w:val="0"/>
        <w:spacing w:before="1"/>
        <w:rPr>
          <w:rFonts w:eastAsia="Times New Roman"/>
          <w:szCs w:val="24"/>
        </w:rPr>
      </w:pPr>
    </w:p>
    <w:p w14:paraId="26D04362" w14:textId="77777777" w:rsidR="006C72A0" w:rsidRPr="006C72A0" w:rsidRDefault="006C72A0" w:rsidP="006C72A0">
      <w:pPr>
        <w:widowControl w:val="0"/>
        <w:tabs>
          <w:tab w:val="clear" w:pos="567"/>
        </w:tabs>
        <w:autoSpaceDE w:val="0"/>
        <w:autoSpaceDN w:val="0"/>
        <w:spacing w:before="15" w:line="454" w:lineRule="auto"/>
        <w:rPr>
          <w:rFonts w:eastAsia="Times New Roman"/>
          <w:b/>
          <w:bCs/>
          <w:szCs w:val="24"/>
        </w:rPr>
      </w:pPr>
      <w:r w:rsidRPr="006C72A0">
        <w:rPr>
          <w:rFonts w:eastAsia="Times New Roman"/>
          <w:b/>
          <w:szCs w:val="22"/>
        </w:rPr>
        <w:t>Informations importantes à savoir avant d’injecter Pyzchiva</w:t>
      </w:r>
    </w:p>
    <w:p w14:paraId="1EB5D847" w14:textId="77777777" w:rsidR="006C72A0" w:rsidRPr="006C72A0" w:rsidRDefault="006C72A0" w:rsidP="006C72A0">
      <w:pPr>
        <w:widowControl w:val="0"/>
        <w:numPr>
          <w:ilvl w:val="0"/>
          <w:numId w:val="37"/>
        </w:numPr>
        <w:tabs>
          <w:tab w:val="clear" w:pos="567"/>
        </w:tabs>
        <w:autoSpaceDE w:val="0"/>
        <w:autoSpaceDN w:val="0"/>
        <w:spacing w:before="15"/>
        <w:contextualSpacing/>
        <w:rPr>
          <w:rFonts w:eastAsia="Times New Roman"/>
          <w:szCs w:val="24"/>
        </w:rPr>
      </w:pPr>
      <w:r w:rsidRPr="006C72A0">
        <w:rPr>
          <w:rFonts w:eastAsia="Times New Roman"/>
          <w:b/>
          <w:szCs w:val="22"/>
        </w:rPr>
        <w:t>Pour injection sous-cutanée uniquement</w:t>
      </w:r>
      <w:r w:rsidRPr="006C72A0">
        <w:rPr>
          <w:rFonts w:eastAsia="Times New Roman"/>
          <w:szCs w:val="22"/>
        </w:rPr>
        <w:t xml:space="preserve"> (injecter directement sous la peau)</w:t>
      </w:r>
    </w:p>
    <w:p w14:paraId="4136CED2" w14:textId="77777777" w:rsidR="006C72A0" w:rsidRPr="006C72A0" w:rsidRDefault="006C72A0" w:rsidP="006C72A0">
      <w:pPr>
        <w:widowControl w:val="0"/>
        <w:numPr>
          <w:ilvl w:val="0"/>
          <w:numId w:val="37"/>
        </w:numPr>
        <w:tabs>
          <w:tab w:val="clear" w:pos="567"/>
        </w:tabs>
        <w:autoSpaceDE w:val="0"/>
        <w:autoSpaceDN w:val="0"/>
        <w:spacing w:before="15"/>
        <w:contextualSpacing/>
        <w:rPr>
          <w:rFonts w:eastAsia="Times New Roman"/>
          <w:spacing w:val="9"/>
          <w:szCs w:val="24"/>
        </w:rPr>
      </w:pPr>
      <w:r w:rsidRPr="006C72A0">
        <w:rPr>
          <w:rFonts w:eastAsia="Times New Roman"/>
          <w:b/>
          <w:szCs w:val="22"/>
        </w:rPr>
        <w:t>Ne pas retirer</w:t>
      </w:r>
      <w:r w:rsidRPr="006C72A0">
        <w:rPr>
          <w:rFonts w:eastAsia="Times New Roman"/>
          <w:szCs w:val="22"/>
        </w:rPr>
        <w:t xml:space="preserve"> le capuchon de l’aiguille avant d’être prêt(e) à injecter.</w:t>
      </w:r>
    </w:p>
    <w:p w14:paraId="6EA91C83" w14:textId="77777777" w:rsidR="006C72A0" w:rsidRPr="006C72A0" w:rsidRDefault="006C72A0" w:rsidP="006C72A0">
      <w:pPr>
        <w:widowControl w:val="0"/>
        <w:numPr>
          <w:ilvl w:val="0"/>
          <w:numId w:val="37"/>
        </w:numPr>
        <w:tabs>
          <w:tab w:val="clear" w:pos="567"/>
        </w:tabs>
        <w:autoSpaceDE w:val="0"/>
        <w:autoSpaceDN w:val="0"/>
        <w:spacing w:before="15"/>
        <w:contextualSpacing/>
        <w:rPr>
          <w:rFonts w:eastAsia="Times New Roman"/>
          <w:spacing w:val="9"/>
          <w:szCs w:val="24"/>
        </w:rPr>
      </w:pPr>
      <w:r w:rsidRPr="006C72A0">
        <w:rPr>
          <w:rFonts w:eastAsia="Times New Roman"/>
          <w:b/>
          <w:szCs w:val="22"/>
        </w:rPr>
        <w:t xml:space="preserve">Ne jamais secouer le stylo prérempli. </w:t>
      </w:r>
      <w:r w:rsidRPr="006C72A0">
        <w:rPr>
          <w:rFonts w:eastAsia="Times New Roman"/>
          <w:szCs w:val="22"/>
        </w:rPr>
        <w:t xml:space="preserve">Secouer le stylo prérempli pourrait endommager le médicament Pyzchiva. </w:t>
      </w:r>
    </w:p>
    <w:p w14:paraId="68B7BFB4" w14:textId="77777777" w:rsidR="006C72A0" w:rsidRPr="006C72A0" w:rsidRDefault="006C72A0" w:rsidP="006C72A0">
      <w:pPr>
        <w:widowControl w:val="0"/>
        <w:tabs>
          <w:tab w:val="clear" w:pos="567"/>
        </w:tabs>
        <w:autoSpaceDE w:val="0"/>
        <w:autoSpaceDN w:val="0"/>
        <w:rPr>
          <w:rFonts w:eastAsia="Times New Roman"/>
          <w:szCs w:val="22"/>
        </w:rPr>
      </w:pPr>
    </w:p>
    <w:p w14:paraId="6C424ECE" w14:textId="77777777" w:rsidR="006C72A0" w:rsidRPr="006C72A0" w:rsidRDefault="006C72A0" w:rsidP="006C72A0">
      <w:pPr>
        <w:widowControl w:val="0"/>
        <w:tabs>
          <w:tab w:val="clear" w:pos="567"/>
        </w:tabs>
        <w:autoSpaceDE w:val="0"/>
        <w:autoSpaceDN w:val="0"/>
        <w:rPr>
          <w:rFonts w:eastAsia="Times New Roman"/>
          <w:b/>
          <w:szCs w:val="22"/>
        </w:rPr>
      </w:pPr>
      <w:r w:rsidRPr="006C72A0">
        <w:rPr>
          <w:rFonts w:eastAsia="Times New Roman"/>
          <w:b/>
          <w:szCs w:val="22"/>
        </w:rPr>
        <w:t>Conservation</w:t>
      </w:r>
      <w:r w:rsidRPr="006C72A0">
        <w:rPr>
          <w:rFonts w:eastAsia="Times New Roman"/>
          <w:szCs w:val="22"/>
        </w:rPr>
        <w:t xml:space="preserve"> </w:t>
      </w:r>
      <w:r w:rsidRPr="006C72A0">
        <w:rPr>
          <w:rFonts w:eastAsia="Times New Roman"/>
          <w:b/>
          <w:szCs w:val="22"/>
        </w:rPr>
        <w:t>du stylo prérempli Pyzchiva :</w:t>
      </w:r>
    </w:p>
    <w:p w14:paraId="46D61CB0" w14:textId="77777777" w:rsidR="006C72A0" w:rsidRPr="006C72A0" w:rsidRDefault="006C72A0" w:rsidP="006C72A0">
      <w:pPr>
        <w:widowControl w:val="0"/>
        <w:numPr>
          <w:ilvl w:val="0"/>
          <w:numId w:val="37"/>
        </w:numPr>
        <w:tabs>
          <w:tab w:val="clear" w:pos="567"/>
        </w:tabs>
        <w:autoSpaceDE w:val="0"/>
        <w:autoSpaceDN w:val="0"/>
        <w:spacing w:before="15"/>
        <w:contextualSpacing/>
        <w:rPr>
          <w:rFonts w:eastAsia="Times New Roman"/>
          <w:spacing w:val="9"/>
          <w:szCs w:val="24"/>
        </w:rPr>
      </w:pPr>
      <w:r w:rsidRPr="006C72A0">
        <w:rPr>
          <w:rFonts w:eastAsia="Times New Roman"/>
          <w:szCs w:val="22"/>
        </w:rPr>
        <w:t xml:space="preserve">Conserver Pyzchiva au réfrigérateur entre 2 °C et 8 °C. </w:t>
      </w:r>
    </w:p>
    <w:p w14:paraId="1F175C7D" w14:textId="77777777" w:rsidR="006C72A0" w:rsidRPr="006C72A0" w:rsidRDefault="006C72A0" w:rsidP="006C72A0">
      <w:pPr>
        <w:widowControl w:val="0"/>
        <w:numPr>
          <w:ilvl w:val="0"/>
          <w:numId w:val="37"/>
        </w:numPr>
        <w:tabs>
          <w:tab w:val="clear" w:pos="567"/>
        </w:tabs>
        <w:autoSpaceDE w:val="0"/>
        <w:autoSpaceDN w:val="0"/>
        <w:spacing w:before="15"/>
        <w:contextualSpacing/>
        <w:rPr>
          <w:rFonts w:eastAsia="Times New Roman"/>
          <w:spacing w:val="9"/>
          <w:szCs w:val="24"/>
        </w:rPr>
      </w:pPr>
      <w:r w:rsidRPr="006C72A0">
        <w:rPr>
          <w:rFonts w:eastAsia="Times New Roman"/>
          <w:szCs w:val="22"/>
        </w:rPr>
        <w:t>Conserver Pyzchiva dans l’emballage d’origine à l’abri de la lumière et des dégradations.</w:t>
      </w:r>
    </w:p>
    <w:p w14:paraId="5E43E500" w14:textId="682DDC33" w:rsidR="006C72A0" w:rsidRPr="006C72A0" w:rsidRDefault="006C72A0" w:rsidP="006C72A0">
      <w:pPr>
        <w:widowControl w:val="0"/>
        <w:numPr>
          <w:ilvl w:val="0"/>
          <w:numId w:val="37"/>
        </w:numPr>
        <w:tabs>
          <w:tab w:val="clear" w:pos="567"/>
        </w:tabs>
        <w:autoSpaceDE w:val="0"/>
        <w:autoSpaceDN w:val="0"/>
        <w:spacing w:before="15"/>
        <w:contextualSpacing/>
        <w:rPr>
          <w:rFonts w:eastAsia="Times New Roman"/>
          <w:spacing w:val="9"/>
          <w:szCs w:val="24"/>
        </w:rPr>
      </w:pPr>
      <w:r w:rsidRPr="006C72A0">
        <w:rPr>
          <w:rFonts w:eastAsia="Times New Roman"/>
          <w:szCs w:val="22"/>
        </w:rPr>
        <w:t xml:space="preserve">Si nécessaire, les stylos préremplis individuels Pyzchiva peuvent aussi être conservés à température ambiante jusqu’à 30°C pendant une période unique de </w:t>
      </w:r>
      <w:ins w:id="50" w:author="Author">
        <w:r w:rsidR="0054696D">
          <w:rPr>
            <w:rFonts w:eastAsia="Times New Roman"/>
            <w:szCs w:val="22"/>
          </w:rPr>
          <w:t>35 jours</w:t>
        </w:r>
      </w:ins>
      <w:del w:id="51" w:author="Author">
        <w:r w:rsidRPr="006C72A0" w:rsidDel="0054696D">
          <w:rPr>
            <w:rFonts w:eastAsia="Times New Roman"/>
            <w:szCs w:val="22"/>
          </w:rPr>
          <w:delText>1 mois</w:delText>
        </w:r>
      </w:del>
      <w:r w:rsidRPr="006C72A0">
        <w:rPr>
          <w:rFonts w:eastAsia="Times New Roman"/>
          <w:szCs w:val="22"/>
        </w:rPr>
        <w:t xml:space="preserve"> maximum dans le carton d’origine à l’abri de la lumière. Inscrire la date à laquelle le stylo prérempli est retiré du réfrigérateur pour la première fois dans l’espace prévu à cet effet sur le carton. Le produit peut être remis au réfrigérateur une seule fois, à tout moment avant la fin de cette période, et y être conservé jusqu’à la date de péremption. Jeter le stylo s’il n’est pas utilisé après la période maximale de conservation à température ambiante de </w:t>
      </w:r>
      <w:ins w:id="52" w:author="Author">
        <w:r w:rsidR="00F273CF">
          <w:rPr>
            <w:rFonts w:eastAsia="Times New Roman"/>
            <w:szCs w:val="22"/>
          </w:rPr>
          <w:t>35 jours</w:t>
        </w:r>
      </w:ins>
      <w:del w:id="53" w:author="Author">
        <w:r w:rsidRPr="006C72A0" w:rsidDel="00F273CF">
          <w:rPr>
            <w:rFonts w:eastAsia="Times New Roman"/>
            <w:szCs w:val="22"/>
          </w:rPr>
          <w:delText>1 mois</w:delText>
        </w:r>
      </w:del>
      <w:r w:rsidRPr="006C72A0">
        <w:rPr>
          <w:rFonts w:eastAsia="Times New Roman"/>
          <w:szCs w:val="22"/>
        </w:rPr>
        <w:t xml:space="preserve"> ou s’il n’est pas utilisé d’ici la date de péremption initiale, l’échéance la plus proche étant retenue. </w:t>
      </w:r>
      <w:r w:rsidRPr="006C72A0">
        <w:rPr>
          <w:rFonts w:eastAsia="Times New Roman"/>
          <w:b/>
          <w:szCs w:val="22"/>
        </w:rPr>
        <w:t>Ne pas conserver</w:t>
      </w:r>
      <w:r w:rsidRPr="006C72A0">
        <w:rPr>
          <w:rFonts w:eastAsia="Times New Roman"/>
          <w:szCs w:val="22"/>
        </w:rPr>
        <w:t xml:space="preserve"> Pyzchiva à une température extrêmement froide ou extrêmement chaude.</w:t>
      </w:r>
    </w:p>
    <w:p w14:paraId="6DB516AD" w14:textId="77777777" w:rsidR="006C72A0" w:rsidRPr="006C72A0" w:rsidRDefault="006C72A0" w:rsidP="006C72A0">
      <w:pPr>
        <w:widowControl w:val="0"/>
        <w:numPr>
          <w:ilvl w:val="0"/>
          <w:numId w:val="37"/>
        </w:numPr>
        <w:tabs>
          <w:tab w:val="clear" w:pos="567"/>
        </w:tabs>
        <w:autoSpaceDE w:val="0"/>
        <w:autoSpaceDN w:val="0"/>
        <w:spacing w:before="15"/>
        <w:contextualSpacing/>
        <w:rPr>
          <w:rFonts w:eastAsia="Times New Roman"/>
          <w:spacing w:val="9"/>
          <w:szCs w:val="24"/>
        </w:rPr>
      </w:pPr>
      <w:r w:rsidRPr="006C72A0">
        <w:rPr>
          <w:rFonts w:eastAsia="Times New Roman"/>
          <w:b/>
          <w:szCs w:val="22"/>
        </w:rPr>
        <w:t>Ne pas congeler</w:t>
      </w:r>
      <w:r w:rsidRPr="006C72A0">
        <w:rPr>
          <w:rFonts w:eastAsia="Times New Roman"/>
          <w:szCs w:val="22"/>
        </w:rPr>
        <w:t>.</w:t>
      </w:r>
    </w:p>
    <w:p w14:paraId="5733D758" w14:textId="77777777" w:rsidR="006C72A0" w:rsidRPr="006C72A0" w:rsidRDefault="006C72A0" w:rsidP="006C72A0">
      <w:pPr>
        <w:widowControl w:val="0"/>
        <w:tabs>
          <w:tab w:val="clear" w:pos="567"/>
        </w:tabs>
        <w:autoSpaceDE w:val="0"/>
        <w:autoSpaceDN w:val="0"/>
        <w:rPr>
          <w:rFonts w:eastAsia="Times New Roman"/>
          <w:szCs w:val="22"/>
          <w:lang w:val="en-GB"/>
        </w:rPr>
      </w:pPr>
    </w:p>
    <w:p w14:paraId="7AD92567" w14:textId="77777777" w:rsidR="006C72A0" w:rsidRPr="006C72A0" w:rsidRDefault="006C72A0" w:rsidP="006C72A0">
      <w:pPr>
        <w:widowControl w:val="0"/>
        <w:tabs>
          <w:tab w:val="clear" w:pos="567"/>
        </w:tabs>
        <w:autoSpaceDE w:val="0"/>
        <w:autoSpaceDN w:val="0"/>
        <w:rPr>
          <w:rFonts w:eastAsia="Times New Roman"/>
          <w:b/>
          <w:szCs w:val="22"/>
        </w:rPr>
      </w:pPr>
      <w:r w:rsidRPr="006C72A0">
        <w:rPr>
          <w:rFonts w:eastAsia="Times New Roman"/>
          <w:b/>
          <w:szCs w:val="22"/>
        </w:rPr>
        <w:t>Préparation de l’injection du stylo prérempli Pyzchiva</w:t>
      </w:r>
    </w:p>
    <w:p w14:paraId="777CE9D5" w14:textId="77777777" w:rsidR="006C72A0" w:rsidRPr="006C72A0" w:rsidRDefault="006C72A0" w:rsidP="006C72A0">
      <w:pPr>
        <w:widowControl w:val="0"/>
        <w:tabs>
          <w:tab w:val="clear" w:pos="567"/>
        </w:tabs>
        <w:autoSpaceDE w:val="0"/>
        <w:autoSpaceDN w:val="0"/>
        <w:rPr>
          <w:rFonts w:eastAsia="Times New Roman"/>
          <w:b/>
          <w:szCs w:val="22"/>
          <w:lang w:eastAsia="ko-KR"/>
        </w:rPr>
      </w:pPr>
    </w:p>
    <w:p w14:paraId="0E2395AE" w14:textId="77777777" w:rsidR="006C72A0" w:rsidRPr="006C72A0" w:rsidRDefault="006C72A0" w:rsidP="006C72A0">
      <w:pPr>
        <w:widowControl w:val="0"/>
        <w:tabs>
          <w:tab w:val="clear" w:pos="567"/>
        </w:tabs>
        <w:autoSpaceDE w:val="0"/>
        <w:autoSpaceDN w:val="0"/>
        <w:rPr>
          <w:rFonts w:eastAsia="Times New Roman"/>
          <w:szCs w:val="24"/>
        </w:rPr>
      </w:pPr>
      <w:r w:rsidRPr="006C72A0">
        <w:rPr>
          <w:rFonts w:eastAsia="Times New Roman"/>
          <w:b/>
          <w:szCs w:val="22"/>
        </w:rPr>
        <w:t>Étape 1 : Avant de commencer, vérifiez l’emballage pour vous assurer qu’il s’agit de la dose correcte.</w:t>
      </w:r>
      <w:r w:rsidRPr="006C72A0">
        <w:rPr>
          <w:rFonts w:eastAsia="Times New Roman"/>
          <w:szCs w:val="22"/>
        </w:rPr>
        <w:t xml:space="preserve"> Votre médecin vous prescrira soit une dose de 45 mg soit une dose de 90 mg.</w:t>
      </w:r>
    </w:p>
    <w:p w14:paraId="0631ED16" w14:textId="77777777" w:rsidR="006C72A0" w:rsidRPr="006C72A0" w:rsidRDefault="006C72A0" w:rsidP="006C72A0">
      <w:pPr>
        <w:widowControl w:val="0"/>
        <w:numPr>
          <w:ilvl w:val="0"/>
          <w:numId w:val="37"/>
        </w:numPr>
        <w:tabs>
          <w:tab w:val="clear" w:pos="567"/>
        </w:tabs>
        <w:autoSpaceDE w:val="0"/>
        <w:autoSpaceDN w:val="0"/>
        <w:spacing w:before="15"/>
        <w:contextualSpacing/>
        <w:rPr>
          <w:rFonts w:eastAsia="Times New Roman"/>
          <w:spacing w:val="9"/>
          <w:szCs w:val="24"/>
        </w:rPr>
      </w:pPr>
      <w:r w:rsidRPr="006C72A0">
        <w:rPr>
          <w:rFonts w:eastAsia="Times New Roman"/>
          <w:szCs w:val="22"/>
        </w:rPr>
        <w:t>Si votre dose est de 45 mg, vous recevrez un stylo prérempli de 45 mg.</w:t>
      </w:r>
    </w:p>
    <w:p w14:paraId="4461134C" w14:textId="77777777" w:rsidR="006C72A0" w:rsidRPr="006C72A0" w:rsidRDefault="006C72A0" w:rsidP="006C72A0">
      <w:pPr>
        <w:widowControl w:val="0"/>
        <w:numPr>
          <w:ilvl w:val="0"/>
          <w:numId w:val="37"/>
        </w:numPr>
        <w:tabs>
          <w:tab w:val="clear" w:pos="567"/>
        </w:tabs>
        <w:autoSpaceDE w:val="0"/>
        <w:autoSpaceDN w:val="0"/>
        <w:spacing w:before="15"/>
        <w:contextualSpacing/>
        <w:rPr>
          <w:rFonts w:eastAsia="Times New Roman"/>
          <w:szCs w:val="24"/>
        </w:rPr>
      </w:pPr>
      <w:r w:rsidRPr="006C72A0">
        <w:rPr>
          <w:rFonts w:eastAsia="Times New Roman"/>
          <w:szCs w:val="22"/>
        </w:rPr>
        <w:t>Si votre dose est de 90 mg, vous recevrez soit un stylo prérempli de 90 mg soit deux stylos préremplis de 45 mg. Si vous recevez deux stylos préremplis de 45 mg pour une dose de 90 mg, vous devrez vous administrer deux injections, l’une juste après l’autre.</w:t>
      </w:r>
    </w:p>
    <w:p w14:paraId="5B2E2E30" w14:textId="77777777" w:rsidR="006C72A0" w:rsidRPr="006C72A0" w:rsidRDefault="006C72A0" w:rsidP="006C72A0">
      <w:pPr>
        <w:widowControl w:val="0"/>
        <w:tabs>
          <w:tab w:val="clear" w:pos="567"/>
        </w:tabs>
        <w:autoSpaceDE w:val="0"/>
        <w:autoSpaceDN w:val="0"/>
        <w:rPr>
          <w:rFonts w:eastAsia="Times New Roman"/>
          <w:szCs w:val="24"/>
        </w:rPr>
      </w:pPr>
    </w:p>
    <w:p w14:paraId="15AED0A4" w14:textId="77777777" w:rsidR="006C72A0" w:rsidRPr="006C72A0" w:rsidRDefault="006C72A0" w:rsidP="006C72A0">
      <w:pPr>
        <w:widowControl w:val="0"/>
        <w:tabs>
          <w:tab w:val="clear" w:pos="567"/>
        </w:tabs>
        <w:autoSpaceDE w:val="0"/>
        <w:autoSpaceDN w:val="0"/>
        <w:rPr>
          <w:rFonts w:eastAsia="Times New Roman"/>
          <w:b/>
          <w:szCs w:val="22"/>
        </w:rPr>
      </w:pPr>
      <w:r w:rsidRPr="006C72A0">
        <w:rPr>
          <w:rFonts w:eastAsia="Times New Roman"/>
          <w:b/>
          <w:szCs w:val="22"/>
        </w:rPr>
        <w:t>Étape 2 : Rassemblez le matériel</w:t>
      </w:r>
    </w:p>
    <w:p w14:paraId="6E86D7F3" w14:textId="77777777" w:rsidR="006C72A0" w:rsidRPr="006C72A0" w:rsidRDefault="006C72A0" w:rsidP="006C72A0">
      <w:pPr>
        <w:widowControl w:val="0"/>
        <w:numPr>
          <w:ilvl w:val="0"/>
          <w:numId w:val="38"/>
        </w:numPr>
        <w:tabs>
          <w:tab w:val="clear" w:pos="567"/>
        </w:tabs>
        <w:autoSpaceDE w:val="0"/>
        <w:autoSpaceDN w:val="0"/>
        <w:contextualSpacing/>
        <w:rPr>
          <w:rFonts w:eastAsia="Times New Roman"/>
          <w:szCs w:val="24"/>
        </w:rPr>
      </w:pPr>
      <w:r w:rsidRPr="006C72A0">
        <w:rPr>
          <w:rFonts w:eastAsia="Times New Roman"/>
          <w:b/>
          <w:szCs w:val="22"/>
        </w:rPr>
        <w:t>Étape 2.1 :</w:t>
      </w:r>
      <w:r w:rsidRPr="006C72A0">
        <w:rPr>
          <w:rFonts w:eastAsia="Times New Roman"/>
          <w:szCs w:val="22"/>
        </w:rPr>
        <w:t xml:space="preserve"> Choisissez une surface de travail bien éclairée, propre et plane.</w:t>
      </w:r>
    </w:p>
    <w:p w14:paraId="46178435" w14:textId="77777777" w:rsidR="006C72A0" w:rsidRPr="006C72A0" w:rsidRDefault="006C72A0" w:rsidP="006C72A0">
      <w:pPr>
        <w:widowControl w:val="0"/>
        <w:numPr>
          <w:ilvl w:val="0"/>
          <w:numId w:val="38"/>
        </w:numPr>
        <w:tabs>
          <w:tab w:val="clear" w:pos="567"/>
        </w:tabs>
        <w:autoSpaceDE w:val="0"/>
        <w:autoSpaceDN w:val="0"/>
        <w:contextualSpacing/>
        <w:rPr>
          <w:rFonts w:eastAsia="Times New Roman"/>
          <w:szCs w:val="24"/>
        </w:rPr>
      </w:pPr>
      <w:r w:rsidRPr="006C72A0">
        <w:rPr>
          <w:rFonts w:eastAsia="Times New Roman"/>
          <w:b/>
          <w:szCs w:val="22"/>
        </w:rPr>
        <w:t>Étape 2.2 :</w:t>
      </w:r>
      <w:r w:rsidRPr="006C72A0">
        <w:rPr>
          <w:rFonts w:eastAsia="Times New Roman"/>
          <w:szCs w:val="22"/>
        </w:rPr>
        <w:t xml:space="preserve"> Rassemblez le matériel dont vous aurez besoin de préparer pour vous administrer l’injection </w:t>
      </w:r>
      <w:r w:rsidRPr="006C72A0">
        <w:rPr>
          <w:rFonts w:eastAsia="Times New Roman"/>
          <w:b/>
          <w:szCs w:val="22"/>
        </w:rPr>
        <w:t>(Figure B)</w:t>
      </w:r>
      <w:r w:rsidRPr="006C72A0">
        <w:rPr>
          <w:rFonts w:eastAsia="Times New Roman"/>
          <w:szCs w:val="22"/>
        </w:rPr>
        <w:t xml:space="preserve">. </w:t>
      </w:r>
    </w:p>
    <w:p w14:paraId="0F37B3B5" w14:textId="77777777" w:rsidR="006C72A0" w:rsidRPr="006C72A0" w:rsidRDefault="006C72A0" w:rsidP="006C72A0">
      <w:pPr>
        <w:widowControl w:val="0"/>
        <w:numPr>
          <w:ilvl w:val="0"/>
          <w:numId w:val="38"/>
        </w:numPr>
        <w:tabs>
          <w:tab w:val="clear" w:pos="567"/>
        </w:tabs>
        <w:autoSpaceDE w:val="0"/>
        <w:autoSpaceDN w:val="0"/>
        <w:contextualSpacing/>
        <w:rPr>
          <w:rFonts w:eastAsia="Times New Roman"/>
          <w:szCs w:val="24"/>
        </w:rPr>
      </w:pPr>
      <w:r w:rsidRPr="006C72A0">
        <w:rPr>
          <w:rFonts w:eastAsia="Times New Roman"/>
          <w:szCs w:val="22"/>
        </w:rPr>
        <w:t xml:space="preserve">Vous aurez besoin du matériel suivant. </w:t>
      </w:r>
    </w:p>
    <w:p w14:paraId="66F5E10C" w14:textId="77777777" w:rsidR="006C72A0" w:rsidRPr="006C72A0" w:rsidRDefault="006C72A0" w:rsidP="006C72A0">
      <w:pPr>
        <w:widowControl w:val="0"/>
        <w:numPr>
          <w:ilvl w:val="1"/>
          <w:numId w:val="37"/>
        </w:numPr>
        <w:tabs>
          <w:tab w:val="clear" w:pos="567"/>
        </w:tabs>
        <w:autoSpaceDE w:val="0"/>
        <w:autoSpaceDN w:val="0"/>
        <w:spacing w:before="15"/>
        <w:contextualSpacing/>
        <w:rPr>
          <w:rFonts w:eastAsia="Times New Roman"/>
          <w:spacing w:val="9"/>
          <w:szCs w:val="24"/>
        </w:rPr>
      </w:pPr>
      <w:r w:rsidRPr="006C72A0">
        <w:rPr>
          <w:rFonts w:eastAsia="Times New Roman"/>
          <w:szCs w:val="22"/>
        </w:rPr>
        <w:t>Inclus dans l’emballage :</w:t>
      </w:r>
    </w:p>
    <w:p w14:paraId="01C76F57" w14:textId="77777777" w:rsidR="006C72A0" w:rsidRPr="006C72A0" w:rsidRDefault="006C72A0" w:rsidP="006C72A0">
      <w:pPr>
        <w:widowControl w:val="0"/>
        <w:tabs>
          <w:tab w:val="clear" w:pos="567"/>
        </w:tabs>
        <w:autoSpaceDE w:val="0"/>
        <w:autoSpaceDN w:val="0"/>
        <w:spacing w:before="15"/>
        <w:ind w:left="913" w:hanging="566"/>
        <w:rPr>
          <w:rFonts w:eastAsia="Times New Roman"/>
          <w:spacing w:val="9"/>
          <w:szCs w:val="24"/>
        </w:rPr>
      </w:pPr>
      <w:r w:rsidRPr="006C72A0">
        <w:rPr>
          <w:rFonts w:eastAsia="Times New Roman"/>
          <w:szCs w:val="22"/>
        </w:rPr>
        <w:t>- stylo prérempli Pyzchiva</w:t>
      </w:r>
    </w:p>
    <w:p w14:paraId="5B07183F" w14:textId="77777777" w:rsidR="006C72A0" w:rsidRPr="006C72A0" w:rsidRDefault="006C72A0" w:rsidP="006C72A0">
      <w:pPr>
        <w:widowControl w:val="0"/>
        <w:numPr>
          <w:ilvl w:val="1"/>
          <w:numId w:val="37"/>
        </w:numPr>
        <w:tabs>
          <w:tab w:val="clear" w:pos="567"/>
        </w:tabs>
        <w:autoSpaceDE w:val="0"/>
        <w:autoSpaceDN w:val="0"/>
        <w:spacing w:before="15"/>
        <w:contextualSpacing/>
        <w:rPr>
          <w:rFonts w:eastAsia="Times New Roman"/>
          <w:b/>
          <w:spacing w:val="9"/>
          <w:szCs w:val="24"/>
        </w:rPr>
      </w:pPr>
      <w:r w:rsidRPr="006C72A0">
        <w:rPr>
          <w:rFonts w:eastAsia="Times New Roman"/>
          <w:szCs w:val="22"/>
        </w:rPr>
        <w:t>Non inclus dans l’emballage :</w:t>
      </w:r>
    </w:p>
    <w:p w14:paraId="3A3A1935" w14:textId="77777777" w:rsidR="006C72A0" w:rsidRPr="006C72A0" w:rsidRDefault="006C72A0" w:rsidP="006C72A0">
      <w:pPr>
        <w:widowControl w:val="0"/>
        <w:tabs>
          <w:tab w:val="clear" w:pos="567"/>
        </w:tabs>
        <w:autoSpaceDE w:val="0"/>
        <w:autoSpaceDN w:val="0"/>
        <w:spacing w:before="15"/>
        <w:ind w:left="913"/>
        <w:contextualSpacing/>
        <w:rPr>
          <w:rFonts w:eastAsia="Times New Roman"/>
          <w:b/>
          <w:spacing w:val="9"/>
          <w:szCs w:val="24"/>
        </w:rPr>
      </w:pPr>
      <w:r w:rsidRPr="006C72A0">
        <w:rPr>
          <w:rFonts w:eastAsia="Times New Roman"/>
          <w:szCs w:val="22"/>
        </w:rPr>
        <w:t>- Tampon d’alcool</w:t>
      </w:r>
      <w:r w:rsidRPr="006C72A0">
        <w:rPr>
          <w:rFonts w:eastAsia="Times New Roman"/>
          <w:szCs w:val="22"/>
        </w:rPr>
        <w:br/>
        <w:t xml:space="preserve">- Boules de coton ou bandes de gaze </w:t>
      </w:r>
      <w:r w:rsidRPr="006C72A0">
        <w:rPr>
          <w:rFonts w:eastAsia="Times New Roman"/>
          <w:szCs w:val="22"/>
        </w:rPr>
        <w:br/>
        <w:t>- Pansement adhésif</w:t>
      </w:r>
      <w:r w:rsidRPr="006C72A0">
        <w:rPr>
          <w:rFonts w:eastAsia="Times New Roman"/>
          <w:szCs w:val="22"/>
        </w:rPr>
        <w:br/>
        <w:t xml:space="preserve">- Bac à déchets pour objets tranchants </w:t>
      </w:r>
      <w:r w:rsidRPr="006C72A0">
        <w:rPr>
          <w:rFonts w:eastAsia="Times New Roman"/>
          <w:b/>
          <w:szCs w:val="22"/>
        </w:rPr>
        <w:t>(Voir la rubrique « Élimination du stylo prérempli Pyzchiva. »)</w:t>
      </w:r>
    </w:p>
    <w:p w14:paraId="61E5DB72" w14:textId="77777777" w:rsidR="006C72A0" w:rsidRPr="006C72A0" w:rsidRDefault="006C72A0" w:rsidP="006C72A0">
      <w:pPr>
        <w:widowControl w:val="0"/>
        <w:tabs>
          <w:tab w:val="clear" w:pos="567"/>
        </w:tabs>
        <w:autoSpaceDE w:val="0"/>
        <w:autoSpaceDN w:val="0"/>
        <w:rPr>
          <w:rFonts w:eastAsia="Times New Roman"/>
          <w:szCs w:val="22"/>
          <w:lang w:eastAsia="ko-KR"/>
        </w:rPr>
      </w:pPr>
    </w:p>
    <w:p w14:paraId="4A209269" w14:textId="77777777" w:rsidR="006C72A0" w:rsidRPr="006C72A0" w:rsidRDefault="006C72A0" w:rsidP="006C72A0">
      <w:pPr>
        <w:widowControl w:val="0"/>
        <w:tabs>
          <w:tab w:val="clear" w:pos="567"/>
        </w:tabs>
        <w:autoSpaceDE w:val="0"/>
        <w:autoSpaceDN w:val="0"/>
        <w:jc w:val="center"/>
        <w:rPr>
          <w:rFonts w:eastAsia="Times New Roman"/>
          <w:szCs w:val="22"/>
        </w:rPr>
      </w:pPr>
      <w:r w:rsidRPr="006C72A0">
        <w:rPr>
          <w:rFonts w:eastAsia="Times New Roman"/>
          <w:noProof/>
          <w:szCs w:val="22"/>
        </w:rPr>
        <mc:AlternateContent>
          <mc:Choice Requires="wps">
            <w:drawing>
              <wp:anchor distT="45720" distB="45720" distL="114300" distR="114300" simplePos="0" relativeHeight="251672602" behindDoc="0" locked="0" layoutInCell="1" allowOverlap="1" wp14:anchorId="62659FF5" wp14:editId="6FB66D64">
                <wp:simplePos x="0" y="0"/>
                <wp:positionH relativeFrom="column">
                  <wp:posOffset>1243330</wp:posOffset>
                </wp:positionH>
                <wp:positionV relativeFrom="paragraph">
                  <wp:posOffset>874868</wp:posOffset>
                </wp:positionV>
                <wp:extent cx="564392" cy="349857"/>
                <wp:effectExtent l="0" t="38100" r="0" b="50800"/>
                <wp:wrapNone/>
                <wp:docPr id="1668700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19784">
                          <a:off x="0" y="0"/>
                          <a:ext cx="564392" cy="349857"/>
                        </a:xfrm>
                        <a:prstGeom prst="rect">
                          <a:avLst/>
                        </a:prstGeom>
                        <a:noFill/>
                        <a:ln w="9525">
                          <a:noFill/>
                          <a:miter lim="800000"/>
                          <a:headEnd/>
                          <a:tailEnd/>
                        </a:ln>
                      </wps:spPr>
                      <wps:txbx>
                        <w:txbxContent>
                          <w:p w14:paraId="229E6431" w14:textId="77777777" w:rsidR="00360FAC" w:rsidRPr="007204C7" w:rsidRDefault="00360FAC" w:rsidP="006C72A0">
                            <w:pPr>
                              <w:spacing w:line="216" w:lineRule="auto"/>
                              <w:jc w:val="center"/>
                              <w:rPr>
                                <w:b/>
                                <w:bCs/>
                                <w:sz w:val="12"/>
                                <w:szCs w:val="12"/>
                              </w:rPr>
                            </w:pPr>
                            <w:r>
                              <w:rPr>
                                <w:b/>
                                <w:sz w:val="12"/>
                              </w:rPr>
                              <w:t>Tampon d’alcool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59FF5" id="_x0000_s1034" type="#_x0000_t202" style="position:absolute;left:0;text-align:left;margin-left:97.9pt;margin-top:68.9pt;width:44.45pt;height:27.55pt;rotation:1113876fd;z-index:2516726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" filled="f" stroked="f">
                <v:textbox>
                  <w:txbxContent>
                    <w:p w14:paraId="229E6431" w14:textId="77777777" w:rsidR="00360FAC" w:rsidRPr="007204C7" w:rsidRDefault="00360FAC" w:rsidP="006C72A0">
                      <w:pPr>
                        <w:spacing w:line="216" w:lineRule="auto"/>
                        <w:jc w:val="center"/>
                        <w:rPr>
                          <w:b/>
                          <w:bCs/>
                          <w:sz w:val="12"/>
                          <w:szCs w:val="12"/>
                        </w:rPr>
                      </w:pPr>
                      <w:r>
                        <w:rPr>
                          <w:b/>
                          <w:sz w:val="12"/>
                        </w:rPr>
                        <w:t>Tampon d’alcool</w:t>
                      </w:r>
                    </w:p>
                  </w:txbxContent>
                </v:textbox>
              </v:shape>
            </w:pict>
          </mc:Fallback>
        </mc:AlternateContent>
      </w:r>
      <w:r w:rsidRPr="006C72A0">
        <w:rPr>
          <w:rFonts w:eastAsia="Times New Roman"/>
          <w:noProof/>
          <w:szCs w:val="22"/>
        </w:rPr>
        <w:drawing>
          <wp:inline distT="0" distB="0" distL="0" distR="0" wp14:anchorId="448F8B0A" wp14:editId="51D5E642">
            <wp:extent cx="3527880" cy="1388185"/>
            <wp:effectExtent l="0" t="0" r="0" b="2540"/>
            <wp:docPr id="460395869" name="Picture 3"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95869" name="Picture 3" descr="A close-up of a test&#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37974" cy="1392157"/>
                    </a:xfrm>
                    <a:prstGeom prst="rect">
                      <a:avLst/>
                    </a:prstGeom>
                    <a:noFill/>
                    <a:ln>
                      <a:noFill/>
                    </a:ln>
                  </pic:spPr>
                </pic:pic>
              </a:graphicData>
            </a:graphic>
          </wp:inline>
        </w:drawing>
      </w:r>
    </w:p>
    <w:p w14:paraId="5E9D927F" w14:textId="77777777" w:rsidR="006C72A0" w:rsidRPr="006C72A0" w:rsidRDefault="006C72A0" w:rsidP="006C72A0">
      <w:pPr>
        <w:widowControl w:val="0"/>
        <w:tabs>
          <w:tab w:val="clear" w:pos="567"/>
        </w:tabs>
        <w:autoSpaceDE w:val="0"/>
        <w:autoSpaceDN w:val="0"/>
        <w:jc w:val="center"/>
        <w:rPr>
          <w:rFonts w:eastAsia="Times New Roman"/>
          <w:b/>
          <w:szCs w:val="22"/>
        </w:rPr>
      </w:pPr>
      <w:r w:rsidRPr="006C72A0">
        <w:rPr>
          <w:rFonts w:eastAsia="Times New Roman"/>
          <w:b/>
          <w:szCs w:val="22"/>
        </w:rPr>
        <w:t>Figure B</w:t>
      </w:r>
    </w:p>
    <w:p w14:paraId="5E09EF7F" w14:textId="77777777" w:rsidR="006C72A0" w:rsidRPr="006C72A0" w:rsidRDefault="006C72A0" w:rsidP="006C72A0">
      <w:pPr>
        <w:widowControl w:val="0"/>
        <w:tabs>
          <w:tab w:val="clear" w:pos="567"/>
        </w:tabs>
        <w:autoSpaceDE w:val="0"/>
        <w:autoSpaceDN w:val="0"/>
        <w:rPr>
          <w:rFonts w:eastAsia="Times New Roman"/>
          <w:b/>
          <w:szCs w:val="22"/>
          <w:lang w:eastAsia="ko-KR"/>
        </w:rPr>
      </w:pPr>
    </w:p>
    <w:p w14:paraId="3E35C16A" w14:textId="77777777" w:rsidR="006C72A0" w:rsidRPr="006C72A0" w:rsidRDefault="006C72A0" w:rsidP="006C72A0">
      <w:pPr>
        <w:widowControl w:val="0"/>
        <w:tabs>
          <w:tab w:val="clear" w:pos="567"/>
        </w:tabs>
        <w:autoSpaceDE w:val="0"/>
        <w:autoSpaceDN w:val="0"/>
        <w:rPr>
          <w:rFonts w:eastAsia="Times New Roman"/>
          <w:b/>
          <w:szCs w:val="22"/>
        </w:rPr>
      </w:pPr>
      <w:r w:rsidRPr="006C72A0">
        <w:rPr>
          <w:rFonts w:eastAsia="Times New Roman"/>
          <w:b/>
          <w:szCs w:val="22"/>
        </w:rPr>
        <w:t>Étape 3 : Inspectez le stylo prérempli</w:t>
      </w:r>
      <w:r w:rsidRPr="006C72A0">
        <w:rPr>
          <w:rFonts w:eastAsia="Times New Roman"/>
          <w:szCs w:val="22"/>
        </w:rPr>
        <w:t xml:space="preserve"> </w:t>
      </w:r>
      <w:r w:rsidRPr="006C72A0">
        <w:rPr>
          <w:rFonts w:eastAsia="Times New Roman"/>
          <w:b/>
          <w:szCs w:val="22"/>
        </w:rPr>
        <w:t>(Figure C)</w:t>
      </w:r>
    </w:p>
    <w:p w14:paraId="2F49D707" w14:textId="77777777" w:rsidR="006C72A0" w:rsidRPr="006C72A0" w:rsidRDefault="006C72A0" w:rsidP="006C72A0">
      <w:pPr>
        <w:widowControl w:val="0"/>
        <w:numPr>
          <w:ilvl w:val="0"/>
          <w:numId w:val="37"/>
        </w:numPr>
        <w:tabs>
          <w:tab w:val="clear" w:pos="567"/>
        </w:tabs>
        <w:autoSpaceDE w:val="0"/>
        <w:autoSpaceDN w:val="0"/>
        <w:spacing w:before="15"/>
        <w:contextualSpacing/>
        <w:rPr>
          <w:rFonts w:eastAsia="Times New Roman"/>
          <w:spacing w:val="9"/>
          <w:szCs w:val="24"/>
        </w:rPr>
      </w:pPr>
      <w:r w:rsidRPr="006C72A0">
        <w:rPr>
          <w:rFonts w:eastAsia="Times New Roman"/>
          <w:b/>
          <w:szCs w:val="22"/>
        </w:rPr>
        <w:t>Étape 3.1 :</w:t>
      </w:r>
      <w:r w:rsidRPr="006C72A0">
        <w:rPr>
          <w:rFonts w:eastAsia="Times New Roman"/>
          <w:szCs w:val="22"/>
        </w:rPr>
        <w:t xml:space="preserve"> Vérifiez la date de péremption sur le stylo prérempli ou l’emballage.</w:t>
      </w:r>
    </w:p>
    <w:p w14:paraId="3ECAE103" w14:textId="77777777" w:rsidR="006C72A0" w:rsidRPr="006C72A0" w:rsidRDefault="006C72A0" w:rsidP="006C72A0">
      <w:pPr>
        <w:widowControl w:val="0"/>
        <w:numPr>
          <w:ilvl w:val="0"/>
          <w:numId w:val="37"/>
        </w:numPr>
        <w:tabs>
          <w:tab w:val="clear" w:pos="567"/>
        </w:tabs>
        <w:autoSpaceDE w:val="0"/>
        <w:autoSpaceDN w:val="0"/>
        <w:spacing w:before="15"/>
        <w:contextualSpacing/>
        <w:rPr>
          <w:rFonts w:eastAsia="Times New Roman"/>
          <w:spacing w:val="9"/>
          <w:szCs w:val="24"/>
        </w:rPr>
      </w:pPr>
      <w:r w:rsidRPr="006C72A0">
        <w:rPr>
          <w:rFonts w:eastAsia="Times New Roman"/>
          <w:b/>
          <w:szCs w:val="22"/>
        </w:rPr>
        <w:t>Étape 3.2 :</w:t>
      </w:r>
      <w:r w:rsidRPr="006C72A0">
        <w:rPr>
          <w:rFonts w:eastAsia="Times New Roman"/>
          <w:szCs w:val="22"/>
        </w:rPr>
        <w:t xml:space="preserve"> Inspectez le médicament à travers la fenêtre de lecture pour détecter toute particule flottante ou toute décoloration. Le médicament doit être clair et sans couleur à jaunâtre, avec quelques particules blanches.</w:t>
      </w:r>
    </w:p>
    <w:p w14:paraId="08271625" w14:textId="77777777" w:rsidR="006C72A0" w:rsidRPr="006C72A0" w:rsidRDefault="006C72A0" w:rsidP="006C72A0">
      <w:pPr>
        <w:widowControl w:val="0"/>
        <w:numPr>
          <w:ilvl w:val="0"/>
          <w:numId w:val="37"/>
        </w:numPr>
        <w:tabs>
          <w:tab w:val="clear" w:pos="567"/>
        </w:tabs>
        <w:autoSpaceDE w:val="0"/>
        <w:autoSpaceDN w:val="0"/>
        <w:spacing w:before="15"/>
        <w:contextualSpacing/>
        <w:rPr>
          <w:rFonts w:eastAsia="Times New Roman"/>
          <w:spacing w:val="9"/>
          <w:szCs w:val="24"/>
        </w:rPr>
      </w:pPr>
      <w:r w:rsidRPr="006C72A0">
        <w:rPr>
          <w:rFonts w:eastAsia="Times New Roman"/>
          <w:b/>
          <w:szCs w:val="22"/>
        </w:rPr>
        <w:t>Étape 3.3 :</w:t>
      </w:r>
      <w:r w:rsidRPr="006C72A0">
        <w:rPr>
          <w:rFonts w:eastAsia="Times New Roman"/>
          <w:szCs w:val="22"/>
        </w:rPr>
        <w:t xml:space="preserve"> Assurez-vous que le stylo ne soit pas endommagé.</w:t>
      </w:r>
    </w:p>
    <w:p w14:paraId="5E894C0D" w14:textId="77777777" w:rsidR="006C72A0" w:rsidRPr="006C72A0" w:rsidRDefault="006C72A0" w:rsidP="006C72A0">
      <w:pPr>
        <w:widowControl w:val="0"/>
        <w:numPr>
          <w:ilvl w:val="0"/>
          <w:numId w:val="37"/>
        </w:numPr>
        <w:tabs>
          <w:tab w:val="clear" w:pos="567"/>
        </w:tabs>
        <w:autoSpaceDE w:val="0"/>
        <w:autoSpaceDN w:val="0"/>
        <w:spacing w:before="15"/>
        <w:contextualSpacing/>
        <w:rPr>
          <w:rFonts w:eastAsia="Times New Roman"/>
          <w:spacing w:val="9"/>
          <w:szCs w:val="24"/>
        </w:rPr>
      </w:pPr>
      <w:r w:rsidRPr="006C72A0">
        <w:rPr>
          <w:rFonts w:eastAsia="Times New Roman"/>
          <w:b/>
          <w:szCs w:val="22"/>
        </w:rPr>
        <w:t>N’utilisez</w:t>
      </w:r>
      <w:r w:rsidRPr="006C72A0">
        <w:rPr>
          <w:rFonts w:eastAsia="Times New Roman"/>
          <w:szCs w:val="22"/>
        </w:rPr>
        <w:t xml:space="preserve"> jamais Pyzchiva :</w:t>
      </w:r>
    </w:p>
    <w:p w14:paraId="54377AEB" w14:textId="6F68DDB4" w:rsidR="006C72A0" w:rsidRPr="006C72A0" w:rsidRDefault="006C72A0" w:rsidP="006C72A0">
      <w:pPr>
        <w:widowControl w:val="0"/>
        <w:numPr>
          <w:ilvl w:val="1"/>
          <w:numId w:val="37"/>
        </w:numPr>
        <w:tabs>
          <w:tab w:val="clear" w:pos="567"/>
        </w:tabs>
        <w:autoSpaceDE w:val="0"/>
        <w:autoSpaceDN w:val="0"/>
        <w:spacing w:before="15"/>
        <w:contextualSpacing/>
        <w:rPr>
          <w:rFonts w:eastAsia="Times New Roman"/>
          <w:spacing w:val="9"/>
          <w:szCs w:val="24"/>
        </w:rPr>
      </w:pPr>
      <w:r w:rsidRPr="006C72A0">
        <w:rPr>
          <w:rFonts w:eastAsia="Times New Roman"/>
          <w:szCs w:val="22"/>
        </w:rPr>
        <w:t xml:space="preserve">si la date de péremption est dépassée, si le stylo prérempli a été conservé à une température ambiante de 30°C maximum au-delà d’une période unique de </w:t>
      </w:r>
      <w:ins w:id="54" w:author="Author">
        <w:r w:rsidR="00F273CF">
          <w:rPr>
            <w:rFonts w:eastAsia="Times New Roman"/>
            <w:szCs w:val="22"/>
          </w:rPr>
          <w:t>35 jours</w:t>
        </w:r>
      </w:ins>
      <w:del w:id="55" w:author="Author">
        <w:r w:rsidRPr="006C72A0" w:rsidDel="00F273CF">
          <w:rPr>
            <w:rFonts w:eastAsia="Times New Roman"/>
            <w:szCs w:val="22"/>
          </w:rPr>
          <w:delText>1 mois</w:delText>
        </w:r>
      </w:del>
      <w:r w:rsidRPr="006C72A0">
        <w:rPr>
          <w:rFonts w:eastAsia="Times New Roman"/>
          <w:szCs w:val="22"/>
        </w:rPr>
        <w:t xml:space="preserve"> ou si le stylo prérempli a été conservé à une température supérieure à 30°C. </w:t>
      </w:r>
    </w:p>
    <w:p w14:paraId="6F736E4C" w14:textId="77777777" w:rsidR="006C72A0" w:rsidRPr="006C72A0" w:rsidRDefault="006C72A0" w:rsidP="006C72A0">
      <w:pPr>
        <w:widowControl w:val="0"/>
        <w:numPr>
          <w:ilvl w:val="1"/>
          <w:numId w:val="37"/>
        </w:numPr>
        <w:tabs>
          <w:tab w:val="clear" w:pos="567"/>
        </w:tabs>
        <w:autoSpaceDE w:val="0"/>
        <w:autoSpaceDN w:val="0"/>
        <w:spacing w:before="15"/>
        <w:contextualSpacing/>
        <w:rPr>
          <w:rFonts w:eastAsia="Times New Roman"/>
          <w:spacing w:val="9"/>
          <w:szCs w:val="24"/>
        </w:rPr>
      </w:pPr>
      <w:r w:rsidRPr="006C72A0">
        <w:rPr>
          <w:rFonts w:eastAsia="Times New Roman"/>
          <w:szCs w:val="22"/>
        </w:rPr>
        <w:t>si le médicament est congelé, décoloré, laiteux ou présente de grosses particules.</w:t>
      </w:r>
    </w:p>
    <w:p w14:paraId="3A5B4D26" w14:textId="77777777" w:rsidR="006C72A0" w:rsidRPr="006C72A0" w:rsidRDefault="006C72A0" w:rsidP="006C72A0">
      <w:pPr>
        <w:widowControl w:val="0"/>
        <w:numPr>
          <w:ilvl w:val="1"/>
          <w:numId w:val="37"/>
        </w:numPr>
        <w:tabs>
          <w:tab w:val="clear" w:pos="567"/>
        </w:tabs>
        <w:autoSpaceDE w:val="0"/>
        <w:autoSpaceDN w:val="0"/>
        <w:spacing w:before="15"/>
        <w:contextualSpacing/>
        <w:rPr>
          <w:rFonts w:eastAsia="Times New Roman"/>
          <w:spacing w:val="9"/>
          <w:szCs w:val="24"/>
        </w:rPr>
      </w:pPr>
      <w:r w:rsidRPr="006C72A0">
        <w:rPr>
          <w:rFonts w:eastAsia="Times New Roman"/>
          <w:szCs w:val="22"/>
        </w:rPr>
        <w:t>si le stylo est endommagé.</w:t>
      </w:r>
    </w:p>
    <w:p w14:paraId="5BAB883D" w14:textId="77777777" w:rsidR="006C72A0" w:rsidRPr="006C72A0" w:rsidRDefault="006C72A0" w:rsidP="006C72A0">
      <w:pPr>
        <w:widowControl w:val="0"/>
        <w:numPr>
          <w:ilvl w:val="1"/>
          <w:numId w:val="37"/>
        </w:numPr>
        <w:tabs>
          <w:tab w:val="clear" w:pos="567"/>
        </w:tabs>
        <w:autoSpaceDE w:val="0"/>
        <w:autoSpaceDN w:val="0"/>
        <w:spacing w:before="15"/>
        <w:contextualSpacing/>
        <w:rPr>
          <w:rFonts w:eastAsia="Times New Roman"/>
          <w:spacing w:val="9"/>
          <w:szCs w:val="24"/>
        </w:rPr>
      </w:pPr>
      <w:r w:rsidRPr="006C72A0">
        <w:rPr>
          <w:rFonts w:eastAsia="Times New Roman"/>
          <w:szCs w:val="22"/>
        </w:rPr>
        <w:t>si le stylo présente des fissures ou est cassé après être tombé.</w:t>
      </w:r>
    </w:p>
    <w:p w14:paraId="5E967967" w14:textId="77777777" w:rsidR="006C72A0" w:rsidRPr="006C72A0" w:rsidRDefault="006C72A0" w:rsidP="006C72A0">
      <w:pPr>
        <w:widowControl w:val="0"/>
        <w:numPr>
          <w:ilvl w:val="0"/>
          <w:numId w:val="37"/>
        </w:numPr>
        <w:tabs>
          <w:tab w:val="clear" w:pos="567"/>
        </w:tabs>
        <w:autoSpaceDE w:val="0"/>
        <w:autoSpaceDN w:val="0"/>
        <w:spacing w:before="15"/>
        <w:contextualSpacing/>
        <w:rPr>
          <w:rFonts w:eastAsia="Times New Roman"/>
          <w:spacing w:val="9"/>
          <w:szCs w:val="24"/>
        </w:rPr>
      </w:pPr>
      <w:r w:rsidRPr="006C72A0">
        <w:rPr>
          <w:rFonts w:eastAsia="Times New Roman"/>
          <w:szCs w:val="22"/>
        </w:rPr>
        <w:t>Il est normal de voir apparaître une ou plusieurs bulles dans la fenêtre de lecture.</w:t>
      </w:r>
    </w:p>
    <w:p w14:paraId="4DBC5E2D" w14:textId="77777777" w:rsidR="006C72A0" w:rsidRPr="006C72A0" w:rsidRDefault="001C0B01" w:rsidP="006C72A0">
      <w:pPr>
        <w:widowControl w:val="0"/>
        <w:tabs>
          <w:tab w:val="clear" w:pos="567"/>
        </w:tabs>
        <w:autoSpaceDE w:val="0"/>
        <w:autoSpaceDN w:val="0"/>
        <w:rPr>
          <w:rFonts w:eastAsia="Times New Roman"/>
          <w:szCs w:val="22"/>
          <w:lang w:eastAsia="ko-KR"/>
        </w:rPr>
      </w:pPr>
      <w:r w:rsidRPr="006C72A0">
        <w:rPr>
          <w:rFonts w:eastAsia="Times New Roman"/>
          <w:noProof/>
          <w:szCs w:val="22"/>
        </w:rPr>
        <mc:AlternateContent>
          <mc:Choice Requires="wpg">
            <w:drawing>
              <wp:anchor distT="0" distB="0" distL="114300" distR="114300" simplePos="0" relativeHeight="251673626" behindDoc="0" locked="0" layoutInCell="1" allowOverlap="1" wp14:anchorId="15EF53D6" wp14:editId="196FF4C3">
                <wp:simplePos x="0" y="0"/>
                <wp:positionH relativeFrom="column">
                  <wp:posOffset>1903730</wp:posOffset>
                </wp:positionH>
                <wp:positionV relativeFrom="paragraph">
                  <wp:posOffset>100330</wp:posOffset>
                </wp:positionV>
                <wp:extent cx="3410605" cy="1480820"/>
                <wp:effectExtent l="0" t="0" r="0" b="5080"/>
                <wp:wrapNone/>
                <wp:docPr id="1360871446" name="Group 25"/>
                <wp:cNvGraphicFramePr/>
                <a:graphic xmlns:a="http://schemas.openxmlformats.org/drawingml/2006/main">
                  <a:graphicData uri="http://schemas.microsoft.com/office/word/2010/wordprocessingGroup">
                    <wpg:wgp>
                      <wpg:cNvGrpSpPr/>
                      <wpg:grpSpPr>
                        <a:xfrm>
                          <a:off x="0" y="0"/>
                          <a:ext cx="3410605" cy="1480820"/>
                          <a:chOff x="0" y="0"/>
                          <a:chExt cx="3410666" cy="1480824"/>
                        </a:xfrm>
                      </wpg:grpSpPr>
                      <wps:wsp>
                        <wps:cNvPr id="3254956" name="Text Box 2"/>
                        <wps:cNvSpPr txBox="1">
                          <a:spLocks noChangeArrowheads="1"/>
                        </wps:cNvSpPr>
                        <wps:spPr bwMode="auto">
                          <a:xfrm>
                            <a:off x="0" y="0"/>
                            <a:ext cx="3314758" cy="296545"/>
                          </a:xfrm>
                          <a:prstGeom prst="rect">
                            <a:avLst/>
                          </a:prstGeom>
                          <a:noFill/>
                          <a:ln w="9525">
                            <a:noFill/>
                            <a:miter lim="800000"/>
                            <a:headEnd/>
                            <a:tailEnd/>
                          </a:ln>
                        </wps:spPr>
                        <wps:txbx>
                          <w:txbxContent>
                            <w:p w14:paraId="2571359F" w14:textId="77777777" w:rsidR="00360FAC" w:rsidRPr="006C72A0" w:rsidRDefault="00360FAC" w:rsidP="006C72A0">
                              <w:pPr>
                                <w:spacing w:line="216" w:lineRule="auto"/>
                                <w:rPr>
                                  <w:rFonts w:ascii="Calibri" w:hAnsi="Calibri" w:cs="Calibri"/>
                                  <w:i/>
                                  <w:iCs/>
                                  <w:sz w:val="28"/>
                                  <w:szCs w:val="28"/>
                                </w:rPr>
                              </w:pPr>
                              <w:r w:rsidRPr="006C72A0">
                                <w:rPr>
                                  <w:rFonts w:ascii="Calibri" w:hAnsi="Calibri"/>
                                  <w:i/>
                                  <w:sz w:val="28"/>
                                </w:rPr>
                                <w:t>Le médicament est-il clair ? Sans couleur ?</w:t>
                              </w:r>
                            </w:p>
                          </w:txbxContent>
                        </wps:txbx>
                        <wps:bodyPr rot="0" vert="horz" wrap="square" lIns="91440" tIns="45720" rIns="91440" bIns="45720" anchor="t" anchorCtr="0">
                          <a:spAutoFit/>
                        </wps:bodyPr>
                      </wps:wsp>
                      <wps:wsp>
                        <wps:cNvPr id="1825686840" name="Text Box 2"/>
                        <wps:cNvSpPr txBox="1">
                          <a:spLocks noChangeArrowheads="1"/>
                        </wps:cNvSpPr>
                        <wps:spPr bwMode="auto">
                          <a:xfrm>
                            <a:off x="0" y="254341"/>
                            <a:ext cx="1939959" cy="296545"/>
                          </a:xfrm>
                          <a:prstGeom prst="rect">
                            <a:avLst/>
                          </a:prstGeom>
                          <a:noFill/>
                          <a:ln w="9525">
                            <a:noFill/>
                            <a:miter lim="800000"/>
                            <a:headEnd/>
                            <a:tailEnd/>
                          </a:ln>
                        </wps:spPr>
                        <wps:txbx>
                          <w:txbxContent>
                            <w:p w14:paraId="6C007472" w14:textId="77777777" w:rsidR="00360FAC" w:rsidRPr="006C72A0" w:rsidRDefault="00360FAC" w:rsidP="006C72A0">
                              <w:pPr>
                                <w:spacing w:line="216" w:lineRule="auto"/>
                                <w:rPr>
                                  <w:rFonts w:ascii="Calibri" w:hAnsi="Calibri" w:cs="Calibri"/>
                                  <w:i/>
                                  <w:iCs/>
                                  <w:sz w:val="28"/>
                                  <w:szCs w:val="28"/>
                                </w:rPr>
                              </w:pPr>
                              <w:r w:rsidRPr="006C72A0">
                                <w:rPr>
                                  <w:rFonts w:ascii="Calibri" w:hAnsi="Calibri"/>
                                  <w:i/>
                                  <w:sz w:val="28"/>
                                </w:rPr>
                                <w:t>Sans particule ?</w:t>
                              </w:r>
                            </w:p>
                          </w:txbxContent>
                        </wps:txbx>
                        <wps:bodyPr rot="0" vert="horz" wrap="square" lIns="91440" tIns="45720" rIns="91440" bIns="45720" anchor="t" anchorCtr="0">
                          <a:spAutoFit/>
                        </wps:bodyPr>
                      </wps:wsp>
                      <wps:wsp>
                        <wps:cNvPr id="1449070235" name="Text Box 2"/>
                        <wps:cNvSpPr txBox="1">
                          <a:spLocks noChangeArrowheads="1"/>
                        </wps:cNvSpPr>
                        <wps:spPr bwMode="auto">
                          <a:xfrm>
                            <a:off x="1470707" y="254341"/>
                            <a:ext cx="1939959" cy="296545"/>
                          </a:xfrm>
                          <a:prstGeom prst="rect">
                            <a:avLst/>
                          </a:prstGeom>
                          <a:noFill/>
                          <a:ln w="9525">
                            <a:noFill/>
                            <a:miter lim="800000"/>
                            <a:headEnd/>
                            <a:tailEnd/>
                          </a:ln>
                        </wps:spPr>
                        <wps:txbx>
                          <w:txbxContent>
                            <w:p w14:paraId="17F624AF" w14:textId="77777777" w:rsidR="00360FAC" w:rsidRPr="006C72A0" w:rsidRDefault="00360FAC" w:rsidP="006C72A0">
                              <w:pPr>
                                <w:spacing w:line="216" w:lineRule="auto"/>
                                <w:rPr>
                                  <w:rFonts w:ascii="Calibri" w:hAnsi="Calibri" w:cs="Calibri"/>
                                  <w:i/>
                                  <w:iCs/>
                                  <w:sz w:val="28"/>
                                  <w:szCs w:val="28"/>
                                </w:rPr>
                              </w:pPr>
                              <w:r w:rsidRPr="006C72A0">
                                <w:rPr>
                                  <w:rFonts w:ascii="Calibri" w:hAnsi="Calibri"/>
                                  <w:i/>
                                  <w:sz w:val="28"/>
                                </w:rPr>
                                <w:t>Non périmé ?</w:t>
                              </w:r>
                            </w:p>
                          </w:txbxContent>
                        </wps:txbx>
                        <wps:bodyPr rot="0" vert="horz" wrap="square" lIns="91440" tIns="45720" rIns="91440" bIns="45720" anchor="t" anchorCtr="0">
                          <a:spAutoFit/>
                        </wps:bodyPr>
                      </wps:wsp>
                      <wps:wsp>
                        <wps:cNvPr id="1923050549" name="Text Box 2"/>
                        <wps:cNvSpPr txBox="1">
                          <a:spLocks noChangeArrowheads="1"/>
                        </wps:cNvSpPr>
                        <wps:spPr bwMode="auto">
                          <a:xfrm>
                            <a:off x="540623" y="1184279"/>
                            <a:ext cx="1939959" cy="296545"/>
                          </a:xfrm>
                          <a:prstGeom prst="rect">
                            <a:avLst/>
                          </a:prstGeom>
                          <a:noFill/>
                          <a:ln w="9525">
                            <a:noFill/>
                            <a:miter lim="800000"/>
                            <a:headEnd/>
                            <a:tailEnd/>
                          </a:ln>
                        </wps:spPr>
                        <wps:txbx>
                          <w:txbxContent>
                            <w:p w14:paraId="2456BFF9" w14:textId="77777777" w:rsidR="00360FAC" w:rsidRPr="006C72A0" w:rsidRDefault="00360FAC" w:rsidP="006C72A0">
                              <w:pPr>
                                <w:spacing w:line="216" w:lineRule="auto"/>
                                <w:rPr>
                                  <w:rFonts w:ascii="Calibri" w:hAnsi="Calibri" w:cs="Calibri"/>
                                  <w:i/>
                                  <w:iCs/>
                                  <w:sz w:val="28"/>
                                  <w:szCs w:val="28"/>
                                </w:rPr>
                              </w:pPr>
                              <w:r w:rsidRPr="006C72A0">
                                <w:rPr>
                                  <w:rFonts w:ascii="Calibri" w:hAnsi="Calibri"/>
                                  <w:i/>
                                  <w:sz w:val="28"/>
                                </w:rPr>
                                <w:t>Non endommagé ?</w:t>
                              </w:r>
                            </w:p>
                          </w:txbxContent>
                        </wps:txbx>
                        <wps:bodyPr rot="0" vert="horz" wrap="square" lIns="91440" tIns="45720" rIns="91440" bIns="45720" anchor="t" anchorCtr="0">
                          <a:spAutoFit/>
                        </wps:bodyPr>
                      </wps:wsp>
                    </wpg:wgp>
                  </a:graphicData>
                </a:graphic>
              </wp:anchor>
            </w:drawing>
          </mc:Choice>
          <mc:Fallback>
            <w:pict>
              <v:group w14:anchorId="15EF53D6" id="Group 25" o:spid="_x0000_s1035" style="position:absolute;margin-left:149.9pt;margin-top:7.9pt;width:268.55pt;height:116.6pt;z-index:251673626" coordsize="34106,14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">
                <v:shape id="_x0000_s1036" type="#_x0000_t202" style="position:absolute;width:33147;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" filled="f" stroked="f">
                  <v:textbox style="mso-fit-shape-to-text:t">
                    <w:txbxContent>
                      <w:p w14:paraId="2571359F" w14:textId="77777777" w:rsidR="00360FAC" w:rsidRPr="006C72A0" w:rsidRDefault="00360FAC" w:rsidP="006C72A0">
                        <w:pPr>
                          <w:spacing w:line="216" w:lineRule="auto"/>
                          <w:rPr>
                            <w:rFonts w:ascii="Calibri" w:hAnsi="Calibri" w:cs="Calibri"/>
                            <w:i/>
                            <w:iCs/>
                            <w:sz w:val="28"/>
                            <w:szCs w:val="28"/>
                          </w:rPr>
                        </w:pPr>
                        <w:r w:rsidRPr="006C72A0">
                          <w:rPr>
                            <w:rFonts w:ascii="Calibri" w:hAnsi="Calibri"/>
                            <w:i/>
                            <w:sz w:val="28"/>
                          </w:rPr>
                          <w:t>Le médicament est-il clair ? Sans couleur ?</w:t>
                        </w:r>
                      </w:p>
                    </w:txbxContent>
                  </v:textbox>
                </v:shape>
                <v:shape id="_x0000_s1037" type="#_x0000_t202" style="position:absolute;top:2543;width:193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" filled="f" stroked="f">
                  <v:textbox style="mso-fit-shape-to-text:t">
                    <w:txbxContent>
                      <w:p w14:paraId="6C007472" w14:textId="77777777" w:rsidR="00360FAC" w:rsidRPr="006C72A0" w:rsidRDefault="00360FAC" w:rsidP="006C72A0">
                        <w:pPr>
                          <w:spacing w:line="216" w:lineRule="auto"/>
                          <w:rPr>
                            <w:rFonts w:ascii="Calibri" w:hAnsi="Calibri" w:cs="Calibri"/>
                            <w:i/>
                            <w:iCs/>
                            <w:sz w:val="28"/>
                            <w:szCs w:val="28"/>
                          </w:rPr>
                        </w:pPr>
                        <w:r w:rsidRPr="006C72A0">
                          <w:rPr>
                            <w:rFonts w:ascii="Calibri" w:hAnsi="Calibri"/>
                            <w:i/>
                            <w:sz w:val="28"/>
                          </w:rPr>
                          <w:t>Sans particule ?</w:t>
                        </w:r>
                      </w:p>
                    </w:txbxContent>
                  </v:textbox>
                </v:shape>
                <v:shape id="_x0000_s1038" type="#_x0000_t202" style="position:absolute;left:14707;top:2543;width:193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" filled="f" stroked="f">
                  <v:textbox style="mso-fit-shape-to-text:t">
                    <w:txbxContent>
                      <w:p w14:paraId="17F624AF" w14:textId="77777777" w:rsidR="00360FAC" w:rsidRPr="006C72A0" w:rsidRDefault="00360FAC" w:rsidP="006C72A0">
                        <w:pPr>
                          <w:spacing w:line="216" w:lineRule="auto"/>
                          <w:rPr>
                            <w:rFonts w:ascii="Calibri" w:hAnsi="Calibri" w:cs="Calibri"/>
                            <w:i/>
                            <w:iCs/>
                            <w:sz w:val="28"/>
                            <w:szCs w:val="28"/>
                          </w:rPr>
                        </w:pPr>
                        <w:r w:rsidRPr="006C72A0">
                          <w:rPr>
                            <w:rFonts w:ascii="Calibri" w:hAnsi="Calibri"/>
                            <w:i/>
                            <w:sz w:val="28"/>
                          </w:rPr>
                          <w:t>Non périmé ?</w:t>
                        </w:r>
                      </w:p>
                    </w:txbxContent>
                  </v:textbox>
                </v:shape>
                <v:shape id="_x0000_s1039" type="#_x0000_t202" style="position:absolute;left:5406;top:11842;width:19399;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" filled="f" stroked="f">
                  <v:textbox style="mso-fit-shape-to-text:t">
                    <w:txbxContent>
                      <w:p w14:paraId="2456BFF9" w14:textId="77777777" w:rsidR="00360FAC" w:rsidRPr="006C72A0" w:rsidRDefault="00360FAC" w:rsidP="006C72A0">
                        <w:pPr>
                          <w:spacing w:line="216" w:lineRule="auto"/>
                          <w:rPr>
                            <w:rFonts w:ascii="Calibri" w:hAnsi="Calibri" w:cs="Calibri"/>
                            <w:i/>
                            <w:iCs/>
                            <w:sz w:val="28"/>
                            <w:szCs w:val="28"/>
                          </w:rPr>
                        </w:pPr>
                        <w:r w:rsidRPr="006C72A0">
                          <w:rPr>
                            <w:rFonts w:ascii="Calibri" w:hAnsi="Calibri"/>
                            <w:i/>
                            <w:sz w:val="28"/>
                          </w:rPr>
                          <w:t>Non endommagé ?</w:t>
                        </w:r>
                      </w:p>
                    </w:txbxContent>
                  </v:textbox>
                </v:shape>
              </v:group>
            </w:pict>
          </mc:Fallback>
        </mc:AlternateContent>
      </w:r>
    </w:p>
    <w:p w14:paraId="4E75C48E" w14:textId="77777777" w:rsidR="006C72A0" w:rsidRPr="006C72A0" w:rsidRDefault="006C72A0" w:rsidP="006C72A0">
      <w:pPr>
        <w:widowControl w:val="0"/>
        <w:tabs>
          <w:tab w:val="clear" w:pos="567"/>
        </w:tabs>
        <w:autoSpaceDE w:val="0"/>
        <w:autoSpaceDN w:val="0"/>
        <w:jc w:val="center"/>
        <w:rPr>
          <w:rFonts w:eastAsia="Times New Roman"/>
          <w:szCs w:val="22"/>
        </w:rPr>
      </w:pPr>
      <w:r w:rsidRPr="006C72A0">
        <w:rPr>
          <w:rFonts w:eastAsia="Times New Roman"/>
          <w:noProof/>
          <w:szCs w:val="22"/>
        </w:rPr>
        <w:drawing>
          <wp:inline distT="0" distB="0" distL="0" distR="0" wp14:anchorId="770DA345" wp14:editId="613D8460">
            <wp:extent cx="3070746" cy="1444350"/>
            <wp:effectExtent l="0" t="0" r="0" b="3810"/>
            <wp:docPr id="648905796" name="Picture 9"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05796" name="Picture 9" descr="A close-up of a test&#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81007" cy="1449176"/>
                    </a:xfrm>
                    <a:prstGeom prst="rect">
                      <a:avLst/>
                    </a:prstGeom>
                    <a:noFill/>
                    <a:ln>
                      <a:noFill/>
                    </a:ln>
                  </pic:spPr>
                </pic:pic>
              </a:graphicData>
            </a:graphic>
          </wp:inline>
        </w:drawing>
      </w:r>
    </w:p>
    <w:p w14:paraId="17025E1F" w14:textId="77777777" w:rsidR="006C72A0" w:rsidRPr="006C72A0" w:rsidRDefault="006C72A0" w:rsidP="006C72A0">
      <w:pPr>
        <w:widowControl w:val="0"/>
        <w:tabs>
          <w:tab w:val="clear" w:pos="567"/>
        </w:tabs>
        <w:autoSpaceDE w:val="0"/>
        <w:autoSpaceDN w:val="0"/>
        <w:jc w:val="center"/>
        <w:rPr>
          <w:rFonts w:eastAsia="Times New Roman"/>
          <w:b/>
          <w:szCs w:val="22"/>
        </w:rPr>
      </w:pPr>
      <w:r w:rsidRPr="006C72A0">
        <w:rPr>
          <w:rFonts w:eastAsia="Times New Roman"/>
          <w:b/>
          <w:szCs w:val="22"/>
        </w:rPr>
        <w:t>Figure C</w:t>
      </w:r>
    </w:p>
    <w:p w14:paraId="50E17944" w14:textId="77777777" w:rsidR="006C72A0" w:rsidRPr="006C72A0" w:rsidRDefault="006C72A0" w:rsidP="006C72A0">
      <w:pPr>
        <w:widowControl w:val="0"/>
        <w:tabs>
          <w:tab w:val="clear" w:pos="567"/>
        </w:tabs>
        <w:autoSpaceDE w:val="0"/>
        <w:autoSpaceDN w:val="0"/>
        <w:rPr>
          <w:rFonts w:eastAsia="Times New Roman"/>
          <w:szCs w:val="22"/>
          <w:lang w:eastAsia="ko-KR"/>
        </w:rPr>
      </w:pPr>
    </w:p>
    <w:p w14:paraId="74F613C5" w14:textId="77777777" w:rsidR="006C72A0" w:rsidRPr="006C72A0" w:rsidRDefault="006C72A0" w:rsidP="006C72A0">
      <w:pPr>
        <w:widowControl w:val="0"/>
        <w:tabs>
          <w:tab w:val="clear" w:pos="567"/>
        </w:tabs>
        <w:autoSpaceDE w:val="0"/>
        <w:autoSpaceDN w:val="0"/>
        <w:rPr>
          <w:rFonts w:eastAsia="Times New Roman"/>
          <w:szCs w:val="22"/>
        </w:rPr>
      </w:pPr>
      <w:r w:rsidRPr="006C72A0">
        <w:rPr>
          <w:rFonts w:eastAsia="Times New Roman"/>
          <w:noProof/>
          <w:szCs w:val="22"/>
        </w:rPr>
        <w:drawing>
          <wp:anchor distT="0" distB="0" distL="114300" distR="114300" simplePos="0" relativeHeight="251665434" behindDoc="0" locked="0" layoutInCell="1" allowOverlap="1" wp14:anchorId="100C4FE3" wp14:editId="4361785A">
            <wp:simplePos x="0" y="0"/>
            <wp:positionH relativeFrom="column">
              <wp:posOffset>4567555</wp:posOffset>
            </wp:positionH>
            <wp:positionV relativeFrom="paragraph">
              <wp:posOffset>108999</wp:posOffset>
            </wp:positionV>
            <wp:extent cx="990600" cy="925195"/>
            <wp:effectExtent l="0" t="0" r="0" b="8255"/>
            <wp:wrapSquare wrapText="bothSides"/>
            <wp:docPr id="214" name="그림 21" descr="A clock with a numb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그림 21" descr="A clock with a number on it&#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90600" cy="925195"/>
                    </a:xfrm>
                    <a:prstGeom prst="rect">
                      <a:avLst/>
                    </a:prstGeom>
                    <a:noFill/>
                  </pic:spPr>
                </pic:pic>
              </a:graphicData>
            </a:graphic>
            <wp14:sizeRelH relativeFrom="page">
              <wp14:pctWidth>0</wp14:pctWidth>
            </wp14:sizeRelH>
            <wp14:sizeRelV relativeFrom="page">
              <wp14:pctHeight>0</wp14:pctHeight>
            </wp14:sizeRelV>
          </wp:anchor>
        </w:drawing>
      </w:r>
      <w:r w:rsidRPr="006C72A0">
        <w:rPr>
          <w:rFonts w:eastAsia="Times New Roman"/>
          <w:b/>
          <w:szCs w:val="22"/>
        </w:rPr>
        <w:t>Étape 4 : Laissez le médicament revenir à température ambiante</w:t>
      </w:r>
    </w:p>
    <w:p w14:paraId="1F616641" w14:textId="77777777" w:rsidR="006C72A0" w:rsidRPr="006C72A0" w:rsidRDefault="006C72A0" w:rsidP="006C72A0">
      <w:pPr>
        <w:widowControl w:val="0"/>
        <w:numPr>
          <w:ilvl w:val="0"/>
          <w:numId w:val="37"/>
        </w:numPr>
        <w:tabs>
          <w:tab w:val="clear" w:pos="567"/>
        </w:tabs>
        <w:autoSpaceDE w:val="0"/>
        <w:autoSpaceDN w:val="0"/>
        <w:spacing w:before="15"/>
        <w:contextualSpacing/>
        <w:rPr>
          <w:rFonts w:eastAsia="Times New Roman"/>
          <w:spacing w:val="9"/>
          <w:szCs w:val="24"/>
        </w:rPr>
      </w:pPr>
      <w:r w:rsidRPr="006C72A0">
        <w:rPr>
          <w:rFonts w:eastAsia="Times New Roman"/>
          <w:szCs w:val="22"/>
        </w:rPr>
        <w:t xml:space="preserve">Pour que votre injection soit plus agréable, laissez le stylo prérempli Pyzchiva revenir à température ambiante pendant environ 30 minutes avant l’injection, après l’avoir retiré du réfrigérateur. </w:t>
      </w:r>
    </w:p>
    <w:p w14:paraId="769C7E7D" w14:textId="77777777" w:rsidR="006C72A0" w:rsidRPr="006C72A0" w:rsidRDefault="006C72A0" w:rsidP="006C72A0">
      <w:pPr>
        <w:widowControl w:val="0"/>
        <w:numPr>
          <w:ilvl w:val="0"/>
          <w:numId w:val="37"/>
        </w:numPr>
        <w:tabs>
          <w:tab w:val="clear" w:pos="567"/>
        </w:tabs>
        <w:autoSpaceDE w:val="0"/>
        <w:autoSpaceDN w:val="0"/>
        <w:spacing w:before="15"/>
        <w:contextualSpacing/>
        <w:rPr>
          <w:rFonts w:eastAsia="Times New Roman"/>
          <w:spacing w:val="9"/>
          <w:szCs w:val="24"/>
        </w:rPr>
      </w:pPr>
      <w:r w:rsidRPr="006C72A0">
        <w:rPr>
          <w:rFonts w:eastAsia="Times New Roman"/>
          <w:b/>
          <w:szCs w:val="22"/>
        </w:rPr>
        <w:t>Ne réchauffez pas</w:t>
      </w:r>
      <w:r w:rsidRPr="006C72A0">
        <w:rPr>
          <w:rFonts w:eastAsia="Times New Roman"/>
          <w:szCs w:val="22"/>
        </w:rPr>
        <w:t xml:space="preserve"> le stylo prérempli d’une autre manière (par exemple, ne le réchauffez pas au four à micro-ondes ou dans de l’eau chaude).</w:t>
      </w:r>
    </w:p>
    <w:p w14:paraId="6CAD680F" w14:textId="77777777" w:rsidR="006C72A0" w:rsidRPr="006C72A0" w:rsidRDefault="006C72A0" w:rsidP="006C72A0">
      <w:pPr>
        <w:widowControl w:val="0"/>
        <w:tabs>
          <w:tab w:val="clear" w:pos="567"/>
        </w:tabs>
        <w:autoSpaceDE w:val="0"/>
        <w:autoSpaceDN w:val="0"/>
        <w:rPr>
          <w:rFonts w:eastAsia="Times New Roman"/>
          <w:szCs w:val="22"/>
          <w:lang w:eastAsia="ko-KR"/>
        </w:rPr>
      </w:pPr>
    </w:p>
    <w:p w14:paraId="537E01F5" w14:textId="77777777" w:rsidR="006C72A0" w:rsidRPr="006C72A0" w:rsidRDefault="006C72A0" w:rsidP="006C72A0">
      <w:pPr>
        <w:widowControl w:val="0"/>
        <w:tabs>
          <w:tab w:val="clear" w:pos="567"/>
        </w:tabs>
        <w:autoSpaceDE w:val="0"/>
        <w:autoSpaceDN w:val="0"/>
        <w:rPr>
          <w:rFonts w:eastAsia="Times New Roman"/>
          <w:b/>
          <w:spacing w:val="9"/>
          <w:szCs w:val="24"/>
        </w:rPr>
      </w:pPr>
      <w:r w:rsidRPr="006C72A0">
        <w:rPr>
          <w:rFonts w:eastAsia="Times New Roman"/>
          <w:b/>
          <w:szCs w:val="22"/>
        </w:rPr>
        <w:t xml:space="preserve">Étape 5 : Lavez-vous les mains </w:t>
      </w:r>
    </w:p>
    <w:p w14:paraId="241DED3F" w14:textId="77777777" w:rsidR="006C72A0" w:rsidRPr="006C72A0" w:rsidRDefault="006C72A0" w:rsidP="006C72A0">
      <w:pPr>
        <w:widowControl w:val="0"/>
        <w:numPr>
          <w:ilvl w:val="0"/>
          <w:numId w:val="37"/>
        </w:numPr>
        <w:tabs>
          <w:tab w:val="clear" w:pos="567"/>
        </w:tabs>
        <w:autoSpaceDE w:val="0"/>
        <w:autoSpaceDN w:val="0"/>
        <w:spacing w:before="15"/>
        <w:contextualSpacing/>
        <w:rPr>
          <w:rFonts w:eastAsia="Times New Roman"/>
          <w:szCs w:val="24"/>
        </w:rPr>
      </w:pPr>
      <w:r w:rsidRPr="006C72A0">
        <w:rPr>
          <w:rFonts w:eastAsia="Times New Roman"/>
          <w:szCs w:val="22"/>
        </w:rPr>
        <w:t xml:space="preserve">Lavez-vous bien les mains au savon et à l’eau chaude </w:t>
      </w:r>
      <w:r w:rsidRPr="006C72A0">
        <w:rPr>
          <w:rFonts w:eastAsia="Times New Roman"/>
          <w:b/>
          <w:szCs w:val="22"/>
        </w:rPr>
        <w:t>(Figure D).</w:t>
      </w:r>
    </w:p>
    <w:p w14:paraId="2B234A2D" w14:textId="77777777" w:rsidR="006C72A0" w:rsidRPr="006C72A0" w:rsidRDefault="006C72A0" w:rsidP="006C72A0">
      <w:pPr>
        <w:widowControl w:val="0"/>
        <w:tabs>
          <w:tab w:val="clear" w:pos="567"/>
        </w:tabs>
        <w:autoSpaceDE w:val="0"/>
        <w:autoSpaceDN w:val="0"/>
        <w:spacing w:before="15"/>
        <w:contextualSpacing/>
        <w:rPr>
          <w:rFonts w:eastAsia="Times New Roman"/>
          <w:szCs w:val="24"/>
        </w:rPr>
      </w:pPr>
    </w:p>
    <w:p w14:paraId="03E17459" w14:textId="77777777" w:rsidR="006C72A0" w:rsidRPr="006C72A0" w:rsidRDefault="006C72A0" w:rsidP="006C72A0">
      <w:pPr>
        <w:widowControl w:val="0"/>
        <w:tabs>
          <w:tab w:val="clear" w:pos="567"/>
        </w:tabs>
        <w:autoSpaceDE w:val="0"/>
        <w:autoSpaceDN w:val="0"/>
        <w:jc w:val="center"/>
        <w:rPr>
          <w:rFonts w:eastAsia="Times New Roman"/>
          <w:szCs w:val="22"/>
        </w:rPr>
      </w:pPr>
      <w:r w:rsidRPr="006C72A0">
        <w:rPr>
          <w:rFonts w:eastAsia="Times New Roman"/>
          <w:noProof/>
          <w:szCs w:val="22"/>
        </w:rPr>
        <w:drawing>
          <wp:inline distT="0" distB="0" distL="0" distR="0" wp14:anchorId="0D52FA14" wp14:editId="43507B86">
            <wp:extent cx="1844675" cy="1684020"/>
            <wp:effectExtent l="0" t="0" r="3175" b="0"/>
            <wp:docPr id="215" name="그림 20" descr="A drawing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그림 20" descr="A drawing of a person washing their hands&#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1844675" cy="1684020"/>
                    </a:xfrm>
                    <a:prstGeom prst="rect">
                      <a:avLst/>
                    </a:prstGeom>
                  </pic:spPr>
                </pic:pic>
              </a:graphicData>
            </a:graphic>
          </wp:inline>
        </w:drawing>
      </w:r>
    </w:p>
    <w:p w14:paraId="7B391F32" w14:textId="77777777" w:rsidR="006C72A0" w:rsidRPr="006C72A0" w:rsidRDefault="006C72A0" w:rsidP="006C72A0">
      <w:pPr>
        <w:widowControl w:val="0"/>
        <w:tabs>
          <w:tab w:val="clear" w:pos="567"/>
        </w:tabs>
        <w:autoSpaceDE w:val="0"/>
        <w:autoSpaceDN w:val="0"/>
        <w:jc w:val="center"/>
        <w:rPr>
          <w:rFonts w:eastAsia="Times New Roman"/>
          <w:b/>
          <w:szCs w:val="22"/>
        </w:rPr>
      </w:pPr>
      <w:r w:rsidRPr="006C72A0">
        <w:rPr>
          <w:rFonts w:eastAsia="Times New Roman"/>
          <w:b/>
          <w:szCs w:val="22"/>
        </w:rPr>
        <w:t>Figure D</w:t>
      </w:r>
    </w:p>
    <w:p w14:paraId="596EA917" w14:textId="77777777" w:rsidR="006C72A0" w:rsidRPr="006C72A0" w:rsidRDefault="006C72A0" w:rsidP="006C72A0">
      <w:pPr>
        <w:widowControl w:val="0"/>
        <w:tabs>
          <w:tab w:val="clear" w:pos="567"/>
        </w:tabs>
        <w:autoSpaceDE w:val="0"/>
        <w:autoSpaceDN w:val="0"/>
        <w:rPr>
          <w:rFonts w:eastAsia="Times New Roman"/>
          <w:szCs w:val="22"/>
          <w:lang w:eastAsia="ko-KR"/>
        </w:rPr>
      </w:pPr>
    </w:p>
    <w:p w14:paraId="0559AECD" w14:textId="77777777" w:rsidR="006C72A0" w:rsidRPr="006C72A0" w:rsidRDefault="006C72A0" w:rsidP="006C72A0">
      <w:pPr>
        <w:widowControl w:val="0"/>
        <w:tabs>
          <w:tab w:val="clear" w:pos="567"/>
        </w:tabs>
        <w:autoSpaceDE w:val="0"/>
        <w:autoSpaceDN w:val="0"/>
        <w:rPr>
          <w:rFonts w:eastAsia="Times New Roman"/>
          <w:b/>
          <w:szCs w:val="22"/>
        </w:rPr>
      </w:pPr>
      <w:r w:rsidRPr="006C72A0">
        <w:rPr>
          <w:rFonts w:eastAsia="Times New Roman"/>
          <w:b/>
          <w:szCs w:val="22"/>
        </w:rPr>
        <w:t>Étape 6 : Choisissez le site d’injection</w:t>
      </w:r>
      <w:r w:rsidRPr="006C72A0">
        <w:rPr>
          <w:rFonts w:eastAsia="Times New Roman"/>
          <w:szCs w:val="22"/>
        </w:rPr>
        <w:t xml:space="preserve"> </w:t>
      </w:r>
    </w:p>
    <w:p w14:paraId="5C93A0F9" w14:textId="77777777" w:rsidR="006C72A0" w:rsidRPr="006C72A0" w:rsidRDefault="006C72A0" w:rsidP="006C72A0">
      <w:pPr>
        <w:widowControl w:val="0"/>
        <w:numPr>
          <w:ilvl w:val="0"/>
          <w:numId w:val="37"/>
        </w:numPr>
        <w:tabs>
          <w:tab w:val="clear" w:pos="567"/>
        </w:tabs>
        <w:autoSpaceDE w:val="0"/>
        <w:autoSpaceDN w:val="0"/>
        <w:spacing w:before="15"/>
        <w:contextualSpacing/>
        <w:rPr>
          <w:rFonts w:eastAsia="Times New Roman"/>
          <w:spacing w:val="9"/>
          <w:szCs w:val="24"/>
        </w:rPr>
      </w:pPr>
      <w:r w:rsidRPr="006C72A0">
        <w:rPr>
          <w:rFonts w:eastAsia="Times New Roman"/>
          <w:szCs w:val="22"/>
        </w:rPr>
        <w:t xml:space="preserve">Choisissez un site d’injection entre le haut de vos jambes (cuisses) ou le bas du ventre (bas de l’abdomen), sauf dans une zone de 5 centimètres autour du nombril. Si un aidant vous administre l’injection, la partie extérieure du haut du bras peut aussi servir de site d’injection. </w:t>
      </w:r>
      <w:r w:rsidRPr="006C72A0">
        <w:rPr>
          <w:rFonts w:eastAsia="Times New Roman"/>
          <w:b/>
          <w:szCs w:val="22"/>
        </w:rPr>
        <w:t>(Figure E)</w:t>
      </w:r>
    </w:p>
    <w:p w14:paraId="26935AA2" w14:textId="77777777" w:rsidR="006C72A0" w:rsidRPr="006C72A0" w:rsidRDefault="006C72A0" w:rsidP="006C72A0">
      <w:pPr>
        <w:widowControl w:val="0"/>
        <w:numPr>
          <w:ilvl w:val="0"/>
          <w:numId w:val="37"/>
        </w:numPr>
        <w:tabs>
          <w:tab w:val="clear" w:pos="567"/>
        </w:tabs>
        <w:autoSpaceDE w:val="0"/>
        <w:autoSpaceDN w:val="0"/>
        <w:spacing w:before="15"/>
        <w:contextualSpacing/>
        <w:rPr>
          <w:rFonts w:eastAsia="Times New Roman"/>
          <w:szCs w:val="22"/>
        </w:rPr>
      </w:pPr>
      <w:bookmarkStart w:id="56" w:name="_Hlk135940381"/>
      <w:r w:rsidRPr="006C72A0">
        <w:rPr>
          <w:rFonts w:eastAsia="Times New Roman"/>
          <w:b/>
          <w:szCs w:val="22"/>
        </w:rPr>
        <w:t xml:space="preserve">Utilisez un site d’injection différent à chaque injection. </w:t>
      </w:r>
      <w:bookmarkEnd w:id="56"/>
    </w:p>
    <w:p w14:paraId="7E08BB16" w14:textId="77777777" w:rsidR="006C72A0" w:rsidRPr="006C72A0" w:rsidRDefault="006C72A0" w:rsidP="006C72A0">
      <w:pPr>
        <w:widowControl w:val="0"/>
        <w:numPr>
          <w:ilvl w:val="0"/>
          <w:numId w:val="37"/>
        </w:numPr>
        <w:tabs>
          <w:tab w:val="clear" w:pos="567"/>
        </w:tabs>
        <w:autoSpaceDE w:val="0"/>
        <w:autoSpaceDN w:val="0"/>
        <w:spacing w:before="15"/>
        <w:contextualSpacing/>
        <w:rPr>
          <w:rFonts w:eastAsia="Times New Roman"/>
          <w:szCs w:val="22"/>
        </w:rPr>
      </w:pPr>
      <w:r w:rsidRPr="006C72A0">
        <w:rPr>
          <w:rFonts w:eastAsia="Times New Roman"/>
          <w:b/>
          <w:szCs w:val="22"/>
        </w:rPr>
        <w:t xml:space="preserve">N’administrez pas </w:t>
      </w:r>
      <w:r w:rsidRPr="006C72A0">
        <w:rPr>
          <w:rFonts w:eastAsia="Times New Roman"/>
          <w:szCs w:val="22"/>
        </w:rPr>
        <w:t>d’injection sur une zone de peau sensible, couverte d’ecchymoses, rouge, dure ou présentant des signes de psoriasis.</w:t>
      </w:r>
    </w:p>
    <w:p w14:paraId="2FFE2AB6" w14:textId="77777777" w:rsidR="006C72A0" w:rsidRPr="006C72A0" w:rsidRDefault="006C72A0" w:rsidP="006C72A0">
      <w:pPr>
        <w:widowControl w:val="0"/>
        <w:tabs>
          <w:tab w:val="clear" w:pos="567"/>
        </w:tabs>
        <w:autoSpaceDE w:val="0"/>
        <w:autoSpaceDN w:val="0"/>
        <w:rPr>
          <w:rFonts w:eastAsia="Times New Roman"/>
          <w:szCs w:val="22"/>
          <w:lang w:eastAsia="ko-KR"/>
        </w:rPr>
      </w:pPr>
    </w:p>
    <w:p w14:paraId="44B95B5D" w14:textId="77777777" w:rsidR="006C72A0" w:rsidRPr="006C72A0" w:rsidRDefault="006C72A0" w:rsidP="006C72A0">
      <w:pPr>
        <w:widowControl w:val="0"/>
        <w:tabs>
          <w:tab w:val="clear" w:pos="567"/>
        </w:tabs>
        <w:autoSpaceDE w:val="0"/>
        <w:autoSpaceDN w:val="0"/>
        <w:spacing w:before="156"/>
        <w:jc w:val="center"/>
        <w:rPr>
          <w:rFonts w:eastAsia="Times New Roman"/>
          <w:szCs w:val="24"/>
        </w:rPr>
      </w:pPr>
      <w:r w:rsidRPr="006C72A0">
        <w:rPr>
          <w:rFonts w:eastAsia="Times New Roman"/>
          <w:noProof/>
          <w:szCs w:val="22"/>
        </w:rPr>
        <w:drawing>
          <wp:inline distT="0" distB="0" distL="0" distR="0" wp14:anchorId="019FAE9B" wp14:editId="65FA2B80">
            <wp:extent cx="2790908" cy="1468204"/>
            <wp:effectExtent l="0" t="0" r="0" b="0"/>
            <wp:docPr id="216" name="그림 3"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그림 3" descr="A diagram of a person's body&#10;&#10;Description automatically generated"/>
                    <pic:cNvPicPr/>
                  </pic:nvPicPr>
                  <pic:blipFill>
                    <a:blip r:embed="rId53"/>
                    <a:stretch>
                      <a:fillRect/>
                    </a:stretch>
                  </pic:blipFill>
                  <pic:spPr>
                    <a:xfrm>
                      <a:off x="0" y="0"/>
                      <a:ext cx="2794917" cy="1470313"/>
                    </a:xfrm>
                    <a:prstGeom prst="rect">
                      <a:avLst/>
                    </a:prstGeom>
                  </pic:spPr>
                </pic:pic>
              </a:graphicData>
            </a:graphic>
          </wp:inline>
        </w:drawing>
      </w:r>
    </w:p>
    <w:p w14:paraId="15F2D10F" w14:textId="77777777" w:rsidR="006C72A0" w:rsidRPr="006C72A0" w:rsidRDefault="006C72A0" w:rsidP="0045466B">
      <w:pPr>
        <w:widowControl w:val="0"/>
        <w:tabs>
          <w:tab w:val="clear" w:pos="567"/>
        </w:tabs>
        <w:autoSpaceDE w:val="0"/>
        <w:autoSpaceDN w:val="0"/>
        <w:jc w:val="center"/>
        <w:rPr>
          <w:rFonts w:eastAsia="Times New Roman"/>
          <w:szCs w:val="22"/>
        </w:rPr>
      </w:pPr>
      <w:r w:rsidRPr="006C72A0">
        <w:rPr>
          <w:rFonts w:eastAsia="Times New Roman"/>
          <w:b/>
          <w:szCs w:val="22"/>
        </w:rPr>
        <w:t>Figure E</w:t>
      </w:r>
      <w:r w:rsidRPr="006C72A0">
        <w:rPr>
          <w:rFonts w:eastAsia="Times New Roman"/>
          <w:szCs w:val="22"/>
        </w:rPr>
        <w:br w:type="page"/>
      </w:r>
    </w:p>
    <w:p w14:paraId="1F4AF0DC" w14:textId="77777777" w:rsidR="006C72A0" w:rsidRPr="006C72A0" w:rsidRDefault="006C72A0" w:rsidP="006C72A0">
      <w:pPr>
        <w:widowControl w:val="0"/>
        <w:tabs>
          <w:tab w:val="clear" w:pos="567"/>
        </w:tabs>
        <w:autoSpaceDE w:val="0"/>
        <w:autoSpaceDN w:val="0"/>
        <w:spacing w:before="15"/>
        <w:rPr>
          <w:rFonts w:eastAsia="Times New Roman"/>
          <w:szCs w:val="22"/>
        </w:rPr>
      </w:pPr>
      <w:r w:rsidRPr="006C72A0">
        <w:rPr>
          <w:rFonts w:eastAsia="Times New Roman"/>
          <w:b/>
          <w:szCs w:val="22"/>
        </w:rPr>
        <w:t>Étape 7 : Nettoyez la peau au site d’injection</w:t>
      </w:r>
    </w:p>
    <w:p w14:paraId="1906FB8B" w14:textId="77777777" w:rsidR="006C72A0" w:rsidRPr="006C72A0" w:rsidRDefault="006C72A0" w:rsidP="006C72A0">
      <w:pPr>
        <w:widowControl w:val="0"/>
        <w:numPr>
          <w:ilvl w:val="0"/>
          <w:numId w:val="37"/>
        </w:numPr>
        <w:tabs>
          <w:tab w:val="clear" w:pos="567"/>
        </w:tabs>
        <w:autoSpaceDE w:val="0"/>
        <w:autoSpaceDN w:val="0"/>
        <w:spacing w:before="15"/>
        <w:contextualSpacing/>
        <w:rPr>
          <w:rFonts w:eastAsia="Times New Roman"/>
          <w:b/>
          <w:szCs w:val="24"/>
        </w:rPr>
      </w:pPr>
      <w:r w:rsidRPr="006C72A0">
        <w:rPr>
          <w:rFonts w:eastAsia="Times New Roman"/>
          <w:szCs w:val="22"/>
        </w:rPr>
        <w:t xml:space="preserve">Nettoyez la peau à l’aide d’un tampon d’alcool non usagé à l’endroit où vous comptez administrer l’injection. </w:t>
      </w:r>
      <w:r w:rsidRPr="006C72A0">
        <w:rPr>
          <w:rFonts w:eastAsia="Times New Roman"/>
          <w:b/>
          <w:szCs w:val="22"/>
        </w:rPr>
        <w:t>(Figure F)</w:t>
      </w:r>
    </w:p>
    <w:p w14:paraId="3BECD23F" w14:textId="77777777" w:rsidR="006C72A0" w:rsidRPr="006C72A0" w:rsidRDefault="006C72A0" w:rsidP="006C72A0">
      <w:pPr>
        <w:widowControl w:val="0"/>
        <w:numPr>
          <w:ilvl w:val="0"/>
          <w:numId w:val="37"/>
        </w:numPr>
        <w:tabs>
          <w:tab w:val="clear" w:pos="567"/>
        </w:tabs>
        <w:autoSpaceDE w:val="0"/>
        <w:autoSpaceDN w:val="0"/>
        <w:spacing w:before="15"/>
        <w:contextualSpacing/>
        <w:rPr>
          <w:rFonts w:eastAsia="Times New Roman"/>
          <w:spacing w:val="5"/>
          <w:szCs w:val="24"/>
        </w:rPr>
      </w:pPr>
      <w:r w:rsidRPr="006C72A0">
        <w:rPr>
          <w:rFonts w:eastAsia="Times New Roman"/>
          <w:b/>
          <w:szCs w:val="22"/>
        </w:rPr>
        <w:t>Ne touchez pas</w:t>
      </w:r>
      <w:r w:rsidRPr="006C72A0">
        <w:rPr>
          <w:rFonts w:eastAsia="Times New Roman"/>
          <w:szCs w:val="22"/>
        </w:rPr>
        <w:t xml:space="preserve"> cette zone à nouveau avant d’administrer l’injection. Laissez votre peau sécher avant d’administrer l’injection.</w:t>
      </w:r>
    </w:p>
    <w:p w14:paraId="074A910F" w14:textId="77777777" w:rsidR="006C72A0" w:rsidRPr="006C72A0" w:rsidRDefault="006C72A0" w:rsidP="006C72A0">
      <w:pPr>
        <w:widowControl w:val="0"/>
        <w:numPr>
          <w:ilvl w:val="0"/>
          <w:numId w:val="37"/>
        </w:numPr>
        <w:tabs>
          <w:tab w:val="clear" w:pos="567"/>
        </w:tabs>
        <w:autoSpaceDE w:val="0"/>
        <w:autoSpaceDN w:val="0"/>
        <w:spacing w:before="15"/>
        <w:contextualSpacing/>
        <w:rPr>
          <w:rFonts w:eastAsia="Times New Roman"/>
          <w:spacing w:val="5"/>
          <w:szCs w:val="24"/>
        </w:rPr>
      </w:pPr>
      <w:r w:rsidRPr="006C72A0">
        <w:rPr>
          <w:rFonts w:eastAsia="Times New Roman"/>
          <w:b/>
          <w:szCs w:val="22"/>
        </w:rPr>
        <w:t>Ne ventilez pas ou ne soufflez pas</w:t>
      </w:r>
      <w:r w:rsidRPr="006C72A0">
        <w:rPr>
          <w:rFonts w:eastAsia="Times New Roman"/>
          <w:szCs w:val="22"/>
        </w:rPr>
        <w:t xml:space="preserve"> sur la zone propre.</w:t>
      </w:r>
    </w:p>
    <w:p w14:paraId="52AB9B94" w14:textId="77777777" w:rsidR="006C72A0" w:rsidRPr="006C72A0" w:rsidRDefault="006C72A0" w:rsidP="006C72A0">
      <w:pPr>
        <w:widowControl w:val="0"/>
        <w:tabs>
          <w:tab w:val="clear" w:pos="567"/>
        </w:tabs>
        <w:autoSpaceDE w:val="0"/>
        <w:autoSpaceDN w:val="0"/>
        <w:jc w:val="center"/>
        <w:rPr>
          <w:rFonts w:eastAsia="Times New Roman"/>
          <w:b/>
          <w:szCs w:val="22"/>
        </w:rPr>
      </w:pPr>
      <w:r w:rsidRPr="006C72A0">
        <w:rPr>
          <w:rFonts w:eastAsia="Times New Roman"/>
          <w:b/>
          <w:noProof/>
          <w:szCs w:val="22"/>
        </w:rPr>
        <w:drawing>
          <wp:inline distT="0" distB="0" distL="0" distR="0" wp14:anchorId="4963BA5F" wp14:editId="11F1B0E5">
            <wp:extent cx="2035175" cy="1812290"/>
            <wp:effectExtent l="0" t="0" r="3175" b="0"/>
            <wp:docPr id="58" name="그림 9" descr="A hand with a piece of tiss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그림 9" descr="A hand with a piece of tissue&#10;&#10;Description automatically generated with medium confidence"/>
                    <pic:cNvPicPr/>
                  </pic:nvPicPr>
                  <pic:blipFill>
                    <a:blip r:embed="rId54">
                      <a:extLst>
                        <a:ext uri="{28A0092B-C50C-407E-A947-70E740481C1C}">
                          <a14:useLocalDpi xmlns:a14="http://schemas.microsoft.com/office/drawing/2010/main" val="0"/>
                        </a:ext>
                      </a:extLst>
                    </a:blip>
                    <a:stretch>
                      <a:fillRect/>
                    </a:stretch>
                  </pic:blipFill>
                  <pic:spPr>
                    <a:xfrm>
                      <a:off x="0" y="0"/>
                      <a:ext cx="2035175" cy="1812290"/>
                    </a:xfrm>
                    <a:prstGeom prst="rect">
                      <a:avLst/>
                    </a:prstGeom>
                  </pic:spPr>
                </pic:pic>
              </a:graphicData>
            </a:graphic>
          </wp:inline>
        </w:drawing>
      </w:r>
    </w:p>
    <w:p w14:paraId="1C7C6046" w14:textId="77777777" w:rsidR="006C72A0" w:rsidRPr="006C72A0" w:rsidRDefault="006C72A0" w:rsidP="006C72A0">
      <w:pPr>
        <w:widowControl w:val="0"/>
        <w:tabs>
          <w:tab w:val="clear" w:pos="567"/>
        </w:tabs>
        <w:autoSpaceDE w:val="0"/>
        <w:autoSpaceDN w:val="0"/>
        <w:jc w:val="center"/>
        <w:rPr>
          <w:rFonts w:eastAsia="Times New Roman"/>
          <w:b/>
          <w:szCs w:val="22"/>
        </w:rPr>
      </w:pPr>
      <w:r w:rsidRPr="006C72A0">
        <w:rPr>
          <w:rFonts w:eastAsia="Times New Roman"/>
          <w:b/>
          <w:szCs w:val="22"/>
        </w:rPr>
        <w:t>Figure F</w:t>
      </w:r>
    </w:p>
    <w:p w14:paraId="6A86194C" w14:textId="77777777" w:rsidR="006C72A0" w:rsidRPr="006C72A0" w:rsidRDefault="006C72A0" w:rsidP="006C72A0">
      <w:pPr>
        <w:widowControl w:val="0"/>
        <w:tabs>
          <w:tab w:val="clear" w:pos="567"/>
        </w:tabs>
        <w:autoSpaceDE w:val="0"/>
        <w:autoSpaceDN w:val="0"/>
        <w:rPr>
          <w:rFonts w:eastAsia="Times New Roman"/>
          <w:szCs w:val="22"/>
          <w:lang w:eastAsia="ko-KR"/>
        </w:rPr>
      </w:pPr>
    </w:p>
    <w:p w14:paraId="35855778" w14:textId="77777777" w:rsidR="006C72A0" w:rsidRPr="006C72A0" w:rsidRDefault="006C72A0" w:rsidP="006C72A0">
      <w:pPr>
        <w:widowControl w:val="0"/>
        <w:tabs>
          <w:tab w:val="clear" w:pos="567"/>
        </w:tabs>
        <w:autoSpaceDE w:val="0"/>
        <w:autoSpaceDN w:val="0"/>
        <w:rPr>
          <w:rFonts w:eastAsia="Times New Roman"/>
          <w:szCs w:val="22"/>
        </w:rPr>
      </w:pPr>
      <w:r w:rsidRPr="006C72A0">
        <w:rPr>
          <w:rFonts w:eastAsia="Times New Roman"/>
          <w:b/>
          <w:szCs w:val="22"/>
        </w:rPr>
        <w:t>Injection du stylo prérempli Pyzchiva</w:t>
      </w:r>
    </w:p>
    <w:p w14:paraId="57796EC9" w14:textId="77777777" w:rsidR="006C72A0" w:rsidRPr="006C72A0" w:rsidRDefault="006C72A0" w:rsidP="006C72A0">
      <w:pPr>
        <w:widowControl w:val="0"/>
        <w:tabs>
          <w:tab w:val="clear" w:pos="567"/>
        </w:tabs>
        <w:autoSpaceDE w:val="0"/>
        <w:autoSpaceDN w:val="0"/>
        <w:rPr>
          <w:rFonts w:eastAsia="Times New Roman"/>
          <w:szCs w:val="22"/>
          <w:lang w:eastAsia="ko-KR"/>
        </w:rPr>
      </w:pPr>
    </w:p>
    <w:p w14:paraId="689BE6D7" w14:textId="77777777" w:rsidR="006C72A0" w:rsidRPr="006C72A0" w:rsidRDefault="006C72A0" w:rsidP="006C72A0">
      <w:pPr>
        <w:widowControl w:val="0"/>
        <w:tabs>
          <w:tab w:val="clear" w:pos="567"/>
        </w:tabs>
        <w:autoSpaceDE w:val="0"/>
        <w:autoSpaceDN w:val="0"/>
        <w:rPr>
          <w:rFonts w:eastAsia="Times New Roman"/>
          <w:szCs w:val="24"/>
        </w:rPr>
      </w:pPr>
      <w:r w:rsidRPr="006C72A0">
        <w:rPr>
          <w:rFonts w:eastAsia="Times New Roman"/>
          <w:b/>
          <w:szCs w:val="22"/>
        </w:rPr>
        <w:t>Étape 8 : Retirez le capuchon de l’aiguille d’un coup sec lorsque vous êtes prêt(e) à injecter Pyzchiva</w:t>
      </w:r>
      <w:r w:rsidRPr="006C72A0">
        <w:rPr>
          <w:rFonts w:eastAsia="Times New Roman"/>
          <w:szCs w:val="22"/>
        </w:rPr>
        <w:t xml:space="preserve"> </w:t>
      </w:r>
      <w:r w:rsidRPr="006C72A0">
        <w:rPr>
          <w:rFonts w:eastAsia="Times New Roman"/>
          <w:b/>
          <w:szCs w:val="22"/>
        </w:rPr>
        <w:t>(Figure G)</w:t>
      </w:r>
      <w:r w:rsidRPr="006C72A0">
        <w:rPr>
          <w:rFonts w:eastAsia="Times New Roman"/>
          <w:szCs w:val="22"/>
        </w:rPr>
        <w:t xml:space="preserve">. </w:t>
      </w:r>
    </w:p>
    <w:p w14:paraId="3FF3AD6F" w14:textId="77777777" w:rsidR="006C72A0" w:rsidRPr="006C72A0" w:rsidRDefault="006C72A0" w:rsidP="006C72A0">
      <w:pPr>
        <w:widowControl w:val="0"/>
        <w:numPr>
          <w:ilvl w:val="0"/>
          <w:numId w:val="39"/>
        </w:numPr>
        <w:tabs>
          <w:tab w:val="clear" w:pos="567"/>
        </w:tabs>
        <w:autoSpaceDE w:val="0"/>
        <w:autoSpaceDN w:val="0"/>
        <w:spacing w:before="16"/>
        <w:contextualSpacing/>
        <w:rPr>
          <w:rFonts w:eastAsia="Times New Roman"/>
          <w:szCs w:val="24"/>
        </w:rPr>
      </w:pPr>
      <w:r w:rsidRPr="006C72A0">
        <w:rPr>
          <w:rFonts w:eastAsia="Times New Roman"/>
          <w:szCs w:val="22"/>
        </w:rPr>
        <w:t xml:space="preserve">Jetez le capuchon de l’aiguille. </w:t>
      </w:r>
    </w:p>
    <w:p w14:paraId="02514150" w14:textId="77777777" w:rsidR="006C72A0" w:rsidRPr="006C72A0" w:rsidRDefault="006C72A0" w:rsidP="006C72A0">
      <w:pPr>
        <w:widowControl w:val="0"/>
        <w:numPr>
          <w:ilvl w:val="0"/>
          <w:numId w:val="39"/>
        </w:numPr>
        <w:tabs>
          <w:tab w:val="clear" w:pos="567"/>
        </w:tabs>
        <w:autoSpaceDE w:val="0"/>
        <w:autoSpaceDN w:val="0"/>
        <w:spacing w:before="16"/>
        <w:contextualSpacing/>
        <w:rPr>
          <w:rFonts w:eastAsia="Times New Roman"/>
          <w:szCs w:val="24"/>
        </w:rPr>
      </w:pPr>
      <w:r w:rsidRPr="006C72A0">
        <w:rPr>
          <w:rFonts w:eastAsia="Times New Roman"/>
          <w:szCs w:val="22"/>
        </w:rPr>
        <w:t>Il est normal d’observer quelques gouttes de liquide couler de l’aiguille.</w:t>
      </w:r>
    </w:p>
    <w:p w14:paraId="02434035" w14:textId="77777777" w:rsidR="006C72A0" w:rsidRPr="006C72A0" w:rsidRDefault="006C72A0" w:rsidP="006C72A0">
      <w:pPr>
        <w:widowControl w:val="0"/>
        <w:numPr>
          <w:ilvl w:val="0"/>
          <w:numId w:val="39"/>
        </w:numPr>
        <w:tabs>
          <w:tab w:val="clear" w:pos="567"/>
        </w:tabs>
        <w:autoSpaceDE w:val="0"/>
        <w:autoSpaceDN w:val="0"/>
        <w:spacing w:before="16"/>
        <w:contextualSpacing/>
        <w:rPr>
          <w:rFonts w:eastAsia="Times New Roman"/>
          <w:szCs w:val="24"/>
        </w:rPr>
      </w:pPr>
      <w:r w:rsidRPr="006C72A0">
        <w:rPr>
          <w:rFonts w:eastAsia="Times New Roman"/>
          <w:b/>
          <w:szCs w:val="22"/>
        </w:rPr>
        <w:t>Ne tordez pas ou ne pliez pas</w:t>
      </w:r>
      <w:r w:rsidRPr="006C72A0">
        <w:rPr>
          <w:rFonts w:eastAsia="Times New Roman"/>
          <w:szCs w:val="22"/>
        </w:rPr>
        <w:t xml:space="preserve"> le capuchon de l’aiguille en le retirant, car cela pourrait endommager l’aiguille. </w:t>
      </w:r>
    </w:p>
    <w:p w14:paraId="6902CFD3" w14:textId="77777777" w:rsidR="006C72A0" w:rsidRPr="006C72A0" w:rsidRDefault="006C72A0" w:rsidP="006C72A0">
      <w:pPr>
        <w:widowControl w:val="0"/>
        <w:numPr>
          <w:ilvl w:val="0"/>
          <w:numId w:val="39"/>
        </w:numPr>
        <w:tabs>
          <w:tab w:val="clear" w:pos="567"/>
        </w:tabs>
        <w:autoSpaceDE w:val="0"/>
        <w:autoSpaceDN w:val="0"/>
        <w:spacing w:before="16"/>
        <w:contextualSpacing/>
        <w:rPr>
          <w:rFonts w:eastAsia="Times New Roman"/>
          <w:szCs w:val="22"/>
        </w:rPr>
      </w:pPr>
      <w:r w:rsidRPr="006C72A0">
        <w:rPr>
          <w:rFonts w:eastAsia="Times New Roman"/>
          <w:b/>
          <w:szCs w:val="22"/>
        </w:rPr>
        <w:t>N’utilisez pas</w:t>
      </w:r>
      <w:r w:rsidRPr="006C72A0">
        <w:rPr>
          <w:rFonts w:eastAsia="Times New Roman"/>
          <w:szCs w:val="22"/>
        </w:rPr>
        <w:t xml:space="preserve"> le stylo prérempli s’il est tombé après avoir retiré le capuchon de l’aiguille. Dans un tel cas, appelez votre professionnel de santé pour plus d’instructions.</w:t>
      </w:r>
    </w:p>
    <w:p w14:paraId="2BEBC6B0" w14:textId="77777777" w:rsidR="006C72A0" w:rsidRPr="006C72A0" w:rsidRDefault="006C72A0" w:rsidP="006C72A0">
      <w:pPr>
        <w:widowControl w:val="0"/>
        <w:tabs>
          <w:tab w:val="clear" w:pos="567"/>
        </w:tabs>
        <w:autoSpaceDE w:val="0"/>
        <w:autoSpaceDN w:val="0"/>
        <w:jc w:val="center"/>
        <w:rPr>
          <w:rFonts w:eastAsia="Times New Roman"/>
          <w:b/>
          <w:szCs w:val="22"/>
        </w:rPr>
      </w:pPr>
      <w:r w:rsidRPr="006C72A0">
        <w:rPr>
          <w:rFonts w:eastAsia="Times New Roman"/>
          <w:b/>
          <w:noProof/>
          <w:szCs w:val="22"/>
        </w:rPr>
        <w:drawing>
          <wp:inline distT="0" distB="0" distL="0" distR="0" wp14:anchorId="001C07A1" wp14:editId="4E5D5513">
            <wp:extent cx="1907540" cy="1764665"/>
            <wp:effectExtent l="0" t="0" r="0" b="6985"/>
            <wp:docPr id="218" name="그림 15" descr="A close-up of a hand hold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그림 15" descr="A close-up of a hand holding a needle&#10;&#10;Description automatically generated"/>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1907540" cy="1764665"/>
                    </a:xfrm>
                    <a:prstGeom prst="rect">
                      <a:avLst/>
                    </a:prstGeom>
                    <a:ln>
                      <a:noFill/>
                    </a:ln>
                    <a:extLst>
                      <a:ext uri="{53640926-AAD7-44D8-BBD7-CCE9431645EC}">
                        <a14:shadowObscured xmlns:a14="http://schemas.microsoft.com/office/drawing/2010/main"/>
                      </a:ext>
                    </a:extLst>
                  </pic:spPr>
                </pic:pic>
              </a:graphicData>
            </a:graphic>
          </wp:inline>
        </w:drawing>
      </w:r>
    </w:p>
    <w:p w14:paraId="0F32157F" w14:textId="77777777" w:rsidR="006C72A0" w:rsidRPr="006C72A0" w:rsidRDefault="006C72A0" w:rsidP="006C72A0">
      <w:pPr>
        <w:widowControl w:val="0"/>
        <w:tabs>
          <w:tab w:val="clear" w:pos="567"/>
        </w:tabs>
        <w:autoSpaceDE w:val="0"/>
        <w:autoSpaceDN w:val="0"/>
        <w:jc w:val="center"/>
        <w:rPr>
          <w:rFonts w:eastAsia="Times New Roman"/>
          <w:b/>
          <w:szCs w:val="22"/>
        </w:rPr>
      </w:pPr>
      <w:r w:rsidRPr="006C72A0">
        <w:rPr>
          <w:rFonts w:eastAsia="Times New Roman"/>
          <w:b/>
          <w:szCs w:val="22"/>
        </w:rPr>
        <w:t>Figure G</w:t>
      </w:r>
    </w:p>
    <w:p w14:paraId="0F6F6E86" w14:textId="77777777" w:rsidR="006C72A0" w:rsidRPr="006C72A0" w:rsidRDefault="006C72A0" w:rsidP="006C72A0">
      <w:pPr>
        <w:widowControl w:val="0"/>
        <w:tabs>
          <w:tab w:val="clear" w:pos="567"/>
        </w:tabs>
        <w:autoSpaceDE w:val="0"/>
        <w:autoSpaceDN w:val="0"/>
        <w:spacing w:before="16"/>
        <w:rPr>
          <w:rFonts w:eastAsia="Times New Roman"/>
          <w:szCs w:val="24"/>
          <w:lang w:eastAsia="ko-KR"/>
        </w:rPr>
      </w:pPr>
    </w:p>
    <w:p w14:paraId="40EFC5CC" w14:textId="77777777" w:rsidR="006C72A0" w:rsidRPr="006C72A0" w:rsidRDefault="006C72A0" w:rsidP="006C72A0">
      <w:pPr>
        <w:widowControl w:val="0"/>
        <w:tabs>
          <w:tab w:val="clear" w:pos="567"/>
        </w:tabs>
        <w:autoSpaceDE w:val="0"/>
        <w:autoSpaceDN w:val="0"/>
        <w:rPr>
          <w:rFonts w:eastAsia="Times New Roman"/>
          <w:b/>
          <w:szCs w:val="22"/>
        </w:rPr>
      </w:pPr>
      <w:r w:rsidRPr="006C72A0">
        <w:rPr>
          <w:rFonts w:eastAsia="Times New Roman"/>
          <w:b/>
          <w:szCs w:val="22"/>
        </w:rPr>
        <w:t xml:space="preserve">Étape 9 : Positionnez le stylo prérempli en le tenant bien droit sur votre peau, à un angle de 90 degrés (Figure H). </w:t>
      </w:r>
    </w:p>
    <w:p w14:paraId="49840903" w14:textId="77777777" w:rsidR="006C72A0" w:rsidRPr="006C72A0" w:rsidRDefault="006C72A0" w:rsidP="006C72A0">
      <w:pPr>
        <w:widowControl w:val="0"/>
        <w:tabs>
          <w:tab w:val="clear" w:pos="567"/>
        </w:tabs>
        <w:autoSpaceDE w:val="0"/>
        <w:autoSpaceDN w:val="0"/>
        <w:jc w:val="center"/>
        <w:rPr>
          <w:rFonts w:eastAsia="Times New Roman"/>
          <w:b/>
          <w:szCs w:val="22"/>
        </w:rPr>
      </w:pPr>
      <w:r w:rsidRPr="006C72A0">
        <w:rPr>
          <w:rFonts w:eastAsia="Times New Roman"/>
          <w:b/>
          <w:noProof/>
          <w:szCs w:val="22"/>
        </w:rPr>
        <w:drawing>
          <wp:inline distT="0" distB="0" distL="0" distR="0" wp14:anchorId="6D958C79" wp14:editId="1D3AECA1">
            <wp:extent cx="1993265" cy="1818640"/>
            <wp:effectExtent l="0" t="0" r="6985" b="0"/>
            <wp:docPr id="37" name="그림 37"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그림 37" descr="A hand holding a pen&#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1993265" cy="1818640"/>
                    </a:xfrm>
                    <a:prstGeom prst="rect">
                      <a:avLst/>
                    </a:prstGeom>
                  </pic:spPr>
                </pic:pic>
              </a:graphicData>
            </a:graphic>
          </wp:inline>
        </w:drawing>
      </w:r>
    </w:p>
    <w:p w14:paraId="695A9320" w14:textId="77777777" w:rsidR="006C72A0" w:rsidRPr="006C72A0" w:rsidRDefault="006C72A0" w:rsidP="006C72A0">
      <w:pPr>
        <w:widowControl w:val="0"/>
        <w:tabs>
          <w:tab w:val="clear" w:pos="567"/>
        </w:tabs>
        <w:autoSpaceDE w:val="0"/>
        <w:autoSpaceDN w:val="0"/>
        <w:jc w:val="center"/>
        <w:rPr>
          <w:rFonts w:eastAsia="Times New Roman"/>
          <w:b/>
          <w:szCs w:val="22"/>
        </w:rPr>
      </w:pPr>
      <w:r w:rsidRPr="006C72A0">
        <w:rPr>
          <w:rFonts w:eastAsia="Times New Roman"/>
          <w:b/>
          <w:szCs w:val="22"/>
        </w:rPr>
        <w:t>Figure H</w:t>
      </w:r>
    </w:p>
    <w:p w14:paraId="52CB2710" w14:textId="77777777" w:rsidR="006C72A0" w:rsidRPr="006C72A0" w:rsidRDefault="006C72A0" w:rsidP="006C72A0">
      <w:pPr>
        <w:widowControl w:val="0"/>
        <w:tabs>
          <w:tab w:val="clear" w:pos="567"/>
        </w:tabs>
        <w:autoSpaceDE w:val="0"/>
        <w:autoSpaceDN w:val="0"/>
        <w:rPr>
          <w:rFonts w:eastAsia="Times New Roman"/>
          <w:b/>
          <w:szCs w:val="22"/>
          <w:lang w:eastAsia="ko-KR"/>
        </w:rPr>
      </w:pPr>
    </w:p>
    <w:p w14:paraId="56A674FE" w14:textId="77777777" w:rsidR="006C72A0" w:rsidRPr="006C72A0" w:rsidRDefault="006C72A0" w:rsidP="006C72A0">
      <w:pPr>
        <w:widowControl w:val="0"/>
        <w:tabs>
          <w:tab w:val="clear" w:pos="567"/>
        </w:tabs>
        <w:autoSpaceDE w:val="0"/>
        <w:autoSpaceDN w:val="0"/>
        <w:rPr>
          <w:rFonts w:eastAsia="Times New Roman"/>
          <w:szCs w:val="22"/>
        </w:rPr>
      </w:pPr>
      <w:r w:rsidRPr="006C72A0">
        <w:rPr>
          <w:rFonts w:eastAsia="Times New Roman"/>
          <w:b/>
          <w:szCs w:val="22"/>
        </w:rPr>
        <w:t>Étape 10 : Poussez fermement le stylo vers le bas à travers votre peau pour commencer l’injection</w:t>
      </w:r>
      <w:r w:rsidRPr="006C72A0">
        <w:rPr>
          <w:rFonts w:eastAsia="Times New Roman"/>
          <w:szCs w:val="22"/>
        </w:rPr>
        <w:t xml:space="preserve"> </w:t>
      </w:r>
      <w:r w:rsidRPr="006C72A0">
        <w:rPr>
          <w:rFonts w:eastAsia="Times New Roman"/>
          <w:b/>
          <w:szCs w:val="22"/>
        </w:rPr>
        <w:t>(Figure I).</w:t>
      </w:r>
    </w:p>
    <w:p w14:paraId="4AE3087E" w14:textId="77777777" w:rsidR="006C72A0" w:rsidRPr="006C72A0" w:rsidRDefault="006C72A0" w:rsidP="006C72A0">
      <w:pPr>
        <w:widowControl w:val="0"/>
        <w:numPr>
          <w:ilvl w:val="0"/>
          <w:numId w:val="40"/>
        </w:numPr>
        <w:tabs>
          <w:tab w:val="clear" w:pos="567"/>
        </w:tabs>
        <w:autoSpaceDE w:val="0"/>
        <w:autoSpaceDN w:val="0"/>
        <w:contextualSpacing/>
        <w:rPr>
          <w:rFonts w:eastAsia="Times New Roman"/>
          <w:szCs w:val="22"/>
        </w:rPr>
      </w:pPr>
      <w:r w:rsidRPr="006C72A0">
        <w:rPr>
          <w:rFonts w:eastAsia="Times New Roman"/>
          <w:szCs w:val="22"/>
        </w:rPr>
        <w:t xml:space="preserve">Vous pourriez entendre un premier clic au début de l’injection. </w:t>
      </w:r>
    </w:p>
    <w:p w14:paraId="02C9A9E9" w14:textId="77777777" w:rsidR="006C72A0" w:rsidRPr="006C72A0" w:rsidRDefault="006C72A0" w:rsidP="006C72A0">
      <w:pPr>
        <w:widowControl w:val="0"/>
        <w:tabs>
          <w:tab w:val="clear" w:pos="567"/>
        </w:tabs>
        <w:autoSpaceDE w:val="0"/>
        <w:autoSpaceDN w:val="0"/>
        <w:jc w:val="center"/>
        <w:rPr>
          <w:rFonts w:eastAsia="Times New Roman"/>
          <w:b/>
          <w:szCs w:val="22"/>
        </w:rPr>
      </w:pPr>
      <w:r w:rsidRPr="006C72A0">
        <w:rPr>
          <w:rFonts w:eastAsia="Times New Roman"/>
          <w:b/>
          <w:noProof/>
          <w:szCs w:val="22"/>
        </w:rPr>
        <w:drawing>
          <wp:inline distT="0" distB="0" distL="0" distR="0" wp14:anchorId="78949AE7" wp14:editId="78077585">
            <wp:extent cx="1942465" cy="1745615"/>
            <wp:effectExtent l="0" t="0" r="635" b="6985"/>
            <wp:docPr id="63" name="그림 17" descr="A close-up of a hand hold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그림 17" descr="A close-up of a hand holding a needle&#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42465" cy="1745615"/>
                    </a:xfrm>
                    <a:prstGeom prst="rect">
                      <a:avLst/>
                    </a:prstGeom>
                  </pic:spPr>
                </pic:pic>
              </a:graphicData>
            </a:graphic>
          </wp:inline>
        </w:drawing>
      </w:r>
    </w:p>
    <w:p w14:paraId="0D8804D9" w14:textId="77777777" w:rsidR="006C72A0" w:rsidRPr="006C72A0" w:rsidRDefault="006C72A0" w:rsidP="006C72A0">
      <w:pPr>
        <w:widowControl w:val="0"/>
        <w:tabs>
          <w:tab w:val="clear" w:pos="567"/>
        </w:tabs>
        <w:autoSpaceDE w:val="0"/>
        <w:autoSpaceDN w:val="0"/>
        <w:jc w:val="center"/>
        <w:rPr>
          <w:rFonts w:eastAsia="Times New Roman"/>
          <w:b/>
          <w:szCs w:val="22"/>
        </w:rPr>
      </w:pPr>
      <w:r w:rsidRPr="006C72A0">
        <w:rPr>
          <w:rFonts w:eastAsia="Times New Roman"/>
          <w:b/>
          <w:szCs w:val="22"/>
        </w:rPr>
        <w:t>Figure I</w:t>
      </w:r>
    </w:p>
    <w:p w14:paraId="362EAAF6" w14:textId="77777777" w:rsidR="006C72A0" w:rsidRPr="006C72A0" w:rsidRDefault="006C72A0" w:rsidP="006C72A0">
      <w:pPr>
        <w:widowControl w:val="0"/>
        <w:tabs>
          <w:tab w:val="clear" w:pos="567"/>
        </w:tabs>
        <w:autoSpaceDE w:val="0"/>
        <w:autoSpaceDN w:val="0"/>
        <w:rPr>
          <w:rFonts w:eastAsia="Times New Roman"/>
          <w:szCs w:val="22"/>
          <w:lang w:eastAsia="ko-KR"/>
        </w:rPr>
      </w:pPr>
    </w:p>
    <w:p w14:paraId="37617DB4" w14:textId="77777777" w:rsidR="006C72A0" w:rsidRPr="006C72A0" w:rsidRDefault="006C72A0" w:rsidP="006C72A0">
      <w:pPr>
        <w:widowControl w:val="0"/>
        <w:tabs>
          <w:tab w:val="clear" w:pos="567"/>
        </w:tabs>
        <w:autoSpaceDE w:val="0"/>
        <w:autoSpaceDN w:val="0"/>
        <w:rPr>
          <w:rFonts w:eastAsia="Times New Roman"/>
          <w:szCs w:val="22"/>
        </w:rPr>
      </w:pPr>
      <w:r w:rsidRPr="006C72A0">
        <w:rPr>
          <w:rFonts w:eastAsia="Times New Roman"/>
          <w:b/>
          <w:szCs w:val="22"/>
        </w:rPr>
        <w:t>Étape 11 : Continuez de pousser vers le bas à travers votre peau jusqu’à ce que l’indicateur jaune cesse de bouger. (Figure J).</w:t>
      </w:r>
      <w:r w:rsidRPr="006C72A0">
        <w:rPr>
          <w:rFonts w:eastAsia="Times New Roman"/>
          <w:szCs w:val="22"/>
        </w:rPr>
        <w:t xml:space="preserve"> </w:t>
      </w:r>
      <w:r w:rsidRPr="006C72A0">
        <w:rPr>
          <w:rFonts w:eastAsia="Times New Roman"/>
          <w:szCs w:val="22"/>
        </w:rPr>
        <w:br/>
        <w:t xml:space="preserve">Votre injection pourrait durer jusqu’à </w:t>
      </w:r>
      <w:r w:rsidRPr="006C72A0">
        <w:rPr>
          <w:rFonts w:eastAsia="Times New Roman"/>
          <w:b/>
          <w:szCs w:val="22"/>
        </w:rPr>
        <w:t>10 secondes.</w:t>
      </w:r>
      <w:r w:rsidRPr="006C72A0">
        <w:rPr>
          <w:rFonts w:eastAsia="Times New Roman"/>
          <w:szCs w:val="22"/>
        </w:rPr>
        <w:t xml:space="preserve"> </w:t>
      </w:r>
    </w:p>
    <w:p w14:paraId="3220302B" w14:textId="77777777" w:rsidR="006C72A0" w:rsidRPr="006C72A0" w:rsidRDefault="006C72A0" w:rsidP="006C72A0">
      <w:pPr>
        <w:widowControl w:val="0"/>
        <w:numPr>
          <w:ilvl w:val="0"/>
          <w:numId w:val="41"/>
        </w:numPr>
        <w:tabs>
          <w:tab w:val="clear" w:pos="567"/>
          <w:tab w:val="left" w:pos="403"/>
        </w:tabs>
        <w:autoSpaceDE w:val="0"/>
        <w:autoSpaceDN w:val="0"/>
        <w:spacing w:line="269" w:lineRule="exact"/>
        <w:rPr>
          <w:rFonts w:eastAsia="Times New Roman"/>
          <w:szCs w:val="22"/>
        </w:rPr>
      </w:pPr>
      <w:r w:rsidRPr="006C72A0">
        <w:rPr>
          <w:rFonts w:eastAsia="Times New Roman"/>
          <w:szCs w:val="22"/>
        </w:rPr>
        <w:t xml:space="preserve">Vous pourriez entendre un deuxième clic. Cela signifie que l’injection est terminée. </w:t>
      </w:r>
    </w:p>
    <w:p w14:paraId="17E4A9EE" w14:textId="77777777" w:rsidR="006C72A0" w:rsidRPr="006C72A0" w:rsidRDefault="006C72A0" w:rsidP="006C72A0">
      <w:pPr>
        <w:widowControl w:val="0"/>
        <w:numPr>
          <w:ilvl w:val="0"/>
          <w:numId w:val="41"/>
        </w:numPr>
        <w:tabs>
          <w:tab w:val="clear" w:pos="567"/>
          <w:tab w:val="left" w:pos="403"/>
        </w:tabs>
        <w:autoSpaceDE w:val="0"/>
        <w:autoSpaceDN w:val="0"/>
        <w:spacing w:line="269" w:lineRule="exact"/>
        <w:rPr>
          <w:rFonts w:eastAsia="Times New Roman"/>
          <w:szCs w:val="22"/>
        </w:rPr>
      </w:pPr>
      <w:r w:rsidRPr="006C72A0">
        <w:rPr>
          <w:rFonts w:eastAsia="Times New Roman"/>
          <w:b/>
          <w:szCs w:val="22"/>
        </w:rPr>
        <w:t>Ne relâchez pas</w:t>
      </w:r>
      <w:r w:rsidRPr="006C72A0">
        <w:rPr>
          <w:rFonts w:eastAsia="Times New Roman"/>
          <w:szCs w:val="22"/>
        </w:rPr>
        <w:t xml:space="preserve"> la pression contre le site d’injection avant la fin de l’injection.</w:t>
      </w:r>
    </w:p>
    <w:p w14:paraId="3A57CDCD" w14:textId="77777777" w:rsidR="006C72A0" w:rsidRPr="006C72A0" w:rsidRDefault="006C72A0" w:rsidP="006C72A0">
      <w:pPr>
        <w:widowControl w:val="0"/>
        <w:numPr>
          <w:ilvl w:val="0"/>
          <w:numId w:val="41"/>
        </w:numPr>
        <w:tabs>
          <w:tab w:val="clear" w:pos="567"/>
          <w:tab w:val="left" w:pos="403"/>
        </w:tabs>
        <w:autoSpaceDE w:val="0"/>
        <w:autoSpaceDN w:val="0"/>
        <w:spacing w:line="269" w:lineRule="exact"/>
        <w:rPr>
          <w:rFonts w:eastAsia="Times New Roman"/>
          <w:szCs w:val="22"/>
        </w:rPr>
      </w:pPr>
      <w:r w:rsidRPr="006C72A0">
        <w:rPr>
          <w:rFonts w:eastAsia="Times New Roman"/>
          <w:b/>
          <w:szCs w:val="22"/>
        </w:rPr>
        <w:t>Ne bougez pas</w:t>
      </w:r>
      <w:r w:rsidRPr="006C72A0">
        <w:rPr>
          <w:rFonts w:eastAsia="Times New Roman"/>
          <w:szCs w:val="22"/>
        </w:rPr>
        <w:t xml:space="preserve"> le stylo prérempli pendant l’injection.</w:t>
      </w:r>
    </w:p>
    <w:p w14:paraId="557F101B" w14:textId="77777777" w:rsidR="006C72A0" w:rsidRPr="006C72A0" w:rsidRDefault="006C72A0" w:rsidP="006C72A0">
      <w:pPr>
        <w:widowControl w:val="0"/>
        <w:tabs>
          <w:tab w:val="clear" w:pos="567"/>
        </w:tabs>
        <w:autoSpaceDE w:val="0"/>
        <w:autoSpaceDN w:val="0"/>
        <w:jc w:val="center"/>
        <w:rPr>
          <w:rFonts w:eastAsia="Times New Roman"/>
          <w:b/>
          <w:szCs w:val="22"/>
        </w:rPr>
      </w:pPr>
      <w:r w:rsidRPr="006C72A0">
        <w:rPr>
          <w:rFonts w:eastAsia="Times New Roman"/>
          <w:b/>
          <w:noProof/>
          <w:szCs w:val="22"/>
        </w:rPr>
        <w:drawing>
          <wp:inline distT="0" distB="0" distL="0" distR="0" wp14:anchorId="513454D8" wp14:editId="5FA7C11A">
            <wp:extent cx="2069465" cy="1885950"/>
            <wp:effectExtent l="0" t="0" r="6985" b="0"/>
            <wp:docPr id="52" name="그림 50"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그림 50" descr="A close-up of a person's hand&#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69465" cy="1885950"/>
                    </a:xfrm>
                    <a:prstGeom prst="rect">
                      <a:avLst/>
                    </a:prstGeom>
                  </pic:spPr>
                </pic:pic>
              </a:graphicData>
            </a:graphic>
          </wp:inline>
        </w:drawing>
      </w:r>
    </w:p>
    <w:p w14:paraId="0699C576" w14:textId="77777777" w:rsidR="006C72A0" w:rsidRPr="006C72A0" w:rsidRDefault="006C72A0" w:rsidP="006C72A0">
      <w:pPr>
        <w:widowControl w:val="0"/>
        <w:tabs>
          <w:tab w:val="clear" w:pos="567"/>
        </w:tabs>
        <w:autoSpaceDE w:val="0"/>
        <w:autoSpaceDN w:val="0"/>
        <w:jc w:val="center"/>
        <w:rPr>
          <w:rFonts w:eastAsia="Times New Roman"/>
          <w:b/>
          <w:szCs w:val="22"/>
        </w:rPr>
      </w:pPr>
      <w:r w:rsidRPr="006C72A0">
        <w:rPr>
          <w:rFonts w:eastAsia="Times New Roman"/>
          <w:b/>
          <w:szCs w:val="22"/>
        </w:rPr>
        <w:t>Figure J</w:t>
      </w:r>
    </w:p>
    <w:p w14:paraId="5438F7B0" w14:textId="77777777" w:rsidR="006C72A0" w:rsidRPr="006C72A0" w:rsidRDefault="006C72A0" w:rsidP="006C72A0">
      <w:pPr>
        <w:widowControl w:val="0"/>
        <w:tabs>
          <w:tab w:val="clear" w:pos="567"/>
          <w:tab w:val="left" w:pos="403"/>
        </w:tabs>
        <w:autoSpaceDE w:val="0"/>
        <w:autoSpaceDN w:val="0"/>
        <w:spacing w:line="269" w:lineRule="exact"/>
        <w:rPr>
          <w:rFonts w:eastAsia="Times New Roman"/>
          <w:b/>
          <w:szCs w:val="22"/>
          <w:lang w:eastAsia="ko-KR"/>
        </w:rPr>
      </w:pPr>
    </w:p>
    <w:p w14:paraId="28830124" w14:textId="77777777" w:rsidR="006C72A0" w:rsidRPr="006C72A0" w:rsidRDefault="006C72A0" w:rsidP="006C72A0">
      <w:pPr>
        <w:widowControl w:val="0"/>
        <w:tabs>
          <w:tab w:val="clear" w:pos="567"/>
          <w:tab w:val="left" w:pos="403"/>
        </w:tabs>
        <w:autoSpaceDE w:val="0"/>
        <w:autoSpaceDN w:val="0"/>
        <w:spacing w:line="269" w:lineRule="exact"/>
        <w:rPr>
          <w:rFonts w:eastAsia="Times New Roman"/>
          <w:szCs w:val="22"/>
        </w:rPr>
      </w:pPr>
      <w:r w:rsidRPr="006C72A0">
        <w:rPr>
          <w:rFonts w:eastAsia="Times New Roman"/>
          <w:b/>
          <w:szCs w:val="22"/>
        </w:rPr>
        <w:t>Étape 12 : Vérifiez que la fenêtre de lecture soit devenue complètement jaune pour vous assurer d’avoir administré la dose complète, puis retirez le stylo vide de votre peau (Figure K)</w:t>
      </w:r>
      <w:r w:rsidRPr="006C72A0">
        <w:rPr>
          <w:rFonts w:eastAsia="Times New Roman"/>
          <w:szCs w:val="22"/>
        </w:rPr>
        <w:t>.</w:t>
      </w:r>
    </w:p>
    <w:p w14:paraId="44CF92A0" w14:textId="77777777" w:rsidR="006C72A0" w:rsidRPr="006C72A0" w:rsidRDefault="006C72A0" w:rsidP="006C72A0">
      <w:pPr>
        <w:widowControl w:val="0"/>
        <w:numPr>
          <w:ilvl w:val="0"/>
          <w:numId w:val="41"/>
        </w:numPr>
        <w:tabs>
          <w:tab w:val="clear" w:pos="567"/>
          <w:tab w:val="left" w:pos="403"/>
        </w:tabs>
        <w:autoSpaceDE w:val="0"/>
        <w:autoSpaceDN w:val="0"/>
        <w:spacing w:line="269" w:lineRule="exact"/>
        <w:rPr>
          <w:rFonts w:eastAsia="Times New Roman"/>
          <w:szCs w:val="22"/>
        </w:rPr>
      </w:pPr>
      <w:r w:rsidRPr="006C72A0">
        <w:rPr>
          <w:rFonts w:eastAsia="Times New Roman"/>
          <w:szCs w:val="22"/>
        </w:rPr>
        <w:t>Le protège-aiguille couvrira entièrement l’aiguille.</w:t>
      </w:r>
    </w:p>
    <w:p w14:paraId="6A38E814" w14:textId="77777777" w:rsidR="006C72A0" w:rsidRPr="006C72A0" w:rsidRDefault="006C72A0" w:rsidP="006C72A0">
      <w:pPr>
        <w:widowControl w:val="0"/>
        <w:numPr>
          <w:ilvl w:val="0"/>
          <w:numId w:val="41"/>
        </w:numPr>
        <w:tabs>
          <w:tab w:val="clear" w:pos="567"/>
          <w:tab w:val="left" w:pos="403"/>
        </w:tabs>
        <w:autoSpaceDE w:val="0"/>
        <w:autoSpaceDN w:val="0"/>
        <w:spacing w:line="269" w:lineRule="exact"/>
        <w:rPr>
          <w:rFonts w:eastAsia="Times New Roman"/>
          <w:szCs w:val="22"/>
        </w:rPr>
      </w:pPr>
      <w:r w:rsidRPr="006C72A0">
        <w:rPr>
          <w:rFonts w:eastAsia="Times New Roman"/>
          <w:szCs w:val="22"/>
        </w:rPr>
        <w:t xml:space="preserve">Comme montré dans la </w:t>
      </w:r>
      <w:r w:rsidRPr="006C72A0">
        <w:rPr>
          <w:rFonts w:eastAsia="Times New Roman"/>
          <w:b/>
          <w:szCs w:val="22"/>
        </w:rPr>
        <w:t>Figure K</w:t>
      </w:r>
      <w:r w:rsidRPr="006C72A0">
        <w:rPr>
          <w:rFonts w:eastAsia="Times New Roman"/>
          <w:szCs w:val="22"/>
        </w:rPr>
        <w:t>, une petite bande grise pourrait toujours être visible dans la fenêtre de lecture.</w:t>
      </w:r>
    </w:p>
    <w:p w14:paraId="242C2CF2" w14:textId="77777777" w:rsidR="006C72A0" w:rsidRPr="006C72A0" w:rsidRDefault="006C72A0" w:rsidP="006C72A0">
      <w:pPr>
        <w:widowControl w:val="0"/>
        <w:numPr>
          <w:ilvl w:val="0"/>
          <w:numId w:val="41"/>
        </w:numPr>
        <w:tabs>
          <w:tab w:val="clear" w:pos="567"/>
          <w:tab w:val="left" w:pos="403"/>
        </w:tabs>
        <w:autoSpaceDE w:val="0"/>
        <w:autoSpaceDN w:val="0"/>
        <w:spacing w:line="269" w:lineRule="exact"/>
        <w:rPr>
          <w:rFonts w:eastAsia="Times New Roman"/>
          <w:szCs w:val="22"/>
        </w:rPr>
      </w:pPr>
      <w:r w:rsidRPr="006C72A0">
        <w:rPr>
          <w:rFonts w:eastAsia="Times New Roman"/>
          <w:szCs w:val="22"/>
        </w:rPr>
        <w:t xml:space="preserve">Lorsque l’aiguille est retirée de votre peau, vous pourriez saigner un peu, quelques gouttes, au site d’injection. Ceci est normal. Vous pouvez presser une boule de coton ou une bande de gaze sur le site d’injection si besoin. Ne frottez pas le site d’injection. Vous pouvez couvrir le site d’injection avec un petit pansement adhésif, si besoin. </w:t>
      </w:r>
    </w:p>
    <w:p w14:paraId="4DC5060C" w14:textId="77777777" w:rsidR="006C72A0" w:rsidRPr="006C72A0" w:rsidRDefault="006C72A0" w:rsidP="006C72A0">
      <w:pPr>
        <w:widowControl w:val="0"/>
        <w:tabs>
          <w:tab w:val="clear" w:pos="567"/>
          <w:tab w:val="left" w:pos="403"/>
        </w:tabs>
        <w:autoSpaceDE w:val="0"/>
        <w:autoSpaceDN w:val="0"/>
        <w:spacing w:line="269" w:lineRule="exact"/>
        <w:ind w:left="513"/>
        <w:rPr>
          <w:rFonts w:eastAsia="Times New Roman"/>
          <w:szCs w:val="22"/>
        </w:rPr>
      </w:pPr>
    </w:p>
    <w:p w14:paraId="1A85D4CD" w14:textId="77777777" w:rsidR="006C72A0" w:rsidRPr="006C72A0" w:rsidRDefault="006C72A0" w:rsidP="006C72A0">
      <w:pPr>
        <w:widowControl w:val="0"/>
        <w:tabs>
          <w:tab w:val="clear" w:pos="567"/>
        </w:tabs>
        <w:autoSpaceDE w:val="0"/>
        <w:autoSpaceDN w:val="0"/>
        <w:jc w:val="center"/>
        <w:rPr>
          <w:rFonts w:eastAsia="Times New Roman"/>
          <w:b/>
          <w:szCs w:val="22"/>
        </w:rPr>
      </w:pPr>
      <w:r w:rsidRPr="006C72A0">
        <w:rPr>
          <w:rFonts w:eastAsia="Times New Roman"/>
          <w:b/>
          <w:noProof/>
          <w:szCs w:val="22"/>
        </w:rPr>
        <w:drawing>
          <wp:inline distT="0" distB="0" distL="0" distR="0" wp14:anchorId="41A7EC18" wp14:editId="621932E7">
            <wp:extent cx="2062726" cy="1922400"/>
            <wp:effectExtent l="0" t="0" r="0" b="1905"/>
            <wp:docPr id="65" name="그림 45" descr="A diagram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그림 45" descr="A diagram of a hand holding a pen&#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2062726" cy="1922400"/>
                    </a:xfrm>
                    <a:prstGeom prst="rect">
                      <a:avLst/>
                    </a:prstGeom>
                  </pic:spPr>
                </pic:pic>
              </a:graphicData>
            </a:graphic>
          </wp:inline>
        </w:drawing>
      </w:r>
    </w:p>
    <w:p w14:paraId="1B41792B" w14:textId="77777777" w:rsidR="006C72A0" w:rsidRPr="006C72A0" w:rsidRDefault="006C72A0" w:rsidP="006C72A0">
      <w:pPr>
        <w:widowControl w:val="0"/>
        <w:tabs>
          <w:tab w:val="clear" w:pos="567"/>
        </w:tabs>
        <w:autoSpaceDE w:val="0"/>
        <w:autoSpaceDN w:val="0"/>
        <w:jc w:val="center"/>
        <w:rPr>
          <w:rFonts w:eastAsia="Times New Roman"/>
          <w:b/>
          <w:szCs w:val="22"/>
        </w:rPr>
      </w:pPr>
      <w:r w:rsidRPr="006C72A0">
        <w:rPr>
          <w:rFonts w:eastAsia="Times New Roman"/>
          <w:b/>
          <w:szCs w:val="22"/>
        </w:rPr>
        <w:t>Figure K</w:t>
      </w:r>
    </w:p>
    <w:p w14:paraId="39D21F0B" w14:textId="77777777" w:rsidR="006C72A0" w:rsidRPr="006C72A0" w:rsidRDefault="006C72A0" w:rsidP="006C72A0">
      <w:pPr>
        <w:widowControl w:val="0"/>
        <w:tabs>
          <w:tab w:val="clear" w:pos="567"/>
        </w:tabs>
        <w:autoSpaceDE w:val="0"/>
        <w:autoSpaceDN w:val="0"/>
        <w:rPr>
          <w:rFonts w:eastAsia="Times New Roman"/>
          <w:b/>
          <w:szCs w:val="22"/>
        </w:rPr>
      </w:pPr>
    </w:p>
    <w:p w14:paraId="4CFDBA38" w14:textId="77777777" w:rsidR="006C72A0" w:rsidRPr="006C72A0" w:rsidRDefault="006C72A0" w:rsidP="006C72A0">
      <w:pPr>
        <w:widowControl w:val="0"/>
        <w:tabs>
          <w:tab w:val="clear" w:pos="567"/>
        </w:tabs>
        <w:autoSpaceDE w:val="0"/>
        <w:autoSpaceDN w:val="0"/>
        <w:rPr>
          <w:rFonts w:eastAsia="Times New Roman"/>
          <w:b/>
          <w:szCs w:val="22"/>
        </w:rPr>
      </w:pPr>
      <w:r w:rsidRPr="006C72A0">
        <w:rPr>
          <w:rFonts w:eastAsia="Times New Roman"/>
          <w:b/>
          <w:szCs w:val="22"/>
        </w:rPr>
        <w:t>Si votre dose est de 90 mg, vous recevrez soit un stylo prérempli de 90 mg soit deux stylos préremplis de 45 mg. Si vous recevez deux stylos préremplis de 45 mg pour une dose de 90 mg, vous devrez vous administrer une deuxième injection, juste après la première. Répétez les étapes 1 à 12 pour la deuxième injection en utilisant un nouveau stylo. Choisissez un site différent pour la deuxième injection.</w:t>
      </w:r>
    </w:p>
    <w:p w14:paraId="3CDDCC49" w14:textId="77777777" w:rsidR="006C72A0" w:rsidRPr="006C72A0" w:rsidRDefault="006C72A0" w:rsidP="006C72A0">
      <w:pPr>
        <w:widowControl w:val="0"/>
        <w:tabs>
          <w:tab w:val="clear" w:pos="567"/>
        </w:tabs>
        <w:autoSpaceDE w:val="0"/>
        <w:autoSpaceDN w:val="0"/>
        <w:rPr>
          <w:rFonts w:eastAsia="Times New Roman"/>
          <w:szCs w:val="22"/>
          <w:lang w:eastAsia="ko-KR"/>
        </w:rPr>
      </w:pPr>
    </w:p>
    <w:p w14:paraId="23F2F379" w14:textId="77777777" w:rsidR="006C72A0" w:rsidRPr="006C72A0" w:rsidRDefault="006C72A0" w:rsidP="006C72A0">
      <w:pPr>
        <w:widowControl w:val="0"/>
        <w:tabs>
          <w:tab w:val="clear" w:pos="567"/>
        </w:tabs>
        <w:autoSpaceDE w:val="0"/>
        <w:autoSpaceDN w:val="0"/>
        <w:rPr>
          <w:rFonts w:eastAsia="Times New Roman"/>
          <w:b/>
          <w:spacing w:val="9"/>
          <w:szCs w:val="24"/>
        </w:rPr>
      </w:pPr>
      <w:r w:rsidRPr="006C72A0">
        <w:rPr>
          <w:rFonts w:eastAsia="Times New Roman"/>
          <w:b/>
          <w:szCs w:val="22"/>
        </w:rPr>
        <w:t>Élimination du stylo prérempli Pyzchiva</w:t>
      </w:r>
    </w:p>
    <w:p w14:paraId="3A733276" w14:textId="77777777" w:rsidR="006C72A0" w:rsidRPr="006C72A0" w:rsidRDefault="006C72A0" w:rsidP="006C72A0">
      <w:pPr>
        <w:widowControl w:val="0"/>
        <w:tabs>
          <w:tab w:val="clear" w:pos="567"/>
        </w:tabs>
        <w:autoSpaceDE w:val="0"/>
        <w:autoSpaceDN w:val="0"/>
        <w:rPr>
          <w:rFonts w:eastAsia="Times New Roman"/>
          <w:b/>
          <w:spacing w:val="9"/>
          <w:szCs w:val="24"/>
        </w:rPr>
      </w:pPr>
    </w:p>
    <w:p w14:paraId="7063B9F9" w14:textId="77777777" w:rsidR="006C72A0" w:rsidRPr="006C72A0" w:rsidRDefault="006C72A0" w:rsidP="006C72A0">
      <w:pPr>
        <w:widowControl w:val="0"/>
        <w:tabs>
          <w:tab w:val="clear" w:pos="567"/>
        </w:tabs>
        <w:autoSpaceDE w:val="0"/>
        <w:autoSpaceDN w:val="0"/>
        <w:rPr>
          <w:rFonts w:eastAsia="Times New Roman"/>
          <w:szCs w:val="22"/>
        </w:rPr>
      </w:pPr>
      <w:r w:rsidRPr="006C72A0">
        <w:rPr>
          <w:rFonts w:eastAsia="Times New Roman"/>
          <w:b/>
          <w:szCs w:val="22"/>
        </w:rPr>
        <w:t>Étape 13 : Jetez le stylo usagé dans un bac à déchets pour objets tranchants immédiatement après utilisation</w:t>
      </w:r>
      <w:r w:rsidRPr="006C72A0">
        <w:rPr>
          <w:rFonts w:eastAsia="Times New Roman"/>
          <w:szCs w:val="22"/>
        </w:rPr>
        <w:t xml:space="preserve"> </w:t>
      </w:r>
      <w:r w:rsidRPr="006C72A0">
        <w:rPr>
          <w:rFonts w:eastAsia="Times New Roman"/>
          <w:b/>
          <w:szCs w:val="22"/>
        </w:rPr>
        <w:t>(Figure L)</w:t>
      </w:r>
      <w:r w:rsidRPr="006C72A0">
        <w:rPr>
          <w:rFonts w:eastAsia="Times New Roman"/>
          <w:szCs w:val="22"/>
        </w:rPr>
        <w:t xml:space="preserve">. </w:t>
      </w:r>
    </w:p>
    <w:p w14:paraId="3CE26EE2" w14:textId="77777777" w:rsidR="006C72A0" w:rsidRPr="006C72A0" w:rsidRDefault="006C72A0" w:rsidP="006C72A0">
      <w:pPr>
        <w:widowControl w:val="0"/>
        <w:numPr>
          <w:ilvl w:val="0"/>
          <w:numId w:val="41"/>
        </w:numPr>
        <w:tabs>
          <w:tab w:val="clear" w:pos="567"/>
          <w:tab w:val="left" w:pos="403"/>
        </w:tabs>
        <w:autoSpaceDE w:val="0"/>
        <w:autoSpaceDN w:val="0"/>
        <w:spacing w:line="269" w:lineRule="exact"/>
        <w:rPr>
          <w:rFonts w:eastAsia="Times New Roman"/>
          <w:szCs w:val="22"/>
        </w:rPr>
      </w:pPr>
      <w:r w:rsidRPr="006C72A0">
        <w:rPr>
          <w:rFonts w:eastAsia="Times New Roman"/>
          <w:b/>
          <w:szCs w:val="22"/>
        </w:rPr>
        <w:t>Ne jetez pas</w:t>
      </w:r>
      <w:r w:rsidRPr="006C72A0">
        <w:rPr>
          <w:rFonts w:eastAsia="Times New Roman"/>
          <w:szCs w:val="22"/>
        </w:rPr>
        <w:t xml:space="preserve"> (n’éliminez pas) les stylos avec vos ordures ménagères.</w:t>
      </w:r>
    </w:p>
    <w:p w14:paraId="55C49D75" w14:textId="77777777" w:rsidR="006C72A0" w:rsidRPr="006C72A0" w:rsidRDefault="006C72A0" w:rsidP="006C72A0">
      <w:pPr>
        <w:widowControl w:val="0"/>
        <w:numPr>
          <w:ilvl w:val="0"/>
          <w:numId w:val="41"/>
        </w:numPr>
        <w:tabs>
          <w:tab w:val="clear" w:pos="567"/>
          <w:tab w:val="left" w:pos="403"/>
        </w:tabs>
        <w:autoSpaceDE w:val="0"/>
        <w:autoSpaceDN w:val="0"/>
        <w:spacing w:line="269" w:lineRule="exact"/>
        <w:rPr>
          <w:rFonts w:eastAsia="Times New Roman"/>
          <w:szCs w:val="22"/>
        </w:rPr>
      </w:pPr>
      <w:r w:rsidRPr="006C72A0">
        <w:rPr>
          <w:rFonts w:eastAsia="Times New Roman"/>
          <w:b/>
          <w:szCs w:val="22"/>
        </w:rPr>
        <w:t>Ne recyclez pas</w:t>
      </w:r>
      <w:r w:rsidRPr="006C72A0">
        <w:rPr>
          <w:rFonts w:eastAsia="Times New Roman"/>
          <w:szCs w:val="22"/>
        </w:rPr>
        <w:t xml:space="preserve"> le bac à déchets pour objets tranchants usagé.</w:t>
      </w:r>
    </w:p>
    <w:p w14:paraId="72D964AC" w14:textId="77777777" w:rsidR="006C72A0" w:rsidRPr="006C72A0" w:rsidRDefault="006C72A0" w:rsidP="006C72A0">
      <w:pPr>
        <w:widowControl w:val="0"/>
        <w:tabs>
          <w:tab w:val="clear" w:pos="567"/>
        </w:tabs>
        <w:autoSpaceDE w:val="0"/>
        <w:autoSpaceDN w:val="0"/>
        <w:spacing w:before="16"/>
        <w:ind w:left="113"/>
        <w:jc w:val="center"/>
        <w:rPr>
          <w:rFonts w:eastAsia="Times New Roman"/>
          <w:b/>
          <w:szCs w:val="22"/>
        </w:rPr>
      </w:pPr>
      <w:r w:rsidRPr="006C72A0">
        <w:rPr>
          <w:rFonts w:eastAsia="Times New Roman"/>
          <w:noProof/>
          <w:szCs w:val="22"/>
        </w:rPr>
        <w:drawing>
          <wp:inline distT="0" distB="0" distL="0" distR="0" wp14:anchorId="7BC2AE1E" wp14:editId="769EABCE">
            <wp:extent cx="1793875" cy="1971675"/>
            <wp:effectExtent l="0" t="0" r="0" b="9525"/>
            <wp:docPr id="224" name="그림 1" descr="A hand putting a needle into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그림 1" descr="A hand putting a needle into a container&#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1793875" cy="1971675"/>
                    </a:xfrm>
                    <a:prstGeom prst="rect">
                      <a:avLst/>
                    </a:prstGeom>
                  </pic:spPr>
                </pic:pic>
              </a:graphicData>
            </a:graphic>
          </wp:inline>
        </w:drawing>
      </w:r>
    </w:p>
    <w:p w14:paraId="18F80C27" w14:textId="77777777" w:rsidR="006C72A0" w:rsidRPr="006C72A0" w:rsidRDefault="006C72A0" w:rsidP="006C72A0">
      <w:pPr>
        <w:widowControl w:val="0"/>
        <w:tabs>
          <w:tab w:val="clear" w:pos="567"/>
        </w:tabs>
        <w:autoSpaceDE w:val="0"/>
        <w:autoSpaceDN w:val="0"/>
        <w:jc w:val="center"/>
        <w:rPr>
          <w:rFonts w:eastAsia="Times New Roman"/>
          <w:b/>
          <w:szCs w:val="22"/>
        </w:rPr>
      </w:pPr>
      <w:r w:rsidRPr="006C72A0">
        <w:rPr>
          <w:rFonts w:eastAsia="Times New Roman"/>
          <w:b/>
          <w:szCs w:val="22"/>
        </w:rPr>
        <w:t>Figure L</w:t>
      </w:r>
    </w:p>
    <w:p w14:paraId="7EF6FCC5" w14:textId="77777777" w:rsidR="006C72A0" w:rsidRPr="006C72A0" w:rsidRDefault="006C72A0" w:rsidP="006C72A0">
      <w:pPr>
        <w:widowControl w:val="0"/>
        <w:tabs>
          <w:tab w:val="clear" w:pos="567"/>
        </w:tabs>
        <w:autoSpaceDE w:val="0"/>
        <w:autoSpaceDN w:val="0"/>
        <w:spacing w:before="4"/>
        <w:rPr>
          <w:rFonts w:eastAsia="Times New Roman"/>
          <w:sz w:val="21"/>
          <w:szCs w:val="24"/>
        </w:rPr>
      </w:pPr>
    </w:p>
    <w:p w14:paraId="644C1224" w14:textId="77777777" w:rsidR="006C72A0" w:rsidRPr="006C72A0" w:rsidRDefault="006C72A0" w:rsidP="006C72A0">
      <w:pPr>
        <w:widowControl w:val="0"/>
        <w:tabs>
          <w:tab w:val="clear" w:pos="567"/>
        </w:tabs>
        <w:autoSpaceDE w:val="0"/>
        <w:autoSpaceDN w:val="0"/>
        <w:spacing w:before="15" w:line="454" w:lineRule="auto"/>
        <w:rPr>
          <w:rFonts w:eastAsia="Times New Roman"/>
          <w:b/>
          <w:szCs w:val="22"/>
        </w:rPr>
      </w:pPr>
      <w:r w:rsidRPr="006C72A0">
        <w:rPr>
          <w:rFonts w:eastAsia="Times New Roman"/>
          <w:b/>
          <w:szCs w:val="22"/>
        </w:rPr>
        <w:t>Conservez Pyzchiva et tous les médicaments hors de portée des enfants.</w:t>
      </w:r>
    </w:p>
    <w:p w14:paraId="5560E397" w14:textId="77777777" w:rsidR="006C72A0" w:rsidRPr="006C72A0" w:rsidRDefault="006C72A0" w:rsidP="006C72A0">
      <w:pPr>
        <w:widowControl w:val="0"/>
        <w:tabs>
          <w:tab w:val="clear" w:pos="567"/>
        </w:tabs>
        <w:autoSpaceDE w:val="0"/>
        <w:autoSpaceDN w:val="0"/>
        <w:rPr>
          <w:rFonts w:eastAsia="Times New Roman"/>
          <w:szCs w:val="22"/>
        </w:rPr>
      </w:pPr>
      <w:r w:rsidRPr="006C72A0">
        <w:rPr>
          <w:rFonts w:eastAsia="Times New Roman"/>
          <w:szCs w:val="22"/>
        </w:rPr>
        <w:br w:type="page"/>
      </w:r>
    </w:p>
    <w:p w14:paraId="01080302" w14:textId="77777777" w:rsidR="006C72A0" w:rsidRPr="006C72A0" w:rsidRDefault="006C72A0" w:rsidP="006C72A0">
      <w:pPr>
        <w:widowControl w:val="0"/>
        <w:tabs>
          <w:tab w:val="clear" w:pos="567"/>
        </w:tabs>
        <w:autoSpaceDE w:val="0"/>
        <w:autoSpaceDN w:val="0"/>
        <w:jc w:val="center"/>
        <w:rPr>
          <w:rFonts w:eastAsia="Times New Roman"/>
          <w:b/>
          <w:noProof/>
          <w:szCs w:val="22"/>
          <w:lang w:val="fr-BE" w:eastAsia="nl-BE"/>
        </w:rPr>
      </w:pPr>
      <w:r w:rsidRPr="006C72A0">
        <w:rPr>
          <w:rFonts w:eastAsia="Times New Roman"/>
          <w:b/>
          <w:noProof/>
          <w:szCs w:val="22"/>
          <w:lang w:val="fr-BE" w:eastAsia="nl-BE"/>
        </w:rPr>
        <w:t>Notice : Information de l’utilisateur</w:t>
      </w:r>
    </w:p>
    <w:p w14:paraId="2B680D77" w14:textId="77777777" w:rsidR="006C72A0" w:rsidRPr="006C72A0" w:rsidRDefault="006C72A0" w:rsidP="006C72A0">
      <w:pPr>
        <w:widowControl w:val="0"/>
        <w:tabs>
          <w:tab w:val="clear" w:pos="567"/>
        </w:tabs>
        <w:autoSpaceDE w:val="0"/>
        <w:autoSpaceDN w:val="0"/>
        <w:jc w:val="center"/>
        <w:rPr>
          <w:rFonts w:eastAsia="Times New Roman"/>
          <w:b/>
          <w:bCs/>
          <w:noProof/>
          <w:szCs w:val="22"/>
          <w:lang w:val="fr-BE" w:eastAsia="nl-BE"/>
        </w:rPr>
      </w:pPr>
    </w:p>
    <w:p w14:paraId="51D94860" w14:textId="77777777" w:rsidR="006C72A0" w:rsidRPr="006C72A0" w:rsidRDefault="006C72A0" w:rsidP="006C72A0">
      <w:pPr>
        <w:widowControl w:val="0"/>
        <w:tabs>
          <w:tab w:val="clear" w:pos="567"/>
        </w:tabs>
        <w:autoSpaceDE w:val="0"/>
        <w:autoSpaceDN w:val="0"/>
        <w:jc w:val="center"/>
        <w:rPr>
          <w:rFonts w:eastAsia="Times New Roman"/>
          <w:b/>
          <w:bCs/>
          <w:noProof/>
          <w:szCs w:val="22"/>
          <w:lang w:val="fr-BE" w:eastAsia="nl-BE"/>
        </w:rPr>
      </w:pPr>
      <w:r w:rsidRPr="006C72A0">
        <w:rPr>
          <w:rFonts w:eastAsia="Times New Roman"/>
          <w:b/>
          <w:bCs/>
          <w:noProof/>
          <w:szCs w:val="22"/>
          <w:lang w:val="fr-BE" w:eastAsia="nl-BE"/>
        </w:rPr>
        <w:t>Pyzchiva 90 mg solution injectable en stylo prérempli</w:t>
      </w:r>
    </w:p>
    <w:p w14:paraId="17BA6E6C" w14:textId="77777777" w:rsidR="006C72A0" w:rsidRPr="006C72A0" w:rsidRDefault="006C72A0" w:rsidP="006C72A0">
      <w:pPr>
        <w:widowControl w:val="0"/>
        <w:tabs>
          <w:tab w:val="clear" w:pos="567"/>
        </w:tabs>
        <w:autoSpaceDE w:val="0"/>
        <w:autoSpaceDN w:val="0"/>
        <w:jc w:val="center"/>
        <w:rPr>
          <w:rFonts w:eastAsia="Times New Roman"/>
          <w:noProof/>
          <w:szCs w:val="22"/>
          <w:lang w:val="fr-BE" w:eastAsia="nl-BE"/>
        </w:rPr>
      </w:pPr>
      <w:r w:rsidRPr="006C72A0">
        <w:rPr>
          <w:rFonts w:eastAsia="Times New Roman"/>
          <w:noProof/>
          <w:szCs w:val="22"/>
          <w:lang w:val="fr-BE" w:eastAsia="nl-BE"/>
        </w:rPr>
        <w:t>ustekinumab</w:t>
      </w:r>
    </w:p>
    <w:p w14:paraId="662AD171" w14:textId="77777777" w:rsidR="006C72A0" w:rsidRPr="006C72A0" w:rsidRDefault="006C72A0" w:rsidP="006C72A0">
      <w:pPr>
        <w:widowControl w:val="0"/>
        <w:tabs>
          <w:tab w:val="clear" w:pos="567"/>
        </w:tabs>
        <w:suppressAutoHyphens/>
        <w:autoSpaceDE w:val="0"/>
        <w:autoSpaceDN w:val="0"/>
        <w:jc w:val="center"/>
        <w:rPr>
          <w:rFonts w:eastAsia="Times New Roman"/>
          <w:noProof/>
          <w:szCs w:val="22"/>
          <w:lang w:val="fr-BE" w:eastAsia="nl-BE"/>
        </w:rPr>
      </w:pPr>
    </w:p>
    <w:p w14:paraId="13B1BC56" w14:textId="77777777" w:rsidR="006C72A0" w:rsidRPr="006C72A0" w:rsidRDefault="006C72A0" w:rsidP="006C72A0">
      <w:pPr>
        <w:keepNext/>
        <w:widowControl w:val="0"/>
        <w:tabs>
          <w:tab w:val="clear" w:pos="567"/>
        </w:tabs>
        <w:autoSpaceDE w:val="0"/>
        <w:autoSpaceDN w:val="0"/>
        <w:rPr>
          <w:rFonts w:eastAsia="Times New Roman"/>
          <w:b/>
          <w:noProof/>
          <w:szCs w:val="22"/>
          <w:lang w:val="fr-BE" w:eastAsia="nl-BE"/>
        </w:rPr>
      </w:pPr>
      <w:r w:rsidRPr="006C72A0">
        <w:rPr>
          <w:rFonts w:eastAsia="Times New Roman"/>
          <w:noProof/>
          <w:szCs w:val="22"/>
        </w:rPr>
        <w:drawing>
          <wp:inline distT="0" distB="0" distL="0" distR="0" wp14:anchorId="4032083B" wp14:editId="5A7285CA">
            <wp:extent cx="200025" cy="171450"/>
            <wp:effectExtent l="0" t="0" r="0" b="0"/>
            <wp:docPr id="50342227" name="Image 1994697207"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51495" name="Picture 2" descr="BT_1000x858px"/>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6C72A0">
        <w:rPr>
          <w:rFonts w:eastAsia="Times New Roman"/>
          <w:szCs w:val="22"/>
        </w:rPr>
        <w:t>Ce médicament fait l’objet d’une surveillance supplémentaire qui permettra l’identification rapide de nouvelles informations relatives à la sécurité. Vous pouvez y contribuer en signalant tout effet indésirable que vous observez. Voir en fin de rubrique 4 comment déclarer les effets indésirables.</w:t>
      </w:r>
    </w:p>
    <w:p w14:paraId="2492F261" w14:textId="77777777" w:rsidR="006C72A0" w:rsidRPr="006C72A0" w:rsidRDefault="006C72A0" w:rsidP="006C72A0">
      <w:pPr>
        <w:keepNext/>
        <w:widowControl w:val="0"/>
        <w:tabs>
          <w:tab w:val="clear" w:pos="567"/>
        </w:tabs>
        <w:autoSpaceDE w:val="0"/>
        <w:autoSpaceDN w:val="0"/>
        <w:rPr>
          <w:rFonts w:eastAsia="Times New Roman"/>
          <w:b/>
          <w:noProof/>
          <w:szCs w:val="22"/>
          <w:lang w:val="fr-BE" w:eastAsia="nl-BE"/>
        </w:rPr>
      </w:pPr>
    </w:p>
    <w:p w14:paraId="3469437D" w14:textId="77777777" w:rsidR="006C72A0" w:rsidRPr="006C72A0" w:rsidRDefault="006C72A0" w:rsidP="006C72A0">
      <w:pPr>
        <w:keepNext/>
        <w:widowControl w:val="0"/>
        <w:tabs>
          <w:tab w:val="clear" w:pos="567"/>
        </w:tabs>
        <w:autoSpaceDE w:val="0"/>
        <w:autoSpaceDN w:val="0"/>
        <w:rPr>
          <w:rFonts w:eastAsia="Times New Roman"/>
          <w:b/>
          <w:noProof/>
          <w:szCs w:val="22"/>
          <w:lang w:val="fr-BE" w:eastAsia="nl-BE"/>
        </w:rPr>
      </w:pPr>
      <w:r w:rsidRPr="006C72A0">
        <w:rPr>
          <w:rFonts w:eastAsia="Times New Roman"/>
          <w:b/>
          <w:noProof/>
          <w:szCs w:val="22"/>
          <w:lang w:val="fr-BE" w:eastAsia="nl-BE"/>
        </w:rPr>
        <w:t>Veuillez lire attentivement cette notice avant d’utiliser ce médicament car elle contient des informations importantes pour vous.</w:t>
      </w:r>
    </w:p>
    <w:p w14:paraId="454EDA7E" w14:textId="77777777" w:rsidR="006C72A0" w:rsidRPr="006C72A0" w:rsidRDefault="006C72A0" w:rsidP="006C72A0">
      <w:pPr>
        <w:keepNext/>
        <w:widowControl w:val="0"/>
        <w:tabs>
          <w:tab w:val="clear" w:pos="567"/>
        </w:tabs>
        <w:autoSpaceDE w:val="0"/>
        <w:autoSpaceDN w:val="0"/>
        <w:rPr>
          <w:rFonts w:eastAsia="Times New Roman"/>
          <w:b/>
          <w:noProof/>
          <w:szCs w:val="22"/>
          <w:lang w:val="fr-BE" w:eastAsia="nl-BE"/>
        </w:rPr>
      </w:pPr>
    </w:p>
    <w:p w14:paraId="7D20E392" w14:textId="77777777" w:rsidR="006C72A0" w:rsidRPr="006C72A0" w:rsidRDefault="006C72A0" w:rsidP="006C72A0">
      <w:pPr>
        <w:keepNext/>
        <w:widowControl w:val="0"/>
        <w:tabs>
          <w:tab w:val="clear" w:pos="567"/>
        </w:tabs>
        <w:autoSpaceDE w:val="0"/>
        <w:autoSpaceDN w:val="0"/>
        <w:rPr>
          <w:rFonts w:eastAsia="Times New Roman"/>
          <w:b/>
          <w:noProof/>
          <w:szCs w:val="22"/>
          <w:lang w:val="fr-BE" w:eastAsia="nl-BE"/>
        </w:rPr>
      </w:pPr>
      <w:r w:rsidRPr="006C72A0">
        <w:rPr>
          <w:rFonts w:eastAsia="Times New Roman"/>
          <w:b/>
          <w:noProof/>
          <w:szCs w:val="22"/>
          <w:lang w:val="fr-BE" w:eastAsia="nl-BE"/>
        </w:rPr>
        <w:t xml:space="preserve">Cette notice a été écrite pour la personne prenant le médicament. </w:t>
      </w:r>
    </w:p>
    <w:p w14:paraId="71C74309" w14:textId="77777777" w:rsidR="006C72A0" w:rsidRPr="006C72A0" w:rsidRDefault="006C72A0" w:rsidP="006C72A0">
      <w:pPr>
        <w:keepNext/>
        <w:widowControl w:val="0"/>
        <w:tabs>
          <w:tab w:val="clear" w:pos="567"/>
        </w:tabs>
        <w:autoSpaceDE w:val="0"/>
        <w:autoSpaceDN w:val="0"/>
        <w:rPr>
          <w:rFonts w:eastAsia="Times New Roman"/>
          <w:b/>
          <w:noProof/>
          <w:szCs w:val="22"/>
          <w:lang w:val="fr-BE" w:eastAsia="nl-BE"/>
        </w:rPr>
      </w:pPr>
    </w:p>
    <w:p w14:paraId="046398CC" w14:textId="77777777" w:rsidR="006C72A0" w:rsidRPr="006C72A0" w:rsidRDefault="006C72A0" w:rsidP="006C72A0">
      <w:pPr>
        <w:widowControl w:val="0"/>
        <w:numPr>
          <w:ilvl w:val="0"/>
          <w:numId w:val="32"/>
        </w:numPr>
        <w:tabs>
          <w:tab w:val="clear" w:pos="567"/>
        </w:tabs>
        <w:autoSpaceDE w:val="0"/>
        <w:autoSpaceDN w:val="0"/>
        <w:ind w:left="567" w:hanging="567"/>
        <w:rPr>
          <w:rFonts w:eastAsia="Times New Roman"/>
          <w:noProof/>
          <w:szCs w:val="22"/>
          <w:lang w:val="fr-BE" w:eastAsia="nl-BE"/>
        </w:rPr>
      </w:pPr>
      <w:r w:rsidRPr="006C72A0">
        <w:rPr>
          <w:rFonts w:eastAsia="Times New Roman"/>
          <w:noProof/>
          <w:szCs w:val="22"/>
          <w:lang w:val="fr-BE" w:eastAsia="nl-BE"/>
        </w:rPr>
        <w:t>Gardez cette notice. Vous pourriez avoir besoin de la relire.</w:t>
      </w:r>
    </w:p>
    <w:p w14:paraId="7BE98C91" w14:textId="77777777" w:rsidR="006C72A0" w:rsidRPr="006C72A0" w:rsidRDefault="006C72A0" w:rsidP="006C72A0">
      <w:pPr>
        <w:widowControl w:val="0"/>
        <w:numPr>
          <w:ilvl w:val="0"/>
          <w:numId w:val="32"/>
        </w:numPr>
        <w:tabs>
          <w:tab w:val="clear" w:pos="567"/>
        </w:tabs>
        <w:autoSpaceDE w:val="0"/>
        <w:autoSpaceDN w:val="0"/>
        <w:ind w:left="567" w:hanging="567"/>
        <w:rPr>
          <w:rFonts w:eastAsia="Times New Roman"/>
          <w:noProof/>
          <w:szCs w:val="22"/>
          <w:lang w:val="fr-BE" w:eastAsia="nl-BE"/>
        </w:rPr>
      </w:pPr>
      <w:r w:rsidRPr="006C72A0">
        <w:rPr>
          <w:rFonts w:eastAsia="Times New Roman"/>
          <w:noProof/>
          <w:szCs w:val="22"/>
          <w:lang w:val="fr-BE" w:eastAsia="nl-BE"/>
        </w:rPr>
        <w:t>Si vous avez d’autres questions, interrogez votre médecin ou votre pharmacien.</w:t>
      </w:r>
    </w:p>
    <w:p w14:paraId="49C29B4C" w14:textId="77777777" w:rsidR="006C72A0" w:rsidRPr="006C72A0" w:rsidRDefault="006C72A0" w:rsidP="006C72A0">
      <w:pPr>
        <w:widowControl w:val="0"/>
        <w:numPr>
          <w:ilvl w:val="0"/>
          <w:numId w:val="32"/>
        </w:numPr>
        <w:tabs>
          <w:tab w:val="clear" w:pos="567"/>
        </w:tabs>
        <w:autoSpaceDE w:val="0"/>
        <w:autoSpaceDN w:val="0"/>
        <w:ind w:left="567" w:hanging="567"/>
        <w:rPr>
          <w:rFonts w:eastAsia="Times New Roman"/>
          <w:noProof/>
          <w:szCs w:val="22"/>
          <w:lang w:val="fr-BE" w:eastAsia="nl-BE"/>
        </w:rPr>
      </w:pPr>
      <w:r w:rsidRPr="006C72A0">
        <w:rPr>
          <w:rFonts w:eastAsia="Times New Roman"/>
          <w:noProof/>
          <w:szCs w:val="22"/>
          <w:lang w:val="fr-BE" w:eastAsia="nl-BE"/>
        </w:rPr>
        <w:t>Ce médicament vous a été personnellement prescrit. Ne le donnez pas à d’autres personnes. Il pourrait leur être nocif, même si les signes de leur maladie sont identiques aux vôtres.</w:t>
      </w:r>
    </w:p>
    <w:p w14:paraId="49CC9FEE" w14:textId="77777777" w:rsidR="006C72A0" w:rsidRPr="006C72A0" w:rsidRDefault="006C72A0" w:rsidP="006C72A0">
      <w:pPr>
        <w:widowControl w:val="0"/>
        <w:numPr>
          <w:ilvl w:val="0"/>
          <w:numId w:val="32"/>
        </w:numPr>
        <w:tabs>
          <w:tab w:val="clear" w:pos="567"/>
        </w:tabs>
        <w:autoSpaceDE w:val="0"/>
        <w:autoSpaceDN w:val="0"/>
        <w:ind w:left="567" w:hanging="567"/>
        <w:rPr>
          <w:rFonts w:eastAsia="Times New Roman"/>
          <w:noProof/>
          <w:szCs w:val="22"/>
          <w:lang w:val="fr-BE" w:eastAsia="nl-BE"/>
        </w:rPr>
      </w:pPr>
      <w:r w:rsidRPr="006C72A0">
        <w:rPr>
          <w:rFonts w:eastAsia="Times New Roman"/>
          <w:noProof/>
          <w:szCs w:val="22"/>
          <w:lang w:val="fr-BE" w:eastAsia="nl-BE"/>
        </w:rPr>
        <w:t>Si vous ressentez un quelconque effet indésirable, parlez-en à votre médecin ou votre pharmacien. Ceci s’applique aussi à tout effet indésirable qui ne serait pas mentionné dans cette notice. Voir rubrique 4.</w:t>
      </w:r>
    </w:p>
    <w:p w14:paraId="4A2047D3"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537045BD" w14:textId="77777777" w:rsidR="006C72A0" w:rsidRPr="006C72A0" w:rsidRDefault="006C72A0" w:rsidP="006C72A0">
      <w:pPr>
        <w:keepNext/>
        <w:widowControl w:val="0"/>
        <w:tabs>
          <w:tab w:val="clear" w:pos="567"/>
        </w:tabs>
        <w:autoSpaceDE w:val="0"/>
        <w:autoSpaceDN w:val="0"/>
        <w:rPr>
          <w:rFonts w:eastAsia="Times New Roman"/>
          <w:noProof/>
          <w:szCs w:val="22"/>
          <w:lang w:val="fr-BE" w:eastAsia="nl-BE"/>
        </w:rPr>
      </w:pPr>
      <w:r w:rsidRPr="006C72A0">
        <w:rPr>
          <w:rFonts w:eastAsia="Times New Roman"/>
          <w:b/>
          <w:noProof/>
          <w:szCs w:val="22"/>
          <w:lang w:val="fr-BE" w:eastAsia="nl-BE"/>
        </w:rPr>
        <w:t>Que contient cette notice ?</w:t>
      </w:r>
    </w:p>
    <w:p w14:paraId="15304692"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r w:rsidRPr="006C72A0">
        <w:rPr>
          <w:rFonts w:eastAsia="Times New Roman"/>
          <w:noProof/>
          <w:szCs w:val="22"/>
          <w:lang w:val="fr-BE" w:eastAsia="nl-BE"/>
        </w:rPr>
        <w:t>1.</w:t>
      </w:r>
      <w:r w:rsidRPr="006C72A0">
        <w:rPr>
          <w:rFonts w:eastAsia="Times New Roman"/>
          <w:noProof/>
          <w:szCs w:val="22"/>
          <w:lang w:val="fr-BE" w:eastAsia="nl-BE"/>
        </w:rPr>
        <w:tab/>
        <w:t>Qu’est-ce que Pyzchiva et dans quel cas est-il utilisé</w:t>
      </w:r>
    </w:p>
    <w:p w14:paraId="780FF985"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r w:rsidRPr="006C72A0">
        <w:rPr>
          <w:rFonts w:eastAsia="Times New Roman"/>
          <w:noProof/>
          <w:szCs w:val="22"/>
          <w:lang w:val="fr-BE" w:eastAsia="nl-BE"/>
        </w:rPr>
        <w:t>2.</w:t>
      </w:r>
      <w:r w:rsidRPr="006C72A0">
        <w:rPr>
          <w:rFonts w:eastAsia="Times New Roman"/>
          <w:noProof/>
          <w:szCs w:val="22"/>
          <w:lang w:val="fr-BE" w:eastAsia="nl-BE"/>
        </w:rPr>
        <w:tab/>
        <w:t>Quelles sont les informations à connaître avant d’utiliser Pyzchiva</w:t>
      </w:r>
    </w:p>
    <w:p w14:paraId="17E46326"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r w:rsidRPr="006C72A0">
        <w:rPr>
          <w:rFonts w:eastAsia="Times New Roman"/>
          <w:noProof/>
          <w:szCs w:val="22"/>
          <w:lang w:val="fr-BE" w:eastAsia="nl-BE"/>
        </w:rPr>
        <w:t>3.</w:t>
      </w:r>
      <w:r w:rsidRPr="006C72A0">
        <w:rPr>
          <w:rFonts w:eastAsia="Times New Roman"/>
          <w:noProof/>
          <w:szCs w:val="22"/>
          <w:lang w:val="fr-BE" w:eastAsia="nl-BE"/>
        </w:rPr>
        <w:tab/>
        <w:t>Comment utiliser Pyzchiva</w:t>
      </w:r>
    </w:p>
    <w:p w14:paraId="2FBC57C9"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r w:rsidRPr="006C72A0">
        <w:rPr>
          <w:rFonts w:eastAsia="Times New Roman"/>
          <w:noProof/>
          <w:szCs w:val="22"/>
          <w:lang w:val="fr-BE" w:eastAsia="nl-BE"/>
        </w:rPr>
        <w:t>4.</w:t>
      </w:r>
      <w:r w:rsidRPr="006C72A0">
        <w:rPr>
          <w:rFonts w:eastAsia="Times New Roman"/>
          <w:noProof/>
          <w:szCs w:val="22"/>
          <w:lang w:val="fr-BE" w:eastAsia="nl-BE"/>
        </w:rPr>
        <w:tab/>
        <w:t>Quels sont les effets indésirables éventuels</w:t>
      </w:r>
    </w:p>
    <w:p w14:paraId="67808F96"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r w:rsidRPr="006C72A0">
        <w:rPr>
          <w:rFonts w:eastAsia="Times New Roman"/>
          <w:noProof/>
          <w:szCs w:val="22"/>
          <w:lang w:val="fr-BE" w:eastAsia="nl-BE"/>
        </w:rPr>
        <w:t>5.</w:t>
      </w:r>
      <w:r w:rsidRPr="006C72A0">
        <w:rPr>
          <w:rFonts w:eastAsia="Times New Roman"/>
          <w:noProof/>
          <w:szCs w:val="22"/>
          <w:lang w:val="fr-BE" w:eastAsia="nl-BE"/>
        </w:rPr>
        <w:tab/>
        <w:t>Comment conserver Pyzchiva</w:t>
      </w:r>
    </w:p>
    <w:p w14:paraId="4A1157F7"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r w:rsidRPr="006C72A0">
        <w:rPr>
          <w:rFonts w:eastAsia="Times New Roman"/>
          <w:noProof/>
          <w:szCs w:val="22"/>
          <w:lang w:val="fr-BE" w:eastAsia="nl-BE"/>
        </w:rPr>
        <w:t>6.</w:t>
      </w:r>
      <w:r w:rsidRPr="006C72A0">
        <w:rPr>
          <w:rFonts w:eastAsia="Times New Roman"/>
          <w:noProof/>
          <w:szCs w:val="22"/>
          <w:lang w:val="fr-BE" w:eastAsia="nl-BE"/>
        </w:rPr>
        <w:tab/>
        <w:t>Contenu de l’emballage et autres informations</w:t>
      </w:r>
    </w:p>
    <w:p w14:paraId="16687CD8"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418A2357"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6B7A9546" w14:textId="77777777" w:rsidR="006C72A0" w:rsidRPr="006C72A0" w:rsidRDefault="006C72A0" w:rsidP="006C72A0">
      <w:pPr>
        <w:keepNext/>
        <w:widowControl w:val="0"/>
        <w:tabs>
          <w:tab w:val="clear" w:pos="567"/>
        </w:tabs>
        <w:autoSpaceDE w:val="0"/>
        <w:autoSpaceDN w:val="0"/>
        <w:ind w:left="567" w:hanging="567"/>
        <w:outlineLvl w:val="2"/>
        <w:rPr>
          <w:rFonts w:eastAsia="Times New Roman"/>
          <w:b/>
          <w:bCs/>
          <w:noProof/>
          <w:szCs w:val="22"/>
          <w:lang w:val="fr-BE" w:eastAsia="nl-BE"/>
        </w:rPr>
      </w:pPr>
      <w:r w:rsidRPr="006C72A0">
        <w:rPr>
          <w:rFonts w:eastAsia="Times New Roman"/>
          <w:b/>
          <w:bCs/>
          <w:noProof/>
          <w:szCs w:val="22"/>
          <w:lang w:val="fr-BE" w:eastAsia="nl-BE"/>
        </w:rPr>
        <w:t>1.</w:t>
      </w:r>
      <w:r w:rsidRPr="006C72A0">
        <w:rPr>
          <w:rFonts w:eastAsia="Times New Roman"/>
          <w:b/>
          <w:bCs/>
          <w:noProof/>
          <w:szCs w:val="22"/>
          <w:lang w:val="fr-BE" w:eastAsia="nl-BE"/>
        </w:rPr>
        <w:tab/>
        <w:t>Qu’est-ce que Pyzchiva et dans quel cas est-il utilisé ?</w:t>
      </w:r>
    </w:p>
    <w:p w14:paraId="58BD8202" w14:textId="77777777" w:rsidR="006C72A0" w:rsidRPr="006C72A0" w:rsidRDefault="006C72A0" w:rsidP="006C72A0">
      <w:pPr>
        <w:keepNext/>
        <w:widowControl w:val="0"/>
        <w:tabs>
          <w:tab w:val="clear" w:pos="567"/>
        </w:tabs>
        <w:autoSpaceDE w:val="0"/>
        <w:autoSpaceDN w:val="0"/>
        <w:rPr>
          <w:rFonts w:eastAsia="Times New Roman"/>
          <w:noProof/>
          <w:szCs w:val="22"/>
          <w:lang w:val="fr-BE" w:eastAsia="nl-BE"/>
        </w:rPr>
      </w:pPr>
    </w:p>
    <w:p w14:paraId="79316FFF" w14:textId="77777777" w:rsidR="006C72A0" w:rsidRPr="006C72A0" w:rsidRDefault="006C72A0" w:rsidP="006C72A0">
      <w:pPr>
        <w:keepNext/>
        <w:widowControl w:val="0"/>
        <w:tabs>
          <w:tab w:val="clear" w:pos="567"/>
        </w:tabs>
        <w:autoSpaceDE w:val="0"/>
        <w:autoSpaceDN w:val="0"/>
        <w:rPr>
          <w:rFonts w:eastAsia="Times New Roman"/>
          <w:noProof/>
          <w:szCs w:val="22"/>
          <w:lang w:val="fr-BE" w:eastAsia="nl-BE"/>
        </w:rPr>
      </w:pPr>
      <w:r w:rsidRPr="006C72A0">
        <w:rPr>
          <w:rFonts w:eastAsia="Times New Roman"/>
          <w:b/>
          <w:noProof/>
          <w:szCs w:val="22"/>
          <w:lang w:val="fr-BE" w:eastAsia="nl-BE"/>
        </w:rPr>
        <w:t>Qu’est-ce que Pyzchiva</w:t>
      </w:r>
    </w:p>
    <w:p w14:paraId="78A291B4"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r w:rsidRPr="006C72A0">
        <w:rPr>
          <w:rFonts w:eastAsia="Times New Roman"/>
          <w:noProof/>
          <w:szCs w:val="22"/>
          <w:lang w:val="fr-BE" w:eastAsia="nl-BE"/>
        </w:rPr>
        <w:t xml:space="preserve">Pyzchiva, </w:t>
      </w:r>
      <w:r w:rsidRPr="006C72A0">
        <w:rPr>
          <w:rFonts w:eastAsia="Times New Roman"/>
          <w:noProof/>
          <w:szCs w:val="22"/>
          <w:lang w:eastAsia="nl-BE"/>
        </w:rPr>
        <w:t>administré à l’aide d’un stylo prérempli,</w:t>
      </w:r>
      <w:r w:rsidRPr="006C72A0">
        <w:rPr>
          <w:rFonts w:eastAsia="Times New Roman"/>
          <w:noProof/>
          <w:szCs w:val="22"/>
          <w:lang w:val="fr-BE" w:eastAsia="nl-BE"/>
        </w:rPr>
        <w:t xml:space="preserve"> contient une substance active qui s’appelle ustekinumab, un anticorps monoclonal. Les anticorps monoclonaux sont des protéines qui reconnaissent et se lient spécifiquement à certaines protéines dans le corps.</w:t>
      </w:r>
    </w:p>
    <w:p w14:paraId="0FBCA134"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5280F047"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r w:rsidRPr="006C72A0">
        <w:rPr>
          <w:rFonts w:eastAsia="Times New Roman"/>
          <w:noProof/>
          <w:szCs w:val="22"/>
          <w:lang w:val="fr-BE" w:eastAsia="nl-BE"/>
        </w:rPr>
        <w:t>Pyzchiva appartient à un groupe de médicaments appelés « immunosuppresseurs ». Ces médicaments agissent en affaiblissant partiellement le système immunitaire.</w:t>
      </w:r>
    </w:p>
    <w:p w14:paraId="378EA9F6"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771B17DB" w14:textId="77777777" w:rsidR="006C72A0" w:rsidRPr="006C72A0" w:rsidRDefault="006C72A0" w:rsidP="006C72A0">
      <w:pPr>
        <w:keepNext/>
        <w:widowControl w:val="0"/>
        <w:tabs>
          <w:tab w:val="clear" w:pos="567"/>
        </w:tabs>
        <w:autoSpaceDE w:val="0"/>
        <w:autoSpaceDN w:val="0"/>
        <w:rPr>
          <w:rFonts w:eastAsia="Times New Roman"/>
          <w:noProof/>
          <w:szCs w:val="22"/>
          <w:lang w:val="fr-BE" w:eastAsia="nl-BE"/>
        </w:rPr>
      </w:pPr>
      <w:r w:rsidRPr="006C72A0">
        <w:rPr>
          <w:rFonts w:eastAsia="Times New Roman"/>
          <w:b/>
          <w:noProof/>
          <w:szCs w:val="22"/>
          <w:lang w:val="fr-BE" w:eastAsia="nl-BE"/>
        </w:rPr>
        <w:t>Dans quel cas Pyzchiva est-il utilisé</w:t>
      </w:r>
    </w:p>
    <w:p w14:paraId="656F366D"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r w:rsidRPr="006C72A0">
        <w:rPr>
          <w:rFonts w:eastAsia="Times New Roman"/>
          <w:noProof/>
          <w:szCs w:val="22"/>
          <w:lang w:val="fr-BE" w:eastAsia="nl-BE"/>
        </w:rPr>
        <w:t>Pyzchiva est utilisé pour le traitement des maladies inflammatoires suivantes :</w:t>
      </w:r>
    </w:p>
    <w:p w14:paraId="7687D5D3"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noProof/>
          <w:szCs w:val="22"/>
          <w:lang w:val="fr-BE" w:eastAsia="nl-BE"/>
        </w:rPr>
      </w:pPr>
      <w:r w:rsidRPr="006C72A0">
        <w:rPr>
          <w:rFonts w:eastAsia="Times New Roman"/>
          <w:noProof/>
          <w:szCs w:val="22"/>
          <w:lang w:val="fr-BE" w:eastAsia="nl-BE"/>
        </w:rPr>
        <w:t>Psoriasis en plaques (chez les adultes)</w:t>
      </w:r>
    </w:p>
    <w:p w14:paraId="542304E0"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noProof/>
          <w:szCs w:val="22"/>
          <w:lang w:val="fr-BE" w:eastAsia="nl-BE"/>
        </w:rPr>
      </w:pPr>
      <w:r w:rsidRPr="006C72A0">
        <w:rPr>
          <w:rFonts w:eastAsia="Times New Roman"/>
          <w:noProof/>
          <w:szCs w:val="22"/>
          <w:lang w:val="fr-BE" w:eastAsia="nl-BE"/>
        </w:rPr>
        <w:t>Rhumatisme psoriasique (chez les adultes)</w:t>
      </w:r>
    </w:p>
    <w:p w14:paraId="5E7EDDB7"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noProof/>
          <w:szCs w:val="22"/>
          <w:lang w:val="fr-BE" w:eastAsia="nl-BE"/>
        </w:rPr>
      </w:pPr>
      <w:r w:rsidRPr="006C72A0">
        <w:rPr>
          <w:rFonts w:eastAsia="Times New Roman"/>
          <w:noProof/>
          <w:szCs w:val="22"/>
          <w:lang w:val="fr-BE" w:eastAsia="nl-BE"/>
        </w:rPr>
        <w:t>Maladie de Crohn modérée à sévère (chez les adultes)</w:t>
      </w:r>
    </w:p>
    <w:p w14:paraId="440C953D"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31C6243F" w14:textId="77777777" w:rsidR="006C72A0" w:rsidRPr="006C72A0" w:rsidRDefault="006C72A0" w:rsidP="006C72A0">
      <w:pPr>
        <w:keepNext/>
        <w:widowControl w:val="0"/>
        <w:tabs>
          <w:tab w:val="clear" w:pos="567"/>
        </w:tabs>
        <w:suppressAutoHyphens/>
        <w:autoSpaceDE w:val="0"/>
        <w:autoSpaceDN w:val="0"/>
        <w:rPr>
          <w:rFonts w:eastAsia="Times New Roman"/>
          <w:noProof/>
          <w:szCs w:val="22"/>
          <w:lang w:val="fr-BE" w:eastAsia="nl-BE"/>
        </w:rPr>
      </w:pPr>
      <w:r w:rsidRPr="006C72A0">
        <w:rPr>
          <w:rFonts w:eastAsia="Times New Roman"/>
          <w:b/>
          <w:noProof/>
          <w:szCs w:val="22"/>
          <w:lang w:val="fr-BE" w:eastAsia="nl-BE"/>
        </w:rPr>
        <w:t>Psoriasis en plaques</w:t>
      </w:r>
    </w:p>
    <w:p w14:paraId="19694B9F"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r w:rsidRPr="006C72A0">
        <w:rPr>
          <w:rFonts w:eastAsia="Times New Roman"/>
          <w:noProof/>
          <w:szCs w:val="22"/>
          <w:lang w:val="fr-BE" w:eastAsia="nl-BE"/>
        </w:rPr>
        <w:t>Le psoriasis en plaques est une maladie de la peau qui provoque une inflammation affectant la peau et les ongles. Pyzchiva réduira l’inflammation ainsi que d’autres signes de la maladie.</w:t>
      </w:r>
    </w:p>
    <w:p w14:paraId="7786D838"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0B21C4CC"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r w:rsidRPr="006C72A0">
        <w:rPr>
          <w:rFonts w:eastAsia="Times New Roman"/>
          <w:noProof/>
          <w:szCs w:val="22"/>
          <w:lang w:val="fr-BE" w:eastAsia="nl-BE"/>
        </w:rPr>
        <w:t xml:space="preserve">Pyzchiva </w:t>
      </w:r>
      <w:r w:rsidRPr="006C72A0">
        <w:rPr>
          <w:rFonts w:eastAsia="Times New Roman"/>
          <w:noProof/>
          <w:szCs w:val="22"/>
          <w:lang w:eastAsia="nl-BE"/>
        </w:rPr>
        <w:t xml:space="preserve">administré à l’aide du stylo prérempli </w:t>
      </w:r>
      <w:r w:rsidRPr="006C72A0">
        <w:rPr>
          <w:rFonts w:eastAsia="Times New Roman"/>
          <w:noProof/>
          <w:szCs w:val="22"/>
          <w:lang w:val="fr-BE" w:eastAsia="nl-BE"/>
        </w:rPr>
        <w:t>est utilisé chez les patients adultes souffrant de psoriasis en plaques modéré à sévère, qui ne peuvent pas utiliser la ciclosporine, le méthotrexate ou la photothérapie, ou lorsque ces traitements n’ont pas été efficaces.</w:t>
      </w:r>
    </w:p>
    <w:p w14:paraId="298781AE"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4E86B332"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20956DD7" w14:textId="77777777" w:rsidR="006C72A0" w:rsidRPr="006C72A0" w:rsidRDefault="006C72A0" w:rsidP="006C72A0">
      <w:pPr>
        <w:keepNext/>
        <w:widowControl w:val="0"/>
        <w:tabs>
          <w:tab w:val="clear" w:pos="567"/>
        </w:tabs>
        <w:suppressAutoHyphens/>
        <w:autoSpaceDE w:val="0"/>
        <w:autoSpaceDN w:val="0"/>
        <w:rPr>
          <w:rFonts w:eastAsia="Times New Roman"/>
          <w:b/>
          <w:noProof/>
          <w:szCs w:val="22"/>
          <w:lang w:val="fr-BE" w:eastAsia="nl-BE"/>
        </w:rPr>
      </w:pPr>
      <w:r w:rsidRPr="006C72A0">
        <w:rPr>
          <w:rFonts w:eastAsia="Times New Roman"/>
          <w:b/>
          <w:noProof/>
          <w:szCs w:val="22"/>
          <w:lang w:val="fr-BE" w:eastAsia="nl-BE"/>
        </w:rPr>
        <w:t>Rhumatisme psoriasique</w:t>
      </w:r>
    </w:p>
    <w:p w14:paraId="1FA3A16E"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r w:rsidRPr="006C72A0">
        <w:rPr>
          <w:rFonts w:eastAsia="Times New Roman"/>
          <w:noProof/>
          <w:szCs w:val="22"/>
          <w:lang w:val="fr-BE" w:eastAsia="nl-BE"/>
        </w:rPr>
        <w:t>Le rhumatisme psoriasique est une maladie inflammatoire des articulations, habituellement associée à du psoriasis. Si vous avez un rhumatisme psoriasique actif, vous recevrez d’abord d’autres médicaments. Si vous ne répondez pas suffisamment bien à ces médicaments, vous pourrez recevoir Pyzchiva afin de :</w:t>
      </w:r>
    </w:p>
    <w:p w14:paraId="6374C802"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noProof/>
          <w:szCs w:val="22"/>
          <w:lang w:val="fr-BE" w:eastAsia="nl-BE"/>
        </w:rPr>
      </w:pPr>
      <w:r w:rsidRPr="006C72A0">
        <w:rPr>
          <w:rFonts w:eastAsia="Times New Roman"/>
          <w:noProof/>
          <w:szCs w:val="22"/>
          <w:lang w:val="fr-BE" w:eastAsia="nl-BE"/>
        </w:rPr>
        <w:t>Réduire les signes et symptômes de votre maladie.</w:t>
      </w:r>
    </w:p>
    <w:p w14:paraId="1229E6C5"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noProof/>
          <w:szCs w:val="22"/>
          <w:lang w:val="fr-BE" w:eastAsia="nl-BE"/>
        </w:rPr>
      </w:pPr>
      <w:r w:rsidRPr="006C72A0">
        <w:rPr>
          <w:rFonts w:eastAsia="Times New Roman"/>
          <w:noProof/>
          <w:szCs w:val="22"/>
          <w:lang w:val="fr-BE" w:eastAsia="nl-BE"/>
        </w:rPr>
        <w:t>Améliorer votre état physique.</w:t>
      </w:r>
    </w:p>
    <w:p w14:paraId="6C86D893"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noProof/>
          <w:szCs w:val="22"/>
          <w:lang w:val="fr-BE" w:eastAsia="nl-BE"/>
        </w:rPr>
      </w:pPr>
      <w:r w:rsidRPr="006C72A0">
        <w:rPr>
          <w:rFonts w:eastAsia="Times New Roman"/>
          <w:noProof/>
          <w:szCs w:val="22"/>
          <w:lang w:val="fr-BE" w:eastAsia="nl-BE"/>
        </w:rPr>
        <w:t>Ralentir les atteintes de vos articulations.</w:t>
      </w:r>
    </w:p>
    <w:p w14:paraId="0C2F6469"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112BBDEE" w14:textId="77777777" w:rsidR="006C72A0" w:rsidRPr="006C72A0" w:rsidRDefault="006C72A0" w:rsidP="006C72A0">
      <w:pPr>
        <w:keepNext/>
        <w:widowControl w:val="0"/>
        <w:tabs>
          <w:tab w:val="clear" w:pos="567"/>
        </w:tabs>
        <w:suppressAutoHyphens/>
        <w:autoSpaceDE w:val="0"/>
        <w:autoSpaceDN w:val="0"/>
        <w:rPr>
          <w:rFonts w:eastAsia="Times New Roman"/>
          <w:b/>
          <w:noProof/>
          <w:szCs w:val="22"/>
          <w:lang w:val="fr-BE" w:eastAsia="nl-BE"/>
        </w:rPr>
      </w:pPr>
      <w:r w:rsidRPr="006C72A0">
        <w:rPr>
          <w:rFonts w:eastAsia="Times New Roman"/>
          <w:b/>
          <w:noProof/>
          <w:szCs w:val="22"/>
          <w:lang w:val="fr-BE" w:eastAsia="nl-BE"/>
        </w:rPr>
        <w:t>Maladie de Crohn</w:t>
      </w:r>
    </w:p>
    <w:p w14:paraId="56220643"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r w:rsidRPr="006C72A0">
        <w:rPr>
          <w:rFonts w:eastAsia="Times New Roman"/>
          <w:noProof/>
          <w:szCs w:val="22"/>
          <w:lang w:val="fr-BE" w:eastAsia="nl-BE"/>
        </w:rPr>
        <w:t>La maladie de Crohn est une maladie inflammatoire des intestins. Si vous êtes atteint de la maladie de Crohn, vous recevrez d’abord d’autres médicaments. Si vous ne répondez pas suffisamment bien à ces médicaments ou que vous y êtes intolérants, Pyzchiva pourra vous être administré afin de réduire les signes et les symptômes de votre maladie.</w:t>
      </w:r>
    </w:p>
    <w:p w14:paraId="72571805"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1241764C"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74640C76" w14:textId="77777777" w:rsidR="006C72A0" w:rsidRPr="006C72A0" w:rsidRDefault="006C72A0" w:rsidP="006C72A0">
      <w:pPr>
        <w:keepNext/>
        <w:widowControl w:val="0"/>
        <w:tabs>
          <w:tab w:val="clear" w:pos="567"/>
        </w:tabs>
        <w:suppressAutoHyphens/>
        <w:autoSpaceDE w:val="0"/>
        <w:autoSpaceDN w:val="0"/>
        <w:ind w:left="567" w:hanging="567"/>
        <w:outlineLvl w:val="2"/>
        <w:rPr>
          <w:rFonts w:eastAsia="Times New Roman"/>
          <w:b/>
          <w:noProof/>
          <w:szCs w:val="22"/>
          <w:lang w:val="fr-BE" w:eastAsia="nl-BE"/>
        </w:rPr>
      </w:pPr>
      <w:r w:rsidRPr="006C72A0">
        <w:rPr>
          <w:rFonts w:eastAsia="Times New Roman"/>
          <w:b/>
          <w:noProof/>
          <w:szCs w:val="22"/>
          <w:lang w:val="fr-BE" w:eastAsia="nl-BE"/>
        </w:rPr>
        <w:t>2.</w:t>
      </w:r>
      <w:r w:rsidRPr="006C72A0">
        <w:rPr>
          <w:rFonts w:eastAsia="Times New Roman"/>
          <w:b/>
          <w:noProof/>
          <w:szCs w:val="22"/>
          <w:lang w:val="fr-BE" w:eastAsia="nl-BE"/>
        </w:rPr>
        <w:tab/>
        <w:t>Quelles sont les informations à connaître avant d’utiliser Pyzchiva ?</w:t>
      </w:r>
    </w:p>
    <w:p w14:paraId="3D3EF651" w14:textId="77777777" w:rsidR="006C72A0" w:rsidRPr="006C72A0" w:rsidRDefault="006C72A0" w:rsidP="006C72A0">
      <w:pPr>
        <w:keepNext/>
        <w:widowControl w:val="0"/>
        <w:tabs>
          <w:tab w:val="clear" w:pos="567"/>
        </w:tabs>
        <w:autoSpaceDE w:val="0"/>
        <w:autoSpaceDN w:val="0"/>
        <w:rPr>
          <w:rFonts w:eastAsia="Times New Roman"/>
          <w:noProof/>
          <w:szCs w:val="22"/>
          <w:lang w:val="fr-BE" w:eastAsia="nl-BE"/>
        </w:rPr>
      </w:pPr>
    </w:p>
    <w:p w14:paraId="337C472F" w14:textId="77777777" w:rsidR="006C72A0" w:rsidRPr="006C72A0" w:rsidRDefault="006C72A0" w:rsidP="006C72A0">
      <w:pPr>
        <w:keepNext/>
        <w:widowControl w:val="0"/>
        <w:tabs>
          <w:tab w:val="clear" w:pos="567"/>
        </w:tabs>
        <w:suppressAutoHyphens/>
        <w:autoSpaceDE w:val="0"/>
        <w:autoSpaceDN w:val="0"/>
        <w:rPr>
          <w:rFonts w:eastAsia="Times New Roman"/>
          <w:b/>
          <w:noProof/>
          <w:szCs w:val="22"/>
          <w:lang w:val="fr-BE" w:eastAsia="nl-BE"/>
        </w:rPr>
      </w:pPr>
      <w:r w:rsidRPr="006C72A0">
        <w:rPr>
          <w:rFonts w:eastAsia="Times New Roman"/>
          <w:b/>
          <w:noProof/>
          <w:szCs w:val="22"/>
          <w:lang w:val="fr-BE" w:eastAsia="nl-BE"/>
        </w:rPr>
        <w:t>N’utilisez jamais Pyzchiva</w:t>
      </w:r>
    </w:p>
    <w:p w14:paraId="41C3B409"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b/>
          <w:noProof/>
          <w:szCs w:val="22"/>
          <w:lang w:val="fr-BE" w:eastAsia="nl-BE"/>
        </w:rPr>
        <w:t>Si vous êtes allergique à l’ustekinumab</w:t>
      </w:r>
      <w:r w:rsidRPr="006C72A0">
        <w:rPr>
          <w:rFonts w:eastAsia="Times New Roman"/>
          <w:noProof/>
          <w:szCs w:val="22"/>
          <w:lang w:val="fr-BE" w:eastAsia="nl-BE"/>
        </w:rPr>
        <w:t xml:space="preserve"> ou à l’un des autres composants contenus dans ce médicament (mentionnés dans la rubrique 6)</w:t>
      </w:r>
    </w:p>
    <w:p w14:paraId="0BDE8E92"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b/>
          <w:noProof/>
          <w:szCs w:val="22"/>
          <w:lang w:val="fr-BE" w:eastAsia="nl-BE"/>
        </w:rPr>
        <w:t xml:space="preserve">Si vous avez une infection évolutive </w:t>
      </w:r>
      <w:r w:rsidRPr="006C72A0">
        <w:rPr>
          <w:rFonts w:eastAsia="Times New Roman"/>
          <w:noProof/>
          <w:szCs w:val="22"/>
          <w:lang w:val="fr-BE" w:eastAsia="nl-BE"/>
        </w:rPr>
        <w:t>que votre médecin considère importante.</w:t>
      </w:r>
    </w:p>
    <w:p w14:paraId="74102D96"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2BB1B653"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r w:rsidRPr="006C72A0">
        <w:rPr>
          <w:rFonts w:eastAsia="Times New Roman"/>
          <w:noProof/>
          <w:szCs w:val="22"/>
          <w:lang w:val="fr-BE" w:eastAsia="nl-BE"/>
        </w:rPr>
        <w:t>Si vous n’êtes pas sûr que l’une des situations ci-dessus s’applique à vous, parlez-en avec votre médecin ou pharmacien avant d’utiliser Pyzchiva.</w:t>
      </w:r>
    </w:p>
    <w:p w14:paraId="5BAC581B"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7DBCE85C" w14:textId="77777777" w:rsidR="006C72A0" w:rsidRPr="006C72A0" w:rsidRDefault="006C72A0" w:rsidP="006C72A0">
      <w:pPr>
        <w:keepNext/>
        <w:widowControl w:val="0"/>
        <w:tabs>
          <w:tab w:val="clear" w:pos="567"/>
        </w:tabs>
        <w:suppressAutoHyphens/>
        <w:autoSpaceDE w:val="0"/>
        <w:autoSpaceDN w:val="0"/>
        <w:rPr>
          <w:rFonts w:eastAsia="Times New Roman"/>
          <w:b/>
          <w:noProof/>
          <w:szCs w:val="22"/>
          <w:lang w:val="fr-BE" w:eastAsia="nl-BE"/>
        </w:rPr>
      </w:pPr>
      <w:r w:rsidRPr="006C72A0">
        <w:rPr>
          <w:rFonts w:eastAsia="Times New Roman"/>
          <w:b/>
          <w:noProof/>
          <w:szCs w:val="22"/>
          <w:lang w:val="fr-BE" w:eastAsia="nl-BE"/>
        </w:rPr>
        <w:t>Avertissements et précautions</w:t>
      </w:r>
    </w:p>
    <w:p w14:paraId="532B087B" w14:textId="77777777" w:rsidR="006C72A0" w:rsidRPr="006C72A0" w:rsidRDefault="006C72A0" w:rsidP="006C72A0">
      <w:pPr>
        <w:widowControl w:val="0"/>
        <w:tabs>
          <w:tab w:val="clear" w:pos="567"/>
        </w:tabs>
        <w:suppressAutoHyphens/>
        <w:autoSpaceDE w:val="0"/>
        <w:autoSpaceDN w:val="0"/>
        <w:rPr>
          <w:rFonts w:eastAsia="Times New Roman"/>
          <w:bCs/>
          <w:noProof/>
          <w:szCs w:val="22"/>
          <w:lang w:val="fr-BE" w:eastAsia="nl-BE"/>
        </w:rPr>
      </w:pPr>
      <w:r w:rsidRPr="006C72A0">
        <w:rPr>
          <w:rFonts w:eastAsia="Times New Roman"/>
          <w:bCs/>
          <w:noProof/>
          <w:szCs w:val="22"/>
          <w:lang w:val="fr-BE" w:eastAsia="nl-BE"/>
        </w:rPr>
        <w:t>Adressez-vous à votre médecin ou pharmacien avant d’utiliser Pyzchiva. Votre médecin va vérifier votre état de santé avant chaque traitement. Assurez-vous d’informer votre médecin de toutes les maladies dont vous souffrez avant chaque traitement.</w:t>
      </w:r>
      <w:r w:rsidRPr="006C72A0">
        <w:rPr>
          <w:rFonts w:eastAsia="Times New Roman"/>
          <w:noProof/>
          <w:szCs w:val="18"/>
          <w:lang w:val="fr-BE" w:eastAsia="nl-BE"/>
        </w:rPr>
        <w:t xml:space="preserve"> Informez également votre médecin si vous avez été récemment à proximité de quelqu’un qui pourrait avoir la tuberculose. Votre médecin vous examinera et fera un test pour la tuberculose avant que vous preniez Pyzchiva. Si votre médecin pense que vous êtes à risque pour la tuberculose, vous pourrez recevoir des médicaments pour la traiter.</w:t>
      </w:r>
    </w:p>
    <w:p w14:paraId="34F148A7" w14:textId="77777777" w:rsidR="006C72A0" w:rsidRPr="006C72A0" w:rsidRDefault="006C72A0" w:rsidP="006C72A0">
      <w:pPr>
        <w:widowControl w:val="0"/>
        <w:tabs>
          <w:tab w:val="clear" w:pos="567"/>
        </w:tabs>
        <w:suppressAutoHyphens/>
        <w:autoSpaceDE w:val="0"/>
        <w:autoSpaceDN w:val="0"/>
        <w:rPr>
          <w:rFonts w:eastAsia="Times New Roman"/>
          <w:bCs/>
          <w:noProof/>
          <w:szCs w:val="22"/>
          <w:lang w:val="fr-BE" w:eastAsia="nl-BE"/>
        </w:rPr>
      </w:pPr>
    </w:p>
    <w:p w14:paraId="277CECB6" w14:textId="77777777" w:rsidR="006C72A0" w:rsidRPr="006C72A0" w:rsidRDefault="006C72A0" w:rsidP="006C72A0">
      <w:pPr>
        <w:keepNext/>
        <w:widowControl w:val="0"/>
        <w:tabs>
          <w:tab w:val="clear" w:pos="567"/>
        </w:tabs>
        <w:suppressAutoHyphens/>
        <w:autoSpaceDE w:val="0"/>
        <w:autoSpaceDN w:val="0"/>
        <w:rPr>
          <w:rFonts w:eastAsia="Times New Roman"/>
          <w:b/>
          <w:bCs/>
          <w:noProof/>
          <w:szCs w:val="22"/>
          <w:lang w:val="fr-BE" w:eastAsia="nl-BE"/>
        </w:rPr>
      </w:pPr>
      <w:r w:rsidRPr="006C72A0">
        <w:rPr>
          <w:rFonts w:eastAsia="Times New Roman"/>
          <w:b/>
          <w:bCs/>
          <w:noProof/>
          <w:szCs w:val="22"/>
          <w:lang w:val="fr-BE" w:eastAsia="nl-BE"/>
        </w:rPr>
        <w:t>Faites attention aux effets indésirables graves :</w:t>
      </w:r>
    </w:p>
    <w:p w14:paraId="7E91C4E0" w14:textId="77777777" w:rsidR="006C72A0" w:rsidRPr="006C72A0" w:rsidRDefault="006C72A0" w:rsidP="006C72A0">
      <w:pPr>
        <w:widowControl w:val="0"/>
        <w:tabs>
          <w:tab w:val="clear" w:pos="567"/>
        </w:tabs>
        <w:suppressAutoHyphens/>
        <w:autoSpaceDE w:val="0"/>
        <w:autoSpaceDN w:val="0"/>
        <w:rPr>
          <w:rFonts w:eastAsia="Times New Roman"/>
          <w:bCs/>
          <w:noProof/>
          <w:szCs w:val="22"/>
          <w:lang w:val="fr-BE" w:eastAsia="nl-BE"/>
        </w:rPr>
      </w:pPr>
      <w:r w:rsidRPr="006C72A0">
        <w:rPr>
          <w:rFonts w:eastAsia="Times New Roman"/>
          <w:bCs/>
          <w:noProof/>
          <w:szCs w:val="22"/>
          <w:lang w:val="fr-BE" w:eastAsia="nl-BE"/>
        </w:rPr>
        <w:t>Pyzchiva peut provoquer des effets indésirables graves, incluant des réactions allergiques et des infections. Vous devez faire attention à certains signes de maladie pendant que vous prenez Pyzchiva. Consultez le paragraphe « Effets indésirables graves » dans la rubrique 4 pour une liste complète de ces effets indésirables.</w:t>
      </w:r>
    </w:p>
    <w:p w14:paraId="393ABF82"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1DD1BB11" w14:textId="77777777" w:rsidR="006C72A0" w:rsidRPr="006C72A0" w:rsidRDefault="006C72A0" w:rsidP="006C72A0">
      <w:pPr>
        <w:keepNext/>
        <w:widowControl w:val="0"/>
        <w:tabs>
          <w:tab w:val="clear" w:pos="567"/>
        </w:tabs>
        <w:suppressAutoHyphens/>
        <w:autoSpaceDE w:val="0"/>
        <w:autoSpaceDN w:val="0"/>
        <w:rPr>
          <w:rFonts w:eastAsia="Times New Roman"/>
          <w:b/>
          <w:bCs/>
          <w:noProof/>
          <w:szCs w:val="22"/>
          <w:lang w:val="fr-BE" w:eastAsia="nl-BE"/>
        </w:rPr>
      </w:pPr>
      <w:r w:rsidRPr="006C72A0">
        <w:rPr>
          <w:rFonts w:eastAsia="Times New Roman"/>
          <w:b/>
          <w:bCs/>
          <w:noProof/>
          <w:szCs w:val="22"/>
          <w:lang w:val="fr-BE" w:eastAsia="nl-BE"/>
        </w:rPr>
        <w:t>Avant d’utiliser Pyzchiva, informez votre médecin :</w:t>
      </w:r>
    </w:p>
    <w:p w14:paraId="120230AD"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b/>
          <w:bCs/>
          <w:iCs/>
          <w:noProof/>
          <w:szCs w:val="22"/>
          <w:lang w:val="fr-BE" w:eastAsia="nl-BE"/>
        </w:rPr>
        <w:t xml:space="preserve">Si vous avez déjà eu une réaction allergique </w:t>
      </w:r>
      <w:r w:rsidRPr="006C72A0">
        <w:rPr>
          <w:rFonts w:eastAsia="Times New Roman"/>
          <w:bCs/>
          <w:iCs/>
          <w:noProof/>
          <w:szCs w:val="22"/>
          <w:lang w:val="fr-BE" w:eastAsia="nl-BE"/>
        </w:rPr>
        <w:t>à l’ustekinumab. Si vous n’êtes pas sûr, demandez à votre médecin.</w:t>
      </w:r>
    </w:p>
    <w:p w14:paraId="79122AD8"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noProof/>
          <w:szCs w:val="22"/>
          <w:lang w:val="fr-BE" w:eastAsia="nl-BE"/>
        </w:rPr>
      </w:pPr>
      <w:r w:rsidRPr="006C72A0">
        <w:rPr>
          <w:rFonts w:eastAsia="Times New Roman"/>
          <w:b/>
          <w:bCs/>
          <w:noProof/>
          <w:szCs w:val="22"/>
          <w:lang w:val="fr-BE" w:eastAsia="nl-BE"/>
        </w:rPr>
        <w:t xml:space="preserve">Si vous avez déjà eu un cancer quel qu’en soit le type </w:t>
      </w:r>
      <w:r w:rsidRPr="006C72A0">
        <w:rPr>
          <w:rFonts w:eastAsia="Times New Roman"/>
          <w:bCs/>
          <w:noProof/>
          <w:szCs w:val="22"/>
          <w:lang w:val="fr-BE" w:eastAsia="nl-BE"/>
        </w:rPr>
        <w:t>– car les immunosuppresseurs comme l’ustekinumab affaiblissent partiellement le système immunitaire. Ceci peut augmenter le risque de cancer.</w:t>
      </w:r>
    </w:p>
    <w:p w14:paraId="4902A40B"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noProof/>
          <w:szCs w:val="22"/>
          <w:lang w:val="fr-BE" w:eastAsia="nl-BE"/>
        </w:rPr>
      </w:pPr>
      <w:r w:rsidRPr="006C72A0">
        <w:rPr>
          <w:rFonts w:eastAsia="Times New Roman"/>
          <w:b/>
          <w:bCs/>
          <w:noProof/>
          <w:szCs w:val="22"/>
          <w:lang w:val="fr-BE" w:eastAsia="nl-BE"/>
        </w:rPr>
        <w:t>Si vous avez été traité pour un psoriasis avec d’autres médicaments biologiques (un médicament produit à partir d’une source biologique et habituellement administré par injection) </w:t>
      </w:r>
      <w:r w:rsidRPr="006C72A0">
        <w:rPr>
          <w:rFonts w:eastAsia="Times New Roman"/>
          <w:noProof/>
          <w:szCs w:val="22"/>
          <w:lang w:val="fr-BE" w:eastAsia="nl-BE"/>
        </w:rPr>
        <w:t>– le risque de cancer peut être plus élevé.</w:t>
      </w:r>
    </w:p>
    <w:p w14:paraId="055C1257"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b/>
          <w:bCs/>
          <w:noProof/>
          <w:szCs w:val="22"/>
          <w:lang w:val="fr-BE" w:eastAsia="nl-BE"/>
        </w:rPr>
        <w:t>Si vous avez ou avez récemment eu une infection.</w:t>
      </w:r>
    </w:p>
    <w:p w14:paraId="38384D00"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b/>
          <w:noProof/>
          <w:szCs w:val="22"/>
          <w:lang w:val="fr-BE" w:eastAsia="nl-BE"/>
        </w:rPr>
        <w:t xml:space="preserve">Si vous avez de nouvelles lésions ou des lésions qui évoluent </w:t>
      </w:r>
      <w:r w:rsidRPr="006C72A0">
        <w:rPr>
          <w:rFonts w:eastAsia="Times New Roman"/>
          <w:noProof/>
          <w:szCs w:val="22"/>
          <w:lang w:val="fr-BE" w:eastAsia="nl-BE"/>
        </w:rPr>
        <w:t>sur les zones de psoriasis ou sur la peau saine.</w:t>
      </w:r>
    </w:p>
    <w:p w14:paraId="62EED815"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b/>
          <w:bCs/>
          <w:noProof/>
          <w:szCs w:val="22"/>
          <w:lang w:val="fr-BE" w:eastAsia="nl-BE"/>
        </w:rPr>
        <w:t>Si vous prenez d’autres traitements pour le psoriasis</w:t>
      </w:r>
      <w:r w:rsidRPr="006C72A0">
        <w:rPr>
          <w:rFonts w:eastAsia="Times New Roman"/>
          <w:bCs/>
          <w:noProof/>
          <w:szCs w:val="22"/>
          <w:lang w:val="fr-BE" w:eastAsia="nl-BE"/>
        </w:rPr>
        <w:t xml:space="preserve"> </w:t>
      </w:r>
      <w:r w:rsidRPr="006C72A0">
        <w:rPr>
          <w:rFonts w:eastAsia="Times New Roman"/>
          <w:b/>
          <w:bCs/>
          <w:noProof/>
          <w:szCs w:val="22"/>
          <w:lang w:val="fr-BE" w:eastAsia="nl-BE"/>
        </w:rPr>
        <w:t>et/ou le rhumatisme psoriasique</w:t>
      </w:r>
      <w:r w:rsidRPr="006C72A0">
        <w:rPr>
          <w:rFonts w:eastAsia="Times New Roman"/>
          <w:bCs/>
          <w:noProof/>
          <w:szCs w:val="22"/>
          <w:lang w:val="fr-BE" w:eastAsia="nl-BE"/>
        </w:rPr>
        <w:t xml:space="preserve"> – tels qu’un autre immunosuppresseur ou une photothérapie (quand votre corps est traité avec un type de lumière ultra-violet (UV)). Ces traitements peuvent également affaiblir partiellement le système immunitaire. L’utilisation simultanée de ces traitements avec l’ustekinumab n’a pas été étudiée. Cependant, il est possible que cela augmente le risque de maladies liées à un système immunitaire plus faible.</w:t>
      </w:r>
    </w:p>
    <w:p w14:paraId="7FE48AB9"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b/>
          <w:bCs/>
          <w:noProof/>
          <w:szCs w:val="22"/>
          <w:lang w:val="fr-BE" w:eastAsia="nl-BE"/>
        </w:rPr>
        <w:t>Si vous recevez ou avez déjà reçu des injections pour traiter les allergies</w:t>
      </w:r>
      <w:r w:rsidRPr="006C72A0">
        <w:rPr>
          <w:rFonts w:eastAsia="Times New Roman"/>
          <w:bCs/>
          <w:noProof/>
          <w:szCs w:val="22"/>
          <w:lang w:val="fr-BE" w:eastAsia="nl-BE"/>
        </w:rPr>
        <w:t xml:space="preserve"> – on ne sait pas si l’ustekinumab peut les affecter.</w:t>
      </w:r>
    </w:p>
    <w:p w14:paraId="7DAAC707"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b/>
          <w:bCs/>
          <w:noProof/>
          <w:szCs w:val="22"/>
          <w:lang w:val="fr-BE" w:eastAsia="nl-BE"/>
        </w:rPr>
        <w:t>Si vous avez 65 ans ou plus</w:t>
      </w:r>
      <w:r w:rsidRPr="006C72A0">
        <w:rPr>
          <w:rFonts w:eastAsia="Times New Roman"/>
          <w:bCs/>
          <w:noProof/>
          <w:szCs w:val="22"/>
          <w:lang w:val="fr-BE" w:eastAsia="nl-BE"/>
        </w:rPr>
        <w:t xml:space="preserve"> – vous pouvez être plus sujet aux infections.</w:t>
      </w:r>
    </w:p>
    <w:p w14:paraId="1BA24012"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3A80B500"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r w:rsidRPr="006C72A0">
        <w:rPr>
          <w:rFonts w:eastAsia="Times New Roman"/>
          <w:noProof/>
          <w:szCs w:val="22"/>
          <w:lang w:val="fr-BE" w:eastAsia="nl-BE"/>
        </w:rPr>
        <w:t>Si vous n’êtes pas sûr que l’une des situations ci-dessus s’applique à vous, parlez-en avec votre médecin ou pharmacien avant d’utiliser Pyzchiva.</w:t>
      </w:r>
    </w:p>
    <w:p w14:paraId="76AC9F42"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57669425"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r w:rsidRPr="006C72A0">
        <w:rPr>
          <w:rFonts w:eastAsia="Times New Roman"/>
          <w:noProof/>
          <w:szCs w:val="22"/>
          <w:lang w:val="fr-BE" w:eastAsia="nl-BE"/>
        </w:rPr>
        <w:t>Certains patients ont présenté des réactions de type lupus, notamment un lupus cutané ou un syndrome de type lupus, au cours du traitement par ustekinumab. Consultez immédiatement un médecin si vous développez une éruption cutanée rouge, en relief, squameuse, comportant parfois une bordure plus foncée, sur les zones de peau exposées au soleil ou associée à des douleurs articulaires.</w:t>
      </w:r>
    </w:p>
    <w:p w14:paraId="154E424F"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765295A1" w14:textId="77777777" w:rsidR="006C72A0" w:rsidRPr="006C72A0" w:rsidRDefault="006C72A0" w:rsidP="006C72A0">
      <w:pPr>
        <w:keepNext/>
        <w:widowControl w:val="0"/>
        <w:tabs>
          <w:tab w:val="clear" w:pos="567"/>
        </w:tabs>
        <w:autoSpaceDE w:val="0"/>
        <w:autoSpaceDN w:val="0"/>
        <w:rPr>
          <w:rFonts w:eastAsia="Times New Roman"/>
          <w:bCs/>
          <w:noProof/>
          <w:szCs w:val="22"/>
          <w:lang w:val="fr-BE" w:eastAsia="nl-BE"/>
        </w:rPr>
      </w:pPr>
      <w:r w:rsidRPr="006C72A0">
        <w:rPr>
          <w:rFonts w:eastAsia="Times New Roman"/>
          <w:b/>
          <w:bCs/>
          <w:noProof/>
          <w:szCs w:val="22"/>
          <w:lang w:val="fr-BE" w:eastAsia="nl-BE"/>
        </w:rPr>
        <w:t>Crise cardiaque et accident vasculaire cérébral (AVC)</w:t>
      </w:r>
    </w:p>
    <w:p w14:paraId="594345E3"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r w:rsidRPr="006C72A0">
        <w:rPr>
          <w:rFonts w:eastAsia="Times New Roman"/>
          <w:bCs/>
          <w:noProof/>
          <w:szCs w:val="22"/>
          <w:lang w:val="fr-BE" w:eastAsia="nl-BE"/>
        </w:rPr>
        <w:t>Des crises cardiaques et des AVC ont été observés dans une étude chez des patients atteints de psoriasis traités par ustekinumab. Votre médecin vérifiera régulièrement vos facteurs de risque de maladie cardiaque et d’AVC afin de s’assurer qu’ils sont traités de manière adéquate. Consultez immédiatement un médecin si vous développez des douleurs thoraciques, une faiblesse ou des sensations anormales d’un côté de votre corps, un affaissement du visage ou des anomalies de la parole ou de la vue.</w:t>
      </w:r>
    </w:p>
    <w:p w14:paraId="04DCEDCF"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2A9BD799" w14:textId="77777777" w:rsidR="006C72A0" w:rsidRPr="006C72A0" w:rsidRDefault="006C72A0" w:rsidP="006C72A0">
      <w:pPr>
        <w:keepNext/>
        <w:widowControl w:val="0"/>
        <w:tabs>
          <w:tab w:val="clear" w:pos="567"/>
        </w:tabs>
        <w:autoSpaceDE w:val="0"/>
        <w:autoSpaceDN w:val="0"/>
        <w:rPr>
          <w:rFonts w:eastAsia="Times New Roman"/>
          <w:b/>
          <w:noProof/>
          <w:szCs w:val="22"/>
          <w:lang w:val="fr-BE" w:eastAsia="nl-BE"/>
        </w:rPr>
      </w:pPr>
      <w:r w:rsidRPr="006C72A0">
        <w:rPr>
          <w:rFonts w:eastAsia="Times New Roman"/>
          <w:b/>
          <w:noProof/>
          <w:szCs w:val="22"/>
          <w:lang w:val="fr-BE" w:eastAsia="nl-BE"/>
        </w:rPr>
        <w:t>Enfants et adolescents</w:t>
      </w:r>
    </w:p>
    <w:p w14:paraId="37AAC14E"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r w:rsidRPr="006C72A0">
        <w:rPr>
          <w:rFonts w:eastAsia="Times New Roman"/>
          <w:noProof/>
          <w:szCs w:val="22"/>
          <w:lang w:eastAsia="nl-BE"/>
        </w:rPr>
        <w:t>L’utilisation du stylo prérempli d</w:t>
      </w:r>
      <w:r w:rsidRPr="006C72A0">
        <w:rPr>
          <w:rFonts w:eastAsia="Times New Roman"/>
          <w:noProof/>
          <w:szCs w:val="22"/>
          <w:lang w:val="fr-BE" w:eastAsia="nl-BE"/>
        </w:rPr>
        <w:t xml:space="preserve">’ustekinumab n’est pas recommandé chez les enfants </w:t>
      </w:r>
      <w:r w:rsidRPr="006C72A0">
        <w:rPr>
          <w:rFonts w:eastAsia="Times New Roman"/>
          <w:noProof/>
          <w:szCs w:val="22"/>
          <w:lang w:eastAsia="nl-BE"/>
        </w:rPr>
        <w:t xml:space="preserve">et les adolescents </w:t>
      </w:r>
      <w:r w:rsidRPr="006C72A0">
        <w:rPr>
          <w:rFonts w:eastAsia="Times New Roman"/>
          <w:noProof/>
          <w:szCs w:val="22"/>
          <w:lang w:val="fr-BE" w:eastAsia="nl-BE"/>
        </w:rPr>
        <w:t xml:space="preserve">âgés de moins de 16 ans atteints de psoriasis, </w:t>
      </w:r>
      <w:r w:rsidRPr="006C72A0">
        <w:rPr>
          <w:rFonts w:eastAsia="Times New Roman"/>
          <w:noProof/>
          <w:szCs w:val="22"/>
          <w:lang w:eastAsia="nl-BE"/>
        </w:rPr>
        <w:t>car il n’a pas été étudié dans cette tranche d’âge. Il convient d’utiliser plutôt la seringue préremplie ou le flacon chez les enfants âgés de 6 ans et plus et les adolescents atteints de psoriasis.</w:t>
      </w:r>
    </w:p>
    <w:p w14:paraId="2CC69412"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592B3BFF"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r w:rsidRPr="006C72A0">
        <w:rPr>
          <w:rFonts w:eastAsia="Times New Roman"/>
          <w:noProof/>
          <w:szCs w:val="22"/>
          <w:lang w:eastAsia="nl-BE"/>
        </w:rPr>
        <w:t xml:space="preserve">L’ustekinumab n’est pas recommandé </w:t>
      </w:r>
      <w:r w:rsidRPr="006C72A0">
        <w:rPr>
          <w:rFonts w:eastAsia="Times New Roman"/>
          <w:noProof/>
          <w:szCs w:val="22"/>
          <w:lang w:val="fr-BE" w:eastAsia="nl-BE"/>
        </w:rPr>
        <w:t xml:space="preserve">chez les enfants </w:t>
      </w:r>
      <w:r w:rsidRPr="006C72A0">
        <w:rPr>
          <w:rFonts w:eastAsia="Times New Roman"/>
          <w:noProof/>
          <w:szCs w:val="22"/>
          <w:lang w:eastAsia="nl-BE"/>
        </w:rPr>
        <w:t>et les adolescents</w:t>
      </w:r>
      <w:r w:rsidRPr="006C72A0">
        <w:rPr>
          <w:rFonts w:eastAsia="Times New Roman"/>
          <w:noProof/>
          <w:szCs w:val="22"/>
          <w:lang w:val="fr-BE" w:eastAsia="nl-BE"/>
        </w:rPr>
        <w:t xml:space="preserve"> âgés de moins de 18 ans atteints de rhumatisme psoriasique ou d’une maladie de Crohn, car il n’a pas été étudié dans cette tranche d’âge.</w:t>
      </w:r>
    </w:p>
    <w:p w14:paraId="6AA98E16"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05BCC3C7" w14:textId="77777777" w:rsidR="006C72A0" w:rsidRPr="006C72A0" w:rsidRDefault="006C72A0" w:rsidP="006C72A0">
      <w:pPr>
        <w:keepNext/>
        <w:widowControl w:val="0"/>
        <w:tabs>
          <w:tab w:val="clear" w:pos="567"/>
        </w:tabs>
        <w:suppressAutoHyphens/>
        <w:autoSpaceDE w:val="0"/>
        <w:autoSpaceDN w:val="0"/>
        <w:rPr>
          <w:rFonts w:eastAsia="Times New Roman"/>
          <w:b/>
          <w:noProof/>
          <w:szCs w:val="22"/>
          <w:lang w:val="fr-BE" w:eastAsia="nl-BE"/>
        </w:rPr>
      </w:pPr>
      <w:r w:rsidRPr="006C72A0">
        <w:rPr>
          <w:rFonts w:eastAsia="Times New Roman"/>
          <w:b/>
          <w:noProof/>
          <w:szCs w:val="22"/>
          <w:lang w:val="fr-BE" w:eastAsia="nl-BE"/>
        </w:rPr>
        <w:t>Autres médicaments, vaccins et Pyzchiva</w:t>
      </w:r>
    </w:p>
    <w:p w14:paraId="35AF5E58"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r w:rsidRPr="006C72A0">
        <w:rPr>
          <w:rFonts w:eastAsia="Times New Roman"/>
          <w:noProof/>
          <w:szCs w:val="22"/>
          <w:lang w:val="fr-BE" w:eastAsia="nl-BE"/>
        </w:rPr>
        <w:t>Informez votre médecin ou pharmacien :</w:t>
      </w:r>
    </w:p>
    <w:p w14:paraId="23C32086"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noProof/>
          <w:szCs w:val="22"/>
          <w:lang w:val="fr-BE" w:eastAsia="nl-BE"/>
        </w:rPr>
        <w:t>Si vous prenez, avez pris récemment ou pourriez prendre tout autre médicament.</w:t>
      </w:r>
    </w:p>
    <w:p w14:paraId="0FC38442"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noProof/>
          <w:szCs w:val="22"/>
          <w:lang w:val="fr-BE" w:eastAsia="nl-BE"/>
        </w:rPr>
        <w:t>Si vous vous êtes récemment fait ou allez vous faire vacciner. Certains types de vaccins (vaccins vivants) ne doivent pas être administrés pendant l’utilisation de Pyzchiva.</w:t>
      </w:r>
    </w:p>
    <w:p w14:paraId="5AB587B4"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noProof/>
          <w:szCs w:val="22"/>
          <w:lang w:val="fr-BE" w:eastAsia="nl-BE"/>
        </w:rPr>
        <w:t>Si vous avez reçu Pyzchiva pendant votre grossesse, informez le médecin s’occupant de votre bébé de votre traitement par Pyzchiva avant que votre bébé ne reçoive un vaccin quel qu’il soit, notamment les vaccins vivants, tels que le vaccin BCG (utilisé pour prévenir la tuberculose). Les vaccins vivants ne sont pas recommandés pour votre bébé au cours des douze premiers mois après la naissance si vous avez reçu Pyzchiva pendant la grossesse, à moins que le médecin de votre bébé ne recommande le contraire.</w:t>
      </w:r>
    </w:p>
    <w:p w14:paraId="0123F948"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5C1F006B" w14:textId="77777777" w:rsidR="006C72A0" w:rsidRPr="006C72A0" w:rsidRDefault="006C72A0" w:rsidP="006C72A0">
      <w:pPr>
        <w:keepNext/>
        <w:widowControl w:val="0"/>
        <w:tabs>
          <w:tab w:val="clear" w:pos="567"/>
        </w:tabs>
        <w:suppressAutoHyphens/>
        <w:autoSpaceDE w:val="0"/>
        <w:autoSpaceDN w:val="0"/>
        <w:rPr>
          <w:rFonts w:eastAsia="Times New Roman"/>
          <w:b/>
          <w:noProof/>
          <w:szCs w:val="22"/>
          <w:lang w:val="fr-BE" w:eastAsia="nl-BE"/>
        </w:rPr>
      </w:pPr>
      <w:r w:rsidRPr="006C72A0">
        <w:rPr>
          <w:rFonts w:eastAsia="Times New Roman"/>
          <w:b/>
          <w:noProof/>
          <w:szCs w:val="22"/>
          <w:lang w:val="fr-BE" w:eastAsia="nl-BE"/>
        </w:rPr>
        <w:t>Grossesse et allaitement</w:t>
      </w:r>
    </w:p>
    <w:p w14:paraId="2C5FEABB"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szCs w:val="22"/>
          <w:lang w:eastAsia="nl-BE"/>
        </w:rPr>
      </w:pPr>
      <w:r w:rsidRPr="006C72A0">
        <w:rPr>
          <w:rFonts w:eastAsia="Times New Roman"/>
          <w:szCs w:val="22"/>
          <w:lang w:eastAsia="nl-BE"/>
        </w:rPr>
        <w:t>Si vous êtes enceinte, si vous pensez être enceinte ou planifiez une grossesse, demandez conseil à votre médecin avant de prendre ce médicament.</w:t>
      </w:r>
    </w:p>
    <w:p w14:paraId="76BCCF6A"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szCs w:val="22"/>
          <w:lang w:eastAsia="nl-BE"/>
        </w:rPr>
      </w:pPr>
      <w:r w:rsidRPr="006C72A0">
        <w:rPr>
          <w:rFonts w:eastAsia="Times New Roman"/>
          <w:bCs/>
          <w:iCs/>
          <w:szCs w:val="22"/>
          <w:lang w:eastAsia="nl-BE"/>
        </w:rPr>
        <w:t xml:space="preserve">Il n’a pas été observé de risque accru de malformations congénitales chez les bébés exposés à </w:t>
      </w:r>
      <w:r w:rsidRPr="006C72A0">
        <w:rPr>
          <w:rFonts w:eastAsia="Times New Roman"/>
          <w:szCs w:val="22"/>
          <w:lang w:eastAsia="nl-BE"/>
        </w:rPr>
        <w:t xml:space="preserve">l’ustekinumab </w:t>
      </w:r>
      <w:r w:rsidRPr="006C72A0">
        <w:rPr>
          <w:rFonts w:eastAsia="Times New Roman"/>
          <w:bCs/>
          <w:iCs/>
          <w:szCs w:val="22"/>
          <w:lang w:eastAsia="nl-BE"/>
        </w:rPr>
        <w:t xml:space="preserve">in utero. Cependant, l’expérience clinique avec </w:t>
      </w:r>
      <w:r w:rsidRPr="006C72A0">
        <w:rPr>
          <w:rFonts w:eastAsia="Times New Roman"/>
          <w:szCs w:val="22"/>
          <w:lang w:eastAsia="nl-BE"/>
        </w:rPr>
        <w:t xml:space="preserve">l’ustekinumab </w:t>
      </w:r>
      <w:r w:rsidRPr="006C72A0">
        <w:rPr>
          <w:rFonts w:eastAsia="Times New Roman"/>
          <w:bCs/>
          <w:iCs/>
          <w:szCs w:val="22"/>
          <w:lang w:eastAsia="nl-BE"/>
        </w:rPr>
        <w:t xml:space="preserve">chez les femmes enceintes est limitée. Il est ainsi préférable d’éviter l’utilisation </w:t>
      </w:r>
      <w:r w:rsidRPr="006C72A0">
        <w:rPr>
          <w:rFonts w:eastAsia="Times New Roman"/>
          <w:szCs w:val="22"/>
          <w:lang w:eastAsia="nl-BE"/>
        </w:rPr>
        <w:t xml:space="preserve">d’ustekinumab </w:t>
      </w:r>
      <w:r w:rsidRPr="006C72A0">
        <w:rPr>
          <w:rFonts w:eastAsia="Times New Roman"/>
          <w:bCs/>
          <w:iCs/>
          <w:szCs w:val="22"/>
          <w:lang w:eastAsia="nl-BE"/>
        </w:rPr>
        <w:t>en cas de grossesse.</w:t>
      </w:r>
    </w:p>
    <w:p w14:paraId="446DFA49"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noProof/>
          <w:szCs w:val="22"/>
          <w:lang w:val="fr-BE" w:eastAsia="nl-BE"/>
        </w:rPr>
        <w:t>Si vous êtes une femme en âge de procréer, vous devez éviter de tomber enceinte et vous devez prendre une contraception adaptée pendant toute l’utilisation de l’ustekinumab et jusqu’à 15 semaines au moins après le dernier traitement par ustekinumab.</w:t>
      </w:r>
    </w:p>
    <w:p w14:paraId="4A27A832"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noProof/>
          <w:szCs w:val="22"/>
          <w:lang w:val="fr-BE" w:eastAsia="nl-BE"/>
        </w:rPr>
      </w:pPr>
      <w:r w:rsidRPr="006C72A0">
        <w:rPr>
          <w:rFonts w:eastAsia="Times New Roman"/>
          <w:noProof/>
          <w:szCs w:val="22"/>
          <w:lang w:val="fr-BE" w:eastAsia="nl-BE"/>
        </w:rPr>
        <w:t>Pyzchiva peut traverser la barrière placentaire et passer chez le bébé à naître. Si vous avez reçu Pyzchiva au cours de votre grossesse, votre bébé peut présenter un risque plus élevé de contracter une infection.</w:t>
      </w:r>
    </w:p>
    <w:p w14:paraId="6E6C72A8"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noProof/>
          <w:szCs w:val="22"/>
          <w:lang w:val="fr-BE" w:eastAsia="nl-BE"/>
        </w:rPr>
        <w:t>Si vous avez reçu Pyzchiva pendant votre grossesse, il est important que vous informiez les médecins et les autres professionnels de santé s’occupant de votre bébé avant qu’il ne recoive un vaccin quel qu’il soit. Les vaccins vivants, tels que le vaccin BCG (utilisé pour prévenir la tuberculose), ne sont pas recommandés pour votre bébé au cours des douze premiers mois après la naissance si vous avez reçu Pyzchiva pendant la grossesse, à moins que le médecin de votre bébé ne recommande le contraire.</w:t>
      </w:r>
    </w:p>
    <w:p w14:paraId="517797D5"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noProof/>
          <w:szCs w:val="22"/>
          <w:lang w:val="fr-BE" w:eastAsia="nl-BE"/>
        </w:rPr>
        <w:t>L’ustekinumab peut passer en très faible quantité dans le lait maternel. Si vous allaitez ou pensez allaiter, demandez conseil à votre médecin. Vous devez décider avec lui si vous devez plutôt allaiter ou utiliser l’ustekinumab. Ne faites pas les deux.</w:t>
      </w:r>
    </w:p>
    <w:p w14:paraId="7408A982"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0B5BC5FC" w14:textId="77777777" w:rsidR="006C72A0" w:rsidRPr="006C72A0" w:rsidRDefault="006C72A0" w:rsidP="006C72A0">
      <w:pPr>
        <w:keepNext/>
        <w:widowControl w:val="0"/>
        <w:tabs>
          <w:tab w:val="clear" w:pos="567"/>
        </w:tabs>
        <w:suppressAutoHyphens/>
        <w:autoSpaceDE w:val="0"/>
        <w:autoSpaceDN w:val="0"/>
        <w:rPr>
          <w:rFonts w:eastAsia="Times New Roman"/>
          <w:b/>
          <w:noProof/>
          <w:szCs w:val="22"/>
          <w:lang w:val="fr-BE" w:eastAsia="nl-BE"/>
        </w:rPr>
      </w:pPr>
      <w:r w:rsidRPr="006C72A0">
        <w:rPr>
          <w:rFonts w:eastAsia="Times New Roman"/>
          <w:b/>
          <w:noProof/>
          <w:szCs w:val="22"/>
          <w:lang w:val="fr-BE" w:eastAsia="nl-BE"/>
        </w:rPr>
        <w:t>Conduite de véhicules et utilisation de machines</w:t>
      </w:r>
    </w:p>
    <w:p w14:paraId="5AC6FB6F"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r w:rsidRPr="006C72A0">
        <w:rPr>
          <w:rFonts w:eastAsia="Times New Roman"/>
          <w:noProof/>
          <w:szCs w:val="22"/>
          <w:lang w:val="fr-BE" w:eastAsia="nl-BE"/>
        </w:rPr>
        <w:t>L’ustekinumab n’a aucun effet ou qu’un effet négligeable sur l’aptitude à conduire des véhicules et à utiliser des machines.</w:t>
      </w:r>
    </w:p>
    <w:p w14:paraId="1EA8B595" w14:textId="77777777" w:rsidR="006C72A0" w:rsidRPr="006C72A0" w:rsidRDefault="006C72A0" w:rsidP="006C72A0">
      <w:pPr>
        <w:widowControl w:val="0"/>
        <w:tabs>
          <w:tab w:val="clear" w:pos="567"/>
        </w:tabs>
        <w:suppressAutoHyphens/>
        <w:autoSpaceDE w:val="0"/>
        <w:autoSpaceDN w:val="0"/>
        <w:rPr>
          <w:rFonts w:eastAsia="Times New Roman"/>
          <w:b/>
          <w:noProof/>
          <w:szCs w:val="22"/>
          <w:lang w:eastAsia="nl-BE"/>
        </w:rPr>
      </w:pPr>
      <w:r w:rsidRPr="006C72A0">
        <w:rPr>
          <w:rFonts w:eastAsia="Times New Roman"/>
          <w:noProof/>
          <w:szCs w:val="22"/>
          <w:lang w:eastAsia="nl-BE"/>
        </w:rPr>
        <w:br/>
      </w:r>
      <w:r w:rsidRPr="006C72A0">
        <w:rPr>
          <w:rFonts w:eastAsia="Times New Roman"/>
          <w:b/>
          <w:noProof/>
          <w:szCs w:val="22"/>
          <w:lang w:eastAsia="nl-BE"/>
        </w:rPr>
        <w:t>Pyzchiva contient du polysorbate 80 (E433)</w:t>
      </w:r>
    </w:p>
    <w:p w14:paraId="494AC9F4" w14:textId="77777777" w:rsidR="006C72A0" w:rsidRPr="006C72A0" w:rsidRDefault="006C72A0" w:rsidP="006C72A0">
      <w:pPr>
        <w:widowControl w:val="0"/>
        <w:tabs>
          <w:tab w:val="clear" w:pos="567"/>
        </w:tabs>
        <w:suppressAutoHyphens/>
        <w:autoSpaceDE w:val="0"/>
        <w:autoSpaceDN w:val="0"/>
        <w:rPr>
          <w:rFonts w:eastAsia="Times New Roman"/>
          <w:noProof/>
          <w:szCs w:val="22"/>
          <w:lang w:eastAsia="nl-BE"/>
        </w:rPr>
      </w:pPr>
      <w:r w:rsidRPr="006C72A0">
        <w:rPr>
          <w:rFonts w:eastAsia="Times New Roman"/>
          <w:noProof/>
          <w:szCs w:val="22"/>
          <w:lang w:eastAsia="nl-BE"/>
        </w:rPr>
        <w:t>Ce médicament contient 0,04 mg de polysorbate 80 (E433) par stylo prérempli (1 ml) équivalent à 0,04 mg/ml. Les polysorbates peuvent provoquer des réactions allergiques. Informez votre médecin si vous avez déjà présenté une allergie.</w:t>
      </w:r>
    </w:p>
    <w:p w14:paraId="553271A7" w14:textId="77777777" w:rsidR="006C72A0" w:rsidRPr="006C72A0" w:rsidRDefault="006C72A0" w:rsidP="006C72A0">
      <w:pPr>
        <w:widowControl w:val="0"/>
        <w:tabs>
          <w:tab w:val="clear" w:pos="567"/>
        </w:tabs>
        <w:suppressAutoHyphens/>
        <w:autoSpaceDE w:val="0"/>
        <w:autoSpaceDN w:val="0"/>
        <w:rPr>
          <w:rFonts w:eastAsia="Times New Roman"/>
          <w:noProof/>
          <w:szCs w:val="22"/>
          <w:lang w:eastAsia="nl-BE"/>
        </w:rPr>
      </w:pPr>
    </w:p>
    <w:p w14:paraId="0B3EEF9C" w14:textId="77777777" w:rsidR="006C72A0" w:rsidRPr="006C72A0" w:rsidRDefault="006C72A0" w:rsidP="006C72A0">
      <w:pPr>
        <w:widowControl w:val="0"/>
        <w:tabs>
          <w:tab w:val="clear" w:pos="567"/>
        </w:tabs>
        <w:suppressAutoHyphens/>
        <w:autoSpaceDE w:val="0"/>
        <w:autoSpaceDN w:val="0"/>
        <w:rPr>
          <w:rFonts w:eastAsia="Times New Roman"/>
          <w:noProof/>
          <w:szCs w:val="22"/>
          <w:lang w:eastAsia="nl-BE"/>
        </w:rPr>
      </w:pPr>
    </w:p>
    <w:p w14:paraId="087AE248" w14:textId="77777777" w:rsidR="006C72A0" w:rsidRPr="006C72A0" w:rsidRDefault="006C72A0" w:rsidP="006C72A0">
      <w:pPr>
        <w:keepNext/>
        <w:widowControl w:val="0"/>
        <w:tabs>
          <w:tab w:val="clear" w:pos="567"/>
        </w:tabs>
        <w:suppressAutoHyphens/>
        <w:autoSpaceDE w:val="0"/>
        <w:autoSpaceDN w:val="0"/>
        <w:ind w:left="567" w:hanging="567"/>
        <w:outlineLvl w:val="2"/>
        <w:rPr>
          <w:rFonts w:eastAsia="Times New Roman"/>
          <w:b/>
          <w:noProof/>
          <w:szCs w:val="22"/>
          <w:lang w:val="fr-BE" w:eastAsia="nl-BE"/>
        </w:rPr>
      </w:pPr>
      <w:r w:rsidRPr="006C72A0">
        <w:rPr>
          <w:rFonts w:eastAsia="Times New Roman"/>
          <w:b/>
          <w:noProof/>
          <w:szCs w:val="22"/>
          <w:lang w:val="fr-BE" w:eastAsia="nl-BE"/>
        </w:rPr>
        <w:t>3.</w:t>
      </w:r>
      <w:r w:rsidRPr="006C72A0">
        <w:rPr>
          <w:rFonts w:eastAsia="Times New Roman"/>
          <w:b/>
          <w:noProof/>
          <w:szCs w:val="22"/>
          <w:lang w:val="fr-BE" w:eastAsia="nl-BE"/>
        </w:rPr>
        <w:tab/>
        <w:t>Comment utiliser Pyzchiva ?</w:t>
      </w:r>
    </w:p>
    <w:p w14:paraId="6D4796E1" w14:textId="77777777" w:rsidR="006C72A0" w:rsidRPr="006C72A0" w:rsidRDefault="006C72A0" w:rsidP="006C72A0">
      <w:pPr>
        <w:keepNext/>
        <w:widowControl w:val="0"/>
        <w:tabs>
          <w:tab w:val="clear" w:pos="567"/>
        </w:tabs>
        <w:suppressAutoHyphens/>
        <w:autoSpaceDE w:val="0"/>
        <w:autoSpaceDN w:val="0"/>
        <w:rPr>
          <w:rFonts w:eastAsia="Times New Roman"/>
          <w:noProof/>
          <w:szCs w:val="22"/>
          <w:lang w:val="fr-BE" w:eastAsia="nl-BE"/>
        </w:rPr>
      </w:pPr>
    </w:p>
    <w:p w14:paraId="6E7434D0"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r w:rsidRPr="006C72A0">
        <w:rPr>
          <w:rFonts w:eastAsia="Times New Roman"/>
          <w:noProof/>
          <w:szCs w:val="22"/>
          <w:lang w:val="fr-BE" w:eastAsia="nl-BE"/>
        </w:rPr>
        <w:t>Pyzchiva doit être utilisé sous la responsabilité et la surveillance d’un médecin expérimenté dans le diagnostic et le traitement des maladies pour lesquelles Pyzchiva est destiné.</w:t>
      </w:r>
    </w:p>
    <w:p w14:paraId="7B1B1229"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58949FCF"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r w:rsidRPr="006C72A0">
        <w:rPr>
          <w:rFonts w:eastAsia="Times New Roman"/>
          <w:noProof/>
          <w:szCs w:val="22"/>
          <w:lang w:val="fr-BE" w:eastAsia="nl-BE"/>
        </w:rPr>
        <w:t>Veillez à toujours utiliser ce médicament en suivant exactement les indications de votre médecin. Vérifiez auprès de votre médecin en cas de doute. Parlez avec votre médecin afin de savoir quand vous recevrez vos injections et quand vous aurez vos rendez-vous de suivi.</w:t>
      </w:r>
    </w:p>
    <w:p w14:paraId="58C3BE36"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6864FAAD" w14:textId="77777777" w:rsidR="006C72A0" w:rsidRPr="006C72A0" w:rsidRDefault="006C72A0" w:rsidP="006C72A0">
      <w:pPr>
        <w:keepNext/>
        <w:widowControl w:val="0"/>
        <w:tabs>
          <w:tab w:val="clear" w:pos="567"/>
        </w:tabs>
        <w:autoSpaceDE w:val="0"/>
        <w:autoSpaceDN w:val="0"/>
        <w:rPr>
          <w:rFonts w:eastAsia="Times New Roman"/>
          <w:b/>
          <w:bCs/>
          <w:noProof/>
          <w:szCs w:val="22"/>
          <w:lang w:val="fr-BE" w:eastAsia="nl-BE"/>
        </w:rPr>
      </w:pPr>
      <w:r w:rsidRPr="006C72A0">
        <w:rPr>
          <w:rFonts w:eastAsia="Times New Roman"/>
          <w:b/>
          <w:bCs/>
          <w:noProof/>
          <w:szCs w:val="22"/>
          <w:lang w:val="fr-BE" w:eastAsia="nl-BE"/>
        </w:rPr>
        <w:t>Quelle quantité de Pyzchiva est administrée ?</w:t>
      </w:r>
    </w:p>
    <w:p w14:paraId="04F1AF9E"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r w:rsidRPr="006C72A0">
        <w:rPr>
          <w:rFonts w:eastAsia="Times New Roman"/>
          <w:noProof/>
          <w:szCs w:val="22"/>
          <w:lang w:val="fr-BE" w:eastAsia="nl-BE"/>
        </w:rPr>
        <w:t>Votre médecin déterminera la quantité de Pyzchiva dont vous avez besoin et la durée du traitement.</w:t>
      </w:r>
    </w:p>
    <w:p w14:paraId="46EB0209"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40B9F19B" w14:textId="77777777" w:rsidR="006C72A0" w:rsidRPr="006C72A0" w:rsidRDefault="006C72A0" w:rsidP="006C72A0">
      <w:pPr>
        <w:keepNext/>
        <w:widowControl w:val="0"/>
        <w:tabs>
          <w:tab w:val="clear" w:pos="567"/>
        </w:tabs>
        <w:autoSpaceDE w:val="0"/>
        <w:autoSpaceDN w:val="0"/>
        <w:rPr>
          <w:rFonts w:eastAsia="Times New Roman"/>
          <w:b/>
          <w:noProof/>
          <w:szCs w:val="22"/>
          <w:lang w:val="fr-BE" w:eastAsia="nl-BE"/>
        </w:rPr>
      </w:pPr>
      <w:r w:rsidRPr="006C72A0">
        <w:rPr>
          <w:rFonts w:eastAsia="Times New Roman"/>
          <w:b/>
          <w:noProof/>
          <w:szCs w:val="22"/>
          <w:lang w:val="fr-BE" w:eastAsia="nl-BE"/>
        </w:rPr>
        <w:t>Adultes âgés de 18 ans et plus</w:t>
      </w:r>
    </w:p>
    <w:p w14:paraId="38769516" w14:textId="77777777" w:rsidR="006C72A0" w:rsidRPr="006C72A0" w:rsidRDefault="006C72A0" w:rsidP="006C72A0">
      <w:pPr>
        <w:keepNext/>
        <w:widowControl w:val="0"/>
        <w:tabs>
          <w:tab w:val="clear" w:pos="567"/>
        </w:tabs>
        <w:autoSpaceDE w:val="0"/>
        <w:autoSpaceDN w:val="0"/>
        <w:rPr>
          <w:rFonts w:eastAsia="Times New Roman"/>
          <w:b/>
          <w:noProof/>
          <w:szCs w:val="22"/>
          <w:lang w:val="fr-BE" w:eastAsia="nl-BE"/>
        </w:rPr>
      </w:pPr>
      <w:r w:rsidRPr="006C72A0">
        <w:rPr>
          <w:rFonts w:eastAsia="Times New Roman"/>
          <w:b/>
          <w:noProof/>
          <w:szCs w:val="22"/>
          <w:lang w:val="fr-BE" w:eastAsia="nl-BE"/>
        </w:rPr>
        <w:t>Psoriasis ou Rhumatisme psoriasique</w:t>
      </w:r>
    </w:p>
    <w:p w14:paraId="3842354C"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noProof/>
          <w:szCs w:val="22"/>
          <w:lang w:val="fr-BE" w:eastAsia="nl-BE"/>
        </w:rPr>
        <w:t>La dose initiale recommandée est 45 mg de Pyzchiva. Pour les patients pesant plus de 100 kilogrammes (kg), la dose initiale est de 90 mg au lieu de 45 mg.</w:t>
      </w:r>
    </w:p>
    <w:p w14:paraId="5F038950"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noProof/>
          <w:szCs w:val="22"/>
          <w:lang w:val="fr-BE" w:eastAsia="nl-BE"/>
        </w:rPr>
        <w:t>Après la dose initiale, vous recevrez la dose suivante 4 semaines après, puis ensuite toutes les 12 semaines. Les doses suivantes sont en général les mêmes que la dose initiale.</w:t>
      </w:r>
    </w:p>
    <w:p w14:paraId="25B7A0B3"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109CB651" w14:textId="77777777" w:rsidR="006C72A0" w:rsidRPr="006C72A0" w:rsidRDefault="006C72A0" w:rsidP="006C72A0">
      <w:pPr>
        <w:keepNext/>
        <w:widowControl w:val="0"/>
        <w:tabs>
          <w:tab w:val="clear" w:pos="567"/>
        </w:tabs>
        <w:suppressAutoHyphens/>
        <w:autoSpaceDE w:val="0"/>
        <w:autoSpaceDN w:val="0"/>
        <w:rPr>
          <w:rFonts w:eastAsia="Times New Roman"/>
          <w:b/>
          <w:noProof/>
          <w:szCs w:val="22"/>
          <w:lang w:val="fr-BE" w:eastAsia="nl-BE"/>
        </w:rPr>
      </w:pPr>
      <w:r w:rsidRPr="006C72A0">
        <w:rPr>
          <w:rFonts w:eastAsia="Times New Roman"/>
          <w:b/>
          <w:noProof/>
          <w:szCs w:val="22"/>
          <w:lang w:val="fr-BE" w:eastAsia="nl-BE"/>
        </w:rPr>
        <w:t>Maladie de Crohn</w:t>
      </w:r>
    </w:p>
    <w:p w14:paraId="670AF93F"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noProof/>
          <w:szCs w:val="22"/>
          <w:lang w:val="fr-BE" w:eastAsia="nl-BE"/>
        </w:rPr>
      </w:pPr>
      <w:r w:rsidRPr="006C72A0">
        <w:rPr>
          <w:rFonts w:eastAsia="Times New Roman"/>
          <w:noProof/>
          <w:szCs w:val="22"/>
          <w:lang w:val="fr-BE" w:eastAsia="nl-BE"/>
        </w:rPr>
        <w:t>Pendant le traitement, la première dose d’environ 6 mg/kg de Pyzchiva sera administrée par votre médecin à l’aide d’une perfusion dans une veine de votre bras (perfusion intraveineuse). Après la dose initiale, vous recevrez la dose suivante de 90 mg de Pyzchiva par une injection sous la peau (« sous-cutanée ») après 8 semaines, puis toutes les 12 semaines par la suite.</w:t>
      </w:r>
    </w:p>
    <w:p w14:paraId="2B08CC17"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noProof/>
          <w:szCs w:val="22"/>
          <w:lang w:val="fr-BE" w:eastAsia="nl-BE"/>
        </w:rPr>
      </w:pPr>
      <w:r w:rsidRPr="006C72A0">
        <w:rPr>
          <w:rFonts w:eastAsia="Times New Roman"/>
          <w:noProof/>
          <w:szCs w:val="22"/>
          <w:lang w:val="fr-BE" w:eastAsia="nl-BE"/>
        </w:rPr>
        <w:t>Chez certains patients, après la première injection sous la peau, Pyzchiva 90 mg peut être administré toutes les 8 semaines. Votre médecin décidera quand vous devez recevoir votre prochaine dose.</w:t>
      </w:r>
    </w:p>
    <w:p w14:paraId="0B8A5EE8"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5667A7DF"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619FFBB0" w14:textId="77777777" w:rsidR="006C72A0" w:rsidRPr="006C72A0" w:rsidRDefault="006C72A0" w:rsidP="006C72A0">
      <w:pPr>
        <w:keepNext/>
        <w:widowControl w:val="0"/>
        <w:tabs>
          <w:tab w:val="clear" w:pos="567"/>
        </w:tabs>
        <w:autoSpaceDE w:val="0"/>
        <w:autoSpaceDN w:val="0"/>
        <w:rPr>
          <w:rFonts w:eastAsia="Times New Roman"/>
          <w:b/>
          <w:bCs/>
          <w:noProof/>
          <w:szCs w:val="22"/>
          <w:lang w:val="fr-BE" w:eastAsia="nl-BE"/>
        </w:rPr>
      </w:pPr>
      <w:r w:rsidRPr="006C72A0">
        <w:rPr>
          <w:rFonts w:eastAsia="Times New Roman"/>
          <w:b/>
          <w:bCs/>
          <w:noProof/>
          <w:szCs w:val="22"/>
          <w:lang w:val="fr-BE" w:eastAsia="nl-BE"/>
        </w:rPr>
        <w:t>Comment Pyzchiva est administré</w:t>
      </w:r>
    </w:p>
    <w:p w14:paraId="51877B6F"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noProof/>
          <w:szCs w:val="22"/>
          <w:lang w:val="fr-BE" w:eastAsia="nl-BE"/>
        </w:rPr>
      </w:pPr>
      <w:r w:rsidRPr="006C72A0">
        <w:rPr>
          <w:rFonts w:eastAsia="Times New Roman"/>
          <w:noProof/>
          <w:szCs w:val="22"/>
          <w:lang w:val="fr-BE" w:eastAsia="nl-BE"/>
        </w:rPr>
        <w:t>Pyzchiva est administré par injection sous la peau (« sous-cutanée »). Au début de votre traitement, le personnel médical ou une infirmière pourra réaliser l’injection de Pyzchiva.</w:t>
      </w:r>
    </w:p>
    <w:p w14:paraId="55972BC3"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noProof/>
          <w:szCs w:val="22"/>
          <w:lang w:val="fr-BE" w:eastAsia="nl-BE"/>
        </w:rPr>
        <w:t>Cependant, vous et votre médecin pouvez décider que vous réaliserez vous-même vos injections de Pyzchiva. Dans ce cas vous recevrez une formation qui vous apprendra comment vous injecter Pyzchiva vous-même.</w:t>
      </w:r>
    </w:p>
    <w:p w14:paraId="2376BAE6"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noProof/>
          <w:szCs w:val="22"/>
          <w:lang w:val="fr-BE" w:eastAsia="nl-BE"/>
        </w:rPr>
      </w:pPr>
      <w:r w:rsidRPr="006C72A0">
        <w:rPr>
          <w:rFonts w:eastAsia="Times New Roman"/>
          <w:noProof/>
          <w:szCs w:val="22"/>
          <w:lang w:val="fr-BE" w:eastAsia="nl-BE"/>
        </w:rPr>
        <w:t>Pour les instructions sur comment injecter Pyzchiva, consultez la rubrique « Instructions pour l’administration » à la fin de cette notice.</w:t>
      </w:r>
    </w:p>
    <w:p w14:paraId="1CECC1FA"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r w:rsidRPr="006C72A0">
        <w:rPr>
          <w:rFonts w:eastAsia="Times New Roman"/>
          <w:noProof/>
          <w:szCs w:val="22"/>
          <w:lang w:val="fr-BE" w:eastAsia="nl-BE"/>
        </w:rPr>
        <w:t>Parlez à votre médecin de toute question sur l’auto-injection de Pyzchiva.</w:t>
      </w:r>
    </w:p>
    <w:p w14:paraId="41DA650B"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72632CF0" w14:textId="77777777" w:rsidR="006C72A0" w:rsidRPr="006C72A0" w:rsidRDefault="006C72A0" w:rsidP="006C72A0">
      <w:pPr>
        <w:keepNext/>
        <w:widowControl w:val="0"/>
        <w:tabs>
          <w:tab w:val="clear" w:pos="567"/>
        </w:tabs>
        <w:suppressAutoHyphens/>
        <w:autoSpaceDE w:val="0"/>
        <w:autoSpaceDN w:val="0"/>
        <w:rPr>
          <w:rFonts w:eastAsia="Times New Roman"/>
          <w:b/>
          <w:noProof/>
          <w:szCs w:val="22"/>
          <w:lang w:val="fr-BE" w:eastAsia="nl-BE"/>
        </w:rPr>
      </w:pPr>
      <w:r w:rsidRPr="006C72A0">
        <w:rPr>
          <w:rFonts w:eastAsia="Times New Roman"/>
          <w:b/>
          <w:noProof/>
          <w:szCs w:val="22"/>
          <w:lang w:val="fr-BE" w:eastAsia="nl-BE"/>
        </w:rPr>
        <w:t>Si vous avez utilisé plus de Pyzchiva que vous n’auriez dû</w:t>
      </w:r>
    </w:p>
    <w:p w14:paraId="61BFDA23" w14:textId="77777777" w:rsidR="006C72A0" w:rsidRPr="006C72A0" w:rsidRDefault="006C72A0" w:rsidP="006C72A0">
      <w:pPr>
        <w:widowControl w:val="0"/>
        <w:tabs>
          <w:tab w:val="clear" w:pos="567"/>
        </w:tabs>
        <w:suppressAutoHyphens/>
        <w:autoSpaceDE w:val="0"/>
        <w:autoSpaceDN w:val="0"/>
        <w:rPr>
          <w:rFonts w:eastAsia="Times New Roman"/>
          <w:bCs/>
          <w:noProof/>
          <w:szCs w:val="22"/>
          <w:lang w:val="fr-BE" w:eastAsia="nl-BE"/>
        </w:rPr>
      </w:pPr>
      <w:r w:rsidRPr="006C72A0">
        <w:rPr>
          <w:rFonts w:eastAsia="Times New Roman"/>
          <w:bCs/>
          <w:noProof/>
          <w:szCs w:val="22"/>
          <w:lang w:val="fr-BE" w:eastAsia="nl-BE"/>
        </w:rPr>
        <w:t>Si vous avez utilisé plus de Pyzchiva ou si vous en avez trop reçu, parlez-en immédiatement à un médecin ou un pharmacien. Gardez toujours sur vous l’emballage extérieur, même s’il est vide.</w:t>
      </w:r>
    </w:p>
    <w:p w14:paraId="182060BC"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2D2BD4FB" w14:textId="77777777" w:rsidR="006C72A0" w:rsidRPr="006C72A0" w:rsidRDefault="006C72A0" w:rsidP="006C72A0">
      <w:pPr>
        <w:keepNext/>
        <w:widowControl w:val="0"/>
        <w:tabs>
          <w:tab w:val="clear" w:pos="567"/>
        </w:tabs>
        <w:suppressAutoHyphens/>
        <w:autoSpaceDE w:val="0"/>
        <w:autoSpaceDN w:val="0"/>
        <w:rPr>
          <w:rFonts w:eastAsia="Times New Roman"/>
          <w:b/>
          <w:noProof/>
          <w:szCs w:val="22"/>
          <w:lang w:val="fr-BE" w:eastAsia="nl-BE"/>
        </w:rPr>
      </w:pPr>
      <w:r w:rsidRPr="006C72A0">
        <w:rPr>
          <w:rFonts w:eastAsia="Times New Roman"/>
          <w:b/>
          <w:noProof/>
          <w:szCs w:val="22"/>
          <w:lang w:val="fr-BE" w:eastAsia="nl-BE"/>
        </w:rPr>
        <w:t>Si vous oubliez d’utiliser Pyzchiva</w:t>
      </w:r>
    </w:p>
    <w:p w14:paraId="05965C02"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r w:rsidRPr="006C72A0">
        <w:rPr>
          <w:rFonts w:eastAsia="Times New Roman"/>
          <w:bCs/>
          <w:noProof/>
          <w:szCs w:val="22"/>
          <w:lang w:val="fr-BE" w:eastAsia="nl-BE"/>
        </w:rPr>
        <w:t xml:space="preserve">Si vous oubliez une dose, contactez votre médecin ou pharmacien. </w:t>
      </w:r>
      <w:r w:rsidRPr="006C72A0">
        <w:rPr>
          <w:rFonts w:eastAsia="Times New Roman"/>
          <w:noProof/>
          <w:szCs w:val="22"/>
          <w:lang w:val="fr-BE" w:eastAsia="nl-BE"/>
        </w:rPr>
        <w:t>Ne prenez pas de dose double pour compenser la dose que vous avez oublié de prendre.</w:t>
      </w:r>
    </w:p>
    <w:p w14:paraId="74545C64"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636953D9" w14:textId="77777777" w:rsidR="006C72A0" w:rsidRPr="006C72A0" w:rsidRDefault="006C72A0" w:rsidP="006C72A0">
      <w:pPr>
        <w:keepNext/>
        <w:widowControl w:val="0"/>
        <w:tabs>
          <w:tab w:val="clear" w:pos="567"/>
        </w:tabs>
        <w:suppressAutoHyphens/>
        <w:autoSpaceDE w:val="0"/>
        <w:autoSpaceDN w:val="0"/>
        <w:rPr>
          <w:rFonts w:eastAsia="Times New Roman"/>
          <w:b/>
          <w:bCs/>
          <w:noProof/>
          <w:szCs w:val="22"/>
          <w:lang w:val="fr-BE" w:eastAsia="nl-BE"/>
        </w:rPr>
      </w:pPr>
      <w:r w:rsidRPr="006C72A0">
        <w:rPr>
          <w:rFonts w:eastAsia="Times New Roman"/>
          <w:b/>
          <w:bCs/>
          <w:noProof/>
          <w:szCs w:val="22"/>
          <w:lang w:val="fr-BE" w:eastAsia="nl-BE"/>
        </w:rPr>
        <w:t>Si vous arrêtez d’utiliser Pyzchiva</w:t>
      </w:r>
    </w:p>
    <w:p w14:paraId="5AC29ED8"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r w:rsidRPr="006C72A0">
        <w:rPr>
          <w:rFonts w:eastAsia="Times New Roman"/>
          <w:noProof/>
          <w:szCs w:val="22"/>
          <w:lang w:val="fr-BE" w:eastAsia="nl-BE"/>
        </w:rPr>
        <w:t>Il n’est pas dangereux d’arrêter d’utiliser l’ustekinumab. Cependant, si vous arrêtez, vos symptômes peuvent revenir.</w:t>
      </w:r>
    </w:p>
    <w:p w14:paraId="7754BDB3"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r w:rsidRPr="006C72A0">
        <w:rPr>
          <w:rFonts w:eastAsia="Times New Roman"/>
          <w:noProof/>
          <w:szCs w:val="22"/>
          <w:lang w:val="fr-BE" w:eastAsia="nl-BE"/>
        </w:rPr>
        <w:t>Si vous avez d’autres questions sur l’utilisation de ce médicament, demandez plus d’informations à votre médecin ou à votre pharmacien.</w:t>
      </w:r>
    </w:p>
    <w:p w14:paraId="08FE7830"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25557C2A"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5B892FF9" w14:textId="77777777" w:rsidR="006C72A0" w:rsidRPr="006C72A0" w:rsidRDefault="006C72A0" w:rsidP="006C72A0">
      <w:pPr>
        <w:keepNext/>
        <w:widowControl w:val="0"/>
        <w:tabs>
          <w:tab w:val="clear" w:pos="567"/>
        </w:tabs>
        <w:autoSpaceDE w:val="0"/>
        <w:autoSpaceDN w:val="0"/>
        <w:ind w:left="567" w:hanging="567"/>
        <w:outlineLvl w:val="2"/>
        <w:rPr>
          <w:rFonts w:eastAsia="Times New Roman"/>
          <w:b/>
          <w:bCs/>
          <w:noProof/>
          <w:szCs w:val="22"/>
          <w:lang w:val="fr-BE" w:eastAsia="nl-BE"/>
        </w:rPr>
      </w:pPr>
      <w:r w:rsidRPr="006C72A0">
        <w:rPr>
          <w:rFonts w:eastAsia="Times New Roman"/>
          <w:b/>
          <w:bCs/>
          <w:noProof/>
          <w:szCs w:val="22"/>
          <w:lang w:val="fr-BE" w:eastAsia="nl-BE"/>
        </w:rPr>
        <w:t>4.</w:t>
      </w:r>
      <w:r w:rsidRPr="006C72A0">
        <w:rPr>
          <w:rFonts w:eastAsia="Times New Roman"/>
          <w:b/>
          <w:bCs/>
          <w:noProof/>
          <w:szCs w:val="22"/>
          <w:lang w:val="fr-BE" w:eastAsia="nl-BE"/>
        </w:rPr>
        <w:tab/>
        <w:t>Quels sont les effets indésirables éventuels ?</w:t>
      </w:r>
    </w:p>
    <w:p w14:paraId="39023FB2" w14:textId="77777777" w:rsidR="006C72A0" w:rsidRPr="006C72A0" w:rsidRDefault="006C72A0" w:rsidP="006C72A0">
      <w:pPr>
        <w:keepNext/>
        <w:widowControl w:val="0"/>
        <w:tabs>
          <w:tab w:val="clear" w:pos="567"/>
        </w:tabs>
        <w:suppressAutoHyphens/>
        <w:autoSpaceDE w:val="0"/>
        <w:autoSpaceDN w:val="0"/>
        <w:rPr>
          <w:rFonts w:eastAsia="Times New Roman"/>
          <w:noProof/>
          <w:szCs w:val="22"/>
          <w:lang w:val="fr-BE" w:eastAsia="nl-BE"/>
        </w:rPr>
      </w:pPr>
    </w:p>
    <w:p w14:paraId="26525A25"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r w:rsidRPr="006C72A0">
        <w:rPr>
          <w:rFonts w:eastAsia="Times New Roman"/>
          <w:noProof/>
          <w:szCs w:val="22"/>
          <w:lang w:val="fr-BE" w:eastAsia="nl-BE"/>
        </w:rPr>
        <w:t>Comme tous les médicaments, ce médicament peut provoquer des effets indésirables, mais ils ne surviennent pas systématiquement chez tout le monde.</w:t>
      </w:r>
    </w:p>
    <w:p w14:paraId="4059060C"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3249D493" w14:textId="77777777" w:rsidR="006C72A0" w:rsidRPr="006C72A0" w:rsidRDefault="006C72A0" w:rsidP="006C72A0">
      <w:pPr>
        <w:keepNext/>
        <w:widowControl w:val="0"/>
        <w:tabs>
          <w:tab w:val="clear" w:pos="567"/>
          <w:tab w:val="left" w:pos="0"/>
        </w:tabs>
        <w:suppressAutoHyphens/>
        <w:autoSpaceDE w:val="0"/>
        <w:autoSpaceDN w:val="0"/>
        <w:rPr>
          <w:rFonts w:eastAsia="Times New Roman"/>
          <w:b/>
          <w:noProof/>
          <w:szCs w:val="22"/>
          <w:lang w:val="fr-BE" w:eastAsia="nl-BE"/>
        </w:rPr>
      </w:pPr>
      <w:r w:rsidRPr="006C72A0">
        <w:rPr>
          <w:rFonts w:eastAsia="Times New Roman"/>
          <w:b/>
          <w:noProof/>
          <w:szCs w:val="22"/>
          <w:lang w:val="fr-BE" w:eastAsia="nl-BE"/>
        </w:rPr>
        <w:t>Effets indésirables graves</w:t>
      </w:r>
    </w:p>
    <w:p w14:paraId="556CD98D" w14:textId="77777777" w:rsidR="006C72A0" w:rsidRPr="006C72A0" w:rsidRDefault="006C72A0" w:rsidP="006C72A0">
      <w:pPr>
        <w:widowControl w:val="0"/>
        <w:tabs>
          <w:tab w:val="clear" w:pos="567"/>
          <w:tab w:val="left" w:pos="142"/>
        </w:tabs>
        <w:suppressAutoHyphens/>
        <w:autoSpaceDE w:val="0"/>
        <w:autoSpaceDN w:val="0"/>
        <w:rPr>
          <w:rFonts w:eastAsia="Times New Roman"/>
          <w:noProof/>
          <w:szCs w:val="22"/>
          <w:lang w:val="fr-BE" w:eastAsia="nl-BE"/>
        </w:rPr>
      </w:pPr>
      <w:r w:rsidRPr="006C72A0">
        <w:rPr>
          <w:rFonts w:eastAsia="Times New Roman"/>
          <w:noProof/>
          <w:szCs w:val="22"/>
          <w:lang w:val="fr-BE" w:eastAsia="nl-BE"/>
        </w:rPr>
        <w:t>Certains patients peuvent avoir des effets indésirables graves qui peuvent nécessiter un traitement urgent.</w:t>
      </w:r>
    </w:p>
    <w:p w14:paraId="4BE2E15F"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59ECC99C" w14:textId="77777777" w:rsidR="006C72A0" w:rsidRPr="006C72A0" w:rsidRDefault="006C72A0" w:rsidP="006C72A0">
      <w:pPr>
        <w:keepNext/>
        <w:widowControl w:val="0"/>
        <w:tabs>
          <w:tab w:val="clear" w:pos="567"/>
        </w:tabs>
        <w:autoSpaceDE w:val="0"/>
        <w:autoSpaceDN w:val="0"/>
        <w:rPr>
          <w:rFonts w:eastAsia="Times New Roman"/>
          <w:b/>
          <w:noProof/>
          <w:szCs w:val="18"/>
          <w:lang w:val="fr-BE" w:eastAsia="nl-BE"/>
        </w:rPr>
      </w:pPr>
      <w:r w:rsidRPr="006C72A0">
        <w:rPr>
          <w:rFonts w:eastAsia="Times New Roman"/>
          <w:b/>
          <w:noProof/>
          <w:szCs w:val="18"/>
          <w:lang w:val="fr-BE" w:eastAsia="nl-BE"/>
        </w:rPr>
        <w:t>Réactions allergiques – elles peuvent nécessiter un traitement urgent. Informez votre médecin ou cherchez immédiatement une aide médicale d’urgence si vous constatez l’un des signes suivants.</w:t>
      </w:r>
    </w:p>
    <w:p w14:paraId="6BFF462D"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noProof/>
          <w:szCs w:val="22"/>
          <w:lang w:val="fr-BE" w:eastAsia="nl-BE"/>
        </w:rPr>
      </w:pPr>
      <w:r w:rsidRPr="006C72A0">
        <w:rPr>
          <w:rFonts w:eastAsia="Times New Roman"/>
          <w:noProof/>
          <w:szCs w:val="22"/>
          <w:lang w:val="fr-BE" w:eastAsia="nl-BE"/>
        </w:rPr>
        <w:t>Les réactions allergiques graves (anaphylaxie) sont rares chez les personnes prenant l’ustekinumab (peuvent affecter jusqu’à 1 personne sur 1 000). Les signes incluent :</w:t>
      </w:r>
    </w:p>
    <w:p w14:paraId="3B342AC1" w14:textId="77777777" w:rsidR="006C72A0" w:rsidRPr="006C72A0" w:rsidRDefault="006C72A0" w:rsidP="006C72A0">
      <w:pPr>
        <w:widowControl w:val="0"/>
        <w:numPr>
          <w:ilvl w:val="0"/>
          <w:numId w:val="31"/>
        </w:numPr>
        <w:tabs>
          <w:tab w:val="clear" w:pos="567"/>
          <w:tab w:val="num" w:pos="1134"/>
        </w:tabs>
        <w:autoSpaceDE w:val="0"/>
        <w:autoSpaceDN w:val="0"/>
        <w:ind w:left="1134" w:hanging="567"/>
        <w:rPr>
          <w:rFonts w:eastAsia="Times New Roman"/>
          <w:bCs/>
          <w:iCs/>
          <w:noProof/>
          <w:szCs w:val="18"/>
          <w:lang w:val="fr-BE" w:eastAsia="nl-BE"/>
        </w:rPr>
      </w:pPr>
      <w:r w:rsidRPr="006C72A0">
        <w:rPr>
          <w:rFonts w:eastAsia="Times New Roman"/>
          <w:noProof/>
          <w:szCs w:val="18"/>
          <w:lang w:val="fr-BE" w:eastAsia="nl-BE"/>
        </w:rPr>
        <w:t>difficultés à respirer ou à avaler</w:t>
      </w:r>
    </w:p>
    <w:p w14:paraId="5B58F212" w14:textId="77777777" w:rsidR="006C72A0" w:rsidRPr="006C72A0" w:rsidRDefault="006C72A0" w:rsidP="006C72A0">
      <w:pPr>
        <w:widowControl w:val="0"/>
        <w:numPr>
          <w:ilvl w:val="0"/>
          <w:numId w:val="31"/>
        </w:numPr>
        <w:tabs>
          <w:tab w:val="clear" w:pos="567"/>
          <w:tab w:val="num" w:pos="1134"/>
        </w:tabs>
        <w:autoSpaceDE w:val="0"/>
        <w:autoSpaceDN w:val="0"/>
        <w:ind w:left="1134" w:hanging="567"/>
        <w:rPr>
          <w:rFonts w:eastAsia="Times New Roman"/>
          <w:bCs/>
          <w:iCs/>
          <w:noProof/>
          <w:szCs w:val="18"/>
          <w:lang w:val="fr-BE" w:eastAsia="nl-BE"/>
        </w:rPr>
      </w:pPr>
      <w:r w:rsidRPr="006C72A0">
        <w:rPr>
          <w:rFonts w:eastAsia="Times New Roman"/>
          <w:noProof/>
          <w:szCs w:val="18"/>
          <w:lang w:val="fr-BE" w:eastAsia="nl-BE"/>
        </w:rPr>
        <w:t>pression sanguine basse, ce qui peut provoquer des vertiges et des légers étourdissements</w:t>
      </w:r>
    </w:p>
    <w:p w14:paraId="7E4B9312" w14:textId="77777777" w:rsidR="006C72A0" w:rsidRPr="006C72A0" w:rsidRDefault="006C72A0" w:rsidP="006C72A0">
      <w:pPr>
        <w:widowControl w:val="0"/>
        <w:numPr>
          <w:ilvl w:val="0"/>
          <w:numId w:val="31"/>
        </w:numPr>
        <w:tabs>
          <w:tab w:val="clear" w:pos="567"/>
          <w:tab w:val="num" w:pos="1134"/>
        </w:tabs>
        <w:autoSpaceDE w:val="0"/>
        <w:autoSpaceDN w:val="0"/>
        <w:ind w:left="1134" w:hanging="567"/>
        <w:rPr>
          <w:rFonts w:eastAsia="Times New Roman"/>
          <w:bCs/>
          <w:iCs/>
          <w:noProof/>
          <w:szCs w:val="18"/>
          <w:lang w:val="fr-BE" w:eastAsia="nl-BE"/>
        </w:rPr>
      </w:pPr>
      <w:r w:rsidRPr="006C72A0">
        <w:rPr>
          <w:rFonts w:eastAsia="Times New Roman"/>
          <w:noProof/>
          <w:szCs w:val="18"/>
          <w:lang w:val="fr-BE" w:eastAsia="nl-BE"/>
        </w:rPr>
        <w:t>gonflement de la face, des lèvres, de la bouche ou de la gorge.</w:t>
      </w:r>
    </w:p>
    <w:p w14:paraId="34562761"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noProof/>
          <w:szCs w:val="22"/>
          <w:lang w:val="fr-BE" w:eastAsia="nl-BE"/>
        </w:rPr>
      </w:pPr>
      <w:r w:rsidRPr="006C72A0">
        <w:rPr>
          <w:rFonts w:eastAsia="Times New Roman"/>
          <w:noProof/>
          <w:szCs w:val="22"/>
          <w:lang w:val="fr-BE" w:eastAsia="nl-BE"/>
        </w:rPr>
        <w:t>Les signes fréquents d’une réaction allergique incluent éruptions cutanées et urticaire (ils peuvent affecter jusqu’à 1 personne sur 100).</w:t>
      </w:r>
    </w:p>
    <w:p w14:paraId="6831883B"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4F443106" w14:textId="77777777" w:rsidR="006C72A0" w:rsidRPr="006C72A0" w:rsidRDefault="006C72A0" w:rsidP="006C72A0">
      <w:pPr>
        <w:widowControl w:val="0"/>
        <w:tabs>
          <w:tab w:val="clear" w:pos="567"/>
        </w:tabs>
        <w:autoSpaceDE w:val="0"/>
        <w:autoSpaceDN w:val="0"/>
        <w:rPr>
          <w:rFonts w:eastAsia="Times New Roman"/>
          <w:b/>
          <w:noProof/>
          <w:szCs w:val="18"/>
          <w:lang w:val="fr-BE" w:eastAsia="nl-BE"/>
        </w:rPr>
      </w:pPr>
      <w:r w:rsidRPr="006C72A0">
        <w:rPr>
          <w:rFonts w:eastAsia="Times New Roman"/>
          <w:b/>
          <w:noProof/>
          <w:szCs w:val="18"/>
          <w:lang w:val="fr-BE" w:eastAsia="nl-BE"/>
        </w:rPr>
        <w:t xml:space="preserve">Dans de rares cas, </w:t>
      </w:r>
      <w:r w:rsidRPr="006C72A0">
        <w:rPr>
          <w:rFonts w:eastAsia="Times New Roman"/>
          <w:b/>
          <w:noProof/>
          <w:szCs w:val="18"/>
          <w:lang w:val="fr-BE"/>
        </w:rPr>
        <w:t xml:space="preserve">des réactions allergiques pulmonaires et une inflammation pulmonaire ont été signalées chez des patients traités par ustekinumab. Informez immédiatement votre médecin si vous présentez </w:t>
      </w:r>
      <w:r w:rsidRPr="006C72A0">
        <w:rPr>
          <w:rFonts w:eastAsia="Times New Roman"/>
          <w:b/>
          <w:noProof/>
          <w:szCs w:val="18"/>
          <w:lang w:val="fr-BE" w:eastAsia="nl-BE"/>
        </w:rPr>
        <w:t>des symptômes comme la toux, l’essoufflement et la fièvre.</w:t>
      </w:r>
    </w:p>
    <w:p w14:paraId="06199B1C"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1F60322D" w14:textId="77777777" w:rsidR="006C72A0" w:rsidRPr="006C72A0" w:rsidRDefault="006C72A0" w:rsidP="006C72A0">
      <w:pPr>
        <w:widowControl w:val="0"/>
        <w:tabs>
          <w:tab w:val="clear" w:pos="567"/>
        </w:tabs>
        <w:autoSpaceDE w:val="0"/>
        <w:autoSpaceDN w:val="0"/>
        <w:rPr>
          <w:rFonts w:eastAsia="Times New Roman"/>
          <w:noProof/>
          <w:szCs w:val="18"/>
          <w:lang w:val="fr-BE" w:eastAsia="nl-BE"/>
        </w:rPr>
      </w:pPr>
      <w:r w:rsidRPr="006C72A0">
        <w:rPr>
          <w:rFonts w:eastAsia="Times New Roman"/>
          <w:noProof/>
          <w:szCs w:val="18"/>
          <w:lang w:val="fr-BE" w:eastAsia="nl-BE"/>
        </w:rPr>
        <w:t>Si vous avez une réaction allergique grave, votre médecin peut décider que vous ne devez plus utiliser Pyzchiva.</w:t>
      </w:r>
    </w:p>
    <w:p w14:paraId="4871BA3E"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4E02CAD1" w14:textId="77777777" w:rsidR="006C72A0" w:rsidRPr="006C72A0" w:rsidRDefault="006C72A0" w:rsidP="006C72A0">
      <w:pPr>
        <w:keepNext/>
        <w:widowControl w:val="0"/>
        <w:tabs>
          <w:tab w:val="clear" w:pos="567"/>
        </w:tabs>
        <w:autoSpaceDE w:val="0"/>
        <w:autoSpaceDN w:val="0"/>
        <w:rPr>
          <w:rFonts w:eastAsia="Times New Roman"/>
          <w:b/>
          <w:bCs/>
          <w:noProof/>
          <w:szCs w:val="18"/>
          <w:lang w:val="fr-BE" w:eastAsia="nl-BE"/>
        </w:rPr>
      </w:pPr>
      <w:r w:rsidRPr="006C72A0">
        <w:rPr>
          <w:rFonts w:eastAsia="Times New Roman"/>
          <w:b/>
          <w:bCs/>
          <w:noProof/>
          <w:szCs w:val="18"/>
          <w:lang w:val="fr-BE" w:eastAsia="nl-BE"/>
        </w:rPr>
        <w:t>Infections - elles peuvent nécessiter un traitement urgent. Informez votre médecin immédiatement si vous constatez l’un des signes suivants.</w:t>
      </w:r>
    </w:p>
    <w:p w14:paraId="5C2B9C26"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Les infections du nez ou de la gorge et les rhumes sont fréquents (peuvent affecter jusqu’à 1 personne sur 10)</w:t>
      </w:r>
    </w:p>
    <w:p w14:paraId="1012510C"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Les infections thoraciques sont peu fréquentes (peuvent affecter jusqu’à 1 personne sur 100)</w:t>
      </w:r>
    </w:p>
    <w:p w14:paraId="29BBFAC6"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L’inflammation des tissus sous la peau (cellulite) est peu fréquente (peut affecter jusqu’à 1 personne sur 100)</w:t>
      </w:r>
    </w:p>
    <w:p w14:paraId="2B90475C"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Les zona (un type d’éruption cutanée douloureuse avec des cloques) sont peu fréquents (peuvent affecter jusqu’à 1 personne sur 100)</w:t>
      </w:r>
    </w:p>
    <w:p w14:paraId="590E6E8F"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19B4517F" w14:textId="77777777" w:rsidR="006C72A0" w:rsidRPr="006C72A0" w:rsidRDefault="006C72A0" w:rsidP="006C72A0">
      <w:pPr>
        <w:widowControl w:val="0"/>
        <w:tabs>
          <w:tab w:val="clear" w:pos="567"/>
        </w:tabs>
        <w:autoSpaceDE w:val="0"/>
        <w:autoSpaceDN w:val="0"/>
        <w:rPr>
          <w:rFonts w:eastAsia="Times New Roman"/>
          <w:bCs/>
          <w:noProof/>
          <w:szCs w:val="22"/>
          <w:lang w:val="fr-BE" w:eastAsia="nl-BE"/>
        </w:rPr>
      </w:pPr>
      <w:r w:rsidRPr="006C72A0">
        <w:rPr>
          <w:rFonts w:eastAsia="Times New Roman"/>
          <w:noProof/>
          <w:szCs w:val="22"/>
          <w:lang w:val="fr-BE" w:eastAsia="nl-BE"/>
        </w:rPr>
        <w:t>L’ustekinumab peut altérer votre capacité à lutter contre les infections. Certaines infections peuvent devenir graves et peuvent comprendre des infections d’origine virale, fongique, bactérienne (notamment la tuberculose), ou parasitaire, y compris des infections survenant principalement chez les personnes présentant un système immunitaire plus faible (infections opportunistes)</w:t>
      </w:r>
      <w:r w:rsidRPr="006C72A0">
        <w:rPr>
          <w:rFonts w:eastAsia="Times New Roman"/>
          <w:bCs/>
          <w:noProof/>
          <w:szCs w:val="22"/>
          <w:lang w:val="fr-BE" w:eastAsia="nl-BE"/>
        </w:rPr>
        <w:t>. Des infections opportunistes du cerveau (encéphalite, méningite), des poumons et des yeux ont été rapportées chez des patients recevant un traitement par ustekinumab.</w:t>
      </w:r>
    </w:p>
    <w:p w14:paraId="35A73E0B"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6C03FBB8" w14:textId="77777777" w:rsidR="006C72A0" w:rsidRPr="006C72A0" w:rsidRDefault="006C72A0" w:rsidP="006C72A0">
      <w:pPr>
        <w:keepNext/>
        <w:widowControl w:val="0"/>
        <w:tabs>
          <w:tab w:val="clear" w:pos="567"/>
        </w:tabs>
        <w:autoSpaceDE w:val="0"/>
        <w:autoSpaceDN w:val="0"/>
        <w:rPr>
          <w:rFonts w:eastAsia="Times New Roman"/>
          <w:noProof/>
          <w:szCs w:val="18"/>
          <w:lang w:val="fr-BE" w:eastAsia="nl-BE"/>
        </w:rPr>
      </w:pPr>
      <w:r w:rsidRPr="006C72A0">
        <w:rPr>
          <w:rFonts w:eastAsia="Times New Roman"/>
          <w:noProof/>
          <w:szCs w:val="18"/>
          <w:lang w:val="fr-BE" w:eastAsia="nl-BE"/>
        </w:rPr>
        <w:t>Vous devez faire attention aux signes d’infection pendant que vous utilisez l’ustekinumab. Ceux-ci incluent :</w:t>
      </w:r>
    </w:p>
    <w:p w14:paraId="6FDCA5DF"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Fièvre, symptômes pseudo-grippaux, sueurs nocturnes, perte de poids</w:t>
      </w:r>
    </w:p>
    <w:p w14:paraId="7ED448BB"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Sensation de fatigue ou d’essoufflement ; toux qui ne passe pas</w:t>
      </w:r>
    </w:p>
    <w:p w14:paraId="30F71D5A"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Peau chaude, rouge et douloureuse, ou une éruption cutanée douloureuse avec des cloques</w:t>
      </w:r>
    </w:p>
    <w:p w14:paraId="132DE36F"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Sensation de brûlure lorsque vous urinez</w:t>
      </w:r>
    </w:p>
    <w:p w14:paraId="627AD5B7"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Diarrhées</w:t>
      </w:r>
    </w:p>
    <w:p w14:paraId="1D65B6C2"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Troubles visuels ou perte de la vue</w:t>
      </w:r>
    </w:p>
    <w:p w14:paraId="6220EBD1"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Maux de tête, raideur de la nuque, sensibilité à la lumière, nausées ou confusion.</w:t>
      </w:r>
    </w:p>
    <w:p w14:paraId="2403ABBC"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3BE019F9" w14:textId="77777777" w:rsidR="006C72A0" w:rsidRPr="006C72A0" w:rsidRDefault="006C72A0" w:rsidP="006C72A0">
      <w:pPr>
        <w:widowControl w:val="0"/>
        <w:tabs>
          <w:tab w:val="clear" w:pos="567"/>
        </w:tabs>
        <w:autoSpaceDE w:val="0"/>
        <w:autoSpaceDN w:val="0"/>
        <w:rPr>
          <w:rFonts w:eastAsia="Times New Roman"/>
          <w:noProof/>
          <w:szCs w:val="18"/>
          <w:lang w:val="fr-BE" w:eastAsia="nl-BE"/>
        </w:rPr>
      </w:pPr>
      <w:r w:rsidRPr="006C72A0">
        <w:rPr>
          <w:rFonts w:eastAsia="Times New Roman"/>
          <w:noProof/>
          <w:szCs w:val="18"/>
          <w:lang w:val="fr-BE" w:eastAsia="nl-BE"/>
        </w:rPr>
        <w:t>Informez votre médecin immédiatement si vous constatez l’un de ces signes d’infection. Ils peuvent être des signes d’infections telles que des infections thoraciques, des infections de la peau, un zona ou des infections opportunistes, qui pourraient conduire à des complications graves. Informez votre médecin si vous avez une infection qui ne passe pas ou qui revient. Votre médecin peut décider que vous ne devez plus utiliser l’ustekinumab jusqu’à ce que l’infection soit partie. Informez également votre médecin si vous avez des coupures ou des plaies ouvertes car elles pourraient s’infecter.</w:t>
      </w:r>
    </w:p>
    <w:p w14:paraId="1F5134A9"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095DEAA6" w14:textId="77777777" w:rsidR="006C72A0" w:rsidRPr="006C72A0" w:rsidRDefault="006C72A0" w:rsidP="006C72A0">
      <w:pPr>
        <w:widowControl w:val="0"/>
        <w:tabs>
          <w:tab w:val="clear" w:pos="567"/>
        </w:tabs>
        <w:autoSpaceDE w:val="0"/>
        <w:autoSpaceDN w:val="0"/>
        <w:rPr>
          <w:rFonts w:eastAsia="Times New Roman"/>
          <w:b/>
          <w:noProof/>
          <w:szCs w:val="18"/>
          <w:lang w:val="fr-BE" w:eastAsia="nl-BE"/>
        </w:rPr>
      </w:pPr>
      <w:r w:rsidRPr="006C72A0">
        <w:rPr>
          <w:rFonts w:eastAsia="Times New Roman"/>
          <w:b/>
          <w:noProof/>
          <w:szCs w:val="18"/>
          <w:lang w:val="fr-BE" w:eastAsia="nl-BE"/>
        </w:rPr>
        <w:t>Desquamation de la peau – l’augmentation de la rougeur et de la desquamation de la peau sur une surface corporelle plus étendue peuvent être des symptômes de psoriasis érythrodermique ou d’érythrodermie, qui sont des atteintes graves de la peau. Vous devez informer immédiatement votre médecin si vous remarquez un de ces signes.</w:t>
      </w:r>
    </w:p>
    <w:p w14:paraId="72FF9F12" w14:textId="77777777" w:rsidR="006C72A0" w:rsidRPr="006C72A0" w:rsidRDefault="006C72A0" w:rsidP="006C72A0">
      <w:pPr>
        <w:widowControl w:val="0"/>
        <w:tabs>
          <w:tab w:val="clear" w:pos="567"/>
        </w:tabs>
        <w:autoSpaceDE w:val="0"/>
        <w:autoSpaceDN w:val="0"/>
        <w:rPr>
          <w:rFonts w:eastAsia="Times New Roman"/>
          <w:noProof/>
          <w:szCs w:val="18"/>
          <w:lang w:val="fr-BE" w:eastAsia="nl-BE"/>
        </w:rPr>
      </w:pPr>
    </w:p>
    <w:p w14:paraId="53865B4A" w14:textId="77777777" w:rsidR="006C72A0" w:rsidRPr="006C72A0" w:rsidRDefault="006C72A0" w:rsidP="006C72A0">
      <w:pPr>
        <w:widowControl w:val="0"/>
        <w:tabs>
          <w:tab w:val="clear" w:pos="567"/>
        </w:tabs>
        <w:autoSpaceDE w:val="0"/>
        <w:autoSpaceDN w:val="0"/>
        <w:rPr>
          <w:rFonts w:eastAsia="Times New Roman"/>
          <w:b/>
          <w:noProof/>
          <w:szCs w:val="22"/>
          <w:lang w:val="fr-BE" w:eastAsia="nl-BE"/>
        </w:rPr>
      </w:pPr>
      <w:r w:rsidRPr="006C72A0">
        <w:rPr>
          <w:rFonts w:eastAsia="Times New Roman"/>
          <w:b/>
          <w:noProof/>
          <w:szCs w:val="22"/>
          <w:lang w:val="fr-BE" w:eastAsia="nl-BE"/>
        </w:rPr>
        <w:t>Autres effets indésirables</w:t>
      </w:r>
    </w:p>
    <w:p w14:paraId="6469197F"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2F040164" w14:textId="77777777" w:rsidR="006C72A0" w:rsidRPr="006C72A0" w:rsidRDefault="006C72A0" w:rsidP="006C72A0">
      <w:pPr>
        <w:keepNext/>
        <w:widowControl w:val="0"/>
        <w:tabs>
          <w:tab w:val="clear" w:pos="567"/>
        </w:tabs>
        <w:autoSpaceDE w:val="0"/>
        <w:autoSpaceDN w:val="0"/>
        <w:rPr>
          <w:rFonts w:eastAsia="Times New Roman"/>
          <w:b/>
          <w:bCs/>
          <w:noProof/>
          <w:szCs w:val="22"/>
          <w:lang w:val="fr-BE" w:eastAsia="nl-BE"/>
        </w:rPr>
      </w:pPr>
      <w:r w:rsidRPr="006C72A0">
        <w:rPr>
          <w:rFonts w:eastAsia="Times New Roman"/>
          <w:b/>
          <w:bCs/>
          <w:noProof/>
          <w:szCs w:val="22"/>
          <w:lang w:val="fr-BE" w:eastAsia="nl-BE"/>
        </w:rPr>
        <w:t xml:space="preserve">Effets indésirables fréquents </w:t>
      </w:r>
      <w:r w:rsidRPr="006C72A0">
        <w:rPr>
          <w:rFonts w:eastAsia="Times New Roman"/>
          <w:bCs/>
          <w:noProof/>
          <w:szCs w:val="22"/>
          <w:lang w:val="fr-BE" w:eastAsia="nl-BE"/>
        </w:rPr>
        <w:t>(peuvent affecter jusqu’à 1 personne sur 10):</w:t>
      </w:r>
    </w:p>
    <w:p w14:paraId="47B63484"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Diarrhées</w:t>
      </w:r>
    </w:p>
    <w:p w14:paraId="340987F7"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Nausées</w:t>
      </w:r>
    </w:p>
    <w:p w14:paraId="6CB1EAAA"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Vomissements</w:t>
      </w:r>
    </w:p>
    <w:p w14:paraId="00847718"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Sensations de fatigue</w:t>
      </w:r>
    </w:p>
    <w:p w14:paraId="74D98698"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Vertiges</w:t>
      </w:r>
    </w:p>
    <w:p w14:paraId="580D5BDF"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Mal de tête</w:t>
      </w:r>
    </w:p>
    <w:p w14:paraId="138A598C"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Démangeaisons (prurit)</w:t>
      </w:r>
    </w:p>
    <w:p w14:paraId="3D9A1A0A"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Douleurs du dos, des muscles ou des articulations</w:t>
      </w:r>
    </w:p>
    <w:p w14:paraId="5BE5C4BA"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Mal de gorge</w:t>
      </w:r>
    </w:p>
    <w:p w14:paraId="18B8FE45"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Rougeur et douleur au site d’injection</w:t>
      </w:r>
    </w:p>
    <w:p w14:paraId="0BFF69B9"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Infection des sinus</w:t>
      </w:r>
    </w:p>
    <w:p w14:paraId="60878AB6"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4AE16446" w14:textId="77777777" w:rsidR="006C72A0" w:rsidRPr="006C72A0" w:rsidRDefault="006C72A0" w:rsidP="006C72A0">
      <w:pPr>
        <w:keepNext/>
        <w:widowControl w:val="0"/>
        <w:tabs>
          <w:tab w:val="clear" w:pos="567"/>
        </w:tabs>
        <w:autoSpaceDE w:val="0"/>
        <w:autoSpaceDN w:val="0"/>
        <w:rPr>
          <w:rFonts w:eastAsia="Times New Roman"/>
          <w:b/>
          <w:bCs/>
          <w:noProof/>
          <w:szCs w:val="22"/>
          <w:lang w:val="fr-BE" w:eastAsia="nl-BE"/>
        </w:rPr>
      </w:pPr>
      <w:r w:rsidRPr="006C72A0">
        <w:rPr>
          <w:rFonts w:eastAsia="Times New Roman"/>
          <w:b/>
          <w:bCs/>
          <w:noProof/>
          <w:szCs w:val="22"/>
          <w:lang w:val="fr-BE" w:eastAsia="nl-BE"/>
        </w:rPr>
        <w:t xml:space="preserve">Effets indésirables peu fréquents </w:t>
      </w:r>
      <w:r w:rsidRPr="006C72A0">
        <w:rPr>
          <w:rFonts w:eastAsia="Times New Roman"/>
          <w:bCs/>
          <w:noProof/>
          <w:szCs w:val="22"/>
          <w:lang w:val="fr-BE" w:eastAsia="nl-BE"/>
        </w:rPr>
        <w:t>(peuvent affecter jusqu’à 1 personne sur 100):</w:t>
      </w:r>
    </w:p>
    <w:p w14:paraId="43D0AA72"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Infections dentaires</w:t>
      </w:r>
    </w:p>
    <w:p w14:paraId="3727A929"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Infection mycotique vaginale</w:t>
      </w:r>
    </w:p>
    <w:p w14:paraId="07916A42"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noProof/>
          <w:szCs w:val="18"/>
          <w:lang w:val="fr-BE" w:eastAsia="nl-BE"/>
        </w:rPr>
      </w:pPr>
      <w:r w:rsidRPr="006C72A0">
        <w:rPr>
          <w:rFonts w:eastAsia="Times New Roman"/>
          <w:noProof/>
          <w:szCs w:val="18"/>
          <w:lang w:val="fr-BE" w:eastAsia="nl-BE"/>
        </w:rPr>
        <w:t>Dépression</w:t>
      </w:r>
    </w:p>
    <w:p w14:paraId="70A609B7"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Nez bouché ou congestionné</w:t>
      </w:r>
    </w:p>
    <w:p w14:paraId="2CCFA3F9"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Saignement, ecchymose (bleu), induration, gonflement et démangeaisons au site d’injection</w:t>
      </w:r>
    </w:p>
    <w:p w14:paraId="34D24FEA"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Sensation de faiblesse</w:t>
      </w:r>
    </w:p>
    <w:p w14:paraId="0350904A"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Paupière tombante et muscles affaissés sur un côté du visage (« paralysie faciale » ou « paralysie dite de Bell »), ce qui est généralement temporaire</w:t>
      </w:r>
    </w:p>
    <w:p w14:paraId="44BC16E9"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noProof/>
          <w:szCs w:val="18"/>
          <w:lang w:val="fr-BE" w:eastAsia="nl-BE"/>
        </w:rPr>
      </w:pPr>
      <w:r w:rsidRPr="006C72A0">
        <w:rPr>
          <w:rFonts w:eastAsia="Times New Roman"/>
          <w:noProof/>
          <w:szCs w:val="18"/>
          <w:lang w:val="fr-BE" w:eastAsia="nl-BE"/>
        </w:rPr>
        <w:t>Un changement de l’aspect du psoriasis avec rougeur et apparition de petites vésicules jaunes ou blanches, parfois accompagnées de fièvre (psoriasis pustuleux).</w:t>
      </w:r>
    </w:p>
    <w:p w14:paraId="7EC7D30B"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Peau qui pèle (desquamation de la peau)</w:t>
      </w:r>
    </w:p>
    <w:p w14:paraId="52F83B24"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bCs/>
          <w:iCs/>
          <w:noProof/>
          <w:szCs w:val="18"/>
          <w:lang w:val="fr-BE" w:eastAsia="nl-BE"/>
        </w:rPr>
      </w:pPr>
      <w:r w:rsidRPr="006C72A0">
        <w:rPr>
          <w:rFonts w:eastAsia="Times New Roman"/>
          <w:noProof/>
          <w:szCs w:val="18"/>
          <w:lang w:val="fr-BE" w:eastAsia="nl-BE"/>
        </w:rPr>
        <w:t>Acné</w:t>
      </w:r>
    </w:p>
    <w:p w14:paraId="1801AE85"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1390E103" w14:textId="77777777" w:rsidR="006C72A0" w:rsidRPr="006C72A0" w:rsidRDefault="006C72A0" w:rsidP="006C72A0">
      <w:pPr>
        <w:keepNext/>
        <w:widowControl w:val="0"/>
        <w:tabs>
          <w:tab w:val="clear" w:pos="567"/>
        </w:tabs>
        <w:autoSpaceDE w:val="0"/>
        <w:autoSpaceDN w:val="0"/>
        <w:rPr>
          <w:rFonts w:eastAsia="Times New Roman"/>
          <w:b/>
          <w:bCs/>
          <w:noProof/>
          <w:szCs w:val="22"/>
          <w:lang w:val="fr-BE" w:eastAsia="nl-BE"/>
        </w:rPr>
      </w:pPr>
      <w:r w:rsidRPr="006C72A0">
        <w:rPr>
          <w:rFonts w:eastAsia="Times New Roman"/>
          <w:b/>
          <w:bCs/>
          <w:noProof/>
          <w:szCs w:val="22"/>
          <w:lang w:val="fr-BE" w:eastAsia="nl-BE"/>
        </w:rPr>
        <w:t xml:space="preserve">Effets indésirables rares </w:t>
      </w:r>
      <w:r w:rsidRPr="006C72A0">
        <w:rPr>
          <w:rFonts w:eastAsia="Times New Roman"/>
          <w:bCs/>
          <w:noProof/>
          <w:szCs w:val="22"/>
          <w:lang w:val="fr-BE" w:eastAsia="nl-BE"/>
        </w:rPr>
        <w:t>(peuvent affecter jusqu’à 1 personne sur 1 000):</w:t>
      </w:r>
    </w:p>
    <w:p w14:paraId="3814E883"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noProof/>
          <w:szCs w:val="18"/>
          <w:lang w:val="fr-BE" w:eastAsia="nl-BE"/>
        </w:rPr>
      </w:pPr>
      <w:r w:rsidRPr="006C72A0">
        <w:rPr>
          <w:rFonts w:eastAsia="Times New Roman"/>
          <w:noProof/>
          <w:szCs w:val="18"/>
          <w:lang w:val="fr-BE" w:eastAsia="nl-BE"/>
        </w:rPr>
        <w:t>Rougeur et desquamation de la peau sur une surface corporelle plus étendue, qui peut démanger ou être douloureuse (érythrodermie). Des symptômes semblables se développent parfois dans le cadre de l’évolution naturelle de la maladie (psoriasis érythrodermique).</w:t>
      </w:r>
    </w:p>
    <w:p w14:paraId="1528BAD1" w14:textId="77777777" w:rsidR="006C72A0" w:rsidRPr="006C72A0" w:rsidRDefault="006C72A0" w:rsidP="006C72A0">
      <w:pPr>
        <w:widowControl w:val="0"/>
        <w:numPr>
          <w:ilvl w:val="0"/>
          <w:numId w:val="23"/>
        </w:numPr>
        <w:tabs>
          <w:tab w:val="clear" w:pos="567"/>
          <w:tab w:val="left" w:pos="1134"/>
        </w:tabs>
        <w:autoSpaceDE w:val="0"/>
        <w:autoSpaceDN w:val="0"/>
        <w:ind w:left="567" w:hanging="567"/>
        <w:rPr>
          <w:rFonts w:eastAsia="Times New Roman"/>
          <w:noProof/>
          <w:szCs w:val="18"/>
          <w:lang w:val="fr-BE" w:eastAsia="nl-BE"/>
        </w:rPr>
      </w:pPr>
      <w:r w:rsidRPr="006C72A0">
        <w:rPr>
          <w:rFonts w:eastAsia="Times New Roman"/>
          <w:noProof/>
          <w:szCs w:val="18"/>
          <w:lang w:val="fr-BE" w:eastAsia="nl-BE"/>
        </w:rPr>
        <w:t>Inflammation des petits vaisseaux sanguins, pouvant entraîner une éruption cutanée accompagnée de petits boutons rouges ou violets, de la fièvre ou des douleurs articulaires (vascularite)</w:t>
      </w:r>
    </w:p>
    <w:p w14:paraId="56939381"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768EA2D0" w14:textId="77777777" w:rsidR="006C72A0" w:rsidRPr="006C72A0" w:rsidRDefault="006C72A0" w:rsidP="006C72A0">
      <w:pPr>
        <w:keepNext/>
        <w:widowControl w:val="0"/>
        <w:tabs>
          <w:tab w:val="clear" w:pos="567"/>
        </w:tabs>
        <w:autoSpaceDE w:val="0"/>
        <w:autoSpaceDN w:val="0"/>
        <w:rPr>
          <w:rFonts w:eastAsia="Times New Roman"/>
          <w:b/>
          <w:bCs/>
          <w:noProof/>
          <w:szCs w:val="22"/>
          <w:lang w:val="fr-BE" w:eastAsia="nl-BE"/>
        </w:rPr>
      </w:pPr>
      <w:r w:rsidRPr="006C72A0">
        <w:rPr>
          <w:rFonts w:eastAsia="Times New Roman"/>
          <w:b/>
          <w:bCs/>
          <w:noProof/>
          <w:szCs w:val="22"/>
          <w:lang w:val="fr-BE" w:eastAsia="nl-BE"/>
        </w:rPr>
        <w:t xml:space="preserve">Effets indésirables très rares </w:t>
      </w:r>
      <w:r w:rsidRPr="006C72A0">
        <w:rPr>
          <w:rFonts w:eastAsia="Times New Roman"/>
          <w:bCs/>
          <w:noProof/>
          <w:szCs w:val="22"/>
          <w:lang w:val="fr-BE" w:eastAsia="nl-BE"/>
        </w:rPr>
        <w:t>(peuvent affecter jusqu’à 1 personne sur 10 000) :</w:t>
      </w:r>
    </w:p>
    <w:p w14:paraId="5908F56E" w14:textId="77777777" w:rsidR="006C72A0" w:rsidRPr="006C72A0" w:rsidRDefault="006C72A0" w:rsidP="006C72A0">
      <w:pPr>
        <w:widowControl w:val="0"/>
        <w:numPr>
          <w:ilvl w:val="0"/>
          <w:numId w:val="23"/>
        </w:numPr>
        <w:tabs>
          <w:tab w:val="clear" w:pos="567"/>
        </w:tabs>
        <w:autoSpaceDE w:val="0"/>
        <w:autoSpaceDN w:val="0"/>
        <w:ind w:left="567" w:hanging="567"/>
        <w:rPr>
          <w:rFonts w:eastAsia="Times New Roman"/>
          <w:szCs w:val="22"/>
        </w:rPr>
      </w:pPr>
      <w:r w:rsidRPr="006C72A0">
        <w:rPr>
          <w:rFonts w:eastAsia="Times New Roman"/>
          <w:szCs w:val="22"/>
        </w:rPr>
        <w:t>Formation de cloques sur la peau, potentiellement accompagnées d’une rougeur, de démangeaisons et de douleurs (pemphigoïde bulleuse).</w:t>
      </w:r>
    </w:p>
    <w:p w14:paraId="47BC5E25" w14:textId="77777777" w:rsidR="006C72A0" w:rsidRPr="006C72A0" w:rsidRDefault="006C72A0" w:rsidP="006C72A0">
      <w:pPr>
        <w:widowControl w:val="0"/>
        <w:numPr>
          <w:ilvl w:val="0"/>
          <w:numId w:val="23"/>
        </w:numPr>
        <w:tabs>
          <w:tab w:val="clear" w:pos="567"/>
        </w:tabs>
        <w:autoSpaceDE w:val="0"/>
        <w:autoSpaceDN w:val="0"/>
        <w:ind w:left="567" w:hanging="567"/>
        <w:rPr>
          <w:rFonts w:eastAsia="Times New Roman"/>
          <w:szCs w:val="22"/>
        </w:rPr>
      </w:pPr>
      <w:r w:rsidRPr="006C72A0">
        <w:rPr>
          <w:rFonts w:eastAsia="Times New Roman"/>
          <w:szCs w:val="22"/>
        </w:rPr>
        <w:t>Lupus cutané ou syndrome de type lupus (éruption cutanée rouge, en relief, squameuse sur les zones de peau exposées au soleil, éventuellement associée à des douleurs articulaires).</w:t>
      </w:r>
    </w:p>
    <w:p w14:paraId="20747B79"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2FB1961E" w14:textId="77777777" w:rsidR="006C72A0" w:rsidRPr="006C72A0" w:rsidRDefault="006C72A0" w:rsidP="006C72A0">
      <w:pPr>
        <w:keepNext/>
        <w:widowControl w:val="0"/>
        <w:tabs>
          <w:tab w:val="clear" w:pos="567"/>
        </w:tabs>
        <w:suppressAutoHyphens/>
        <w:autoSpaceDE w:val="0"/>
        <w:autoSpaceDN w:val="0"/>
        <w:rPr>
          <w:rFonts w:eastAsia="Times New Roman"/>
          <w:b/>
          <w:noProof/>
          <w:szCs w:val="22"/>
          <w:lang w:val="fr-BE" w:eastAsia="nl-BE"/>
        </w:rPr>
      </w:pPr>
      <w:r w:rsidRPr="006C72A0">
        <w:rPr>
          <w:rFonts w:eastAsia="Times New Roman"/>
          <w:b/>
          <w:noProof/>
          <w:szCs w:val="22"/>
          <w:lang w:val="fr-BE" w:eastAsia="nl-BE"/>
        </w:rPr>
        <w:t>Déclaration des effets secondaires</w:t>
      </w:r>
    </w:p>
    <w:p w14:paraId="4AD8C97A"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r w:rsidRPr="006C72A0">
        <w:rPr>
          <w:rFonts w:eastAsia="Times New Roman"/>
          <w:noProof/>
          <w:szCs w:val="22"/>
          <w:lang w:val="fr-BE" w:eastAsia="nl-BE"/>
        </w:rPr>
        <w:t xml:space="preserve">Si vous ressentez un quelconque effet indésirable, parlez-en à votre médecin ou votre pharmacien. Ceci s’applique aussi à tout effet indésirable qui ne serait pas mentionné dans cette notice. Vous pouvez également déclarer les effets indésirables directement via </w:t>
      </w:r>
      <w:r w:rsidRPr="006C72A0">
        <w:rPr>
          <w:rFonts w:eastAsia="Times New Roman"/>
          <w:noProof/>
          <w:szCs w:val="22"/>
          <w:highlight w:val="lightGray"/>
          <w:lang w:val="fr-BE"/>
        </w:rPr>
        <w:t>le système national de déclaration décrit en</w:t>
      </w:r>
      <w:r w:rsidRPr="006C72A0">
        <w:rPr>
          <w:rFonts w:eastAsia="Times New Roman"/>
          <w:noProof/>
          <w:szCs w:val="22"/>
          <w:lang w:val="fr-BE"/>
        </w:rPr>
        <w:t xml:space="preserve"> </w:t>
      </w:r>
      <w:hyperlink r:id="rId61" w:history="1">
        <w:r w:rsidRPr="006C72A0">
          <w:rPr>
            <w:rFonts w:eastAsia="Times New Roman"/>
            <w:noProof/>
            <w:color w:val="0000FF"/>
            <w:szCs w:val="22"/>
            <w:u w:val="single"/>
            <w:shd w:val="pct15" w:color="auto" w:fill="FFFFFF"/>
            <w:lang w:val="fr-BE" w:eastAsia="nl-BE"/>
          </w:rPr>
          <w:t>annexe V</w:t>
        </w:r>
      </w:hyperlink>
      <w:r w:rsidRPr="006C72A0">
        <w:rPr>
          <w:rFonts w:eastAsia="Times New Roman"/>
          <w:noProof/>
          <w:szCs w:val="22"/>
          <w:lang w:val="fr-BE"/>
        </w:rPr>
        <w:t>.</w:t>
      </w:r>
      <w:r w:rsidRPr="006C72A0">
        <w:rPr>
          <w:rFonts w:eastAsia="Times New Roman"/>
          <w:noProof/>
          <w:szCs w:val="22"/>
          <w:lang w:val="fr-BE" w:eastAsia="nl-BE"/>
        </w:rPr>
        <w:t xml:space="preserve"> En signalant les effets indésirables, vous contribuez à fournir davantage d’informations sur la sécurité du médicament.</w:t>
      </w:r>
    </w:p>
    <w:p w14:paraId="79B61938" w14:textId="77777777" w:rsidR="006C72A0" w:rsidRPr="006C72A0" w:rsidRDefault="006C72A0" w:rsidP="006C72A0">
      <w:pPr>
        <w:widowControl w:val="0"/>
        <w:tabs>
          <w:tab w:val="clear" w:pos="567"/>
        </w:tabs>
        <w:suppressAutoHyphens/>
        <w:autoSpaceDE w:val="0"/>
        <w:autoSpaceDN w:val="0"/>
        <w:rPr>
          <w:rFonts w:eastAsia="Times New Roman"/>
          <w:bCs/>
          <w:noProof/>
          <w:szCs w:val="22"/>
          <w:lang w:val="fr-BE" w:eastAsia="nl-BE"/>
        </w:rPr>
      </w:pPr>
    </w:p>
    <w:p w14:paraId="59F2799F"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4630A167" w14:textId="77777777" w:rsidR="006C72A0" w:rsidRPr="006C72A0" w:rsidRDefault="006C72A0" w:rsidP="006C72A0">
      <w:pPr>
        <w:keepNext/>
        <w:widowControl w:val="0"/>
        <w:tabs>
          <w:tab w:val="clear" w:pos="567"/>
        </w:tabs>
        <w:autoSpaceDE w:val="0"/>
        <w:autoSpaceDN w:val="0"/>
        <w:ind w:left="567" w:hanging="567"/>
        <w:outlineLvl w:val="2"/>
        <w:rPr>
          <w:rFonts w:eastAsia="Times New Roman"/>
          <w:b/>
          <w:bCs/>
          <w:noProof/>
          <w:szCs w:val="22"/>
          <w:lang w:val="fr-BE" w:eastAsia="nl-BE"/>
        </w:rPr>
      </w:pPr>
      <w:r w:rsidRPr="006C72A0">
        <w:rPr>
          <w:rFonts w:eastAsia="Times New Roman"/>
          <w:b/>
          <w:bCs/>
          <w:noProof/>
          <w:szCs w:val="22"/>
          <w:lang w:val="fr-BE" w:eastAsia="nl-BE"/>
        </w:rPr>
        <w:t>5.</w:t>
      </w:r>
      <w:r w:rsidRPr="006C72A0">
        <w:rPr>
          <w:rFonts w:eastAsia="Times New Roman"/>
          <w:b/>
          <w:bCs/>
          <w:noProof/>
          <w:szCs w:val="22"/>
          <w:lang w:val="fr-BE" w:eastAsia="nl-BE"/>
        </w:rPr>
        <w:tab/>
        <w:t>Comment conserver Pyzchiva</w:t>
      </w:r>
    </w:p>
    <w:p w14:paraId="52ACC1B0" w14:textId="77777777" w:rsidR="006C72A0" w:rsidRPr="006C72A0" w:rsidRDefault="006C72A0" w:rsidP="006C72A0">
      <w:pPr>
        <w:keepNext/>
        <w:widowControl w:val="0"/>
        <w:tabs>
          <w:tab w:val="clear" w:pos="567"/>
        </w:tabs>
        <w:suppressAutoHyphens/>
        <w:autoSpaceDE w:val="0"/>
        <w:autoSpaceDN w:val="0"/>
        <w:rPr>
          <w:rFonts w:eastAsia="Times New Roman"/>
          <w:noProof/>
          <w:szCs w:val="22"/>
          <w:lang w:val="fr-BE" w:eastAsia="nl-BE"/>
        </w:rPr>
      </w:pPr>
    </w:p>
    <w:p w14:paraId="488F4B89"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noProof/>
          <w:szCs w:val="22"/>
          <w:lang w:val="fr-BE" w:eastAsia="nl-BE"/>
        </w:rPr>
      </w:pPr>
      <w:r w:rsidRPr="006C72A0">
        <w:rPr>
          <w:rFonts w:eastAsia="Times New Roman"/>
          <w:noProof/>
          <w:szCs w:val="22"/>
          <w:lang w:val="fr-BE" w:eastAsia="nl-BE"/>
        </w:rPr>
        <w:t>Tenir ce médicament hors de la vue et de la portée des enfants.</w:t>
      </w:r>
    </w:p>
    <w:p w14:paraId="3C51B55D"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noProof/>
          <w:szCs w:val="22"/>
          <w:lang w:val="fr-BE" w:eastAsia="nl-BE"/>
        </w:rPr>
      </w:pPr>
      <w:r w:rsidRPr="006C72A0">
        <w:rPr>
          <w:rFonts w:eastAsia="Times New Roman"/>
          <w:noProof/>
          <w:szCs w:val="22"/>
          <w:lang w:val="fr-BE" w:eastAsia="nl-BE"/>
        </w:rPr>
        <w:t>A conserver au réfrigérateur (entre 2 °C et 8 °C). Ne pas congeler.</w:t>
      </w:r>
    </w:p>
    <w:p w14:paraId="25A78E86"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noProof/>
          <w:szCs w:val="22"/>
          <w:lang w:val="fr-BE" w:eastAsia="nl-BE"/>
        </w:rPr>
      </w:pPr>
      <w:r w:rsidRPr="006C72A0">
        <w:rPr>
          <w:rFonts w:eastAsia="Times New Roman"/>
          <w:noProof/>
          <w:szCs w:val="22"/>
          <w:lang w:val="fr-BE" w:eastAsia="nl-BE"/>
        </w:rPr>
        <w:t>Conserver le stylo prérempli dans l’emballage extérieur à l’abri de la lumière.</w:t>
      </w:r>
    </w:p>
    <w:p w14:paraId="28136713" w14:textId="13B4B89B"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noProof/>
          <w:szCs w:val="22"/>
          <w:lang w:val="fr-BE"/>
        </w:rPr>
      </w:pPr>
      <w:r w:rsidRPr="006C72A0">
        <w:rPr>
          <w:rFonts w:eastAsia="Times New Roman"/>
          <w:noProof/>
          <w:szCs w:val="22"/>
          <w:lang w:val="fr-BE" w:eastAsia="nl-BE"/>
        </w:rPr>
        <w:t xml:space="preserve">Si nécessaire, les stylos préremplis individuels peuvent aussi être conservés à température ambiante jusqu’à 30 °C pendant une période unique de </w:t>
      </w:r>
      <w:r w:rsidR="000420E9">
        <w:rPr>
          <w:rFonts w:eastAsia="Times New Roman"/>
          <w:noProof/>
          <w:szCs w:val="22"/>
          <w:lang w:val="fr-BE" w:eastAsia="nl-BE"/>
        </w:rPr>
        <w:t>35 jours</w:t>
      </w:r>
      <w:r w:rsidRPr="006C72A0">
        <w:rPr>
          <w:rFonts w:eastAsia="Times New Roman"/>
          <w:noProof/>
          <w:szCs w:val="22"/>
          <w:lang w:val="fr-BE" w:eastAsia="nl-BE"/>
        </w:rPr>
        <w:t xml:space="preserve"> maximum dans le carton d’origine à l’abri de la lumière. Inscrire la date à laquelle le stylo prérempli est retiré du réfrigérateur pour la première fois dans l’espace prévu à cet effet sur le carton. </w:t>
      </w:r>
      <w:r w:rsidRPr="006C72A0">
        <w:rPr>
          <w:rFonts w:eastAsia="Times New Roman"/>
          <w:noProof/>
          <w:szCs w:val="22"/>
          <w:lang w:val="fr-BE"/>
        </w:rPr>
        <w:t xml:space="preserve">Le produit peut être remis au réfrigérateur une seule fois, à tout moment avant la fin de cette période, et y être conservé jusqu’à la date de péremption. Jeter le stylo s’il n’est pas utilisé après la période maximale de conservation à température ambiante de </w:t>
      </w:r>
      <w:r w:rsidR="000420E9">
        <w:rPr>
          <w:rFonts w:eastAsia="Times New Roman"/>
          <w:noProof/>
          <w:szCs w:val="22"/>
          <w:lang w:val="fr-BE"/>
        </w:rPr>
        <w:t>35 jours</w:t>
      </w:r>
      <w:r w:rsidRPr="006C72A0">
        <w:rPr>
          <w:rFonts w:eastAsia="Times New Roman"/>
          <w:noProof/>
          <w:szCs w:val="22"/>
          <w:lang w:val="fr-BE"/>
        </w:rPr>
        <w:t xml:space="preserve"> ou s’il n’est pas utilisé d’ici à la date de péremption initiale, l’échéance la plus proche étant retenue.</w:t>
      </w:r>
    </w:p>
    <w:p w14:paraId="0B6606D1"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noProof/>
          <w:szCs w:val="22"/>
          <w:lang w:val="fr-BE" w:eastAsia="nl-BE"/>
        </w:rPr>
      </w:pPr>
      <w:r w:rsidRPr="006C72A0">
        <w:rPr>
          <w:rFonts w:eastAsia="Times New Roman"/>
          <w:noProof/>
          <w:szCs w:val="22"/>
          <w:lang w:val="fr-BE" w:eastAsia="nl-BE"/>
        </w:rPr>
        <w:t>Ne pas agiter les seringues préremplies de Pyzchiva. Une agitation prolongée et vigoureuse peut endommager le médicament.</w:t>
      </w:r>
    </w:p>
    <w:p w14:paraId="64203B44"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438E9A83" w14:textId="77777777" w:rsidR="006C72A0" w:rsidRPr="006C72A0" w:rsidRDefault="006C72A0" w:rsidP="006C72A0">
      <w:pPr>
        <w:keepNext/>
        <w:spacing w:after="120" w:line="480" w:lineRule="auto"/>
        <w:rPr>
          <w:rFonts w:eastAsia="Malgun Gothic"/>
          <w:noProof/>
          <w:lang w:val="fr-BE" w:eastAsia="nl-BE"/>
        </w:rPr>
      </w:pPr>
      <w:r w:rsidRPr="006C72A0">
        <w:rPr>
          <w:rFonts w:eastAsia="Malgun Gothic"/>
          <w:noProof/>
          <w:lang w:val="fr-BE" w:eastAsia="nl-BE"/>
        </w:rPr>
        <w:t>N’utilisez pas ce médicament</w:t>
      </w:r>
    </w:p>
    <w:p w14:paraId="50CA6244"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noProof/>
          <w:szCs w:val="22"/>
          <w:lang w:val="fr-BE" w:eastAsia="nl-BE"/>
        </w:rPr>
        <w:t>Après la date de péremption indiquée sur l’emballage après “EXP”. La date de péremption fait référence au dernier jour de ce mois.</w:t>
      </w:r>
    </w:p>
    <w:p w14:paraId="7F2899E6"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noProof/>
          <w:szCs w:val="22"/>
          <w:lang w:val="fr-BE" w:eastAsia="nl-BE"/>
        </w:rPr>
        <w:t>Si vous remarquez que le liquide est décoloré, laiteux ou si vous voyez des particules étrangères qui flottent (voir rubrique 6 « Comment se présente Pyzchiva et contenu de l’emballage extérieur »).</w:t>
      </w:r>
    </w:p>
    <w:p w14:paraId="53A50C88"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noProof/>
          <w:szCs w:val="22"/>
          <w:lang w:val="fr-BE" w:eastAsia="nl-BE"/>
        </w:rPr>
        <w:t>Si vous savez ou pensez que le produit a pu être exposé à des températures extrêmes (telles qu’une congélation ou un réchauffement accidentel).</w:t>
      </w:r>
    </w:p>
    <w:p w14:paraId="7DDEA088"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noProof/>
          <w:szCs w:val="22"/>
          <w:lang w:val="fr-BE" w:eastAsia="nl-BE"/>
        </w:rPr>
        <w:t>Si le produit a été vigoureusement agité.</w:t>
      </w:r>
    </w:p>
    <w:p w14:paraId="60C18D85"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7C5F1AED"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r w:rsidRPr="006C72A0">
        <w:rPr>
          <w:rFonts w:eastAsia="Times New Roman"/>
          <w:noProof/>
          <w:szCs w:val="22"/>
          <w:lang w:val="fr-BE" w:eastAsia="nl-BE"/>
        </w:rPr>
        <w:t>Pyzchiva est à usage unique. Tout produit inutilisé restant dans le stylo prérempli doit être jeté. Ne jetez aucun médicament au tout à l’égout ou avec les ordures ménagères. Demandez à votre pharmacien d’éliminer les médicaments que vous n’utilisez plus. Ces mesures contribueront à protéger l’environnement.</w:t>
      </w:r>
    </w:p>
    <w:p w14:paraId="679900B7"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73BD47D1"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3F7906E0" w14:textId="77777777" w:rsidR="006C72A0" w:rsidRPr="006C72A0" w:rsidRDefault="006C72A0" w:rsidP="006C72A0">
      <w:pPr>
        <w:keepNext/>
        <w:widowControl w:val="0"/>
        <w:tabs>
          <w:tab w:val="clear" w:pos="567"/>
        </w:tabs>
        <w:suppressAutoHyphens/>
        <w:autoSpaceDE w:val="0"/>
        <w:autoSpaceDN w:val="0"/>
        <w:ind w:left="567" w:hanging="567"/>
        <w:outlineLvl w:val="2"/>
        <w:rPr>
          <w:rFonts w:eastAsia="Times New Roman"/>
          <w:b/>
          <w:noProof/>
          <w:szCs w:val="22"/>
          <w:lang w:val="fr-BE" w:eastAsia="nl-BE"/>
        </w:rPr>
      </w:pPr>
      <w:r w:rsidRPr="006C72A0">
        <w:rPr>
          <w:rFonts w:eastAsia="Times New Roman"/>
          <w:b/>
          <w:noProof/>
          <w:szCs w:val="22"/>
          <w:lang w:val="fr-BE" w:eastAsia="nl-BE"/>
        </w:rPr>
        <w:t>6.</w:t>
      </w:r>
      <w:r w:rsidRPr="006C72A0">
        <w:rPr>
          <w:rFonts w:eastAsia="Times New Roman"/>
          <w:b/>
          <w:noProof/>
          <w:szCs w:val="22"/>
          <w:lang w:val="fr-BE" w:eastAsia="nl-BE"/>
        </w:rPr>
        <w:tab/>
        <w:t>Contenu de l’emballage et autres informations</w:t>
      </w:r>
    </w:p>
    <w:p w14:paraId="21099339" w14:textId="77777777" w:rsidR="006C72A0" w:rsidRPr="006C72A0" w:rsidRDefault="006C72A0" w:rsidP="006C72A0">
      <w:pPr>
        <w:keepNext/>
        <w:widowControl w:val="0"/>
        <w:tabs>
          <w:tab w:val="clear" w:pos="567"/>
        </w:tabs>
        <w:suppressAutoHyphens/>
        <w:autoSpaceDE w:val="0"/>
        <w:autoSpaceDN w:val="0"/>
        <w:rPr>
          <w:rFonts w:eastAsia="Times New Roman"/>
          <w:noProof/>
          <w:szCs w:val="22"/>
          <w:lang w:val="fr-BE" w:eastAsia="nl-BE"/>
        </w:rPr>
      </w:pPr>
    </w:p>
    <w:p w14:paraId="0761AF01" w14:textId="77777777" w:rsidR="006C72A0" w:rsidRPr="006C72A0" w:rsidRDefault="006C72A0" w:rsidP="006C72A0">
      <w:pPr>
        <w:keepNext/>
        <w:widowControl w:val="0"/>
        <w:tabs>
          <w:tab w:val="clear" w:pos="567"/>
        </w:tabs>
        <w:suppressAutoHyphens/>
        <w:autoSpaceDE w:val="0"/>
        <w:autoSpaceDN w:val="0"/>
        <w:rPr>
          <w:rFonts w:eastAsia="Times New Roman"/>
          <w:b/>
          <w:bCs/>
          <w:noProof/>
          <w:szCs w:val="22"/>
          <w:lang w:val="fr-BE" w:eastAsia="nl-BE"/>
        </w:rPr>
      </w:pPr>
      <w:r w:rsidRPr="006C72A0">
        <w:rPr>
          <w:rFonts w:eastAsia="Times New Roman"/>
          <w:b/>
          <w:bCs/>
          <w:noProof/>
          <w:szCs w:val="22"/>
          <w:lang w:val="fr-BE" w:eastAsia="nl-BE"/>
        </w:rPr>
        <w:t>Ce que contient Pyzchiva</w:t>
      </w:r>
    </w:p>
    <w:p w14:paraId="49835CCE"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noProof/>
          <w:szCs w:val="22"/>
          <w:lang w:val="fr-BE" w:eastAsia="nl-BE"/>
        </w:rPr>
        <w:t>La substance active est l’ustekinumab. Chaque stylo prérempli contient 90 mg d’ustekinumab dans 1 mL.</w:t>
      </w:r>
    </w:p>
    <w:p w14:paraId="4F8C2174" w14:textId="77777777" w:rsidR="006C72A0" w:rsidRPr="006C72A0" w:rsidRDefault="006C72A0" w:rsidP="006C72A0">
      <w:pPr>
        <w:widowControl w:val="0"/>
        <w:numPr>
          <w:ilvl w:val="0"/>
          <w:numId w:val="23"/>
        </w:numPr>
        <w:tabs>
          <w:tab w:val="clear" w:pos="567"/>
        </w:tabs>
        <w:suppressAutoHyphens/>
        <w:autoSpaceDE w:val="0"/>
        <w:autoSpaceDN w:val="0"/>
        <w:ind w:left="567" w:hanging="567"/>
        <w:rPr>
          <w:rFonts w:eastAsia="Times New Roman"/>
          <w:bCs/>
          <w:iCs/>
          <w:noProof/>
          <w:szCs w:val="22"/>
          <w:lang w:val="fr-BE" w:eastAsia="nl-BE"/>
        </w:rPr>
      </w:pPr>
      <w:r w:rsidRPr="006C72A0">
        <w:rPr>
          <w:rFonts w:eastAsia="Times New Roman"/>
          <w:noProof/>
          <w:szCs w:val="22"/>
          <w:lang w:val="fr-BE" w:eastAsia="nl-BE"/>
        </w:rPr>
        <w:t>Les autres composants sont : histidine, chlorhydrate d’histidine monohydraté, polysorbate 80 (E 433), saccharose et eau pour préparations injectables.</w:t>
      </w:r>
    </w:p>
    <w:p w14:paraId="4DEC3814"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7A304867" w14:textId="77777777" w:rsidR="006C72A0" w:rsidRPr="006C72A0" w:rsidRDefault="006C72A0" w:rsidP="006C72A0">
      <w:pPr>
        <w:keepNext/>
        <w:widowControl w:val="0"/>
        <w:tabs>
          <w:tab w:val="clear" w:pos="567"/>
        </w:tabs>
        <w:suppressAutoHyphens/>
        <w:autoSpaceDE w:val="0"/>
        <w:autoSpaceDN w:val="0"/>
        <w:rPr>
          <w:rFonts w:eastAsia="Times New Roman"/>
          <w:b/>
          <w:bCs/>
          <w:noProof/>
          <w:szCs w:val="22"/>
          <w:lang w:val="fr-BE" w:eastAsia="nl-BE"/>
        </w:rPr>
      </w:pPr>
      <w:r w:rsidRPr="006C72A0">
        <w:rPr>
          <w:rFonts w:eastAsia="Times New Roman"/>
          <w:b/>
          <w:noProof/>
          <w:szCs w:val="22"/>
          <w:lang w:val="fr-BE" w:eastAsia="nl-BE"/>
        </w:rPr>
        <w:t xml:space="preserve">Comment se présente </w:t>
      </w:r>
      <w:r w:rsidRPr="006C72A0">
        <w:rPr>
          <w:rFonts w:eastAsia="Times New Roman"/>
          <w:b/>
          <w:bCs/>
          <w:noProof/>
          <w:szCs w:val="22"/>
          <w:lang w:val="fr-BE" w:eastAsia="nl-BE"/>
        </w:rPr>
        <w:t>Pyzchiva et contenu de l’emballage extérieur</w:t>
      </w:r>
    </w:p>
    <w:p w14:paraId="2956A243"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r w:rsidRPr="006C72A0">
        <w:rPr>
          <w:rFonts w:eastAsia="Times New Roman"/>
          <w:noProof/>
          <w:szCs w:val="22"/>
          <w:lang w:val="fr-BE" w:eastAsia="nl-BE"/>
        </w:rPr>
        <w:t>Pyzchiva est une solution injectable limpide, incolore à jaune clair. La solution peut contenir quelques petites particules protéiques translucides ou blanches. Elle est fournie dans un emballage cartonné contenant un stylo prérempli unidose en verre de 1 mL. Chaque stylo prérempli contient 90 mg d’ustekinumab dans 1 mL de solution injectable.</w:t>
      </w:r>
    </w:p>
    <w:p w14:paraId="7B9BAE24" w14:textId="77777777" w:rsidR="006C72A0" w:rsidRPr="006C72A0" w:rsidRDefault="006C72A0" w:rsidP="006C72A0">
      <w:pPr>
        <w:widowControl w:val="0"/>
        <w:tabs>
          <w:tab w:val="clear" w:pos="567"/>
        </w:tabs>
        <w:suppressAutoHyphens/>
        <w:autoSpaceDE w:val="0"/>
        <w:autoSpaceDN w:val="0"/>
        <w:rPr>
          <w:rFonts w:eastAsia="Times New Roman"/>
          <w:bCs/>
          <w:noProof/>
          <w:szCs w:val="22"/>
          <w:lang w:val="fr-BE" w:eastAsia="nl-BE"/>
        </w:rPr>
      </w:pPr>
    </w:p>
    <w:p w14:paraId="1E749810" w14:textId="77777777" w:rsidR="006C72A0" w:rsidRPr="006C72A0" w:rsidRDefault="006C72A0" w:rsidP="006C72A0">
      <w:pPr>
        <w:keepNext/>
        <w:widowControl w:val="0"/>
        <w:tabs>
          <w:tab w:val="clear" w:pos="567"/>
        </w:tabs>
        <w:suppressAutoHyphens/>
        <w:autoSpaceDE w:val="0"/>
        <w:autoSpaceDN w:val="0"/>
        <w:rPr>
          <w:rFonts w:eastAsia="Times New Roman"/>
          <w:b/>
          <w:bCs/>
          <w:noProof/>
          <w:szCs w:val="22"/>
          <w:lang w:val="fr-BE" w:eastAsia="nl-BE"/>
        </w:rPr>
      </w:pPr>
      <w:r w:rsidRPr="006C72A0">
        <w:rPr>
          <w:rFonts w:eastAsia="Times New Roman"/>
          <w:b/>
          <w:bCs/>
          <w:noProof/>
          <w:szCs w:val="22"/>
          <w:lang w:val="fr-BE" w:eastAsia="nl-BE"/>
        </w:rPr>
        <w:t>Titulaire de l’Autorisation de mise sur le marché et fabricant</w:t>
      </w:r>
    </w:p>
    <w:p w14:paraId="79FA5063" w14:textId="77777777" w:rsidR="006C72A0" w:rsidRPr="006C72A0" w:rsidRDefault="006C72A0" w:rsidP="006C72A0">
      <w:pPr>
        <w:widowControl w:val="0"/>
        <w:tabs>
          <w:tab w:val="clear" w:pos="567"/>
        </w:tabs>
        <w:autoSpaceDE w:val="0"/>
        <w:autoSpaceDN w:val="0"/>
        <w:spacing w:line="260" w:lineRule="exact"/>
        <w:rPr>
          <w:rFonts w:eastAsia="Times New Roman"/>
          <w:szCs w:val="22"/>
          <w:lang w:val="en-GB"/>
        </w:rPr>
      </w:pPr>
      <w:r w:rsidRPr="006C72A0">
        <w:rPr>
          <w:rFonts w:eastAsia="Times New Roman"/>
          <w:szCs w:val="22"/>
          <w:lang w:val="en-GB"/>
        </w:rPr>
        <w:t>Samsung Bioepis NL. B.V.</w:t>
      </w:r>
    </w:p>
    <w:p w14:paraId="12EAD71C" w14:textId="77777777" w:rsidR="006C72A0" w:rsidRPr="006C72A0" w:rsidRDefault="006C72A0" w:rsidP="006C72A0">
      <w:pPr>
        <w:widowControl w:val="0"/>
        <w:tabs>
          <w:tab w:val="clear" w:pos="567"/>
        </w:tabs>
        <w:autoSpaceDE w:val="0"/>
        <w:autoSpaceDN w:val="0"/>
        <w:spacing w:line="260" w:lineRule="exact"/>
        <w:rPr>
          <w:rFonts w:eastAsia="Times New Roman"/>
          <w:szCs w:val="22"/>
        </w:rPr>
      </w:pPr>
      <w:r w:rsidRPr="006C72A0">
        <w:rPr>
          <w:rFonts w:eastAsia="Times New Roman"/>
          <w:szCs w:val="22"/>
        </w:rPr>
        <w:t>Olof Palmestraat 10</w:t>
      </w:r>
    </w:p>
    <w:p w14:paraId="564B0B70" w14:textId="77777777" w:rsidR="006C72A0" w:rsidRPr="006C72A0" w:rsidRDefault="006C72A0" w:rsidP="006C72A0">
      <w:pPr>
        <w:widowControl w:val="0"/>
        <w:tabs>
          <w:tab w:val="clear" w:pos="567"/>
        </w:tabs>
        <w:autoSpaceDE w:val="0"/>
        <w:autoSpaceDN w:val="0"/>
        <w:spacing w:line="260" w:lineRule="exact"/>
        <w:rPr>
          <w:rFonts w:eastAsia="Times New Roman"/>
          <w:szCs w:val="22"/>
        </w:rPr>
      </w:pPr>
      <w:r w:rsidRPr="006C72A0">
        <w:rPr>
          <w:rFonts w:eastAsia="Times New Roman"/>
          <w:szCs w:val="22"/>
        </w:rPr>
        <w:t>2616 LR Delft</w:t>
      </w:r>
    </w:p>
    <w:p w14:paraId="18029F5B"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r w:rsidRPr="006C72A0">
        <w:rPr>
          <w:rFonts w:eastAsia="Times New Roman"/>
          <w:szCs w:val="22"/>
        </w:rPr>
        <w:t>Pays-Bas</w:t>
      </w:r>
      <w:r w:rsidRPr="006C72A0">
        <w:rPr>
          <w:rFonts w:eastAsia="Times New Roman"/>
          <w:noProof/>
          <w:szCs w:val="22"/>
          <w:lang w:val="fr-BE" w:eastAsia="nl-BE"/>
        </w:rPr>
        <w:t xml:space="preserve"> </w:t>
      </w:r>
    </w:p>
    <w:p w14:paraId="37A82D77"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p>
    <w:p w14:paraId="49E50C0A" w14:textId="77777777" w:rsidR="006C72A0" w:rsidRPr="006C72A0" w:rsidRDefault="006C72A0" w:rsidP="006C72A0">
      <w:pPr>
        <w:widowControl w:val="0"/>
        <w:tabs>
          <w:tab w:val="clear" w:pos="567"/>
        </w:tabs>
        <w:suppressAutoHyphens/>
        <w:autoSpaceDE w:val="0"/>
        <w:autoSpaceDN w:val="0"/>
        <w:rPr>
          <w:rFonts w:eastAsia="Times New Roman"/>
          <w:noProof/>
          <w:szCs w:val="22"/>
          <w:lang w:val="fr-BE" w:eastAsia="nl-BE"/>
        </w:rPr>
      </w:pPr>
      <w:r w:rsidRPr="006C72A0">
        <w:rPr>
          <w:rFonts w:eastAsia="Times New Roman"/>
          <w:noProof/>
          <w:szCs w:val="22"/>
          <w:lang w:val="fr-BE" w:eastAsia="nl-BE"/>
        </w:rPr>
        <w:t>Pour toute information complémentaire concernant ce médicament, veuillez prendre contact avec le représentant local du titulaire de l’autorisation de mise sur le marché :</w:t>
      </w:r>
    </w:p>
    <w:p w14:paraId="730BC55B" w14:textId="77777777" w:rsidR="006C72A0" w:rsidRPr="006C72A0" w:rsidRDefault="006C72A0" w:rsidP="006C72A0">
      <w:pPr>
        <w:widowControl w:val="0"/>
        <w:tabs>
          <w:tab w:val="clear" w:pos="567"/>
        </w:tabs>
        <w:autoSpaceDE w:val="0"/>
        <w:autoSpaceDN w:val="0"/>
        <w:rPr>
          <w:rFonts w:eastAsia="Times New Roman"/>
          <w:noProof/>
          <w:szCs w:val="22"/>
          <w:lang w:val="fr-BE"/>
        </w:rPr>
      </w:pPr>
    </w:p>
    <w:tbl>
      <w:tblPr>
        <w:tblW w:w="8882" w:type="dxa"/>
        <w:tblLayout w:type="fixed"/>
        <w:tblCellMar>
          <w:left w:w="0" w:type="dxa"/>
          <w:right w:w="0" w:type="dxa"/>
        </w:tblCellMar>
        <w:tblLook w:val="04A0" w:firstRow="1" w:lastRow="0" w:firstColumn="1" w:lastColumn="0" w:noHBand="0" w:noVBand="1"/>
      </w:tblPr>
      <w:tblGrid>
        <w:gridCol w:w="4425"/>
        <w:gridCol w:w="4457"/>
      </w:tblGrid>
      <w:tr w:rsidR="006C72A0" w:rsidRPr="006C72A0" w14:paraId="0AAECAF9" w14:textId="77777777" w:rsidTr="00360FAC">
        <w:trPr>
          <w:trHeight w:val="1010"/>
        </w:trPr>
        <w:tc>
          <w:tcPr>
            <w:tcW w:w="4425" w:type="dxa"/>
            <w:tcMar>
              <w:top w:w="0" w:type="dxa"/>
              <w:left w:w="108" w:type="dxa"/>
              <w:bottom w:w="0" w:type="dxa"/>
              <w:right w:w="108" w:type="dxa"/>
            </w:tcMar>
          </w:tcPr>
          <w:p w14:paraId="259F1937" w14:textId="77777777" w:rsidR="006C72A0" w:rsidRPr="006C72A0" w:rsidRDefault="006C72A0" w:rsidP="006C72A0">
            <w:pPr>
              <w:tabs>
                <w:tab w:val="clear" w:pos="567"/>
              </w:tabs>
              <w:rPr>
                <w:rFonts w:eastAsia="Malgun Gothic"/>
                <w:b/>
                <w:bCs/>
                <w:szCs w:val="22"/>
              </w:rPr>
            </w:pPr>
            <w:r w:rsidRPr="006C72A0">
              <w:rPr>
                <w:rFonts w:eastAsia="Malgun Gothic"/>
                <w:b/>
                <w:bCs/>
                <w:szCs w:val="22"/>
              </w:rPr>
              <w:t>België/Belgique/Belgien</w:t>
            </w:r>
          </w:p>
          <w:p w14:paraId="63970ED9" w14:textId="77777777" w:rsidR="006C72A0" w:rsidRPr="006C72A0" w:rsidRDefault="006C72A0" w:rsidP="006C72A0">
            <w:pPr>
              <w:tabs>
                <w:tab w:val="clear" w:pos="567"/>
              </w:tabs>
              <w:rPr>
                <w:rFonts w:eastAsia="Malgun Gothic"/>
                <w:szCs w:val="22"/>
              </w:rPr>
            </w:pPr>
            <w:r w:rsidRPr="006C72A0">
              <w:rPr>
                <w:rFonts w:eastAsia="Malgun Gothic"/>
                <w:szCs w:val="22"/>
              </w:rPr>
              <w:t>Sandoz nv/sa</w:t>
            </w:r>
          </w:p>
          <w:p w14:paraId="352179B1" w14:textId="77777777" w:rsidR="006C72A0" w:rsidRPr="006C72A0" w:rsidRDefault="006C72A0" w:rsidP="006C72A0">
            <w:pPr>
              <w:tabs>
                <w:tab w:val="clear" w:pos="567"/>
              </w:tabs>
              <w:rPr>
                <w:rFonts w:eastAsia="Malgun Gothic"/>
                <w:szCs w:val="22"/>
                <w:lang w:val="pt-BR"/>
              </w:rPr>
            </w:pPr>
            <w:r w:rsidRPr="006C72A0">
              <w:rPr>
                <w:rFonts w:eastAsia="Malgun Gothic"/>
                <w:szCs w:val="22"/>
                <w:lang w:val="pt-BR"/>
              </w:rPr>
              <w:t>Tél/Tel: +32 2 722 97 97</w:t>
            </w:r>
          </w:p>
          <w:p w14:paraId="6046537D" w14:textId="77777777" w:rsidR="006C72A0" w:rsidRPr="006C72A0" w:rsidRDefault="006C72A0" w:rsidP="006C72A0">
            <w:pPr>
              <w:tabs>
                <w:tab w:val="clear" w:pos="567"/>
              </w:tabs>
              <w:rPr>
                <w:rFonts w:eastAsia="Malgun Gothic"/>
                <w:szCs w:val="22"/>
                <w:lang w:val="pt-BR"/>
              </w:rPr>
            </w:pPr>
          </w:p>
        </w:tc>
        <w:tc>
          <w:tcPr>
            <w:tcW w:w="4457" w:type="dxa"/>
            <w:tcMar>
              <w:top w:w="0" w:type="dxa"/>
              <w:left w:w="108" w:type="dxa"/>
              <w:bottom w:w="0" w:type="dxa"/>
              <w:right w:w="108" w:type="dxa"/>
            </w:tcMar>
            <w:hideMark/>
          </w:tcPr>
          <w:p w14:paraId="04FDDA99" w14:textId="77777777" w:rsidR="006C72A0" w:rsidRPr="006C72A0" w:rsidRDefault="006C72A0" w:rsidP="006C72A0">
            <w:pPr>
              <w:tabs>
                <w:tab w:val="clear" w:pos="567"/>
              </w:tabs>
              <w:rPr>
                <w:rFonts w:eastAsia="Malgun Gothic"/>
                <w:b/>
                <w:bCs/>
                <w:szCs w:val="22"/>
                <w:lang w:val="pt-PT"/>
              </w:rPr>
            </w:pPr>
            <w:r w:rsidRPr="006C72A0">
              <w:rPr>
                <w:rFonts w:eastAsia="Malgun Gothic"/>
                <w:b/>
                <w:bCs/>
                <w:szCs w:val="22"/>
                <w:lang w:val="pt-PT"/>
              </w:rPr>
              <w:t>Lietuva</w:t>
            </w:r>
          </w:p>
          <w:p w14:paraId="19B7E08C" w14:textId="77777777" w:rsidR="006C72A0" w:rsidRPr="006C72A0" w:rsidRDefault="006C72A0" w:rsidP="006C72A0">
            <w:pPr>
              <w:tabs>
                <w:tab w:val="clear" w:pos="567"/>
              </w:tabs>
              <w:rPr>
                <w:rFonts w:eastAsia="Malgun Gothic"/>
                <w:szCs w:val="22"/>
                <w:lang w:val="pt-PT"/>
              </w:rPr>
            </w:pPr>
            <w:r w:rsidRPr="006C72A0">
              <w:rPr>
                <w:rFonts w:eastAsia="Malgun Gothic"/>
                <w:szCs w:val="22"/>
                <w:lang w:val="pt-PT"/>
              </w:rPr>
              <w:t>Sandoz Pharmaceuticals d.d filialas</w:t>
            </w:r>
          </w:p>
          <w:p w14:paraId="3E2E20D8" w14:textId="77777777" w:rsidR="006C72A0" w:rsidRPr="006C72A0" w:rsidRDefault="006C72A0" w:rsidP="006C72A0">
            <w:pPr>
              <w:tabs>
                <w:tab w:val="clear" w:pos="567"/>
              </w:tabs>
              <w:rPr>
                <w:rFonts w:eastAsia="Malgun Gothic"/>
                <w:szCs w:val="22"/>
                <w:lang w:val="de-AT"/>
              </w:rPr>
            </w:pPr>
            <w:r w:rsidRPr="006C72A0">
              <w:rPr>
                <w:rFonts w:eastAsia="Malgun Gothic"/>
                <w:szCs w:val="22"/>
                <w:lang w:val="pt-PT"/>
              </w:rPr>
              <w:t>Tel: +370 5 2636 037</w:t>
            </w:r>
          </w:p>
        </w:tc>
      </w:tr>
      <w:tr w:rsidR="006C72A0" w:rsidRPr="000F09D5" w14:paraId="5FD26EC8" w14:textId="77777777" w:rsidTr="00360FAC">
        <w:trPr>
          <w:trHeight w:val="1034"/>
        </w:trPr>
        <w:tc>
          <w:tcPr>
            <w:tcW w:w="4425" w:type="dxa"/>
            <w:tcMar>
              <w:top w:w="0" w:type="dxa"/>
              <w:left w:w="108" w:type="dxa"/>
              <w:bottom w:w="0" w:type="dxa"/>
              <w:right w:w="108" w:type="dxa"/>
            </w:tcMar>
          </w:tcPr>
          <w:p w14:paraId="6EAD7763" w14:textId="77777777" w:rsidR="006C72A0" w:rsidRPr="006C72A0" w:rsidRDefault="006C72A0" w:rsidP="006C72A0">
            <w:pPr>
              <w:tabs>
                <w:tab w:val="clear" w:pos="567"/>
              </w:tabs>
              <w:rPr>
                <w:rFonts w:eastAsia="Malgun Gothic"/>
                <w:b/>
                <w:bCs/>
                <w:szCs w:val="22"/>
              </w:rPr>
            </w:pPr>
            <w:r w:rsidRPr="006C72A0">
              <w:rPr>
                <w:rFonts w:eastAsia="Malgun Gothic"/>
                <w:b/>
                <w:bCs/>
                <w:szCs w:val="22"/>
                <w:lang w:val="en-GB"/>
              </w:rPr>
              <w:t>България</w:t>
            </w:r>
          </w:p>
          <w:p w14:paraId="0FCA155E" w14:textId="77777777" w:rsidR="006C72A0" w:rsidRPr="006C72A0" w:rsidRDefault="006C72A0" w:rsidP="006C72A0">
            <w:pPr>
              <w:tabs>
                <w:tab w:val="clear" w:pos="567"/>
              </w:tabs>
              <w:rPr>
                <w:rFonts w:eastAsia="Malgun Gothic"/>
                <w:szCs w:val="22"/>
              </w:rPr>
            </w:pPr>
            <w:r w:rsidRPr="006C72A0">
              <w:rPr>
                <w:rFonts w:eastAsia="Malgun Gothic"/>
                <w:szCs w:val="22"/>
                <w:lang w:val="es-ES"/>
              </w:rPr>
              <w:t>Сандоз</w:t>
            </w:r>
            <w:r w:rsidRPr="006C72A0">
              <w:rPr>
                <w:rFonts w:eastAsia="Malgun Gothic"/>
                <w:szCs w:val="22"/>
              </w:rPr>
              <w:t xml:space="preserve"> </w:t>
            </w:r>
            <w:r w:rsidRPr="006C72A0">
              <w:rPr>
                <w:rFonts w:eastAsia="Malgun Gothic"/>
                <w:szCs w:val="22"/>
                <w:lang w:val="es-ES"/>
              </w:rPr>
              <w:t>България</w:t>
            </w:r>
            <w:r w:rsidRPr="006C72A0">
              <w:rPr>
                <w:rFonts w:eastAsia="Malgun Gothic"/>
                <w:szCs w:val="22"/>
              </w:rPr>
              <w:t xml:space="preserve"> </w:t>
            </w:r>
            <w:r w:rsidRPr="006C72A0">
              <w:rPr>
                <w:rFonts w:eastAsia="Malgun Gothic"/>
                <w:szCs w:val="22"/>
                <w:lang w:val="es-ES"/>
              </w:rPr>
              <w:t>КЧТ</w:t>
            </w:r>
          </w:p>
          <w:p w14:paraId="56A26920" w14:textId="77777777" w:rsidR="006C72A0" w:rsidRPr="006C72A0" w:rsidRDefault="006C72A0" w:rsidP="006C72A0">
            <w:pPr>
              <w:tabs>
                <w:tab w:val="clear" w:pos="567"/>
              </w:tabs>
              <w:rPr>
                <w:rFonts w:eastAsia="Malgun Gothic"/>
                <w:szCs w:val="22"/>
              </w:rPr>
            </w:pPr>
            <w:r w:rsidRPr="006C72A0">
              <w:rPr>
                <w:rFonts w:eastAsia="Malgun Gothic"/>
                <w:szCs w:val="22"/>
                <w:lang w:val="en-GB"/>
              </w:rPr>
              <w:t>Тел</w:t>
            </w:r>
            <w:r w:rsidRPr="006C72A0">
              <w:rPr>
                <w:rFonts w:eastAsia="Malgun Gothic"/>
                <w:szCs w:val="22"/>
              </w:rPr>
              <w:t>.: +359 2 </w:t>
            </w:r>
            <w:r w:rsidRPr="006C72A0">
              <w:rPr>
                <w:rFonts w:eastAsia="Malgun Gothic"/>
                <w:szCs w:val="22"/>
                <w:lang w:val="bg-BG"/>
              </w:rPr>
              <w:t>970 4</w:t>
            </w:r>
            <w:r w:rsidRPr="006C72A0">
              <w:rPr>
                <w:rFonts w:eastAsia="Malgun Gothic"/>
                <w:szCs w:val="22"/>
              </w:rPr>
              <w:t xml:space="preserve">7 </w:t>
            </w:r>
            <w:r w:rsidRPr="006C72A0">
              <w:rPr>
                <w:rFonts w:eastAsia="Malgun Gothic"/>
                <w:szCs w:val="22"/>
                <w:lang w:val="bg-BG"/>
              </w:rPr>
              <w:t>47</w:t>
            </w:r>
          </w:p>
          <w:p w14:paraId="2FA7D062" w14:textId="77777777" w:rsidR="006C72A0" w:rsidRPr="006C72A0" w:rsidRDefault="006C72A0" w:rsidP="006C72A0">
            <w:pPr>
              <w:keepNext/>
              <w:widowControl w:val="0"/>
              <w:tabs>
                <w:tab w:val="clear" w:pos="567"/>
              </w:tabs>
              <w:autoSpaceDE w:val="0"/>
              <w:autoSpaceDN w:val="0"/>
              <w:rPr>
                <w:rFonts w:eastAsia="Times New Roman"/>
                <w:szCs w:val="22"/>
              </w:rPr>
            </w:pPr>
          </w:p>
        </w:tc>
        <w:tc>
          <w:tcPr>
            <w:tcW w:w="4457" w:type="dxa"/>
            <w:tcMar>
              <w:top w:w="0" w:type="dxa"/>
              <w:left w:w="108" w:type="dxa"/>
              <w:bottom w:w="0" w:type="dxa"/>
              <w:right w:w="108" w:type="dxa"/>
            </w:tcMar>
          </w:tcPr>
          <w:p w14:paraId="53F21EAF" w14:textId="77777777" w:rsidR="006C72A0" w:rsidRPr="006C72A0" w:rsidRDefault="006C72A0" w:rsidP="006C72A0">
            <w:pPr>
              <w:tabs>
                <w:tab w:val="clear" w:pos="567"/>
              </w:tabs>
              <w:rPr>
                <w:rFonts w:eastAsia="Malgun Gothic"/>
                <w:b/>
                <w:bCs/>
                <w:szCs w:val="22"/>
                <w:lang w:val="de-AT"/>
              </w:rPr>
            </w:pPr>
            <w:r w:rsidRPr="006C72A0">
              <w:rPr>
                <w:rFonts w:eastAsia="Malgun Gothic"/>
                <w:b/>
                <w:bCs/>
                <w:szCs w:val="22"/>
                <w:lang w:val="de-AT"/>
              </w:rPr>
              <w:t>Luxembourg/Luxemburg</w:t>
            </w:r>
          </w:p>
          <w:p w14:paraId="0A900CAC" w14:textId="77777777" w:rsidR="006C72A0" w:rsidRPr="006C72A0" w:rsidRDefault="006C72A0" w:rsidP="006C72A0">
            <w:pPr>
              <w:tabs>
                <w:tab w:val="clear" w:pos="567"/>
              </w:tabs>
              <w:rPr>
                <w:rFonts w:eastAsia="Malgun Gothic"/>
                <w:szCs w:val="22"/>
                <w:lang w:val="de-DE"/>
              </w:rPr>
            </w:pPr>
            <w:r w:rsidRPr="006C72A0">
              <w:rPr>
                <w:rFonts w:eastAsia="Malgun Gothic"/>
                <w:szCs w:val="22"/>
                <w:lang w:val="de-DE"/>
              </w:rPr>
              <w:t>Sandoz nv/sa</w:t>
            </w:r>
          </w:p>
          <w:p w14:paraId="5342E7F1" w14:textId="77777777" w:rsidR="006C72A0" w:rsidRPr="006C72A0" w:rsidRDefault="006C72A0" w:rsidP="006C72A0">
            <w:pPr>
              <w:tabs>
                <w:tab w:val="clear" w:pos="567"/>
              </w:tabs>
              <w:rPr>
                <w:rFonts w:eastAsia="Malgun Gothic"/>
                <w:szCs w:val="22"/>
                <w:lang w:val="de-DE"/>
              </w:rPr>
            </w:pPr>
            <w:r w:rsidRPr="006C72A0">
              <w:rPr>
                <w:rFonts w:eastAsia="Malgun Gothic"/>
                <w:szCs w:val="22"/>
                <w:lang w:val="de-DE"/>
              </w:rPr>
              <w:t>Tél/Tel.: +32 2 722 97 97</w:t>
            </w:r>
          </w:p>
          <w:p w14:paraId="48C8F100" w14:textId="77777777" w:rsidR="006C72A0" w:rsidRPr="006C72A0" w:rsidRDefault="006C72A0" w:rsidP="006C72A0">
            <w:pPr>
              <w:tabs>
                <w:tab w:val="clear" w:pos="567"/>
              </w:tabs>
              <w:rPr>
                <w:rFonts w:eastAsia="Malgun Gothic"/>
                <w:szCs w:val="22"/>
                <w:lang w:val="de-AT"/>
              </w:rPr>
            </w:pPr>
          </w:p>
        </w:tc>
      </w:tr>
      <w:tr w:rsidR="006C72A0" w:rsidRPr="00CB1824" w14:paraId="3A3663DD" w14:textId="77777777" w:rsidTr="00360FAC">
        <w:trPr>
          <w:trHeight w:val="1010"/>
        </w:trPr>
        <w:tc>
          <w:tcPr>
            <w:tcW w:w="4425" w:type="dxa"/>
            <w:tcMar>
              <w:top w:w="0" w:type="dxa"/>
              <w:left w:w="108" w:type="dxa"/>
              <w:bottom w:w="0" w:type="dxa"/>
              <w:right w:w="108" w:type="dxa"/>
            </w:tcMar>
          </w:tcPr>
          <w:p w14:paraId="26F0CA12" w14:textId="77777777" w:rsidR="006C72A0" w:rsidRPr="006C72A0" w:rsidRDefault="006C72A0" w:rsidP="006C72A0">
            <w:pPr>
              <w:tabs>
                <w:tab w:val="clear" w:pos="567"/>
              </w:tabs>
              <w:rPr>
                <w:rFonts w:eastAsia="Malgun Gothic"/>
                <w:b/>
                <w:bCs/>
                <w:szCs w:val="22"/>
                <w:lang w:val="pt-PT"/>
              </w:rPr>
            </w:pPr>
            <w:r w:rsidRPr="006C72A0">
              <w:rPr>
                <w:rFonts w:eastAsia="Malgun Gothic"/>
                <w:b/>
                <w:bCs/>
                <w:szCs w:val="22"/>
                <w:lang w:val="pt-PT"/>
              </w:rPr>
              <w:t>Česká republika</w:t>
            </w:r>
          </w:p>
          <w:p w14:paraId="7E84DF17" w14:textId="77777777" w:rsidR="006C72A0" w:rsidRPr="006C72A0" w:rsidRDefault="006C72A0" w:rsidP="006C72A0">
            <w:pPr>
              <w:tabs>
                <w:tab w:val="clear" w:pos="567"/>
              </w:tabs>
              <w:rPr>
                <w:rFonts w:eastAsia="Malgun Gothic"/>
                <w:szCs w:val="22"/>
                <w:lang w:val="pt-PT"/>
              </w:rPr>
            </w:pPr>
            <w:r w:rsidRPr="006C72A0">
              <w:rPr>
                <w:rFonts w:eastAsia="Malgun Gothic"/>
                <w:szCs w:val="22"/>
                <w:lang w:val="pt-PT"/>
              </w:rPr>
              <w:t>Sandoz s.r.o.</w:t>
            </w:r>
          </w:p>
          <w:p w14:paraId="4A6F6B4B" w14:textId="77777777" w:rsidR="006C72A0" w:rsidRPr="006C72A0" w:rsidRDefault="006C72A0" w:rsidP="006C72A0">
            <w:pPr>
              <w:tabs>
                <w:tab w:val="clear" w:pos="567"/>
              </w:tabs>
              <w:rPr>
                <w:rFonts w:eastAsia="Malgun Gothic"/>
                <w:szCs w:val="22"/>
                <w:lang w:val="pt-PT"/>
              </w:rPr>
            </w:pPr>
            <w:r w:rsidRPr="006C72A0">
              <w:rPr>
                <w:rFonts w:eastAsia="Malgun Gothic"/>
                <w:szCs w:val="22"/>
                <w:lang w:val="pt-PT"/>
              </w:rPr>
              <w:t>Tel: +420 225 775 111</w:t>
            </w:r>
          </w:p>
          <w:p w14:paraId="2F73F27D" w14:textId="77777777" w:rsidR="006C72A0" w:rsidRPr="006C72A0" w:rsidRDefault="006C72A0" w:rsidP="006C72A0">
            <w:pPr>
              <w:keepNext/>
              <w:tabs>
                <w:tab w:val="clear" w:pos="567"/>
              </w:tabs>
              <w:rPr>
                <w:rFonts w:eastAsia="Malgun Gothic"/>
                <w:szCs w:val="22"/>
                <w:lang w:val="pt-PT"/>
              </w:rPr>
            </w:pPr>
          </w:p>
        </w:tc>
        <w:tc>
          <w:tcPr>
            <w:tcW w:w="4457" w:type="dxa"/>
            <w:tcMar>
              <w:top w:w="0" w:type="dxa"/>
              <w:left w:w="108" w:type="dxa"/>
              <w:bottom w:w="0" w:type="dxa"/>
              <w:right w:w="108" w:type="dxa"/>
            </w:tcMar>
          </w:tcPr>
          <w:p w14:paraId="0E2A81E0" w14:textId="77777777" w:rsidR="006C72A0" w:rsidRPr="006C72A0" w:rsidRDefault="006C72A0" w:rsidP="006C72A0">
            <w:pPr>
              <w:tabs>
                <w:tab w:val="clear" w:pos="567"/>
              </w:tabs>
              <w:rPr>
                <w:rFonts w:eastAsia="Malgun Gothic"/>
                <w:b/>
                <w:bCs/>
                <w:szCs w:val="22"/>
                <w:lang w:val="pt-PT"/>
              </w:rPr>
            </w:pPr>
            <w:r w:rsidRPr="006C72A0">
              <w:rPr>
                <w:rFonts w:eastAsia="Malgun Gothic"/>
                <w:b/>
                <w:bCs/>
                <w:szCs w:val="22"/>
                <w:lang w:val="pt-PT"/>
              </w:rPr>
              <w:t>Magyarország</w:t>
            </w:r>
          </w:p>
          <w:p w14:paraId="0FC52766" w14:textId="77777777" w:rsidR="006C72A0" w:rsidRPr="006C72A0" w:rsidRDefault="006C72A0" w:rsidP="006C72A0">
            <w:pPr>
              <w:tabs>
                <w:tab w:val="clear" w:pos="567"/>
              </w:tabs>
              <w:rPr>
                <w:rFonts w:eastAsia="Malgun Gothic"/>
                <w:szCs w:val="22"/>
                <w:lang w:val="pt-PT"/>
              </w:rPr>
            </w:pPr>
            <w:r w:rsidRPr="006C72A0">
              <w:rPr>
                <w:rFonts w:eastAsia="Malgun Gothic"/>
                <w:szCs w:val="22"/>
                <w:lang w:val="pt-PT"/>
              </w:rPr>
              <w:t>Sandoz Hungária Kft.</w:t>
            </w:r>
          </w:p>
          <w:p w14:paraId="1985304D" w14:textId="77777777" w:rsidR="006C72A0" w:rsidRPr="006C72A0" w:rsidRDefault="006C72A0" w:rsidP="006C72A0">
            <w:pPr>
              <w:tabs>
                <w:tab w:val="clear" w:pos="567"/>
              </w:tabs>
              <w:rPr>
                <w:rFonts w:eastAsia="Malgun Gothic"/>
                <w:szCs w:val="22"/>
                <w:lang w:val="pt-PT"/>
              </w:rPr>
            </w:pPr>
            <w:r w:rsidRPr="006C72A0">
              <w:rPr>
                <w:rFonts w:eastAsia="Malgun Gothic"/>
                <w:szCs w:val="22"/>
                <w:lang w:val="pt-PT"/>
              </w:rPr>
              <w:t>Tel.: +36 1 430 2890</w:t>
            </w:r>
          </w:p>
          <w:p w14:paraId="259AAEF3" w14:textId="77777777" w:rsidR="006C72A0" w:rsidRPr="006C72A0" w:rsidRDefault="006C72A0" w:rsidP="006C72A0">
            <w:pPr>
              <w:tabs>
                <w:tab w:val="clear" w:pos="567"/>
              </w:tabs>
              <w:rPr>
                <w:rFonts w:eastAsia="Malgun Gothic"/>
                <w:szCs w:val="22"/>
                <w:lang w:val="pt-PT"/>
              </w:rPr>
            </w:pPr>
          </w:p>
        </w:tc>
      </w:tr>
      <w:tr w:rsidR="006C72A0" w:rsidRPr="006C72A0" w14:paraId="53FE4756" w14:textId="77777777" w:rsidTr="00360FAC">
        <w:trPr>
          <w:trHeight w:val="1010"/>
        </w:trPr>
        <w:tc>
          <w:tcPr>
            <w:tcW w:w="4425" w:type="dxa"/>
            <w:tcMar>
              <w:top w:w="0" w:type="dxa"/>
              <w:left w:w="108" w:type="dxa"/>
              <w:bottom w:w="0" w:type="dxa"/>
              <w:right w:w="108" w:type="dxa"/>
            </w:tcMar>
          </w:tcPr>
          <w:p w14:paraId="53A1E8FB" w14:textId="77777777" w:rsidR="006C72A0" w:rsidRPr="006C72A0" w:rsidRDefault="006C72A0" w:rsidP="006C72A0">
            <w:pPr>
              <w:tabs>
                <w:tab w:val="clear" w:pos="567"/>
              </w:tabs>
              <w:rPr>
                <w:rFonts w:eastAsia="Malgun Gothic"/>
                <w:b/>
                <w:bCs/>
                <w:szCs w:val="22"/>
                <w:lang w:val="da-DK"/>
              </w:rPr>
            </w:pPr>
            <w:r w:rsidRPr="006C72A0">
              <w:rPr>
                <w:rFonts w:eastAsia="Malgun Gothic"/>
                <w:b/>
                <w:bCs/>
                <w:szCs w:val="22"/>
                <w:lang w:val="da-DK"/>
              </w:rPr>
              <w:t>Danmark/Norge/Ísland/Sverige</w:t>
            </w:r>
          </w:p>
          <w:p w14:paraId="0573BAE8" w14:textId="77777777" w:rsidR="006C72A0" w:rsidRPr="006C72A0" w:rsidRDefault="006C72A0" w:rsidP="006C72A0">
            <w:pPr>
              <w:tabs>
                <w:tab w:val="clear" w:pos="567"/>
              </w:tabs>
              <w:rPr>
                <w:rFonts w:eastAsia="Malgun Gothic"/>
                <w:szCs w:val="22"/>
                <w:lang w:val="sv-SE"/>
              </w:rPr>
            </w:pPr>
            <w:r w:rsidRPr="006C72A0">
              <w:rPr>
                <w:rFonts w:eastAsia="Malgun Gothic"/>
                <w:szCs w:val="22"/>
                <w:lang w:val="sv-SE"/>
              </w:rPr>
              <w:t>Sandoz A/S</w:t>
            </w:r>
          </w:p>
          <w:p w14:paraId="43D601F7" w14:textId="77777777" w:rsidR="006C72A0" w:rsidRPr="006C72A0" w:rsidRDefault="006C72A0" w:rsidP="006C72A0">
            <w:pPr>
              <w:tabs>
                <w:tab w:val="clear" w:pos="567"/>
              </w:tabs>
              <w:rPr>
                <w:rFonts w:eastAsia="Malgun Gothic"/>
                <w:szCs w:val="22"/>
                <w:lang w:val="en-GB"/>
              </w:rPr>
            </w:pPr>
            <w:r w:rsidRPr="006C72A0">
              <w:rPr>
                <w:rFonts w:eastAsia="Malgun Gothic"/>
                <w:szCs w:val="22"/>
                <w:lang w:val="en-GB"/>
              </w:rPr>
              <w:t>Tlf: +45 63 95 10 00</w:t>
            </w:r>
          </w:p>
          <w:p w14:paraId="0416369A" w14:textId="77777777" w:rsidR="006C72A0" w:rsidRPr="006C72A0" w:rsidRDefault="006C72A0" w:rsidP="006C72A0">
            <w:pPr>
              <w:tabs>
                <w:tab w:val="clear" w:pos="567"/>
              </w:tabs>
              <w:rPr>
                <w:rFonts w:eastAsia="Malgun Gothic"/>
                <w:szCs w:val="22"/>
                <w:lang w:val="en-GB"/>
              </w:rPr>
            </w:pPr>
          </w:p>
        </w:tc>
        <w:tc>
          <w:tcPr>
            <w:tcW w:w="4457" w:type="dxa"/>
            <w:tcMar>
              <w:top w:w="0" w:type="dxa"/>
              <w:left w:w="108" w:type="dxa"/>
              <w:bottom w:w="0" w:type="dxa"/>
              <w:right w:w="108" w:type="dxa"/>
            </w:tcMar>
            <w:hideMark/>
          </w:tcPr>
          <w:p w14:paraId="63396B90" w14:textId="77777777" w:rsidR="006C72A0" w:rsidRPr="006C72A0" w:rsidRDefault="006C72A0" w:rsidP="006C72A0">
            <w:pPr>
              <w:tabs>
                <w:tab w:val="clear" w:pos="567"/>
              </w:tabs>
              <w:rPr>
                <w:rFonts w:eastAsia="Malgun Gothic"/>
                <w:b/>
                <w:bCs/>
                <w:szCs w:val="22"/>
                <w:lang w:val="pt-PT"/>
              </w:rPr>
            </w:pPr>
            <w:r w:rsidRPr="006C72A0">
              <w:rPr>
                <w:rFonts w:eastAsia="Malgun Gothic"/>
                <w:b/>
                <w:bCs/>
                <w:szCs w:val="22"/>
                <w:lang w:val="pt-PT"/>
              </w:rPr>
              <w:t>Malta</w:t>
            </w:r>
          </w:p>
          <w:p w14:paraId="2CE0674E" w14:textId="77777777" w:rsidR="006C72A0" w:rsidRPr="006C72A0" w:rsidRDefault="006C72A0" w:rsidP="006C72A0">
            <w:pPr>
              <w:tabs>
                <w:tab w:val="clear" w:pos="567"/>
              </w:tabs>
              <w:rPr>
                <w:rFonts w:eastAsia="Malgun Gothic"/>
                <w:szCs w:val="22"/>
                <w:lang w:val="es-ES"/>
              </w:rPr>
            </w:pPr>
            <w:r w:rsidRPr="006C72A0">
              <w:rPr>
                <w:rFonts w:eastAsia="Malgun Gothic"/>
                <w:szCs w:val="22"/>
                <w:lang w:val="es-ES"/>
              </w:rPr>
              <w:t>Sandoz Pharmaceuticals d.d.</w:t>
            </w:r>
          </w:p>
          <w:p w14:paraId="37E7D5B5" w14:textId="77777777" w:rsidR="006C72A0" w:rsidRPr="006C72A0" w:rsidRDefault="006C72A0" w:rsidP="006C72A0">
            <w:pPr>
              <w:tabs>
                <w:tab w:val="clear" w:pos="567"/>
              </w:tabs>
              <w:rPr>
                <w:rFonts w:eastAsia="Malgun Gothic"/>
                <w:szCs w:val="22"/>
                <w:lang w:val="de-AT"/>
              </w:rPr>
            </w:pPr>
            <w:r w:rsidRPr="006C72A0">
              <w:rPr>
                <w:rFonts w:eastAsia="Malgun Gothic"/>
                <w:szCs w:val="22"/>
                <w:lang w:val="es-ES"/>
              </w:rPr>
              <w:t>Tel: +35699644126</w:t>
            </w:r>
          </w:p>
        </w:tc>
      </w:tr>
      <w:tr w:rsidR="006C72A0" w:rsidRPr="00CB1824" w14:paraId="2E60CD9F" w14:textId="77777777" w:rsidTr="00360FAC">
        <w:trPr>
          <w:trHeight w:val="1010"/>
        </w:trPr>
        <w:tc>
          <w:tcPr>
            <w:tcW w:w="4425" w:type="dxa"/>
            <w:tcMar>
              <w:top w:w="0" w:type="dxa"/>
              <w:left w:w="108" w:type="dxa"/>
              <w:bottom w:w="0" w:type="dxa"/>
              <w:right w:w="108" w:type="dxa"/>
            </w:tcMar>
          </w:tcPr>
          <w:p w14:paraId="5D038C20" w14:textId="77777777" w:rsidR="006C72A0" w:rsidRPr="006C72A0" w:rsidRDefault="006C72A0" w:rsidP="006C72A0">
            <w:pPr>
              <w:tabs>
                <w:tab w:val="clear" w:pos="567"/>
              </w:tabs>
              <w:rPr>
                <w:rFonts w:eastAsia="Malgun Gothic"/>
                <w:b/>
                <w:bCs/>
                <w:szCs w:val="22"/>
                <w:lang w:val="de-DE"/>
              </w:rPr>
            </w:pPr>
            <w:r w:rsidRPr="006C72A0">
              <w:rPr>
                <w:rFonts w:eastAsia="Malgun Gothic"/>
                <w:b/>
                <w:bCs/>
                <w:szCs w:val="22"/>
                <w:lang w:val="de-DE"/>
              </w:rPr>
              <w:t>Deutschland</w:t>
            </w:r>
          </w:p>
          <w:p w14:paraId="6C239851" w14:textId="77777777" w:rsidR="006C72A0" w:rsidRPr="006C72A0" w:rsidRDefault="006C72A0" w:rsidP="006C72A0">
            <w:pPr>
              <w:tabs>
                <w:tab w:val="clear" w:pos="567"/>
              </w:tabs>
              <w:rPr>
                <w:rFonts w:eastAsia="Malgun Gothic"/>
                <w:szCs w:val="22"/>
                <w:lang w:val="es-ES"/>
              </w:rPr>
            </w:pPr>
            <w:r w:rsidRPr="006C72A0">
              <w:rPr>
                <w:rFonts w:eastAsia="Malgun Gothic"/>
                <w:szCs w:val="22"/>
                <w:lang w:val="es-ES"/>
              </w:rPr>
              <w:t>Hexal AG</w:t>
            </w:r>
          </w:p>
          <w:p w14:paraId="2C973C76" w14:textId="77777777" w:rsidR="006C72A0" w:rsidRPr="006C72A0" w:rsidRDefault="006C72A0" w:rsidP="006C72A0">
            <w:pPr>
              <w:keepNext/>
              <w:tabs>
                <w:tab w:val="clear" w:pos="567"/>
              </w:tabs>
              <w:rPr>
                <w:rFonts w:eastAsia="Malgun Gothic"/>
                <w:szCs w:val="22"/>
                <w:lang w:val="de-DE"/>
              </w:rPr>
            </w:pPr>
            <w:r w:rsidRPr="006C72A0">
              <w:rPr>
                <w:rFonts w:eastAsia="Malgun Gothic"/>
                <w:szCs w:val="22"/>
                <w:lang w:val="de-DE"/>
              </w:rPr>
              <w:t>Tel: +49 8024 908 0</w:t>
            </w:r>
          </w:p>
          <w:p w14:paraId="40F73709" w14:textId="77777777" w:rsidR="006C72A0" w:rsidRPr="006C72A0" w:rsidRDefault="006C72A0" w:rsidP="006C72A0">
            <w:pPr>
              <w:tabs>
                <w:tab w:val="clear" w:pos="567"/>
              </w:tabs>
              <w:rPr>
                <w:rFonts w:eastAsia="Malgun Gothic"/>
                <w:szCs w:val="22"/>
                <w:lang w:val="de-DE"/>
              </w:rPr>
            </w:pPr>
          </w:p>
        </w:tc>
        <w:tc>
          <w:tcPr>
            <w:tcW w:w="4457" w:type="dxa"/>
            <w:tcMar>
              <w:top w:w="0" w:type="dxa"/>
              <w:left w:w="108" w:type="dxa"/>
              <w:bottom w:w="0" w:type="dxa"/>
              <w:right w:w="108" w:type="dxa"/>
            </w:tcMar>
          </w:tcPr>
          <w:p w14:paraId="670728A3" w14:textId="77777777" w:rsidR="006C72A0" w:rsidRPr="006C72A0" w:rsidRDefault="006C72A0" w:rsidP="006C72A0">
            <w:pPr>
              <w:tabs>
                <w:tab w:val="clear" w:pos="567"/>
              </w:tabs>
              <w:rPr>
                <w:rFonts w:eastAsia="Malgun Gothic"/>
                <w:b/>
                <w:bCs/>
                <w:szCs w:val="22"/>
                <w:lang w:val="de-AT"/>
              </w:rPr>
            </w:pPr>
            <w:r w:rsidRPr="006C72A0">
              <w:rPr>
                <w:rFonts w:eastAsia="Malgun Gothic"/>
                <w:b/>
                <w:bCs/>
                <w:szCs w:val="22"/>
                <w:lang w:val="de-AT"/>
              </w:rPr>
              <w:t>Nederland</w:t>
            </w:r>
          </w:p>
          <w:p w14:paraId="18AEE34A" w14:textId="77777777" w:rsidR="006C72A0" w:rsidRPr="006C72A0" w:rsidRDefault="006C72A0" w:rsidP="006C72A0">
            <w:pPr>
              <w:tabs>
                <w:tab w:val="clear" w:pos="567"/>
              </w:tabs>
              <w:rPr>
                <w:rFonts w:eastAsia="Malgun Gothic"/>
                <w:szCs w:val="22"/>
                <w:lang w:val="de-AT"/>
              </w:rPr>
            </w:pPr>
            <w:r w:rsidRPr="006C72A0">
              <w:rPr>
                <w:rFonts w:eastAsia="Malgun Gothic"/>
                <w:szCs w:val="22"/>
                <w:lang w:val="de-AT"/>
              </w:rPr>
              <w:t>Sandoz B.V.</w:t>
            </w:r>
          </w:p>
          <w:p w14:paraId="08523AD8" w14:textId="77777777" w:rsidR="006C72A0" w:rsidRPr="006C72A0" w:rsidRDefault="006C72A0" w:rsidP="006C72A0">
            <w:pPr>
              <w:tabs>
                <w:tab w:val="clear" w:pos="567"/>
              </w:tabs>
              <w:rPr>
                <w:rFonts w:eastAsia="Malgun Gothic"/>
                <w:szCs w:val="22"/>
                <w:lang w:val="nl-NL"/>
              </w:rPr>
            </w:pPr>
            <w:r w:rsidRPr="006C72A0">
              <w:rPr>
                <w:rFonts w:eastAsia="Malgun Gothic"/>
                <w:szCs w:val="22"/>
                <w:lang w:val="nl-NL"/>
              </w:rPr>
              <w:t>Tel: +31 36 52 41 600</w:t>
            </w:r>
          </w:p>
          <w:p w14:paraId="55A82358" w14:textId="77777777" w:rsidR="006C72A0" w:rsidRPr="006C72A0" w:rsidRDefault="006C72A0" w:rsidP="006C72A0">
            <w:pPr>
              <w:tabs>
                <w:tab w:val="clear" w:pos="567"/>
              </w:tabs>
              <w:rPr>
                <w:rFonts w:eastAsia="Malgun Gothic"/>
                <w:szCs w:val="22"/>
                <w:lang w:val="de-AT"/>
              </w:rPr>
            </w:pPr>
          </w:p>
        </w:tc>
      </w:tr>
      <w:tr w:rsidR="006C72A0" w:rsidRPr="006C72A0" w14:paraId="1A972E0A" w14:textId="77777777" w:rsidTr="00360FAC">
        <w:trPr>
          <w:trHeight w:val="1010"/>
        </w:trPr>
        <w:tc>
          <w:tcPr>
            <w:tcW w:w="4425" w:type="dxa"/>
            <w:tcMar>
              <w:top w:w="0" w:type="dxa"/>
              <w:left w:w="108" w:type="dxa"/>
              <w:bottom w:w="0" w:type="dxa"/>
              <w:right w:w="108" w:type="dxa"/>
            </w:tcMar>
          </w:tcPr>
          <w:p w14:paraId="52BD20C1" w14:textId="77777777" w:rsidR="006C72A0" w:rsidRPr="006C72A0" w:rsidRDefault="006C72A0" w:rsidP="006C72A0">
            <w:pPr>
              <w:keepNext/>
              <w:tabs>
                <w:tab w:val="clear" w:pos="567"/>
              </w:tabs>
              <w:rPr>
                <w:rFonts w:eastAsia="Malgun Gothic"/>
                <w:b/>
                <w:bCs/>
                <w:szCs w:val="22"/>
                <w:lang w:val="da-DK"/>
              </w:rPr>
            </w:pPr>
            <w:r w:rsidRPr="006C72A0">
              <w:rPr>
                <w:rFonts w:eastAsia="Malgun Gothic"/>
                <w:b/>
                <w:bCs/>
                <w:szCs w:val="22"/>
                <w:lang w:val="da-DK"/>
              </w:rPr>
              <w:t>Eesti</w:t>
            </w:r>
          </w:p>
          <w:p w14:paraId="3C9E7DB5" w14:textId="77777777" w:rsidR="006C72A0" w:rsidRPr="006C72A0" w:rsidRDefault="006C72A0" w:rsidP="006C72A0">
            <w:pPr>
              <w:keepNext/>
              <w:tabs>
                <w:tab w:val="clear" w:pos="567"/>
              </w:tabs>
              <w:rPr>
                <w:rFonts w:eastAsia="Malgun Gothic"/>
                <w:szCs w:val="22"/>
                <w:lang w:val="it-IT"/>
              </w:rPr>
            </w:pPr>
            <w:r w:rsidRPr="006C72A0">
              <w:rPr>
                <w:rFonts w:eastAsia="Malgun Gothic"/>
                <w:szCs w:val="22"/>
                <w:lang w:val="it-IT"/>
              </w:rPr>
              <w:t>Sandoz d.d. Eesti filiaal</w:t>
            </w:r>
          </w:p>
          <w:p w14:paraId="27494A51" w14:textId="77777777" w:rsidR="006C72A0" w:rsidRPr="006C72A0" w:rsidRDefault="006C72A0" w:rsidP="006C72A0">
            <w:pPr>
              <w:keepNext/>
              <w:tabs>
                <w:tab w:val="clear" w:pos="567"/>
              </w:tabs>
              <w:rPr>
                <w:rFonts w:eastAsia="Malgun Gothic"/>
                <w:szCs w:val="22"/>
                <w:lang w:val="nl-NL"/>
              </w:rPr>
            </w:pPr>
            <w:r w:rsidRPr="006C72A0">
              <w:rPr>
                <w:rFonts w:eastAsia="Malgun Gothic"/>
                <w:szCs w:val="22"/>
                <w:lang w:val="nl-NL"/>
              </w:rPr>
              <w:t>Tel: +372 665 2400</w:t>
            </w:r>
          </w:p>
          <w:p w14:paraId="41B4DCCB" w14:textId="77777777" w:rsidR="006C72A0" w:rsidRPr="006C72A0" w:rsidRDefault="006C72A0" w:rsidP="006C72A0">
            <w:pPr>
              <w:keepNext/>
              <w:tabs>
                <w:tab w:val="clear" w:pos="567"/>
              </w:tabs>
              <w:rPr>
                <w:rFonts w:eastAsia="Malgun Gothic"/>
                <w:szCs w:val="22"/>
                <w:lang w:val="nl-NL"/>
              </w:rPr>
            </w:pPr>
          </w:p>
        </w:tc>
        <w:tc>
          <w:tcPr>
            <w:tcW w:w="4457" w:type="dxa"/>
            <w:tcMar>
              <w:top w:w="0" w:type="dxa"/>
              <w:left w:w="108" w:type="dxa"/>
              <w:bottom w:w="0" w:type="dxa"/>
              <w:right w:w="108" w:type="dxa"/>
            </w:tcMar>
            <w:hideMark/>
          </w:tcPr>
          <w:p w14:paraId="528729A4" w14:textId="77777777" w:rsidR="006C72A0" w:rsidRPr="006C72A0" w:rsidRDefault="006C72A0" w:rsidP="006C72A0">
            <w:pPr>
              <w:keepNext/>
              <w:tabs>
                <w:tab w:val="clear" w:pos="567"/>
              </w:tabs>
              <w:rPr>
                <w:rFonts w:eastAsia="Malgun Gothic"/>
                <w:b/>
                <w:bCs/>
                <w:szCs w:val="22"/>
                <w:lang w:val="de-DE"/>
              </w:rPr>
            </w:pPr>
            <w:r w:rsidRPr="006C72A0">
              <w:rPr>
                <w:rFonts w:eastAsia="Malgun Gothic"/>
                <w:b/>
                <w:bCs/>
                <w:szCs w:val="22"/>
                <w:lang w:val="de-DE"/>
              </w:rPr>
              <w:t>Österreich</w:t>
            </w:r>
          </w:p>
          <w:p w14:paraId="265566E0" w14:textId="77777777" w:rsidR="006C72A0" w:rsidRPr="006C72A0" w:rsidRDefault="006C72A0" w:rsidP="006C72A0">
            <w:pPr>
              <w:keepNext/>
              <w:tabs>
                <w:tab w:val="clear" w:pos="567"/>
              </w:tabs>
              <w:rPr>
                <w:rFonts w:eastAsia="Malgun Gothic"/>
                <w:szCs w:val="22"/>
                <w:lang w:val="de-DE"/>
              </w:rPr>
            </w:pPr>
            <w:r w:rsidRPr="006C72A0">
              <w:rPr>
                <w:rFonts w:eastAsia="Malgun Gothic"/>
                <w:szCs w:val="22"/>
                <w:lang w:val="de-DE"/>
              </w:rPr>
              <w:t>Sandoz GmbH</w:t>
            </w:r>
          </w:p>
          <w:p w14:paraId="3558613D" w14:textId="77777777" w:rsidR="006C72A0" w:rsidRPr="006C72A0" w:rsidRDefault="006C72A0" w:rsidP="006C72A0">
            <w:pPr>
              <w:keepNext/>
              <w:tabs>
                <w:tab w:val="clear" w:pos="567"/>
              </w:tabs>
              <w:rPr>
                <w:rFonts w:eastAsia="Malgun Gothic"/>
                <w:szCs w:val="22"/>
                <w:lang w:val="nl-NL"/>
              </w:rPr>
            </w:pPr>
            <w:r w:rsidRPr="006C72A0">
              <w:rPr>
                <w:rFonts w:eastAsia="Malgun Gothic"/>
                <w:szCs w:val="22"/>
                <w:lang w:val="de-DE"/>
              </w:rPr>
              <w:t>Tel: +43 5338 2000</w:t>
            </w:r>
          </w:p>
        </w:tc>
      </w:tr>
      <w:tr w:rsidR="006C72A0" w:rsidRPr="006C72A0" w14:paraId="0274F595" w14:textId="77777777" w:rsidTr="00360FAC">
        <w:trPr>
          <w:trHeight w:val="993"/>
        </w:trPr>
        <w:tc>
          <w:tcPr>
            <w:tcW w:w="4425" w:type="dxa"/>
            <w:tcMar>
              <w:top w:w="0" w:type="dxa"/>
              <w:left w:w="108" w:type="dxa"/>
              <w:bottom w:w="0" w:type="dxa"/>
              <w:right w:w="108" w:type="dxa"/>
            </w:tcMar>
          </w:tcPr>
          <w:p w14:paraId="34CDF70C" w14:textId="77777777" w:rsidR="006C72A0" w:rsidRPr="006C72A0" w:rsidRDefault="006C72A0" w:rsidP="006C72A0">
            <w:pPr>
              <w:keepNext/>
              <w:tabs>
                <w:tab w:val="clear" w:pos="567"/>
              </w:tabs>
              <w:rPr>
                <w:rFonts w:eastAsia="Malgun Gothic"/>
                <w:b/>
                <w:bCs/>
                <w:szCs w:val="22"/>
              </w:rPr>
            </w:pPr>
            <w:r w:rsidRPr="006C72A0">
              <w:rPr>
                <w:rFonts w:eastAsia="Malgun Gothic"/>
                <w:b/>
                <w:bCs/>
                <w:szCs w:val="22"/>
                <w:lang w:val="en-GB"/>
              </w:rPr>
              <w:t>Ελλάδα</w:t>
            </w:r>
          </w:p>
          <w:p w14:paraId="5C8B50CA" w14:textId="77777777" w:rsidR="006C72A0" w:rsidRPr="006C72A0" w:rsidRDefault="006C72A0" w:rsidP="006C72A0">
            <w:pPr>
              <w:keepNext/>
              <w:tabs>
                <w:tab w:val="clear" w:pos="567"/>
              </w:tabs>
              <w:rPr>
                <w:rFonts w:eastAsia="Malgun Gothic"/>
                <w:szCs w:val="22"/>
              </w:rPr>
            </w:pPr>
            <w:r w:rsidRPr="006C72A0">
              <w:rPr>
                <w:rFonts w:eastAsia="Malgun Gothic"/>
                <w:szCs w:val="22"/>
              </w:rPr>
              <w:t xml:space="preserve">SANDOZ HELLAS </w:t>
            </w:r>
            <w:r w:rsidRPr="006C72A0">
              <w:rPr>
                <w:rFonts w:eastAsia="Malgun Gothic"/>
                <w:szCs w:val="22"/>
                <w:lang w:val="es-ES"/>
              </w:rPr>
              <w:t>ΜΟΝΟΠΡΟΣΩΠΗ</w:t>
            </w:r>
            <w:r w:rsidRPr="006C72A0">
              <w:rPr>
                <w:rFonts w:eastAsia="Malgun Gothic"/>
                <w:szCs w:val="22"/>
              </w:rPr>
              <w:t xml:space="preserve"> </w:t>
            </w:r>
            <w:r w:rsidRPr="006C72A0">
              <w:rPr>
                <w:rFonts w:eastAsia="Malgun Gothic"/>
                <w:szCs w:val="22"/>
                <w:lang w:val="es-ES"/>
              </w:rPr>
              <w:t>Α</w:t>
            </w:r>
            <w:r w:rsidRPr="006C72A0">
              <w:rPr>
                <w:rFonts w:eastAsia="Malgun Gothic"/>
                <w:szCs w:val="22"/>
              </w:rPr>
              <w:t>.</w:t>
            </w:r>
            <w:r w:rsidRPr="006C72A0">
              <w:rPr>
                <w:rFonts w:eastAsia="Malgun Gothic"/>
                <w:szCs w:val="22"/>
                <w:lang w:val="es-ES"/>
              </w:rPr>
              <w:t>Ε</w:t>
            </w:r>
            <w:r w:rsidRPr="006C72A0">
              <w:rPr>
                <w:rFonts w:eastAsia="Malgun Gothic"/>
                <w:szCs w:val="22"/>
              </w:rPr>
              <w:t>.</w:t>
            </w:r>
          </w:p>
          <w:p w14:paraId="67A72F85" w14:textId="77777777" w:rsidR="006C72A0" w:rsidRPr="006C72A0" w:rsidRDefault="006C72A0" w:rsidP="006C72A0">
            <w:pPr>
              <w:keepNext/>
              <w:tabs>
                <w:tab w:val="clear" w:pos="567"/>
              </w:tabs>
              <w:rPr>
                <w:rFonts w:eastAsia="Malgun Gothic"/>
                <w:szCs w:val="22"/>
                <w:lang w:val="es-ES"/>
              </w:rPr>
            </w:pPr>
            <w:r w:rsidRPr="006C72A0">
              <w:rPr>
                <w:rFonts w:eastAsia="Malgun Gothic"/>
                <w:szCs w:val="22"/>
                <w:lang w:val="es-ES"/>
              </w:rPr>
              <w:t>Τηλ: +30 216 600 5000</w:t>
            </w:r>
          </w:p>
          <w:p w14:paraId="13D6EEDD" w14:textId="77777777" w:rsidR="006C72A0" w:rsidRPr="006C72A0" w:rsidRDefault="006C72A0" w:rsidP="006C72A0">
            <w:pPr>
              <w:tabs>
                <w:tab w:val="clear" w:pos="567"/>
              </w:tabs>
              <w:rPr>
                <w:rFonts w:eastAsia="Malgun Gothic"/>
                <w:szCs w:val="22"/>
                <w:lang w:val="am-ET"/>
              </w:rPr>
            </w:pPr>
          </w:p>
        </w:tc>
        <w:tc>
          <w:tcPr>
            <w:tcW w:w="4457" w:type="dxa"/>
            <w:tcMar>
              <w:top w:w="0" w:type="dxa"/>
              <w:left w:w="108" w:type="dxa"/>
              <w:bottom w:w="0" w:type="dxa"/>
              <w:right w:w="108" w:type="dxa"/>
            </w:tcMar>
          </w:tcPr>
          <w:p w14:paraId="37965D31" w14:textId="77777777" w:rsidR="006C72A0" w:rsidRPr="006C72A0" w:rsidRDefault="006C72A0" w:rsidP="006C72A0">
            <w:pPr>
              <w:tabs>
                <w:tab w:val="clear" w:pos="567"/>
              </w:tabs>
              <w:rPr>
                <w:rFonts w:eastAsia="Malgun Gothic"/>
                <w:b/>
                <w:bCs/>
                <w:szCs w:val="22"/>
                <w:lang w:val="nl-NL"/>
              </w:rPr>
            </w:pPr>
            <w:r w:rsidRPr="006C72A0">
              <w:rPr>
                <w:rFonts w:eastAsia="Malgun Gothic"/>
                <w:b/>
                <w:bCs/>
                <w:szCs w:val="22"/>
                <w:lang w:val="nl-NL"/>
              </w:rPr>
              <w:t>Polska</w:t>
            </w:r>
          </w:p>
          <w:p w14:paraId="1E81F087" w14:textId="77777777" w:rsidR="006C72A0" w:rsidRPr="006C72A0" w:rsidRDefault="006C72A0" w:rsidP="006C72A0">
            <w:pPr>
              <w:tabs>
                <w:tab w:val="clear" w:pos="567"/>
              </w:tabs>
              <w:rPr>
                <w:rFonts w:eastAsia="Malgun Gothic"/>
                <w:szCs w:val="22"/>
                <w:lang w:val="sv-SE"/>
              </w:rPr>
            </w:pPr>
            <w:r w:rsidRPr="006C72A0">
              <w:rPr>
                <w:rFonts w:eastAsia="Malgun Gothic"/>
                <w:szCs w:val="22"/>
                <w:lang w:val="sv-SE"/>
              </w:rPr>
              <w:t>Sandoz Polska Sp. z o.o.</w:t>
            </w:r>
          </w:p>
          <w:p w14:paraId="79F528B5" w14:textId="77777777" w:rsidR="006C72A0" w:rsidRPr="006C72A0" w:rsidRDefault="006C72A0" w:rsidP="006C72A0">
            <w:pPr>
              <w:tabs>
                <w:tab w:val="clear" w:pos="567"/>
              </w:tabs>
              <w:rPr>
                <w:rFonts w:eastAsia="Malgun Gothic"/>
                <w:szCs w:val="22"/>
                <w:lang w:val="es-ES"/>
              </w:rPr>
            </w:pPr>
            <w:r w:rsidRPr="006C72A0">
              <w:rPr>
                <w:rFonts w:eastAsia="Malgun Gothic"/>
                <w:szCs w:val="22"/>
                <w:lang w:val="es-ES"/>
              </w:rPr>
              <w:t>Tel.: +48 22 209 70 00</w:t>
            </w:r>
          </w:p>
          <w:p w14:paraId="4D279466" w14:textId="77777777" w:rsidR="006C72A0" w:rsidRPr="006C72A0" w:rsidRDefault="006C72A0" w:rsidP="006C72A0">
            <w:pPr>
              <w:tabs>
                <w:tab w:val="clear" w:pos="567"/>
              </w:tabs>
              <w:rPr>
                <w:rFonts w:eastAsia="Malgun Gothic"/>
                <w:szCs w:val="22"/>
                <w:lang w:val="es-ES"/>
              </w:rPr>
            </w:pPr>
          </w:p>
        </w:tc>
      </w:tr>
      <w:tr w:rsidR="006C72A0" w:rsidRPr="00CB1824" w14:paraId="6D0D0717" w14:textId="77777777" w:rsidTr="00360FAC">
        <w:trPr>
          <w:trHeight w:val="1010"/>
        </w:trPr>
        <w:tc>
          <w:tcPr>
            <w:tcW w:w="4425" w:type="dxa"/>
            <w:tcMar>
              <w:top w:w="0" w:type="dxa"/>
              <w:left w:w="108" w:type="dxa"/>
              <w:bottom w:w="0" w:type="dxa"/>
              <w:right w:w="108" w:type="dxa"/>
            </w:tcMar>
          </w:tcPr>
          <w:p w14:paraId="5BFE1784" w14:textId="77777777" w:rsidR="006C72A0" w:rsidRPr="006C72A0" w:rsidRDefault="006C72A0" w:rsidP="006C72A0">
            <w:pPr>
              <w:tabs>
                <w:tab w:val="clear" w:pos="567"/>
              </w:tabs>
              <w:rPr>
                <w:rFonts w:eastAsia="Malgun Gothic"/>
                <w:b/>
                <w:bCs/>
                <w:szCs w:val="22"/>
                <w:lang w:val="es-ES"/>
              </w:rPr>
            </w:pPr>
            <w:r w:rsidRPr="006C72A0">
              <w:rPr>
                <w:rFonts w:eastAsia="Malgun Gothic"/>
                <w:b/>
                <w:bCs/>
                <w:szCs w:val="22"/>
                <w:lang w:val="es-ES"/>
              </w:rPr>
              <w:t>España</w:t>
            </w:r>
          </w:p>
          <w:p w14:paraId="3DD8FA3F" w14:textId="77777777" w:rsidR="006C72A0" w:rsidRPr="006C72A0" w:rsidRDefault="006C72A0" w:rsidP="006C72A0">
            <w:pPr>
              <w:tabs>
                <w:tab w:val="clear" w:pos="567"/>
              </w:tabs>
              <w:rPr>
                <w:rFonts w:eastAsia="Malgun Gothic"/>
                <w:szCs w:val="22"/>
                <w:lang w:val="es-ES"/>
              </w:rPr>
            </w:pPr>
            <w:r w:rsidRPr="006C72A0">
              <w:rPr>
                <w:rFonts w:eastAsia="Malgun Gothic"/>
                <w:szCs w:val="22"/>
                <w:lang w:val="es-ES"/>
              </w:rPr>
              <w:t>Sandoz Farmacéutica, S.A.</w:t>
            </w:r>
          </w:p>
          <w:p w14:paraId="480524D1" w14:textId="77777777" w:rsidR="006C72A0" w:rsidRPr="006C72A0" w:rsidRDefault="006C72A0" w:rsidP="006C72A0">
            <w:pPr>
              <w:tabs>
                <w:tab w:val="clear" w:pos="567"/>
              </w:tabs>
              <w:rPr>
                <w:rFonts w:eastAsia="Malgun Gothic"/>
                <w:szCs w:val="22"/>
                <w:lang w:val="es-ES"/>
              </w:rPr>
            </w:pPr>
            <w:r w:rsidRPr="006C72A0">
              <w:rPr>
                <w:rFonts w:eastAsia="Malgun Gothic"/>
                <w:szCs w:val="22"/>
                <w:lang w:val="es-ES"/>
              </w:rPr>
              <w:t>Tel: +34 900 456 856</w:t>
            </w:r>
          </w:p>
          <w:p w14:paraId="08624F47" w14:textId="77777777" w:rsidR="006C72A0" w:rsidRPr="006C72A0" w:rsidRDefault="006C72A0" w:rsidP="006C72A0">
            <w:pPr>
              <w:keepNext/>
              <w:tabs>
                <w:tab w:val="clear" w:pos="567"/>
              </w:tabs>
              <w:rPr>
                <w:rFonts w:eastAsia="Malgun Gothic"/>
                <w:szCs w:val="22"/>
                <w:lang w:val="es-ES"/>
              </w:rPr>
            </w:pPr>
          </w:p>
        </w:tc>
        <w:tc>
          <w:tcPr>
            <w:tcW w:w="4457" w:type="dxa"/>
            <w:tcMar>
              <w:top w:w="0" w:type="dxa"/>
              <w:left w:w="108" w:type="dxa"/>
              <w:bottom w:w="0" w:type="dxa"/>
              <w:right w:w="108" w:type="dxa"/>
            </w:tcMar>
          </w:tcPr>
          <w:p w14:paraId="3E88191B" w14:textId="77777777" w:rsidR="006C72A0" w:rsidRPr="006C72A0" w:rsidRDefault="006C72A0" w:rsidP="006C72A0">
            <w:pPr>
              <w:tabs>
                <w:tab w:val="clear" w:pos="567"/>
              </w:tabs>
              <w:rPr>
                <w:rFonts w:eastAsia="Malgun Gothic"/>
                <w:b/>
                <w:bCs/>
                <w:szCs w:val="22"/>
                <w:lang w:val="pt-BR"/>
              </w:rPr>
            </w:pPr>
            <w:r w:rsidRPr="006C72A0">
              <w:rPr>
                <w:rFonts w:eastAsia="Malgun Gothic"/>
                <w:b/>
                <w:bCs/>
                <w:szCs w:val="22"/>
                <w:lang w:val="pt-BR"/>
              </w:rPr>
              <w:t>Portugal</w:t>
            </w:r>
          </w:p>
          <w:p w14:paraId="0637F123" w14:textId="77777777" w:rsidR="006C72A0" w:rsidRPr="006C72A0" w:rsidRDefault="006C72A0" w:rsidP="006C72A0">
            <w:pPr>
              <w:tabs>
                <w:tab w:val="clear" w:pos="567"/>
              </w:tabs>
              <w:rPr>
                <w:rFonts w:eastAsia="Malgun Gothic"/>
                <w:szCs w:val="22"/>
                <w:lang w:val="pt-BR"/>
              </w:rPr>
            </w:pPr>
            <w:r w:rsidRPr="006C72A0">
              <w:rPr>
                <w:rFonts w:eastAsia="Malgun Gothic"/>
                <w:szCs w:val="22"/>
                <w:lang w:val="pt-BR"/>
              </w:rPr>
              <w:t>Sandoz Farmacêutica Lda.</w:t>
            </w:r>
          </w:p>
          <w:p w14:paraId="2B2A7467" w14:textId="77777777" w:rsidR="006C72A0" w:rsidRPr="006C72A0" w:rsidRDefault="006C72A0" w:rsidP="006C72A0">
            <w:pPr>
              <w:tabs>
                <w:tab w:val="clear" w:pos="567"/>
              </w:tabs>
              <w:rPr>
                <w:rFonts w:eastAsia="Malgun Gothic"/>
                <w:szCs w:val="22"/>
                <w:lang w:val="pt-BR"/>
              </w:rPr>
            </w:pPr>
            <w:r w:rsidRPr="006C72A0">
              <w:rPr>
                <w:rFonts w:eastAsia="Malgun Gothic"/>
                <w:szCs w:val="22"/>
                <w:lang w:val="pt-BR"/>
              </w:rPr>
              <w:t>Tel: +351 21</w:t>
            </w:r>
            <w:r w:rsidRPr="006C72A0">
              <w:rPr>
                <w:rFonts w:eastAsia="Malgun Gothic"/>
                <w:color w:val="000000"/>
                <w:szCs w:val="22"/>
                <w:lang w:val="pt-BR"/>
              </w:rPr>
              <w:t> 000 86 00</w:t>
            </w:r>
          </w:p>
          <w:p w14:paraId="16C05F19" w14:textId="77777777" w:rsidR="006C72A0" w:rsidRPr="006C72A0" w:rsidRDefault="006C72A0" w:rsidP="006C72A0">
            <w:pPr>
              <w:tabs>
                <w:tab w:val="clear" w:pos="567"/>
              </w:tabs>
              <w:rPr>
                <w:rFonts w:eastAsia="Malgun Gothic"/>
                <w:szCs w:val="22"/>
                <w:lang w:val="es-ES"/>
              </w:rPr>
            </w:pPr>
          </w:p>
        </w:tc>
      </w:tr>
      <w:tr w:rsidR="006C72A0" w:rsidRPr="00CB1824" w14:paraId="758D0ABE" w14:textId="77777777" w:rsidTr="00360FAC">
        <w:trPr>
          <w:trHeight w:val="1010"/>
        </w:trPr>
        <w:tc>
          <w:tcPr>
            <w:tcW w:w="4425" w:type="dxa"/>
            <w:tcMar>
              <w:top w:w="0" w:type="dxa"/>
              <w:left w:w="108" w:type="dxa"/>
              <w:bottom w:w="0" w:type="dxa"/>
              <w:right w:w="108" w:type="dxa"/>
            </w:tcMar>
          </w:tcPr>
          <w:p w14:paraId="27D5E25C" w14:textId="77777777" w:rsidR="006C72A0" w:rsidRPr="006C72A0" w:rsidRDefault="006C72A0" w:rsidP="006C72A0">
            <w:pPr>
              <w:tabs>
                <w:tab w:val="clear" w:pos="567"/>
              </w:tabs>
              <w:rPr>
                <w:rFonts w:eastAsia="Malgun Gothic"/>
                <w:b/>
                <w:bCs/>
                <w:szCs w:val="22"/>
              </w:rPr>
            </w:pPr>
            <w:r w:rsidRPr="006C72A0">
              <w:rPr>
                <w:rFonts w:eastAsia="Malgun Gothic"/>
                <w:b/>
                <w:bCs/>
                <w:szCs w:val="22"/>
              </w:rPr>
              <w:t>France</w:t>
            </w:r>
          </w:p>
          <w:p w14:paraId="5359B791" w14:textId="77777777" w:rsidR="006C72A0" w:rsidRPr="006C72A0" w:rsidRDefault="006C72A0" w:rsidP="006C72A0">
            <w:pPr>
              <w:tabs>
                <w:tab w:val="clear" w:pos="567"/>
              </w:tabs>
              <w:rPr>
                <w:rFonts w:eastAsia="Malgun Gothic"/>
                <w:szCs w:val="22"/>
              </w:rPr>
            </w:pPr>
            <w:r w:rsidRPr="006C72A0">
              <w:rPr>
                <w:rFonts w:eastAsia="Malgun Gothic"/>
                <w:szCs w:val="22"/>
              </w:rPr>
              <w:t>Sandoz SAS</w:t>
            </w:r>
          </w:p>
          <w:p w14:paraId="33E40ED7" w14:textId="77777777" w:rsidR="006C72A0" w:rsidRPr="006C72A0" w:rsidRDefault="006C72A0" w:rsidP="006C72A0">
            <w:pPr>
              <w:tabs>
                <w:tab w:val="clear" w:pos="567"/>
              </w:tabs>
              <w:rPr>
                <w:rFonts w:eastAsia="Malgun Gothic"/>
                <w:color w:val="000000"/>
                <w:szCs w:val="22"/>
                <w:lang w:val="en-GB"/>
              </w:rPr>
            </w:pPr>
            <w:r w:rsidRPr="006C72A0">
              <w:rPr>
                <w:rFonts w:eastAsia="Malgun Gothic"/>
                <w:szCs w:val="22"/>
                <w:lang w:val="en-GB"/>
              </w:rPr>
              <w:t xml:space="preserve">Tél: </w:t>
            </w:r>
            <w:r w:rsidRPr="006C72A0">
              <w:rPr>
                <w:rFonts w:eastAsia="Malgun Gothic"/>
                <w:color w:val="000000"/>
                <w:szCs w:val="22"/>
                <w:lang w:val="en-GB"/>
              </w:rPr>
              <w:t>+33 1 49 64 48 00</w:t>
            </w:r>
          </w:p>
          <w:p w14:paraId="4F1A2DCA" w14:textId="77777777" w:rsidR="006C72A0" w:rsidRPr="006C72A0" w:rsidRDefault="006C72A0" w:rsidP="006C72A0">
            <w:pPr>
              <w:tabs>
                <w:tab w:val="clear" w:pos="567"/>
              </w:tabs>
              <w:rPr>
                <w:rFonts w:eastAsia="Malgun Gothic"/>
                <w:b/>
                <w:bCs/>
                <w:szCs w:val="22"/>
                <w:lang w:val="en-GB"/>
              </w:rPr>
            </w:pPr>
          </w:p>
        </w:tc>
        <w:tc>
          <w:tcPr>
            <w:tcW w:w="4457" w:type="dxa"/>
            <w:tcMar>
              <w:top w:w="0" w:type="dxa"/>
              <w:left w:w="108" w:type="dxa"/>
              <w:bottom w:w="0" w:type="dxa"/>
              <w:right w:w="108" w:type="dxa"/>
            </w:tcMar>
          </w:tcPr>
          <w:p w14:paraId="3A5B7680" w14:textId="77777777" w:rsidR="006C72A0" w:rsidRPr="006C72A0" w:rsidRDefault="006C72A0" w:rsidP="006C72A0">
            <w:pPr>
              <w:tabs>
                <w:tab w:val="clear" w:pos="567"/>
              </w:tabs>
              <w:rPr>
                <w:rFonts w:eastAsia="Malgun Gothic"/>
                <w:b/>
                <w:bCs/>
                <w:szCs w:val="22"/>
                <w:lang w:val="pt-BR"/>
              </w:rPr>
            </w:pPr>
            <w:r w:rsidRPr="006C72A0">
              <w:rPr>
                <w:rFonts w:eastAsia="Malgun Gothic"/>
                <w:b/>
                <w:bCs/>
                <w:szCs w:val="22"/>
                <w:lang w:val="pt-BR"/>
              </w:rPr>
              <w:t>România</w:t>
            </w:r>
          </w:p>
          <w:p w14:paraId="61DDD75A" w14:textId="77777777" w:rsidR="006C72A0" w:rsidRPr="006C72A0" w:rsidRDefault="006C72A0" w:rsidP="006C72A0">
            <w:pPr>
              <w:tabs>
                <w:tab w:val="clear" w:pos="567"/>
              </w:tabs>
              <w:rPr>
                <w:rFonts w:eastAsia="Malgun Gothic"/>
                <w:szCs w:val="22"/>
                <w:lang w:val="pt-BR"/>
              </w:rPr>
            </w:pPr>
            <w:r w:rsidRPr="006C72A0">
              <w:rPr>
                <w:rFonts w:eastAsia="Malgun Gothic"/>
                <w:szCs w:val="22"/>
                <w:lang w:val="pt-BR"/>
              </w:rPr>
              <w:t>Sandoz Pharmaceuticals SRL</w:t>
            </w:r>
          </w:p>
          <w:p w14:paraId="169B8325" w14:textId="77777777" w:rsidR="006C72A0" w:rsidRPr="006C72A0" w:rsidRDefault="006C72A0" w:rsidP="006C72A0">
            <w:pPr>
              <w:tabs>
                <w:tab w:val="clear" w:pos="567"/>
              </w:tabs>
              <w:rPr>
                <w:rFonts w:eastAsia="Malgun Gothic"/>
                <w:szCs w:val="22"/>
                <w:lang w:val="pt-BR"/>
              </w:rPr>
            </w:pPr>
            <w:r w:rsidRPr="006C72A0">
              <w:rPr>
                <w:rFonts w:eastAsia="Malgun Gothic"/>
                <w:szCs w:val="22"/>
                <w:lang w:val="pt-BR"/>
              </w:rPr>
              <w:t>Tel: +40 21 407 51 60</w:t>
            </w:r>
          </w:p>
          <w:p w14:paraId="6702E80C" w14:textId="77777777" w:rsidR="006C72A0" w:rsidRPr="006C72A0" w:rsidRDefault="006C72A0" w:rsidP="006C72A0">
            <w:pPr>
              <w:tabs>
                <w:tab w:val="clear" w:pos="567"/>
              </w:tabs>
              <w:rPr>
                <w:rFonts w:eastAsia="Malgun Gothic"/>
                <w:szCs w:val="22"/>
                <w:lang w:val="pt-BR"/>
              </w:rPr>
            </w:pPr>
          </w:p>
        </w:tc>
      </w:tr>
      <w:tr w:rsidR="006C72A0" w:rsidRPr="006C72A0" w14:paraId="733D89DF" w14:textId="77777777" w:rsidTr="00360FAC">
        <w:trPr>
          <w:trHeight w:val="1010"/>
        </w:trPr>
        <w:tc>
          <w:tcPr>
            <w:tcW w:w="4425" w:type="dxa"/>
            <w:tcMar>
              <w:top w:w="0" w:type="dxa"/>
              <w:left w:w="108" w:type="dxa"/>
              <w:bottom w:w="0" w:type="dxa"/>
              <w:right w:w="108" w:type="dxa"/>
            </w:tcMar>
          </w:tcPr>
          <w:p w14:paraId="3EE21AED" w14:textId="77777777" w:rsidR="006C72A0" w:rsidRPr="006C72A0" w:rsidRDefault="006C72A0" w:rsidP="006C72A0">
            <w:pPr>
              <w:widowControl w:val="0"/>
              <w:tabs>
                <w:tab w:val="clear" w:pos="567"/>
              </w:tabs>
              <w:autoSpaceDE w:val="0"/>
              <w:autoSpaceDN w:val="0"/>
              <w:spacing w:before="40" w:after="40"/>
              <w:rPr>
                <w:rFonts w:eastAsia="Times New Roman"/>
                <w:b/>
                <w:szCs w:val="22"/>
                <w:lang w:val="de-AT"/>
              </w:rPr>
            </w:pPr>
            <w:r w:rsidRPr="006C72A0">
              <w:rPr>
                <w:rFonts w:eastAsia="Times New Roman"/>
                <w:b/>
                <w:szCs w:val="22"/>
                <w:lang w:val="de-AT"/>
              </w:rPr>
              <w:t>Hrvatska</w:t>
            </w:r>
          </w:p>
          <w:p w14:paraId="032FD257" w14:textId="77777777" w:rsidR="006C72A0" w:rsidRPr="006C72A0" w:rsidRDefault="006C72A0" w:rsidP="006C72A0">
            <w:pPr>
              <w:widowControl w:val="0"/>
              <w:tabs>
                <w:tab w:val="clear" w:pos="567"/>
              </w:tabs>
              <w:autoSpaceDE w:val="0"/>
              <w:autoSpaceDN w:val="0"/>
              <w:spacing w:before="40" w:after="40"/>
              <w:rPr>
                <w:rFonts w:eastAsia="Times New Roman"/>
                <w:szCs w:val="22"/>
                <w:lang w:val="de-AT"/>
              </w:rPr>
            </w:pPr>
            <w:r w:rsidRPr="006C72A0">
              <w:rPr>
                <w:rFonts w:eastAsia="Times New Roman"/>
                <w:szCs w:val="22"/>
                <w:lang w:val="de-AT"/>
              </w:rPr>
              <w:t>Sandoz d.o.o.</w:t>
            </w:r>
          </w:p>
          <w:p w14:paraId="5CA4F7B8" w14:textId="77777777" w:rsidR="006C72A0" w:rsidRPr="006C72A0" w:rsidRDefault="006C72A0" w:rsidP="006C72A0">
            <w:pPr>
              <w:widowControl w:val="0"/>
              <w:tabs>
                <w:tab w:val="clear" w:pos="567"/>
              </w:tabs>
              <w:autoSpaceDE w:val="0"/>
              <w:autoSpaceDN w:val="0"/>
              <w:rPr>
                <w:rFonts w:eastAsia="Times New Roman"/>
                <w:szCs w:val="22"/>
              </w:rPr>
            </w:pPr>
            <w:r w:rsidRPr="006C72A0">
              <w:rPr>
                <w:rFonts w:eastAsia="Times New Roman"/>
                <w:szCs w:val="22"/>
              </w:rPr>
              <w:t>Tel: +385 1 23 53 111</w:t>
            </w:r>
            <w:r w:rsidRPr="006C72A0">
              <w:rPr>
                <w:rFonts w:eastAsia="Times New Roman"/>
                <w:color w:val="000000"/>
                <w:szCs w:val="22"/>
              </w:rPr>
              <w:t xml:space="preserve"> </w:t>
            </w:r>
          </w:p>
          <w:p w14:paraId="3FC03CD1" w14:textId="77777777" w:rsidR="006C72A0" w:rsidRPr="006C72A0" w:rsidRDefault="006C72A0" w:rsidP="006C72A0">
            <w:pPr>
              <w:tabs>
                <w:tab w:val="clear" w:pos="567"/>
              </w:tabs>
              <w:rPr>
                <w:rFonts w:eastAsia="Malgun Gothic"/>
                <w:b/>
                <w:bCs/>
                <w:szCs w:val="22"/>
              </w:rPr>
            </w:pPr>
          </w:p>
        </w:tc>
        <w:tc>
          <w:tcPr>
            <w:tcW w:w="4457" w:type="dxa"/>
            <w:tcMar>
              <w:top w:w="0" w:type="dxa"/>
              <w:left w:w="108" w:type="dxa"/>
              <w:bottom w:w="0" w:type="dxa"/>
              <w:right w:w="108" w:type="dxa"/>
            </w:tcMar>
          </w:tcPr>
          <w:p w14:paraId="4CE9E8C7" w14:textId="77777777" w:rsidR="006C72A0" w:rsidRPr="00157B50" w:rsidRDefault="006C72A0" w:rsidP="006C72A0">
            <w:pPr>
              <w:tabs>
                <w:tab w:val="clear" w:pos="567"/>
              </w:tabs>
              <w:rPr>
                <w:b/>
              </w:rPr>
            </w:pPr>
            <w:r w:rsidRPr="00157B50">
              <w:rPr>
                <w:b/>
              </w:rPr>
              <w:t>Slovenija</w:t>
            </w:r>
          </w:p>
          <w:p w14:paraId="449405BD" w14:textId="77777777" w:rsidR="006C72A0" w:rsidRPr="00157B50" w:rsidRDefault="006C72A0" w:rsidP="006C72A0">
            <w:pPr>
              <w:tabs>
                <w:tab w:val="clear" w:pos="567"/>
              </w:tabs>
            </w:pPr>
            <w:r w:rsidRPr="00157B50">
              <w:t>Sandoz farmacevtska družba d.d.</w:t>
            </w:r>
          </w:p>
          <w:p w14:paraId="7DAD0FA1" w14:textId="77777777" w:rsidR="006C72A0" w:rsidRPr="006C72A0" w:rsidRDefault="006C72A0" w:rsidP="006C72A0">
            <w:pPr>
              <w:tabs>
                <w:tab w:val="clear" w:pos="567"/>
              </w:tabs>
              <w:rPr>
                <w:rFonts w:eastAsia="Malgun Gothic"/>
                <w:bCs/>
                <w:szCs w:val="22"/>
              </w:rPr>
            </w:pPr>
            <w:r w:rsidRPr="006C72A0">
              <w:rPr>
                <w:rFonts w:eastAsia="Malgun Gothic"/>
                <w:bCs/>
                <w:szCs w:val="22"/>
              </w:rPr>
              <w:t>Tel: +386 1 580 29 02</w:t>
            </w:r>
          </w:p>
        </w:tc>
      </w:tr>
      <w:tr w:rsidR="006C72A0" w:rsidRPr="006C72A0" w14:paraId="1144A9E7" w14:textId="77777777" w:rsidTr="00360FAC">
        <w:trPr>
          <w:trHeight w:val="1010"/>
        </w:trPr>
        <w:tc>
          <w:tcPr>
            <w:tcW w:w="4425" w:type="dxa"/>
            <w:tcMar>
              <w:top w:w="0" w:type="dxa"/>
              <w:left w:w="108" w:type="dxa"/>
              <w:bottom w:w="0" w:type="dxa"/>
              <w:right w:w="108" w:type="dxa"/>
            </w:tcMar>
          </w:tcPr>
          <w:p w14:paraId="1ADF2FEB" w14:textId="77777777" w:rsidR="006C72A0" w:rsidRPr="006C72A0" w:rsidRDefault="006C72A0" w:rsidP="006C72A0">
            <w:pPr>
              <w:tabs>
                <w:tab w:val="clear" w:pos="567"/>
              </w:tabs>
              <w:rPr>
                <w:rFonts w:eastAsia="Malgun Gothic"/>
                <w:b/>
                <w:bCs/>
                <w:szCs w:val="22"/>
                <w:lang w:val="en-GB"/>
              </w:rPr>
            </w:pPr>
            <w:r w:rsidRPr="006C72A0">
              <w:rPr>
                <w:rFonts w:eastAsia="Malgun Gothic"/>
                <w:b/>
                <w:bCs/>
                <w:szCs w:val="22"/>
                <w:lang w:val="en-GB"/>
              </w:rPr>
              <w:t>Ireland</w:t>
            </w:r>
          </w:p>
          <w:p w14:paraId="7F3E003E" w14:textId="77777777" w:rsidR="006C72A0" w:rsidRPr="006C72A0" w:rsidRDefault="006C72A0" w:rsidP="006C72A0">
            <w:pPr>
              <w:tabs>
                <w:tab w:val="clear" w:pos="567"/>
              </w:tabs>
              <w:rPr>
                <w:rFonts w:eastAsia="Malgun Gothic"/>
                <w:szCs w:val="22"/>
                <w:lang w:val="en-GB"/>
              </w:rPr>
            </w:pPr>
            <w:r w:rsidRPr="006C72A0">
              <w:rPr>
                <w:rFonts w:eastAsia="Malgun Gothic"/>
                <w:noProof/>
                <w:color w:val="000000"/>
                <w:szCs w:val="22"/>
              </w:rPr>
              <w:t>Rowex Ltd.</w:t>
            </w:r>
          </w:p>
          <w:p w14:paraId="089C3B5F" w14:textId="77777777" w:rsidR="006C72A0" w:rsidRPr="006C72A0" w:rsidRDefault="006C72A0" w:rsidP="006C72A0">
            <w:pPr>
              <w:tabs>
                <w:tab w:val="clear" w:pos="567"/>
              </w:tabs>
              <w:rPr>
                <w:rFonts w:eastAsia="Malgun Gothic"/>
                <w:szCs w:val="22"/>
              </w:rPr>
            </w:pPr>
            <w:r w:rsidRPr="006C72A0">
              <w:rPr>
                <w:rFonts w:eastAsia="Malgun Gothic"/>
                <w:szCs w:val="22"/>
              </w:rPr>
              <w:t>Tel: + 353 27 50077</w:t>
            </w:r>
          </w:p>
          <w:p w14:paraId="6C9E4DE7" w14:textId="77777777" w:rsidR="006C72A0" w:rsidRPr="006C72A0" w:rsidRDefault="006C72A0" w:rsidP="006C72A0">
            <w:pPr>
              <w:keepNext/>
              <w:tabs>
                <w:tab w:val="clear" w:pos="567"/>
              </w:tabs>
              <w:rPr>
                <w:rFonts w:eastAsia="Malgun Gothic"/>
                <w:szCs w:val="22"/>
              </w:rPr>
            </w:pPr>
          </w:p>
        </w:tc>
        <w:tc>
          <w:tcPr>
            <w:tcW w:w="4457" w:type="dxa"/>
            <w:tcMar>
              <w:top w:w="0" w:type="dxa"/>
              <w:left w:w="108" w:type="dxa"/>
              <w:bottom w:w="0" w:type="dxa"/>
              <w:right w:w="108" w:type="dxa"/>
            </w:tcMar>
            <w:hideMark/>
          </w:tcPr>
          <w:p w14:paraId="101F7F12" w14:textId="77777777" w:rsidR="006C72A0" w:rsidRPr="006C72A0" w:rsidRDefault="006C72A0" w:rsidP="006C72A0">
            <w:pPr>
              <w:keepNext/>
              <w:tabs>
                <w:tab w:val="clear" w:pos="567"/>
              </w:tabs>
              <w:rPr>
                <w:rFonts w:eastAsia="Malgun Gothic"/>
                <w:b/>
                <w:bCs/>
                <w:szCs w:val="22"/>
                <w:lang w:val="pt-PT"/>
              </w:rPr>
            </w:pPr>
            <w:r w:rsidRPr="006C72A0">
              <w:rPr>
                <w:rFonts w:eastAsia="Malgun Gothic"/>
                <w:b/>
                <w:bCs/>
                <w:szCs w:val="22"/>
                <w:lang w:val="pt-PT"/>
              </w:rPr>
              <w:t>Slovenská republika</w:t>
            </w:r>
          </w:p>
          <w:p w14:paraId="235A9B99" w14:textId="77777777" w:rsidR="006C72A0" w:rsidRPr="006C72A0" w:rsidRDefault="006C72A0" w:rsidP="006C72A0">
            <w:pPr>
              <w:keepNext/>
              <w:tabs>
                <w:tab w:val="clear" w:pos="567"/>
              </w:tabs>
              <w:rPr>
                <w:rFonts w:eastAsia="Malgun Gothic"/>
                <w:bCs/>
                <w:szCs w:val="22"/>
                <w:lang w:val="pt-PT"/>
              </w:rPr>
            </w:pPr>
            <w:r w:rsidRPr="006C72A0">
              <w:rPr>
                <w:rFonts w:eastAsia="Malgun Gothic"/>
                <w:bCs/>
                <w:szCs w:val="22"/>
                <w:lang w:val="pt-PT"/>
              </w:rPr>
              <w:t>Sandoz d.d. - organizačná zložka</w:t>
            </w:r>
          </w:p>
          <w:p w14:paraId="6610100D" w14:textId="77777777" w:rsidR="006C72A0" w:rsidRPr="006C72A0" w:rsidRDefault="006C72A0" w:rsidP="006C72A0">
            <w:pPr>
              <w:keepNext/>
              <w:tabs>
                <w:tab w:val="clear" w:pos="567"/>
              </w:tabs>
              <w:rPr>
                <w:rFonts w:eastAsia="Malgun Gothic"/>
                <w:szCs w:val="22"/>
                <w:lang w:val="en-GB"/>
              </w:rPr>
            </w:pPr>
            <w:r w:rsidRPr="006C72A0">
              <w:rPr>
                <w:rFonts w:eastAsia="Malgun Gothic"/>
                <w:szCs w:val="22"/>
                <w:lang w:val="pt-PT"/>
              </w:rPr>
              <w:t>Tel: +421 2 48 200 600</w:t>
            </w:r>
          </w:p>
        </w:tc>
      </w:tr>
      <w:tr w:rsidR="006C72A0" w:rsidRPr="00CB1824" w14:paraId="7E9873AF" w14:textId="77777777" w:rsidTr="00360FAC">
        <w:trPr>
          <w:trHeight w:val="1023"/>
        </w:trPr>
        <w:tc>
          <w:tcPr>
            <w:tcW w:w="4425" w:type="dxa"/>
            <w:tcMar>
              <w:top w:w="0" w:type="dxa"/>
              <w:left w:w="108" w:type="dxa"/>
              <w:bottom w:w="0" w:type="dxa"/>
              <w:right w:w="108" w:type="dxa"/>
            </w:tcMar>
          </w:tcPr>
          <w:p w14:paraId="1236BAF8" w14:textId="77777777" w:rsidR="006C72A0" w:rsidRPr="006C72A0" w:rsidRDefault="006C72A0" w:rsidP="006C72A0">
            <w:pPr>
              <w:tabs>
                <w:tab w:val="clear" w:pos="567"/>
              </w:tabs>
              <w:rPr>
                <w:rFonts w:eastAsia="Malgun Gothic"/>
                <w:b/>
                <w:bCs/>
                <w:szCs w:val="22"/>
                <w:lang w:val="it-IT"/>
              </w:rPr>
            </w:pPr>
            <w:r w:rsidRPr="006C72A0">
              <w:rPr>
                <w:rFonts w:eastAsia="Malgun Gothic"/>
                <w:b/>
                <w:bCs/>
                <w:szCs w:val="22"/>
                <w:lang w:val="it-IT"/>
              </w:rPr>
              <w:t>Italia</w:t>
            </w:r>
          </w:p>
          <w:p w14:paraId="58AF6A79" w14:textId="77777777" w:rsidR="006C72A0" w:rsidRPr="006C72A0" w:rsidRDefault="006C72A0" w:rsidP="006C72A0">
            <w:pPr>
              <w:tabs>
                <w:tab w:val="clear" w:pos="567"/>
              </w:tabs>
              <w:rPr>
                <w:rFonts w:eastAsia="Malgun Gothic"/>
                <w:szCs w:val="22"/>
                <w:lang w:val="it-IT"/>
              </w:rPr>
            </w:pPr>
            <w:r w:rsidRPr="006C72A0">
              <w:rPr>
                <w:rFonts w:eastAsia="Malgun Gothic"/>
                <w:szCs w:val="22"/>
                <w:lang w:val="it-IT"/>
              </w:rPr>
              <w:t>Sandoz S.p.A.</w:t>
            </w:r>
          </w:p>
          <w:p w14:paraId="5C948E81" w14:textId="5F9E23A9" w:rsidR="006C72A0" w:rsidRPr="006C72A0" w:rsidRDefault="006C72A0" w:rsidP="00F273CF">
            <w:pPr>
              <w:tabs>
                <w:tab w:val="clear" w:pos="567"/>
              </w:tabs>
              <w:rPr>
                <w:rFonts w:eastAsia="Malgun Gothic"/>
                <w:szCs w:val="22"/>
                <w:lang w:val="pt-PT"/>
              </w:rPr>
            </w:pPr>
            <w:r w:rsidRPr="006C72A0">
              <w:rPr>
                <w:rFonts w:eastAsia="Malgun Gothic"/>
                <w:szCs w:val="22"/>
                <w:lang w:val="pt-PT"/>
              </w:rPr>
              <w:t xml:space="preserve">Tel: </w:t>
            </w:r>
            <w:del w:id="57" w:author="Author">
              <w:r w:rsidRPr="006C72A0" w:rsidDel="00F273CF">
                <w:rPr>
                  <w:rFonts w:eastAsia="Malgun Gothic"/>
                  <w:szCs w:val="22"/>
                  <w:lang w:val="pt-PT"/>
                </w:rPr>
                <w:delText>+39 02 96541</w:delText>
              </w:r>
            </w:del>
            <w:ins w:id="58" w:author="Author">
              <w:r w:rsidR="00F273CF" w:rsidRPr="00F273CF">
                <w:rPr>
                  <w:rFonts w:eastAsia="Malgun Gothic"/>
                  <w:szCs w:val="22"/>
                  <w:lang w:val="pt-PT"/>
                </w:rPr>
                <w:t>+39 02 81280696</w:t>
              </w:r>
            </w:ins>
          </w:p>
          <w:p w14:paraId="4A2BCFF1" w14:textId="77777777" w:rsidR="006C72A0" w:rsidRPr="006C72A0" w:rsidRDefault="006C72A0" w:rsidP="006C72A0">
            <w:pPr>
              <w:tabs>
                <w:tab w:val="clear" w:pos="567"/>
              </w:tabs>
              <w:rPr>
                <w:rFonts w:eastAsia="Malgun Gothic"/>
                <w:b/>
                <w:bCs/>
                <w:szCs w:val="22"/>
                <w:lang w:val="en-GB"/>
              </w:rPr>
            </w:pPr>
          </w:p>
        </w:tc>
        <w:tc>
          <w:tcPr>
            <w:tcW w:w="4457" w:type="dxa"/>
            <w:tcMar>
              <w:top w:w="0" w:type="dxa"/>
              <w:left w:w="108" w:type="dxa"/>
              <w:bottom w:w="0" w:type="dxa"/>
              <w:right w:w="108" w:type="dxa"/>
            </w:tcMar>
          </w:tcPr>
          <w:p w14:paraId="0DD52BAB" w14:textId="77777777" w:rsidR="006C72A0" w:rsidRPr="006C72A0" w:rsidRDefault="006C72A0" w:rsidP="006C72A0">
            <w:pPr>
              <w:tabs>
                <w:tab w:val="clear" w:pos="567"/>
              </w:tabs>
              <w:rPr>
                <w:rFonts w:eastAsia="Malgun Gothic"/>
                <w:b/>
                <w:bCs/>
                <w:szCs w:val="22"/>
                <w:lang w:val="pt-PT"/>
              </w:rPr>
            </w:pPr>
            <w:r w:rsidRPr="006C72A0">
              <w:rPr>
                <w:rFonts w:eastAsia="Malgun Gothic"/>
                <w:b/>
                <w:bCs/>
                <w:szCs w:val="22"/>
                <w:lang w:val="pt-PT"/>
              </w:rPr>
              <w:t>Suomi/Finland</w:t>
            </w:r>
          </w:p>
          <w:p w14:paraId="45F8EDCD" w14:textId="77777777" w:rsidR="006C72A0" w:rsidRPr="006C72A0" w:rsidRDefault="006C72A0" w:rsidP="006C72A0">
            <w:pPr>
              <w:tabs>
                <w:tab w:val="clear" w:pos="567"/>
              </w:tabs>
              <w:rPr>
                <w:rFonts w:eastAsia="Malgun Gothic"/>
                <w:szCs w:val="22"/>
                <w:lang w:val="pt-BR"/>
              </w:rPr>
            </w:pPr>
            <w:r w:rsidRPr="006C72A0">
              <w:rPr>
                <w:rFonts w:eastAsia="Malgun Gothic"/>
                <w:szCs w:val="22"/>
                <w:lang w:val="pt-BR"/>
              </w:rPr>
              <w:t>Sandoz A/S</w:t>
            </w:r>
          </w:p>
          <w:p w14:paraId="79C7B187" w14:textId="77777777" w:rsidR="006C72A0" w:rsidRPr="006C72A0" w:rsidRDefault="006C72A0" w:rsidP="006C72A0">
            <w:pPr>
              <w:tabs>
                <w:tab w:val="clear" w:pos="567"/>
              </w:tabs>
              <w:rPr>
                <w:rFonts w:eastAsia="Malgun Gothic"/>
                <w:szCs w:val="22"/>
                <w:lang w:val="nl-NL"/>
              </w:rPr>
            </w:pPr>
            <w:r w:rsidRPr="006C72A0">
              <w:rPr>
                <w:rFonts w:eastAsia="Malgun Gothic"/>
                <w:szCs w:val="22"/>
                <w:lang w:val="nl-NL"/>
              </w:rPr>
              <w:t>Puh/Tel: +</w:t>
            </w:r>
            <w:r w:rsidRPr="006C72A0">
              <w:rPr>
                <w:rFonts w:eastAsia="Malgun Gothic"/>
                <w:szCs w:val="22"/>
                <w:lang w:val="en-GB"/>
              </w:rPr>
              <w:t>358 10 6133 400</w:t>
            </w:r>
          </w:p>
          <w:p w14:paraId="7CF282FF" w14:textId="77777777" w:rsidR="006C72A0" w:rsidRPr="006C72A0" w:rsidRDefault="006C72A0" w:rsidP="006C72A0">
            <w:pPr>
              <w:keepNext/>
              <w:tabs>
                <w:tab w:val="clear" w:pos="567"/>
              </w:tabs>
              <w:rPr>
                <w:rFonts w:eastAsia="Malgun Gothic"/>
                <w:b/>
                <w:bCs/>
                <w:szCs w:val="22"/>
                <w:lang w:val="nl-NL"/>
              </w:rPr>
            </w:pPr>
          </w:p>
        </w:tc>
      </w:tr>
      <w:tr w:rsidR="006C72A0" w:rsidRPr="006C72A0" w14:paraId="17B56298" w14:textId="77777777" w:rsidTr="00360FAC">
        <w:trPr>
          <w:trHeight w:val="1010"/>
        </w:trPr>
        <w:tc>
          <w:tcPr>
            <w:tcW w:w="4425" w:type="dxa"/>
            <w:tcMar>
              <w:top w:w="0" w:type="dxa"/>
              <w:left w:w="108" w:type="dxa"/>
              <w:bottom w:w="0" w:type="dxa"/>
              <w:right w:w="108" w:type="dxa"/>
            </w:tcMar>
            <w:hideMark/>
          </w:tcPr>
          <w:p w14:paraId="399AF4F0" w14:textId="77777777" w:rsidR="006C72A0" w:rsidRPr="006C72A0" w:rsidRDefault="006C72A0" w:rsidP="006C72A0">
            <w:pPr>
              <w:tabs>
                <w:tab w:val="clear" w:pos="567"/>
              </w:tabs>
              <w:rPr>
                <w:rFonts w:eastAsia="Malgun Gothic"/>
                <w:b/>
                <w:bCs/>
                <w:szCs w:val="22"/>
                <w:lang w:val="nl-NL"/>
              </w:rPr>
            </w:pPr>
            <w:r w:rsidRPr="006C72A0">
              <w:rPr>
                <w:rFonts w:eastAsia="Malgun Gothic"/>
                <w:b/>
                <w:bCs/>
                <w:szCs w:val="22"/>
                <w:lang w:val="en-GB"/>
              </w:rPr>
              <w:t>Κύπρος</w:t>
            </w:r>
          </w:p>
          <w:p w14:paraId="08B3787A" w14:textId="77777777" w:rsidR="006C72A0" w:rsidRPr="00157B50" w:rsidRDefault="006C72A0" w:rsidP="006C72A0">
            <w:pPr>
              <w:tabs>
                <w:tab w:val="clear" w:pos="567"/>
              </w:tabs>
            </w:pPr>
            <w:r w:rsidRPr="00157B50">
              <w:t xml:space="preserve">SANDOZ HELLAS </w:t>
            </w:r>
            <w:r w:rsidRPr="006C72A0">
              <w:rPr>
                <w:rFonts w:eastAsia="Malgun Gothic"/>
                <w:szCs w:val="22"/>
              </w:rPr>
              <w:t>ΜΟΝΟΠΡΟΣΩΠΗ</w:t>
            </w:r>
            <w:r w:rsidRPr="00157B50">
              <w:t xml:space="preserve"> </w:t>
            </w:r>
            <w:r w:rsidRPr="006C72A0">
              <w:rPr>
                <w:rFonts w:eastAsia="Malgun Gothic"/>
                <w:szCs w:val="22"/>
              </w:rPr>
              <w:t>Α</w:t>
            </w:r>
            <w:r w:rsidRPr="00157B50">
              <w:t>.</w:t>
            </w:r>
            <w:r w:rsidRPr="006C72A0">
              <w:rPr>
                <w:rFonts w:eastAsia="Malgun Gothic"/>
                <w:szCs w:val="22"/>
              </w:rPr>
              <w:t>Ε</w:t>
            </w:r>
            <w:r w:rsidRPr="00157B50">
              <w:t>.</w:t>
            </w:r>
          </w:p>
          <w:p w14:paraId="68219944" w14:textId="77777777" w:rsidR="006C72A0" w:rsidRPr="00157B50" w:rsidRDefault="006C72A0" w:rsidP="006C72A0">
            <w:pPr>
              <w:tabs>
                <w:tab w:val="clear" w:pos="567"/>
              </w:tabs>
            </w:pPr>
            <w:r w:rsidRPr="006C72A0">
              <w:rPr>
                <w:rFonts w:eastAsia="Malgun Gothic"/>
                <w:szCs w:val="22"/>
              </w:rPr>
              <w:t>Τηλ</w:t>
            </w:r>
            <w:r w:rsidRPr="00157B50">
              <w:t>: +30 216 600 5000</w:t>
            </w:r>
          </w:p>
          <w:p w14:paraId="6C01A157" w14:textId="77777777" w:rsidR="006C72A0" w:rsidRPr="00157B50" w:rsidRDefault="006C72A0" w:rsidP="006C72A0">
            <w:pPr>
              <w:tabs>
                <w:tab w:val="clear" w:pos="567"/>
              </w:tabs>
              <w:rPr>
                <w:b/>
              </w:rPr>
            </w:pPr>
          </w:p>
          <w:p w14:paraId="15976611" w14:textId="77777777" w:rsidR="006C72A0" w:rsidRPr="00157B50" w:rsidRDefault="006C72A0" w:rsidP="006C72A0">
            <w:pPr>
              <w:tabs>
                <w:tab w:val="clear" w:pos="567"/>
              </w:tabs>
              <w:rPr>
                <w:b/>
              </w:rPr>
            </w:pPr>
            <w:r w:rsidRPr="00157B50">
              <w:rPr>
                <w:b/>
              </w:rPr>
              <w:t>Latvija</w:t>
            </w:r>
          </w:p>
          <w:p w14:paraId="6C335D89" w14:textId="77777777" w:rsidR="006C72A0" w:rsidRPr="00157B50" w:rsidRDefault="006C72A0" w:rsidP="006C72A0">
            <w:pPr>
              <w:tabs>
                <w:tab w:val="clear" w:pos="567"/>
              </w:tabs>
            </w:pPr>
            <w:r w:rsidRPr="00157B50">
              <w:t>Sandoz d.d. Latvia filiāle</w:t>
            </w:r>
          </w:p>
          <w:p w14:paraId="099835ED" w14:textId="77777777" w:rsidR="006C72A0" w:rsidRPr="006C72A0" w:rsidRDefault="006C72A0" w:rsidP="006C72A0">
            <w:pPr>
              <w:tabs>
                <w:tab w:val="clear" w:pos="567"/>
              </w:tabs>
              <w:rPr>
                <w:rFonts w:eastAsia="Malgun Gothic"/>
                <w:b/>
                <w:bCs/>
                <w:szCs w:val="22"/>
                <w:lang w:val="pt-PT"/>
              </w:rPr>
            </w:pPr>
            <w:r w:rsidRPr="006C72A0">
              <w:rPr>
                <w:rFonts w:eastAsia="Malgun Gothic"/>
                <w:szCs w:val="22"/>
                <w:lang w:val="en-GB"/>
              </w:rPr>
              <w:t>Tel: +371 67 892 006</w:t>
            </w:r>
          </w:p>
        </w:tc>
        <w:tc>
          <w:tcPr>
            <w:tcW w:w="4457" w:type="dxa"/>
            <w:tcMar>
              <w:top w:w="0" w:type="dxa"/>
              <w:left w:w="108" w:type="dxa"/>
              <w:bottom w:w="0" w:type="dxa"/>
              <w:right w:w="108" w:type="dxa"/>
            </w:tcMar>
          </w:tcPr>
          <w:p w14:paraId="2F5980F7" w14:textId="77777777" w:rsidR="006C72A0" w:rsidRPr="006C72A0" w:rsidRDefault="006C72A0" w:rsidP="006C72A0">
            <w:pPr>
              <w:tabs>
                <w:tab w:val="clear" w:pos="567"/>
              </w:tabs>
              <w:rPr>
                <w:rFonts w:eastAsia="Malgun Gothic"/>
                <w:b/>
                <w:bCs/>
                <w:szCs w:val="22"/>
                <w:lang w:val="sv-SE"/>
              </w:rPr>
            </w:pPr>
          </w:p>
        </w:tc>
      </w:tr>
    </w:tbl>
    <w:p w14:paraId="2494130C" w14:textId="77777777" w:rsidR="006C72A0" w:rsidRPr="006C72A0" w:rsidRDefault="006C72A0" w:rsidP="006C72A0">
      <w:pPr>
        <w:widowControl w:val="0"/>
        <w:tabs>
          <w:tab w:val="clear" w:pos="567"/>
        </w:tabs>
        <w:autoSpaceDE w:val="0"/>
        <w:autoSpaceDN w:val="0"/>
        <w:rPr>
          <w:rFonts w:eastAsia="Times New Roman"/>
          <w:noProof/>
          <w:szCs w:val="22"/>
          <w:lang w:val="de-DE" w:eastAsia="nl-BE"/>
        </w:rPr>
      </w:pPr>
    </w:p>
    <w:p w14:paraId="5FAB852E" w14:textId="77777777" w:rsidR="006C72A0" w:rsidRPr="006C72A0" w:rsidRDefault="006C72A0" w:rsidP="006C72A0">
      <w:pPr>
        <w:widowControl w:val="0"/>
        <w:tabs>
          <w:tab w:val="clear" w:pos="567"/>
        </w:tabs>
        <w:autoSpaceDE w:val="0"/>
        <w:autoSpaceDN w:val="0"/>
        <w:rPr>
          <w:rFonts w:eastAsia="Times New Roman"/>
          <w:bCs/>
          <w:noProof/>
          <w:szCs w:val="22"/>
          <w:lang w:val="fr-BE" w:eastAsia="nl-BE"/>
        </w:rPr>
      </w:pPr>
    </w:p>
    <w:p w14:paraId="52211D09" w14:textId="77777777" w:rsidR="006C72A0" w:rsidRPr="006C72A0" w:rsidRDefault="006C72A0" w:rsidP="006C72A0">
      <w:pPr>
        <w:widowControl w:val="0"/>
        <w:tabs>
          <w:tab w:val="clear" w:pos="567"/>
        </w:tabs>
        <w:autoSpaceDE w:val="0"/>
        <w:autoSpaceDN w:val="0"/>
        <w:rPr>
          <w:rFonts w:eastAsia="Times New Roman"/>
          <w:bCs/>
          <w:noProof/>
          <w:szCs w:val="22"/>
          <w:u w:val="single"/>
          <w:lang w:val="fr-BE" w:eastAsia="nl-BE"/>
        </w:rPr>
      </w:pPr>
      <w:r w:rsidRPr="006C72A0">
        <w:rPr>
          <w:rFonts w:eastAsia="Times New Roman"/>
          <w:bCs/>
          <w:noProof/>
          <w:szCs w:val="22"/>
          <w:u w:val="single"/>
          <w:lang w:val="fr-BE" w:eastAsia="nl-BE"/>
        </w:rPr>
        <w:t>Traçabilité :</w:t>
      </w:r>
      <w:r w:rsidRPr="006C72A0">
        <w:rPr>
          <w:rFonts w:eastAsia="Times New Roman"/>
          <w:bCs/>
          <w:noProof/>
          <w:szCs w:val="22"/>
          <w:u w:val="single"/>
          <w:lang w:val="fr-BE" w:eastAsia="nl-BE"/>
        </w:rPr>
        <w:br/>
      </w:r>
    </w:p>
    <w:p w14:paraId="5B63CE9D" w14:textId="77777777" w:rsidR="006C72A0" w:rsidRPr="006C72A0" w:rsidRDefault="006C72A0" w:rsidP="006C72A0">
      <w:pPr>
        <w:widowControl w:val="0"/>
        <w:tabs>
          <w:tab w:val="clear" w:pos="567"/>
        </w:tabs>
        <w:autoSpaceDE w:val="0"/>
        <w:autoSpaceDN w:val="0"/>
        <w:rPr>
          <w:rFonts w:eastAsia="Times New Roman"/>
          <w:b/>
          <w:noProof/>
          <w:szCs w:val="22"/>
          <w:lang w:val="fr-BE" w:eastAsia="nl-BE"/>
        </w:rPr>
      </w:pPr>
      <w:r w:rsidRPr="006C72A0">
        <w:rPr>
          <w:rFonts w:eastAsia="Times New Roman"/>
          <w:color w:val="222222"/>
          <w:szCs w:val="22"/>
        </w:rPr>
        <w:t>Afin d'améliorer la traçabilité des médicaments biologiques, le nom et le numéro de lot du produit administré doivent être clairement enregistrés.</w:t>
      </w:r>
    </w:p>
    <w:p w14:paraId="1EFA4FE7" w14:textId="77777777" w:rsidR="006C72A0" w:rsidRPr="006C72A0" w:rsidRDefault="006C72A0" w:rsidP="006C72A0">
      <w:pPr>
        <w:widowControl w:val="0"/>
        <w:tabs>
          <w:tab w:val="clear" w:pos="567"/>
        </w:tabs>
        <w:autoSpaceDE w:val="0"/>
        <w:autoSpaceDN w:val="0"/>
        <w:rPr>
          <w:rFonts w:eastAsia="Times New Roman"/>
          <w:b/>
          <w:noProof/>
          <w:szCs w:val="22"/>
          <w:lang w:val="fr-BE" w:eastAsia="nl-BE"/>
        </w:rPr>
      </w:pPr>
    </w:p>
    <w:p w14:paraId="03D815DB" w14:textId="77777777" w:rsidR="006C72A0" w:rsidRPr="006C72A0" w:rsidRDefault="006C72A0" w:rsidP="006C72A0">
      <w:pPr>
        <w:widowControl w:val="0"/>
        <w:tabs>
          <w:tab w:val="clear" w:pos="567"/>
        </w:tabs>
        <w:autoSpaceDE w:val="0"/>
        <w:autoSpaceDN w:val="0"/>
        <w:rPr>
          <w:rFonts w:eastAsia="Times New Roman"/>
          <w:b/>
          <w:noProof/>
          <w:szCs w:val="22"/>
          <w:lang w:val="fr-BE" w:eastAsia="nl-BE"/>
        </w:rPr>
      </w:pPr>
      <w:r w:rsidRPr="006C72A0">
        <w:rPr>
          <w:rFonts w:eastAsia="Times New Roman"/>
          <w:b/>
          <w:noProof/>
          <w:szCs w:val="22"/>
          <w:lang w:val="fr-BE" w:eastAsia="nl-BE"/>
        </w:rPr>
        <w:t>La dernière date à laquelle cette notice a été révisée est MM/AAAA</w:t>
      </w:r>
    </w:p>
    <w:p w14:paraId="13CB2A3C" w14:textId="77777777" w:rsidR="006C72A0" w:rsidRPr="006C72A0" w:rsidRDefault="006C72A0" w:rsidP="006C72A0">
      <w:pPr>
        <w:widowControl w:val="0"/>
        <w:tabs>
          <w:tab w:val="clear" w:pos="567"/>
        </w:tabs>
        <w:autoSpaceDE w:val="0"/>
        <w:autoSpaceDN w:val="0"/>
        <w:rPr>
          <w:rFonts w:eastAsia="Times New Roman"/>
          <w:b/>
          <w:noProof/>
          <w:szCs w:val="22"/>
          <w:lang w:val="fr-BE" w:eastAsia="nl-BE"/>
        </w:rPr>
      </w:pPr>
    </w:p>
    <w:p w14:paraId="741FF1B2" w14:textId="77777777" w:rsidR="006C72A0" w:rsidRPr="006C72A0" w:rsidRDefault="006C72A0" w:rsidP="006C72A0">
      <w:pPr>
        <w:widowControl w:val="0"/>
        <w:tabs>
          <w:tab w:val="clear" w:pos="567"/>
        </w:tabs>
        <w:autoSpaceDE w:val="0"/>
        <w:autoSpaceDN w:val="0"/>
        <w:rPr>
          <w:rFonts w:eastAsia="Times New Roman"/>
          <w:b/>
          <w:noProof/>
          <w:szCs w:val="22"/>
          <w:lang w:val="fr-BE" w:eastAsia="nl-BE"/>
        </w:rPr>
      </w:pPr>
      <w:r w:rsidRPr="006C72A0">
        <w:rPr>
          <w:rFonts w:eastAsia="Times New Roman"/>
          <w:b/>
          <w:szCs w:val="22"/>
        </w:rPr>
        <w:t>Autres sources d’informations</w:t>
      </w:r>
    </w:p>
    <w:p w14:paraId="088838D2" w14:textId="77777777" w:rsidR="006C72A0" w:rsidRPr="006C72A0" w:rsidRDefault="006C72A0" w:rsidP="006C72A0">
      <w:pPr>
        <w:widowControl w:val="0"/>
        <w:tabs>
          <w:tab w:val="clear" w:pos="567"/>
        </w:tabs>
        <w:autoSpaceDE w:val="0"/>
        <w:autoSpaceDN w:val="0"/>
        <w:rPr>
          <w:rFonts w:eastAsia="Times New Roman"/>
          <w:noProof/>
          <w:szCs w:val="22"/>
          <w:lang w:val="fr-BE" w:eastAsia="nl-BE"/>
        </w:rPr>
      </w:pPr>
    </w:p>
    <w:p w14:paraId="6CF88D34" w14:textId="77777777" w:rsidR="006C72A0" w:rsidRPr="006C72A0" w:rsidRDefault="006C72A0" w:rsidP="006C72A0">
      <w:pPr>
        <w:widowControl w:val="0"/>
        <w:tabs>
          <w:tab w:val="clear" w:pos="567"/>
        </w:tabs>
        <w:autoSpaceDE w:val="0"/>
        <w:autoSpaceDN w:val="0"/>
        <w:spacing w:line="260" w:lineRule="exact"/>
        <w:rPr>
          <w:rFonts w:eastAsia="Times New Roman"/>
          <w:szCs w:val="22"/>
        </w:rPr>
      </w:pPr>
      <w:r w:rsidRPr="006C72A0">
        <w:rPr>
          <w:rFonts w:eastAsia="Times New Roman"/>
          <w:noProof/>
          <w:szCs w:val="22"/>
          <w:lang w:val="fr-BE" w:eastAsia="nl-BE"/>
        </w:rPr>
        <w:t xml:space="preserve">Des informations détaillées sur ce médicament sont disponibles sur le site internet de l’Agence européenne des médicaments </w:t>
      </w:r>
      <w:hyperlink r:id="rId62" w:history="1">
        <w:r w:rsidRPr="006C72A0">
          <w:rPr>
            <w:rFonts w:eastAsia="Times New Roman"/>
            <w:color w:val="0000FF"/>
            <w:szCs w:val="22"/>
            <w:u w:val="single"/>
          </w:rPr>
          <w:t>https://www.ema.europa.eu/.</w:t>
        </w:r>
      </w:hyperlink>
    </w:p>
    <w:p w14:paraId="164DF795" w14:textId="77777777" w:rsidR="006C72A0" w:rsidRPr="006C72A0" w:rsidRDefault="006C72A0" w:rsidP="006C72A0">
      <w:pPr>
        <w:widowControl w:val="0"/>
        <w:tabs>
          <w:tab w:val="clear" w:pos="567"/>
        </w:tabs>
        <w:autoSpaceDE w:val="0"/>
        <w:autoSpaceDN w:val="0"/>
        <w:rPr>
          <w:rFonts w:eastAsia="Times New Roman"/>
          <w:szCs w:val="22"/>
        </w:rPr>
      </w:pPr>
      <w:r w:rsidRPr="006C72A0">
        <w:rPr>
          <w:rFonts w:eastAsia="Times New Roman"/>
          <w:szCs w:val="22"/>
        </w:rPr>
        <w:br w:type="page"/>
      </w:r>
    </w:p>
    <w:p w14:paraId="481FD3FD" w14:textId="77777777" w:rsidR="006C72A0" w:rsidRPr="006C72A0" w:rsidRDefault="006C72A0" w:rsidP="006C72A0">
      <w:pPr>
        <w:widowControl w:val="0"/>
        <w:tabs>
          <w:tab w:val="clear" w:pos="567"/>
        </w:tabs>
        <w:autoSpaceDE w:val="0"/>
        <w:autoSpaceDN w:val="0"/>
        <w:jc w:val="center"/>
        <w:rPr>
          <w:rFonts w:eastAsia="Times New Roman"/>
          <w:b/>
          <w:spacing w:val="3"/>
          <w:szCs w:val="22"/>
        </w:rPr>
      </w:pPr>
      <w:r w:rsidRPr="006C72A0">
        <w:rPr>
          <w:rFonts w:eastAsia="Times New Roman"/>
          <w:b/>
          <w:noProof/>
          <w:szCs w:val="22"/>
        </w:rPr>
        <mc:AlternateContent>
          <mc:Choice Requires="wps">
            <w:drawing>
              <wp:anchor distT="0" distB="0" distL="114300" distR="114300" simplePos="0" relativeHeight="251666458" behindDoc="1" locked="0" layoutInCell="1" allowOverlap="1" wp14:anchorId="768385B9" wp14:editId="2EAE0744">
                <wp:simplePos x="0" y="0"/>
                <wp:positionH relativeFrom="page">
                  <wp:posOffset>644525</wp:posOffset>
                </wp:positionH>
                <wp:positionV relativeFrom="page">
                  <wp:posOffset>666115</wp:posOffset>
                </wp:positionV>
                <wp:extent cx="635" cy="635"/>
                <wp:effectExtent l="6350" t="8890" r="12065" b="9525"/>
                <wp:wrapNone/>
                <wp:docPr id="206"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35"/>
                        </a:xfrm>
                        <a:custGeom>
                          <a:avLst/>
                          <a:gdLst>
                            <a:gd name="T0" fmla="+- 0 0 935"/>
                            <a:gd name="T1" fmla="*/ T0 w -934"/>
                            <a:gd name="T2" fmla="+- 0 0 965"/>
                            <a:gd name="T3" fmla="*/ 0 h -964"/>
                            <a:gd name="T4" fmla="+- 0 0 935"/>
                            <a:gd name="T5" fmla="*/ T4 w -934"/>
                            <a:gd name="T6" fmla="+- 0 0 965"/>
                            <a:gd name="T7" fmla="*/ 0 h -964"/>
                            <a:gd name="T8" fmla="+- 0 0 935"/>
                            <a:gd name="T9" fmla="*/ T8 w -934"/>
                            <a:gd name="T10" fmla="+- 0 0 965"/>
                            <a:gd name="T11" fmla="*/ 0 h -964"/>
                            <a:gd name="T12" fmla="+- 0 0 935"/>
                            <a:gd name="T13" fmla="*/ T12 w -934"/>
                            <a:gd name="T14" fmla="+- 0 0 965"/>
                            <a:gd name="T15" fmla="*/ 0 h -964"/>
                            <a:gd name="T16" fmla="+- 0 0 935"/>
                            <a:gd name="T17" fmla="*/ T16 w -934"/>
                            <a:gd name="T18" fmla="+- 0 0 965"/>
                            <a:gd name="T19" fmla="*/ 0 h -964"/>
                            <a:gd name="T20" fmla="+- 0 0 935"/>
                            <a:gd name="T21" fmla="*/ T20 w -934"/>
                            <a:gd name="T22" fmla="+- 0 0 965"/>
                            <a:gd name="T23" fmla="*/ 0 h -964"/>
                            <a:gd name="T24" fmla="+- 0 0 935"/>
                            <a:gd name="T25" fmla="*/ T24 w -934"/>
                            <a:gd name="T26" fmla="+- 0 0 965"/>
                            <a:gd name="T27" fmla="*/ 0 h -964"/>
                            <a:gd name="T28" fmla="+- 0 0 935"/>
                            <a:gd name="T29" fmla="*/ T28 w -934"/>
                            <a:gd name="T30" fmla="+- 0 0 965"/>
                            <a:gd name="T31" fmla="*/ 0 h -964"/>
                            <a:gd name="T32" fmla="+- 0 0 935"/>
                            <a:gd name="T33" fmla="*/ T32 w -934"/>
                            <a:gd name="T34" fmla="+- 0 0 965"/>
                            <a:gd name="T35" fmla="*/ 0 h -964"/>
                            <a:gd name="T36" fmla="+- 0 0 935"/>
                            <a:gd name="T37" fmla="*/ T36 w -934"/>
                            <a:gd name="T38" fmla="+- 0 0 965"/>
                            <a:gd name="T39" fmla="*/ 0 h -964"/>
                            <a:gd name="T40" fmla="+- 0 0 935"/>
                            <a:gd name="T41" fmla="*/ T40 w -934"/>
                            <a:gd name="T42" fmla="+- 0 0 965"/>
                            <a:gd name="T43" fmla="*/ 0 h -964"/>
                            <a:gd name="T44" fmla="+- 0 0 935"/>
                            <a:gd name="T45" fmla="*/ T44 w -934"/>
                            <a:gd name="T46" fmla="+- 0 0 965"/>
                            <a:gd name="T47" fmla="*/ 0 h -964"/>
                            <a:gd name="T48" fmla="+- 0 0 935"/>
                            <a:gd name="T49" fmla="*/ T48 w -934"/>
                            <a:gd name="T50" fmla="+- 0 0 965"/>
                            <a:gd name="T51" fmla="*/ 0 h -964"/>
                            <a:gd name="T52" fmla="+- 0 0 935"/>
                            <a:gd name="T53" fmla="*/ T52 w -934"/>
                            <a:gd name="T54" fmla="+- 0 0 965"/>
                            <a:gd name="T55" fmla="*/ 0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a:moveTo>
                                <a:pt x="-935" y="-965"/>
                              </a:move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close/>
                            </a:path>
                          </a:pathLst>
                        </a:custGeom>
                        <a:noFill/>
                        <a:ln w="97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98EDF" id="Freeform 140" o:spid="_x0000_s1026" style="position:absolute;margin-left:50.75pt;margin-top:52.45pt;width:.05pt;height:.05pt;z-index:-2516500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" path="m-935,-965r,l-935,-965r,l-935,-965r,l-935,-965r,l-935,-965r,l-935,-965r,l-935,-965r,xe" filled="f" strokeweight=".27075mm">
                <v:path arrowok="t" o:connecttype="custom" o:connectlocs="636,0;636,0;636,0;636,0;636,0;636,0;636,0;636,0;636,0;636,0;636,0;636,0;636,0;636,0" o:connectangles="0,0,0,0,0,0,0,0,0,0,0,0,0,0"/>
                <w10:wrap anchorx="page" anchory="page"/>
              </v:shape>
            </w:pict>
          </mc:Fallback>
        </mc:AlternateContent>
      </w:r>
      <w:r w:rsidRPr="006C72A0">
        <w:rPr>
          <w:rFonts w:eastAsia="Times New Roman"/>
          <w:b/>
          <w:szCs w:val="22"/>
        </w:rPr>
        <w:t>INSTRUCTIONS D’UTILISATION</w:t>
      </w:r>
    </w:p>
    <w:p w14:paraId="081467FB" w14:textId="77777777" w:rsidR="006C72A0" w:rsidRPr="006C72A0" w:rsidRDefault="006C72A0" w:rsidP="006C72A0">
      <w:pPr>
        <w:widowControl w:val="0"/>
        <w:tabs>
          <w:tab w:val="clear" w:pos="567"/>
        </w:tabs>
        <w:autoSpaceDE w:val="0"/>
        <w:autoSpaceDN w:val="0"/>
        <w:jc w:val="center"/>
        <w:rPr>
          <w:rFonts w:eastAsia="Times New Roman"/>
          <w:b/>
          <w:spacing w:val="3"/>
          <w:szCs w:val="22"/>
        </w:rPr>
      </w:pPr>
      <w:r w:rsidRPr="006C72A0">
        <w:rPr>
          <w:rFonts w:eastAsia="Times New Roman"/>
          <w:b/>
          <w:szCs w:val="22"/>
        </w:rPr>
        <w:t>Pyzchiva</w:t>
      </w:r>
    </w:p>
    <w:p w14:paraId="11E5BE36" w14:textId="77777777" w:rsidR="006C72A0" w:rsidRPr="006C72A0" w:rsidRDefault="006C72A0" w:rsidP="006C72A0">
      <w:pPr>
        <w:widowControl w:val="0"/>
        <w:tabs>
          <w:tab w:val="clear" w:pos="567"/>
        </w:tabs>
        <w:autoSpaceDE w:val="0"/>
        <w:autoSpaceDN w:val="0"/>
        <w:jc w:val="center"/>
        <w:rPr>
          <w:rFonts w:eastAsia="Times New Roman"/>
          <w:b/>
          <w:spacing w:val="3"/>
          <w:szCs w:val="22"/>
        </w:rPr>
      </w:pPr>
      <w:r w:rsidRPr="006C72A0">
        <w:rPr>
          <w:rFonts w:eastAsia="Times New Roman"/>
          <w:b/>
          <w:szCs w:val="22"/>
        </w:rPr>
        <w:t>(ustekinumab)</w:t>
      </w:r>
    </w:p>
    <w:p w14:paraId="35BECFAC" w14:textId="77777777" w:rsidR="006C72A0" w:rsidRPr="006C72A0" w:rsidRDefault="006C72A0" w:rsidP="006C72A0">
      <w:pPr>
        <w:widowControl w:val="0"/>
        <w:tabs>
          <w:tab w:val="clear" w:pos="567"/>
        </w:tabs>
        <w:autoSpaceDE w:val="0"/>
        <w:autoSpaceDN w:val="0"/>
        <w:jc w:val="center"/>
        <w:rPr>
          <w:rFonts w:eastAsia="Times New Roman"/>
          <w:b/>
          <w:spacing w:val="3"/>
          <w:szCs w:val="22"/>
        </w:rPr>
      </w:pPr>
      <w:r w:rsidRPr="006C72A0">
        <w:rPr>
          <w:rFonts w:eastAsia="Times New Roman"/>
          <w:b/>
          <w:szCs w:val="22"/>
        </w:rPr>
        <w:t>injection par voie sous-cutanée</w:t>
      </w:r>
    </w:p>
    <w:p w14:paraId="7431B9D8" w14:textId="77777777" w:rsidR="006C72A0" w:rsidRPr="006C72A0" w:rsidRDefault="006C72A0" w:rsidP="006C72A0">
      <w:pPr>
        <w:widowControl w:val="0"/>
        <w:tabs>
          <w:tab w:val="clear" w:pos="567"/>
        </w:tabs>
        <w:autoSpaceDE w:val="0"/>
        <w:autoSpaceDN w:val="0"/>
        <w:spacing w:line="260" w:lineRule="exact"/>
        <w:jc w:val="center"/>
        <w:rPr>
          <w:rFonts w:eastAsia="Times New Roman"/>
          <w:b/>
          <w:szCs w:val="22"/>
        </w:rPr>
      </w:pPr>
      <w:r w:rsidRPr="006C72A0">
        <w:rPr>
          <w:rFonts w:eastAsia="Times New Roman"/>
          <w:b/>
          <w:szCs w:val="22"/>
        </w:rPr>
        <w:t>Stylo prérempli</w:t>
      </w:r>
    </w:p>
    <w:p w14:paraId="32B394CC" w14:textId="77777777" w:rsidR="006C72A0" w:rsidRPr="006C72A0" w:rsidRDefault="006C72A0" w:rsidP="006C72A0">
      <w:pPr>
        <w:widowControl w:val="0"/>
        <w:tabs>
          <w:tab w:val="clear" w:pos="567"/>
        </w:tabs>
        <w:autoSpaceDE w:val="0"/>
        <w:autoSpaceDN w:val="0"/>
        <w:spacing w:line="260" w:lineRule="exact"/>
        <w:rPr>
          <w:rFonts w:eastAsia="Times New Roman"/>
          <w:szCs w:val="22"/>
        </w:rPr>
      </w:pPr>
    </w:p>
    <w:p w14:paraId="2E601D5E" w14:textId="77777777" w:rsidR="006C72A0" w:rsidRPr="006C72A0" w:rsidRDefault="006C72A0" w:rsidP="006C72A0">
      <w:pPr>
        <w:widowControl w:val="0"/>
        <w:tabs>
          <w:tab w:val="clear" w:pos="567"/>
        </w:tabs>
        <w:autoSpaceDE w:val="0"/>
        <w:autoSpaceDN w:val="0"/>
        <w:spacing w:before="122"/>
        <w:rPr>
          <w:rFonts w:eastAsia="Times New Roman"/>
          <w:b/>
          <w:szCs w:val="22"/>
        </w:rPr>
      </w:pPr>
      <w:r w:rsidRPr="006C72A0">
        <w:rPr>
          <w:rFonts w:eastAsia="Times New Roman"/>
          <w:b/>
          <w:szCs w:val="22"/>
        </w:rPr>
        <w:t>Instructions pour l’injection de Pyzchiva à l’aide d’un stylo prérempli.</w:t>
      </w:r>
    </w:p>
    <w:p w14:paraId="38536F06" w14:textId="77777777" w:rsidR="006C72A0" w:rsidRPr="006C72A0" w:rsidRDefault="006C72A0" w:rsidP="006C72A0">
      <w:pPr>
        <w:widowControl w:val="0"/>
        <w:tabs>
          <w:tab w:val="clear" w:pos="567"/>
        </w:tabs>
        <w:autoSpaceDE w:val="0"/>
        <w:autoSpaceDN w:val="0"/>
        <w:spacing w:before="122"/>
        <w:rPr>
          <w:rFonts w:eastAsia="Times New Roman"/>
          <w:b/>
          <w:szCs w:val="22"/>
        </w:rPr>
      </w:pPr>
      <w:r w:rsidRPr="006C72A0">
        <w:rPr>
          <w:rFonts w:eastAsia="Times New Roman"/>
          <w:b/>
          <w:szCs w:val="22"/>
        </w:rPr>
        <w:t>Lisez ces instructions d’utilisation avant d’utiliser Pyzchiva. Votre professionnel de santé doit vous montrer comment préparer et administrer correctement votre injection de Pyzchiva.</w:t>
      </w:r>
    </w:p>
    <w:p w14:paraId="73D704C8" w14:textId="77777777" w:rsidR="006C72A0" w:rsidRPr="006C72A0" w:rsidRDefault="006C72A0" w:rsidP="006C72A0">
      <w:pPr>
        <w:widowControl w:val="0"/>
        <w:tabs>
          <w:tab w:val="clear" w:pos="567"/>
        </w:tabs>
        <w:autoSpaceDE w:val="0"/>
        <w:autoSpaceDN w:val="0"/>
        <w:spacing w:before="122" w:line="254" w:lineRule="auto"/>
        <w:ind w:left="369" w:hanging="369"/>
        <w:rPr>
          <w:rFonts w:eastAsia="Times New Roman"/>
          <w:szCs w:val="24"/>
        </w:rPr>
      </w:pPr>
      <w:r w:rsidRPr="006C72A0">
        <w:rPr>
          <w:rFonts w:eastAsia="Times New Roman"/>
          <w:szCs w:val="22"/>
        </w:rPr>
        <w:t xml:space="preserve">Si vous ne pouvez pas vous administrer vous-même l’injection : </w:t>
      </w:r>
    </w:p>
    <w:p w14:paraId="1ADF5110" w14:textId="77777777" w:rsidR="006C72A0" w:rsidRPr="006C72A0" w:rsidRDefault="006C72A0" w:rsidP="006C72A0">
      <w:pPr>
        <w:widowControl w:val="0"/>
        <w:numPr>
          <w:ilvl w:val="0"/>
          <w:numId w:val="36"/>
        </w:numPr>
        <w:tabs>
          <w:tab w:val="clear" w:pos="567"/>
        </w:tabs>
        <w:autoSpaceDE w:val="0"/>
        <w:autoSpaceDN w:val="0"/>
        <w:spacing w:before="122" w:line="254" w:lineRule="auto"/>
        <w:contextualSpacing/>
        <w:rPr>
          <w:rFonts w:eastAsia="Times New Roman"/>
          <w:spacing w:val="-4"/>
          <w:szCs w:val="24"/>
        </w:rPr>
      </w:pPr>
      <w:r w:rsidRPr="006C72A0">
        <w:rPr>
          <w:rFonts w:eastAsia="Times New Roman"/>
          <w:szCs w:val="22"/>
        </w:rPr>
        <w:t>demandez à votre professionnel de santé de vous aider, ou</w:t>
      </w:r>
    </w:p>
    <w:p w14:paraId="04359594" w14:textId="77777777" w:rsidR="006C72A0" w:rsidRPr="006C72A0" w:rsidRDefault="006C72A0" w:rsidP="006C72A0">
      <w:pPr>
        <w:widowControl w:val="0"/>
        <w:numPr>
          <w:ilvl w:val="0"/>
          <w:numId w:val="36"/>
        </w:numPr>
        <w:tabs>
          <w:tab w:val="clear" w:pos="567"/>
        </w:tabs>
        <w:autoSpaceDE w:val="0"/>
        <w:autoSpaceDN w:val="0"/>
        <w:spacing w:before="122" w:line="254" w:lineRule="auto"/>
        <w:contextualSpacing/>
        <w:rPr>
          <w:rFonts w:eastAsia="Times New Roman"/>
          <w:szCs w:val="24"/>
        </w:rPr>
      </w:pPr>
      <w:r w:rsidRPr="006C72A0">
        <w:rPr>
          <w:rFonts w:eastAsia="Times New Roman"/>
          <w:szCs w:val="22"/>
        </w:rPr>
        <w:t>demandez à une personne formée par un professionnel de santé de vous administrer vos injections.</w:t>
      </w:r>
    </w:p>
    <w:p w14:paraId="16B7FC2D" w14:textId="77777777" w:rsidR="006C72A0" w:rsidRPr="006C72A0" w:rsidRDefault="006C72A0" w:rsidP="006C72A0">
      <w:pPr>
        <w:widowControl w:val="0"/>
        <w:tabs>
          <w:tab w:val="clear" w:pos="567"/>
        </w:tabs>
        <w:autoSpaceDE w:val="0"/>
        <w:autoSpaceDN w:val="0"/>
        <w:spacing w:before="4"/>
        <w:rPr>
          <w:rFonts w:eastAsia="Times New Roman"/>
          <w:sz w:val="21"/>
          <w:szCs w:val="24"/>
        </w:rPr>
      </w:pPr>
    </w:p>
    <w:p w14:paraId="2B5200AC" w14:textId="77777777" w:rsidR="006C72A0" w:rsidRPr="006C72A0" w:rsidRDefault="006C72A0" w:rsidP="006C72A0">
      <w:pPr>
        <w:widowControl w:val="0"/>
        <w:tabs>
          <w:tab w:val="clear" w:pos="567"/>
        </w:tabs>
        <w:autoSpaceDE w:val="0"/>
        <w:autoSpaceDN w:val="0"/>
        <w:spacing w:before="1"/>
        <w:rPr>
          <w:rFonts w:eastAsia="Times New Roman"/>
          <w:szCs w:val="24"/>
        </w:rPr>
      </w:pPr>
      <w:r w:rsidRPr="006C72A0">
        <w:rPr>
          <w:rFonts w:eastAsia="Times New Roman"/>
          <w:b/>
          <w:szCs w:val="22"/>
        </w:rPr>
        <w:t>N’essayez pas</w:t>
      </w:r>
      <w:r w:rsidRPr="006C72A0">
        <w:rPr>
          <w:rFonts w:eastAsia="Times New Roman"/>
          <w:szCs w:val="22"/>
        </w:rPr>
        <w:t xml:space="preserve"> d’injecter </w:t>
      </w:r>
      <w:bookmarkStart w:id="59" w:name="_Hlk169788337"/>
      <w:r w:rsidRPr="006C72A0">
        <w:rPr>
          <w:rFonts w:eastAsia="Times New Roman"/>
          <w:szCs w:val="22"/>
        </w:rPr>
        <w:t xml:space="preserve">Pyzchiva </w:t>
      </w:r>
      <w:bookmarkEnd w:id="59"/>
      <w:r w:rsidRPr="006C72A0">
        <w:rPr>
          <w:rFonts w:eastAsia="Times New Roman"/>
          <w:szCs w:val="22"/>
        </w:rPr>
        <w:t>vous-même avant qu’un professionnel de santé ne vous ait montré comment injecter Pyzchiva.</w:t>
      </w:r>
    </w:p>
    <w:p w14:paraId="03F0946A" w14:textId="77777777" w:rsidR="006C72A0" w:rsidRPr="006C72A0" w:rsidRDefault="006C72A0" w:rsidP="006C72A0">
      <w:pPr>
        <w:widowControl w:val="0"/>
        <w:tabs>
          <w:tab w:val="clear" w:pos="567"/>
        </w:tabs>
        <w:autoSpaceDE w:val="0"/>
        <w:autoSpaceDN w:val="0"/>
        <w:spacing w:before="1"/>
        <w:rPr>
          <w:rFonts w:eastAsia="Times New Roman"/>
          <w:szCs w:val="24"/>
        </w:rPr>
      </w:pPr>
    </w:p>
    <w:p w14:paraId="3F7A5663" w14:textId="77777777" w:rsidR="006C72A0" w:rsidRPr="006C72A0" w:rsidRDefault="006C72A0" w:rsidP="006C72A0">
      <w:pPr>
        <w:widowControl w:val="0"/>
        <w:tabs>
          <w:tab w:val="clear" w:pos="567"/>
        </w:tabs>
        <w:autoSpaceDE w:val="0"/>
        <w:autoSpaceDN w:val="0"/>
        <w:spacing w:before="1"/>
        <w:rPr>
          <w:rFonts w:eastAsia="Times New Roman"/>
          <w:szCs w:val="22"/>
        </w:rPr>
      </w:pPr>
      <w:r w:rsidRPr="006C72A0">
        <w:rPr>
          <w:rFonts w:eastAsia="Times New Roman"/>
          <w:b/>
          <w:szCs w:val="22"/>
        </w:rPr>
        <w:t>Besoin d’aide ?</w:t>
      </w:r>
      <w:r w:rsidRPr="006C72A0">
        <w:rPr>
          <w:rFonts w:eastAsia="Times New Roman"/>
          <w:szCs w:val="22"/>
        </w:rPr>
        <w:t xml:space="preserve"> </w:t>
      </w:r>
    </w:p>
    <w:p w14:paraId="5350F06D" w14:textId="77777777" w:rsidR="006C72A0" w:rsidRPr="006C72A0" w:rsidRDefault="006C72A0" w:rsidP="006C72A0">
      <w:pPr>
        <w:widowControl w:val="0"/>
        <w:tabs>
          <w:tab w:val="clear" w:pos="567"/>
        </w:tabs>
        <w:autoSpaceDE w:val="0"/>
        <w:autoSpaceDN w:val="0"/>
        <w:spacing w:before="1"/>
        <w:rPr>
          <w:rFonts w:eastAsia="Times New Roman"/>
          <w:szCs w:val="24"/>
        </w:rPr>
      </w:pPr>
      <w:r w:rsidRPr="006C72A0">
        <w:rPr>
          <w:rFonts w:eastAsia="Times New Roman"/>
          <w:szCs w:val="22"/>
        </w:rPr>
        <w:t>Si vous avez la moindre question, contactez votre médecin pour en parler. Pour obtenir une assistance supplémentaire ou faire part de vos commentaires, reportez-vous à la notice pour connaître les coordonnées de votre représentant local.</w:t>
      </w:r>
    </w:p>
    <w:p w14:paraId="632464FB" w14:textId="77777777" w:rsidR="006C72A0" w:rsidRPr="006C72A0" w:rsidRDefault="006C72A0" w:rsidP="006C72A0">
      <w:pPr>
        <w:widowControl w:val="0"/>
        <w:tabs>
          <w:tab w:val="clear" w:pos="567"/>
        </w:tabs>
        <w:autoSpaceDE w:val="0"/>
        <w:autoSpaceDN w:val="0"/>
        <w:spacing w:before="1"/>
        <w:rPr>
          <w:rFonts w:eastAsia="Times New Roman"/>
          <w:szCs w:val="24"/>
        </w:rPr>
      </w:pPr>
    </w:p>
    <w:p w14:paraId="0642D3CB" w14:textId="77777777" w:rsidR="006C72A0" w:rsidRPr="006C72A0" w:rsidRDefault="006C72A0" w:rsidP="006C72A0">
      <w:pPr>
        <w:widowControl w:val="0"/>
        <w:tabs>
          <w:tab w:val="clear" w:pos="567"/>
        </w:tabs>
        <w:autoSpaceDE w:val="0"/>
        <w:autoSpaceDN w:val="0"/>
        <w:spacing w:before="1"/>
        <w:rPr>
          <w:rFonts w:eastAsia="Times New Roman"/>
          <w:b/>
          <w:szCs w:val="24"/>
        </w:rPr>
      </w:pPr>
      <w:r w:rsidRPr="006C72A0">
        <w:rPr>
          <w:rFonts w:eastAsia="Times New Roman"/>
          <w:b/>
          <w:szCs w:val="22"/>
        </w:rPr>
        <w:t>Schéma des pièces :</w:t>
      </w:r>
    </w:p>
    <w:p w14:paraId="4CC3C7B8" w14:textId="77777777" w:rsidR="006C72A0" w:rsidRPr="006C72A0" w:rsidRDefault="006C72A0" w:rsidP="006C72A0">
      <w:pPr>
        <w:widowControl w:val="0"/>
        <w:tabs>
          <w:tab w:val="clear" w:pos="567"/>
        </w:tabs>
        <w:autoSpaceDE w:val="0"/>
        <w:autoSpaceDN w:val="0"/>
        <w:spacing w:before="1"/>
        <w:rPr>
          <w:rFonts w:eastAsia="Times New Roman"/>
          <w:b/>
          <w:szCs w:val="24"/>
          <w:lang w:val="en-GB"/>
        </w:rPr>
      </w:pPr>
    </w:p>
    <w:p w14:paraId="0DD1C7CC" w14:textId="77777777" w:rsidR="006C72A0" w:rsidRPr="006C72A0" w:rsidRDefault="006C72A0" w:rsidP="006C72A0">
      <w:pPr>
        <w:widowControl w:val="0"/>
        <w:tabs>
          <w:tab w:val="clear" w:pos="567"/>
        </w:tabs>
        <w:autoSpaceDE w:val="0"/>
        <w:autoSpaceDN w:val="0"/>
        <w:spacing w:before="1"/>
        <w:rPr>
          <w:rFonts w:eastAsia="Times New Roman"/>
          <w:b/>
          <w:szCs w:val="24"/>
        </w:rPr>
      </w:pPr>
      <w:r w:rsidRPr="006C72A0">
        <w:rPr>
          <w:rFonts w:eastAsia="Times New Roman"/>
          <w:b/>
          <w:szCs w:val="22"/>
        </w:rPr>
        <w:t>Avant utilisation</w:t>
      </w:r>
    </w:p>
    <w:p w14:paraId="43EA8A71" w14:textId="77777777" w:rsidR="006C72A0" w:rsidRPr="006C72A0" w:rsidRDefault="006C72A0" w:rsidP="006C72A0">
      <w:pPr>
        <w:widowControl w:val="0"/>
        <w:tabs>
          <w:tab w:val="clear" w:pos="567"/>
        </w:tabs>
        <w:autoSpaceDE w:val="0"/>
        <w:autoSpaceDN w:val="0"/>
        <w:spacing w:before="1"/>
        <w:jc w:val="center"/>
        <w:rPr>
          <w:rFonts w:eastAsia="Times New Roman"/>
          <w:b/>
          <w:szCs w:val="24"/>
        </w:rPr>
      </w:pPr>
      <w:r w:rsidRPr="006C72A0">
        <w:rPr>
          <w:rFonts w:eastAsia="Times New Roman"/>
          <w:noProof/>
          <w:szCs w:val="22"/>
        </w:rPr>
        <mc:AlternateContent>
          <mc:Choice Requires="wpg">
            <w:drawing>
              <wp:anchor distT="0" distB="0" distL="114300" distR="114300" simplePos="0" relativeHeight="251674650" behindDoc="0" locked="0" layoutInCell="1" allowOverlap="1" wp14:anchorId="65597552" wp14:editId="33F6BEC7">
                <wp:simplePos x="0" y="0"/>
                <wp:positionH relativeFrom="column">
                  <wp:posOffset>1376045</wp:posOffset>
                </wp:positionH>
                <wp:positionV relativeFrom="paragraph">
                  <wp:posOffset>471170</wp:posOffset>
                </wp:positionV>
                <wp:extent cx="3069065" cy="781050"/>
                <wp:effectExtent l="0" t="0" r="0" b="0"/>
                <wp:wrapNone/>
                <wp:docPr id="1124560037" name="Group 26"/>
                <wp:cNvGraphicFramePr/>
                <a:graphic xmlns:a="http://schemas.openxmlformats.org/drawingml/2006/main">
                  <a:graphicData uri="http://schemas.microsoft.com/office/word/2010/wordprocessingGroup">
                    <wpg:wgp>
                      <wpg:cNvGrpSpPr/>
                      <wpg:grpSpPr>
                        <a:xfrm>
                          <a:off x="0" y="0"/>
                          <a:ext cx="3069065" cy="781050"/>
                          <a:chOff x="0" y="0"/>
                          <a:chExt cx="3069065" cy="781050"/>
                        </a:xfrm>
                      </wpg:grpSpPr>
                      <wps:wsp>
                        <wps:cNvPr id="1420345450" name="Text Box 2"/>
                        <wps:cNvSpPr txBox="1">
                          <a:spLocks noChangeArrowheads="1"/>
                        </wps:cNvSpPr>
                        <wps:spPr bwMode="auto">
                          <a:xfrm>
                            <a:off x="0" y="15872"/>
                            <a:ext cx="938220" cy="765178"/>
                          </a:xfrm>
                          <a:prstGeom prst="rect">
                            <a:avLst/>
                          </a:prstGeom>
                          <a:noFill/>
                          <a:ln w="9525">
                            <a:noFill/>
                            <a:miter lim="800000"/>
                            <a:headEnd/>
                            <a:tailEnd/>
                          </a:ln>
                        </wps:spPr>
                        <wps:txbx>
                          <w:txbxContent>
                            <w:p w14:paraId="018FDB17" w14:textId="77777777" w:rsidR="00360FAC" w:rsidRPr="008359A1" w:rsidRDefault="00360FAC" w:rsidP="006C72A0">
                              <w:pPr>
                                <w:spacing w:line="216" w:lineRule="auto"/>
                                <w:rPr>
                                  <w:rFonts w:ascii="Calibri" w:hAnsi="Calibri" w:cs="Calibri"/>
                                  <w:sz w:val="25"/>
                                  <w:szCs w:val="25"/>
                                </w:rPr>
                              </w:pPr>
                              <w:r w:rsidRPr="008359A1">
                                <w:rPr>
                                  <w:rFonts w:ascii="Calibri" w:hAnsi="Calibri"/>
                                  <w:sz w:val="25"/>
                                  <w:szCs w:val="25"/>
                                </w:rPr>
                                <w:t>Capuchon de l’aiguille (fermé)</w:t>
                              </w:r>
                            </w:p>
                          </w:txbxContent>
                        </wps:txbx>
                        <wps:bodyPr rot="0" vert="horz" wrap="square" lIns="91440" tIns="45720" rIns="91440" bIns="45720" anchor="t" anchorCtr="0">
                          <a:noAutofit/>
                        </wps:bodyPr>
                      </wps:wsp>
                      <wps:wsp>
                        <wps:cNvPr id="589837881" name="Text Box 2"/>
                        <wps:cNvSpPr txBox="1">
                          <a:spLocks noChangeArrowheads="1"/>
                        </wps:cNvSpPr>
                        <wps:spPr bwMode="auto">
                          <a:xfrm>
                            <a:off x="938254" y="7952"/>
                            <a:ext cx="922020" cy="643255"/>
                          </a:xfrm>
                          <a:prstGeom prst="rect">
                            <a:avLst/>
                          </a:prstGeom>
                          <a:noFill/>
                          <a:ln w="9525">
                            <a:noFill/>
                            <a:miter lim="800000"/>
                            <a:headEnd/>
                            <a:tailEnd/>
                          </a:ln>
                        </wps:spPr>
                        <wps:txbx>
                          <w:txbxContent>
                            <w:p w14:paraId="26FF5A03" w14:textId="77777777" w:rsidR="00360FAC" w:rsidRPr="008359A1" w:rsidRDefault="00360FAC" w:rsidP="006C72A0">
                              <w:pPr>
                                <w:spacing w:line="216" w:lineRule="auto"/>
                                <w:rPr>
                                  <w:rFonts w:ascii="Calibri" w:hAnsi="Calibri" w:cs="Calibri"/>
                                  <w:sz w:val="25"/>
                                  <w:szCs w:val="25"/>
                                </w:rPr>
                              </w:pPr>
                              <w:r w:rsidRPr="008359A1">
                                <w:rPr>
                                  <w:rFonts w:ascii="Calibri" w:hAnsi="Calibri"/>
                                  <w:sz w:val="25"/>
                                  <w:szCs w:val="25"/>
                                </w:rPr>
                                <w:t>Fenêtre de lecture</w:t>
                              </w:r>
                            </w:p>
                          </w:txbxContent>
                        </wps:txbx>
                        <wps:bodyPr rot="0" vert="horz" wrap="square" lIns="91440" tIns="45720" rIns="91440" bIns="45720" anchor="t" anchorCtr="0">
                          <a:noAutofit/>
                        </wps:bodyPr>
                      </wps:wsp>
                      <wps:wsp>
                        <wps:cNvPr id="201072670" name="Text Box 2"/>
                        <wps:cNvSpPr txBox="1">
                          <a:spLocks noChangeArrowheads="1"/>
                        </wps:cNvSpPr>
                        <wps:spPr bwMode="auto">
                          <a:xfrm>
                            <a:off x="2075290" y="0"/>
                            <a:ext cx="993775" cy="651510"/>
                          </a:xfrm>
                          <a:prstGeom prst="rect">
                            <a:avLst/>
                          </a:prstGeom>
                          <a:noFill/>
                          <a:ln w="9525">
                            <a:noFill/>
                            <a:miter lim="800000"/>
                            <a:headEnd/>
                            <a:tailEnd/>
                          </a:ln>
                        </wps:spPr>
                        <wps:txbx>
                          <w:txbxContent>
                            <w:p w14:paraId="325AF0C7" w14:textId="77777777" w:rsidR="00360FAC" w:rsidRPr="008359A1" w:rsidRDefault="00360FAC" w:rsidP="006C72A0">
                              <w:pPr>
                                <w:spacing w:line="216" w:lineRule="auto"/>
                                <w:rPr>
                                  <w:rFonts w:ascii="Calibri" w:hAnsi="Calibri" w:cs="Calibri"/>
                                  <w:sz w:val="25"/>
                                  <w:szCs w:val="25"/>
                                </w:rPr>
                              </w:pPr>
                              <w:r w:rsidRPr="008359A1">
                                <w:rPr>
                                  <w:rFonts w:ascii="Calibri" w:hAnsi="Calibri"/>
                                  <w:sz w:val="25"/>
                                  <w:szCs w:val="25"/>
                                </w:rPr>
                                <w:t>Date de péremption (Exp:)</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5597552" id="Group 26" o:spid="_x0000_s1040" style="position:absolute;left:0;text-align:left;margin-left:108.35pt;margin-top:37.1pt;width:241.65pt;height:61.5pt;z-index:251674650;mso-height-relative:margin" coordsize="30690,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">
                <v:shape id="_x0000_s1041" type="#_x0000_t202" style="position:absolute;top:158;width:9382;height:7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" filled="f" stroked="f">
                  <v:textbox>
                    <w:txbxContent>
                      <w:p w14:paraId="018FDB17" w14:textId="77777777" w:rsidR="00360FAC" w:rsidRPr="008359A1" w:rsidRDefault="00360FAC" w:rsidP="006C72A0">
                        <w:pPr>
                          <w:spacing w:line="216" w:lineRule="auto"/>
                          <w:rPr>
                            <w:rFonts w:ascii="Calibri" w:hAnsi="Calibri" w:cs="Calibri"/>
                            <w:sz w:val="25"/>
                            <w:szCs w:val="25"/>
                          </w:rPr>
                        </w:pPr>
                        <w:r w:rsidRPr="008359A1">
                          <w:rPr>
                            <w:rFonts w:ascii="Calibri" w:hAnsi="Calibri"/>
                            <w:sz w:val="25"/>
                            <w:szCs w:val="25"/>
                          </w:rPr>
                          <w:t>Capuchon de l’aiguille (fermé)</w:t>
                        </w:r>
                      </w:p>
                    </w:txbxContent>
                  </v:textbox>
                </v:shape>
                <v:shape id="_x0000_s1042" type="#_x0000_t202" style="position:absolute;left:9382;top:79;width:9220;height:6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" filled="f" stroked="f">
                  <v:textbox>
                    <w:txbxContent>
                      <w:p w14:paraId="26FF5A03" w14:textId="77777777" w:rsidR="00360FAC" w:rsidRPr="008359A1" w:rsidRDefault="00360FAC" w:rsidP="006C72A0">
                        <w:pPr>
                          <w:spacing w:line="216" w:lineRule="auto"/>
                          <w:rPr>
                            <w:rFonts w:ascii="Calibri" w:hAnsi="Calibri" w:cs="Calibri"/>
                            <w:sz w:val="25"/>
                            <w:szCs w:val="25"/>
                          </w:rPr>
                        </w:pPr>
                        <w:r w:rsidRPr="008359A1">
                          <w:rPr>
                            <w:rFonts w:ascii="Calibri" w:hAnsi="Calibri"/>
                            <w:sz w:val="25"/>
                            <w:szCs w:val="25"/>
                          </w:rPr>
                          <w:t>Fenêtre de lecture</w:t>
                        </w:r>
                      </w:p>
                    </w:txbxContent>
                  </v:textbox>
                </v:shape>
                <v:shape id="_x0000_s1043" type="#_x0000_t202" style="position:absolute;left:20752;width:9938;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" filled="f" stroked="f">
                  <v:textbox>
                    <w:txbxContent>
                      <w:p w14:paraId="325AF0C7" w14:textId="77777777" w:rsidR="00360FAC" w:rsidRPr="008359A1" w:rsidRDefault="00360FAC" w:rsidP="006C72A0">
                        <w:pPr>
                          <w:spacing w:line="216" w:lineRule="auto"/>
                          <w:rPr>
                            <w:rFonts w:ascii="Calibri" w:hAnsi="Calibri" w:cs="Calibri"/>
                            <w:sz w:val="25"/>
                            <w:szCs w:val="25"/>
                          </w:rPr>
                        </w:pPr>
                        <w:r w:rsidRPr="008359A1">
                          <w:rPr>
                            <w:rFonts w:ascii="Calibri" w:hAnsi="Calibri"/>
                            <w:sz w:val="25"/>
                            <w:szCs w:val="25"/>
                          </w:rPr>
                          <w:t>Date de péremption (Exp:)</w:t>
                        </w:r>
                      </w:p>
                    </w:txbxContent>
                  </v:textbox>
                </v:shape>
              </v:group>
            </w:pict>
          </mc:Fallback>
        </mc:AlternateContent>
      </w:r>
      <w:r w:rsidRPr="006C72A0">
        <w:rPr>
          <w:rFonts w:eastAsia="Times New Roman"/>
          <w:noProof/>
          <w:szCs w:val="22"/>
        </w:rPr>
        <w:drawing>
          <wp:inline distT="0" distB="0" distL="0" distR="0" wp14:anchorId="1C01B907" wp14:editId="09240821">
            <wp:extent cx="3282287" cy="1024359"/>
            <wp:effectExtent l="0" t="0" r="0" b="4445"/>
            <wp:docPr id="97486423" name="Picture 5" descr="A close-up of a white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6423" name="Picture 5" descr="A close-up of a white bar&#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04443" cy="1031274"/>
                    </a:xfrm>
                    <a:prstGeom prst="rect">
                      <a:avLst/>
                    </a:prstGeom>
                    <a:noFill/>
                    <a:ln>
                      <a:noFill/>
                    </a:ln>
                  </pic:spPr>
                </pic:pic>
              </a:graphicData>
            </a:graphic>
          </wp:inline>
        </w:drawing>
      </w:r>
    </w:p>
    <w:p w14:paraId="17CDE6C6" w14:textId="77777777" w:rsidR="006C72A0" w:rsidRPr="006C72A0" w:rsidRDefault="006C72A0" w:rsidP="006C72A0">
      <w:pPr>
        <w:widowControl w:val="0"/>
        <w:tabs>
          <w:tab w:val="clear" w:pos="567"/>
        </w:tabs>
        <w:autoSpaceDE w:val="0"/>
        <w:autoSpaceDN w:val="0"/>
        <w:spacing w:before="1"/>
        <w:rPr>
          <w:rFonts w:eastAsia="Times New Roman"/>
          <w:b/>
          <w:szCs w:val="24"/>
          <w:lang w:val="en-GB"/>
        </w:rPr>
      </w:pPr>
    </w:p>
    <w:p w14:paraId="511AE59D" w14:textId="77777777" w:rsidR="006C72A0" w:rsidRPr="006C72A0" w:rsidRDefault="006C72A0" w:rsidP="006C72A0">
      <w:pPr>
        <w:widowControl w:val="0"/>
        <w:tabs>
          <w:tab w:val="clear" w:pos="567"/>
        </w:tabs>
        <w:autoSpaceDE w:val="0"/>
        <w:autoSpaceDN w:val="0"/>
        <w:spacing w:before="1"/>
        <w:rPr>
          <w:rFonts w:eastAsia="Times New Roman"/>
          <w:b/>
          <w:szCs w:val="24"/>
        </w:rPr>
      </w:pPr>
      <w:r w:rsidRPr="006C72A0">
        <w:rPr>
          <w:rFonts w:eastAsia="Times New Roman"/>
          <w:noProof/>
          <w:szCs w:val="22"/>
        </w:rPr>
        <mc:AlternateContent>
          <mc:Choice Requires="wpg">
            <w:drawing>
              <wp:anchor distT="0" distB="0" distL="114300" distR="114300" simplePos="0" relativeHeight="251675674" behindDoc="0" locked="0" layoutInCell="1" allowOverlap="1" wp14:anchorId="46589183" wp14:editId="4ED318EB">
                <wp:simplePos x="0" y="0"/>
                <wp:positionH relativeFrom="column">
                  <wp:posOffset>1233170</wp:posOffset>
                </wp:positionH>
                <wp:positionV relativeFrom="paragraph">
                  <wp:posOffset>61595</wp:posOffset>
                </wp:positionV>
                <wp:extent cx="3879853" cy="1666874"/>
                <wp:effectExtent l="0" t="0" r="0" b="0"/>
                <wp:wrapNone/>
                <wp:docPr id="514706291" name="Group 27"/>
                <wp:cNvGraphicFramePr/>
                <a:graphic xmlns:a="http://schemas.openxmlformats.org/drawingml/2006/main">
                  <a:graphicData uri="http://schemas.microsoft.com/office/word/2010/wordprocessingGroup">
                    <wpg:wgp>
                      <wpg:cNvGrpSpPr/>
                      <wpg:grpSpPr>
                        <a:xfrm>
                          <a:off x="0" y="0"/>
                          <a:ext cx="3879853" cy="1666874"/>
                          <a:chOff x="0" y="0"/>
                          <a:chExt cx="3879853" cy="1666874"/>
                        </a:xfrm>
                      </wpg:grpSpPr>
                      <wps:wsp>
                        <wps:cNvPr id="2017790866" name="Text Box 2"/>
                        <wps:cNvSpPr txBox="1">
                          <a:spLocks noChangeArrowheads="1"/>
                        </wps:cNvSpPr>
                        <wps:spPr bwMode="auto">
                          <a:xfrm>
                            <a:off x="0" y="898121"/>
                            <a:ext cx="977920" cy="768753"/>
                          </a:xfrm>
                          <a:prstGeom prst="rect">
                            <a:avLst/>
                          </a:prstGeom>
                          <a:noFill/>
                          <a:ln w="9525">
                            <a:noFill/>
                            <a:miter lim="800000"/>
                            <a:headEnd/>
                            <a:tailEnd/>
                          </a:ln>
                        </wps:spPr>
                        <wps:txbx>
                          <w:txbxContent>
                            <w:p w14:paraId="08037062" w14:textId="77777777" w:rsidR="00360FAC" w:rsidRPr="008359A1" w:rsidRDefault="00360FAC" w:rsidP="006C72A0">
                              <w:pPr>
                                <w:spacing w:line="216" w:lineRule="auto"/>
                                <w:rPr>
                                  <w:rFonts w:ascii="Calibri" w:hAnsi="Calibri" w:cs="Calibri"/>
                                  <w:sz w:val="25"/>
                                  <w:szCs w:val="25"/>
                                  <w:lang w:val="en-US"/>
                                </w:rPr>
                              </w:pPr>
                              <w:r w:rsidRPr="008359A1">
                                <w:rPr>
                                  <w:rFonts w:ascii="Calibri" w:hAnsi="Calibri"/>
                                  <w:sz w:val="25"/>
                                  <w:szCs w:val="25"/>
                                </w:rPr>
                                <w:t>Capuchon de l’aiguille (ouvert)</w:t>
                              </w:r>
                            </w:p>
                          </w:txbxContent>
                        </wps:txbx>
                        <wps:bodyPr rot="0" vert="horz" wrap="square" lIns="91440" tIns="45720" rIns="91440" bIns="45720" anchor="t" anchorCtr="0">
                          <a:noAutofit/>
                        </wps:bodyPr>
                      </wps:wsp>
                      <wps:wsp>
                        <wps:cNvPr id="1433979170" name="Text Box 2"/>
                        <wps:cNvSpPr txBox="1">
                          <a:spLocks noChangeArrowheads="1"/>
                        </wps:cNvSpPr>
                        <wps:spPr bwMode="auto">
                          <a:xfrm>
                            <a:off x="977918" y="880487"/>
                            <a:ext cx="2502534" cy="449579"/>
                          </a:xfrm>
                          <a:prstGeom prst="rect">
                            <a:avLst/>
                          </a:prstGeom>
                          <a:noFill/>
                          <a:ln w="9525">
                            <a:noFill/>
                            <a:miter lim="800000"/>
                            <a:headEnd/>
                            <a:tailEnd/>
                          </a:ln>
                        </wps:spPr>
                        <wps:txbx>
                          <w:txbxContent>
                            <w:p w14:paraId="6731EDCB" w14:textId="77777777" w:rsidR="00360FAC" w:rsidRPr="008359A1" w:rsidRDefault="00360FAC" w:rsidP="006C72A0">
                              <w:pPr>
                                <w:spacing w:line="216" w:lineRule="auto"/>
                                <w:rPr>
                                  <w:rFonts w:ascii="Calibri" w:hAnsi="Calibri" w:cs="Calibri"/>
                                  <w:sz w:val="25"/>
                                  <w:szCs w:val="25"/>
                                </w:rPr>
                              </w:pPr>
                              <w:r w:rsidRPr="008359A1">
                                <w:rPr>
                                  <w:rFonts w:ascii="Calibri" w:hAnsi="Calibri"/>
                                  <w:sz w:val="25"/>
                                  <w:szCs w:val="25"/>
                                </w:rPr>
                                <w:t>Protège-aiguille</w:t>
                              </w:r>
                            </w:p>
                            <w:p w14:paraId="017C640F" w14:textId="77777777" w:rsidR="00360FAC" w:rsidRPr="008359A1" w:rsidRDefault="00360FAC" w:rsidP="006C72A0">
                              <w:pPr>
                                <w:spacing w:line="216" w:lineRule="auto"/>
                                <w:rPr>
                                  <w:rFonts w:ascii="Calibri" w:hAnsi="Calibri" w:cs="Calibri"/>
                                  <w:sz w:val="25"/>
                                  <w:szCs w:val="25"/>
                                </w:rPr>
                              </w:pPr>
                              <w:r w:rsidRPr="008359A1">
                                <w:rPr>
                                  <w:rFonts w:ascii="Calibri" w:hAnsi="Calibri"/>
                                  <w:sz w:val="25"/>
                                  <w:szCs w:val="25"/>
                                </w:rPr>
                                <w:t>(l’aiguille est à l’intérieur)</w:t>
                              </w:r>
                            </w:p>
                          </w:txbxContent>
                        </wps:txbx>
                        <wps:bodyPr rot="0" vert="horz" wrap="square" lIns="91440" tIns="45720" rIns="91440" bIns="45720" anchor="t" anchorCtr="0">
                          <a:spAutoFit/>
                        </wps:bodyPr>
                      </wps:wsp>
                      <wps:wsp>
                        <wps:cNvPr id="2069553538" name="Text Box 2"/>
                        <wps:cNvSpPr txBox="1">
                          <a:spLocks noChangeArrowheads="1"/>
                        </wps:cNvSpPr>
                        <wps:spPr bwMode="auto">
                          <a:xfrm>
                            <a:off x="1939929" y="0"/>
                            <a:ext cx="1939924" cy="449579"/>
                          </a:xfrm>
                          <a:prstGeom prst="rect">
                            <a:avLst/>
                          </a:prstGeom>
                          <a:noFill/>
                          <a:ln w="9525">
                            <a:noFill/>
                            <a:miter lim="800000"/>
                            <a:headEnd/>
                            <a:tailEnd/>
                          </a:ln>
                        </wps:spPr>
                        <wps:txbx>
                          <w:txbxContent>
                            <w:p w14:paraId="444DC0AB" w14:textId="77777777" w:rsidR="00360FAC" w:rsidRPr="008359A1" w:rsidRDefault="00360FAC" w:rsidP="006C72A0">
                              <w:pPr>
                                <w:spacing w:line="216" w:lineRule="auto"/>
                                <w:rPr>
                                  <w:rFonts w:ascii="Calibri" w:hAnsi="Calibri" w:cs="Calibri"/>
                                  <w:sz w:val="25"/>
                                  <w:szCs w:val="25"/>
                                </w:rPr>
                              </w:pPr>
                              <w:r w:rsidRPr="008359A1">
                                <w:rPr>
                                  <w:rFonts w:ascii="Calibri" w:hAnsi="Calibri"/>
                                  <w:sz w:val="25"/>
                                  <w:szCs w:val="25"/>
                                </w:rPr>
                                <w:t>Indicateur jaune</w:t>
                              </w:r>
                            </w:p>
                            <w:p w14:paraId="75E52ED5" w14:textId="77777777" w:rsidR="00360FAC" w:rsidRPr="008359A1" w:rsidRDefault="00360FAC" w:rsidP="006C72A0">
                              <w:pPr>
                                <w:spacing w:line="216" w:lineRule="auto"/>
                                <w:rPr>
                                  <w:rFonts w:ascii="Calibri" w:hAnsi="Calibri" w:cs="Calibri"/>
                                  <w:sz w:val="25"/>
                                  <w:szCs w:val="25"/>
                                </w:rPr>
                              </w:pPr>
                              <w:r w:rsidRPr="008359A1">
                                <w:rPr>
                                  <w:rFonts w:ascii="Calibri" w:hAnsi="Calibri"/>
                                  <w:sz w:val="25"/>
                                  <w:szCs w:val="25"/>
                                </w:rPr>
                                <w:t>(injection terminée)</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46589183" id="Group 27" o:spid="_x0000_s1044" style="position:absolute;margin-left:97.1pt;margin-top:4.85pt;width:305.5pt;height:131.25pt;z-index:251675674;mso-height-relative:margin" coordsize="38798,1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">
                <v:shape id="_x0000_s1045" type="#_x0000_t202" style="position:absolute;top:8981;width:9779;height:7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" filled="f" stroked="f">
                  <v:textbox>
                    <w:txbxContent>
                      <w:p w14:paraId="08037062" w14:textId="77777777" w:rsidR="00360FAC" w:rsidRPr="008359A1" w:rsidRDefault="00360FAC" w:rsidP="006C72A0">
                        <w:pPr>
                          <w:spacing w:line="216" w:lineRule="auto"/>
                          <w:rPr>
                            <w:rFonts w:ascii="Calibri" w:hAnsi="Calibri" w:cs="Calibri"/>
                            <w:sz w:val="25"/>
                            <w:szCs w:val="25"/>
                            <w:lang w:val="en-US"/>
                          </w:rPr>
                        </w:pPr>
                        <w:r w:rsidRPr="008359A1">
                          <w:rPr>
                            <w:rFonts w:ascii="Calibri" w:hAnsi="Calibri"/>
                            <w:sz w:val="25"/>
                            <w:szCs w:val="25"/>
                          </w:rPr>
                          <w:t>Capuchon de l’aiguille (ouvert)</w:t>
                        </w:r>
                      </w:p>
                    </w:txbxContent>
                  </v:textbox>
                </v:shape>
                <v:shape id="_x0000_s1046" type="#_x0000_t202" style="position:absolute;left:9779;top:8804;width:25025;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" filled="f" stroked="f">
                  <v:textbox style="mso-fit-shape-to-text:t">
                    <w:txbxContent>
                      <w:p w14:paraId="6731EDCB" w14:textId="77777777" w:rsidR="00360FAC" w:rsidRPr="008359A1" w:rsidRDefault="00360FAC" w:rsidP="006C72A0">
                        <w:pPr>
                          <w:spacing w:line="216" w:lineRule="auto"/>
                          <w:rPr>
                            <w:rFonts w:ascii="Calibri" w:hAnsi="Calibri" w:cs="Calibri"/>
                            <w:sz w:val="25"/>
                            <w:szCs w:val="25"/>
                          </w:rPr>
                        </w:pPr>
                        <w:r w:rsidRPr="008359A1">
                          <w:rPr>
                            <w:rFonts w:ascii="Calibri" w:hAnsi="Calibri"/>
                            <w:sz w:val="25"/>
                            <w:szCs w:val="25"/>
                          </w:rPr>
                          <w:t>Protège-aiguille</w:t>
                        </w:r>
                      </w:p>
                      <w:p w14:paraId="017C640F" w14:textId="77777777" w:rsidR="00360FAC" w:rsidRPr="008359A1" w:rsidRDefault="00360FAC" w:rsidP="006C72A0">
                        <w:pPr>
                          <w:spacing w:line="216" w:lineRule="auto"/>
                          <w:rPr>
                            <w:rFonts w:ascii="Calibri" w:hAnsi="Calibri" w:cs="Calibri"/>
                            <w:sz w:val="25"/>
                            <w:szCs w:val="25"/>
                          </w:rPr>
                        </w:pPr>
                        <w:r w:rsidRPr="008359A1">
                          <w:rPr>
                            <w:rFonts w:ascii="Calibri" w:hAnsi="Calibri"/>
                            <w:sz w:val="25"/>
                            <w:szCs w:val="25"/>
                          </w:rPr>
                          <w:t>(l’aiguille est à l’intérieur)</w:t>
                        </w:r>
                      </w:p>
                    </w:txbxContent>
                  </v:textbox>
                </v:shape>
                <v:shape id="_x0000_s1047" type="#_x0000_t202" style="position:absolute;left:19399;width:19399;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" filled="f" stroked="f">
                  <v:textbox style="mso-fit-shape-to-text:t">
                    <w:txbxContent>
                      <w:p w14:paraId="444DC0AB" w14:textId="77777777" w:rsidR="00360FAC" w:rsidRPr="008359A1" w:rsidRDefault="00360FAC" w:rsidP="006C72A0">
                        <w:pPr>
                          <w:spacing w:line="216" w:lineRule="auto"/>
                          <w:rPr>
                            <w:rFonts w:ascii="Calibri" w:hAnsi="Calibri" w:cs="Calibri"/>
                            <w:sz w:val="25"/>
                            <w:szCs w:val="25"/>
                          </w:rPr>
                        </w:pPr>
                        <w:r w:rsidRPr="008359A1">
                          <w:rPr>
                            <w:rFonts w:ascii="Calibri" w:hAnsi="Calibri"/>
                            <w:sz w:val="25"/>
                            <w:szCs w:val="25"/>
                          </w:rPr>
                          <w:t>Indicateur jaune</w:t>
                        </w:r>
                      </w:p>
                      <w:p w14:paraId="75E52ED5" w14:textId="77777777" w:rsidR="00360FAC" w:rsidRPr="008359A1" w:rsidRDefault="00360FAC" w:rsidP="006C72A0">
                        <w:pPr>
                          <w:spacing w:line="216" w:lineRule="auto"/>
                          <w:rPr>
                            <w:rFonts w:ascii="Calibri" w:hAnsi="Calibri" w:cs="Calibri"/>
                            <w:sz w:val="25"/>
                            <w:szCs w:val="25"/>
                          </w:rPr>
                        </w:pPr>
                        <w:r w:rsidRPr="008359A1">
                          <w:rPr>
                            <w:rFonts w:ascii="Calibri" w:hAnsi="Calibri"/>
                            <w:sz w:val="25"/>
                            <w:szCs w:val="25"/>
                          </w:rPr>
                          <w:t>(injection terminée)</w:t>
                        </w:r>
                      </w:p>
                    </w:txbxContent>
                  </v:textbox>
                </v:shape>
              </v:group>
            </w:pict>
          </mc:Fallback>
        </mc:AlternateContent>
      </w:r>
      <w:r w:rsidRPr="006C72A0">
        <w:rPr>
          <w:rFonts w:eastAsia="Times New Roman"/>
          <w:b/>
          <w:szCs w:val="22"/>
        </w:rPr>
        <w:t>Après utilisation</w:t>
      </w:r>
    </w:p>
    <w:p w14:paraId="0FE78DE8" w14:textId="77777777" w:rsidR="006C72A0" w:rsidRPr="006C72A0" w:rsidRDefault="006C72A0" w:rsidP="006C72A0">
      <w:pPr>
        <w:widowControl w:val="0"/>
        <w:tabs>
          <w:tab w:val="clear" w:pos="567"/>
        </w:tabs>
        <w:autoSpaceDE w:val="0"/>
        <w:autoSpaceDN w:val="0"/>
        <w:spacing w:before="1"/>
        <w:jc w:val="center"/>
        <w:rPr>
          <w:rFonts w:eastAsia="Times New Roman"/>
          <w:szCs w:val="24"/>
        </w:rPr>
      </w:pPr>
      <w:r w:rsidRPr="006C72A0">
        <w:rPr>
          <w:rFonts w:eastAsia="Times New Roman"/>
          <w:noProof/>
          <w:szCs w:val="22"/>
        </w:rPr>
        <w:drawing>
          <wp:inline distT="0" distB="0" distL="0" distR="0" wp14:anchorId="136FD068" wp14:editId="439AE1E0">
            <wp:extent cx="3473355" cy="1257327"/>
            <wp:effectExtent l="0" t="0" r="0" b="0"/>
            <wp:docPr id="44520829" name="Picture 6" descr="A white and yellow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0829" name="Picture 6" descr="A white and yellow object with text&#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96987" cy="1265881"/>
                    </a:xfrm>
                    <a:prstGeom prst="rect">
                      <a:avLst/>
                    </a:prstGeom>
                    <a:noFill/>
                    <a:ln>
                      <a:noFill/>
                    </a:ln>
                  </pic:spPr>
                </pic:pic>
              </a:graphicData>
            </a:graphic>
          </wp:inline>
        </w:drawing>
      </w:r>
    </w:p>
    <w:p w14:paraId="413BB6E7" w14:textId="77777777" w:rsidR="006C72A0" w:rsidRPr="006C72A0" w:rsidRDefault="006C72A0" w:rsidP="006C72A0">
      <w:pPr>
        <w:widowControl w:val="0"/>
        <w:tabs>
          <w:tab w:val="clear" w:pos="567"/>
        </w:tabs>
        <w:autoSpaceDE w:val="0"/>
        <w:autoSpaceDN w:val="0"/>
        <w:spacing w:before="1"/>
        <w:rPr>
          <w:rFonts w:eastAsia="Times New Roman"/>
          <w:szCs w:val="24"/>
          <w:lang w:val="en-GB"/>
        </w:rPr>
      </w:pPr>
    </w:p>
    <w:p w14:paraId="2AE4898C" w14:textId="77777777" w:rsidR="006C72A0" w:rsidRPr="006C72A0" w:rsidRDefault="006C72A0" w:rsidP="006C72A0">
      <w:pPr>
        <w:widowControl w:val="0"/>
        <w:tabs>
          <w:tab w:val="clear" w:pos="567"/>
        </w:tabs>
        <w:autoSpaceDE w:val="0"/>
        <w:autoSpaceDN w:val="0"/>
        <w:jc w:val="center"/>
        <w:rPr>
          <w:rFonts w:eastAsia="Times New Roman"/>
          <w:b/>
          <w:szCs w:val="22"/>
        </w:rPr>
      </w:pPr>
      <w:r w:rsidRPr="006C72A0">
        <w:rPr>
          <w:rFonts w:eastAsia="Times New Roman"/>
          <w:b/>
          <w:szCs w:val="22"/>
        </w:rPr>
        <w:t>Figure A</w:t>
      </w:r>
    </w:p>
    <w:p w14:paraId="1C7D7A3B" w14:textId="77777777" w:rsidR="006C72A0" w:rsidRPr="006C72A0" w:rsidRDefault="006C72A0" w:rsidP="006C72A0">
      <w:pPr>
        <w:widowControl w:val="0"/>
        <w:tabs>
          <w:tab w:val="clear" w:pos="567"/>
        </w:tabs>
        <w:autoSpaceDE w:val="0"/>
        <w:autoSpaceDN w:val="0"/>
        <w:spacing w:before="1"/>
        <w:rPr>
          <w:rFonts w:eastAsia="Times New Roman"/>
          <w:szCs w:val="24"/>
        </w:rPr>
      </w:pPr>
    </w:p>
    <w:p w14:paraId="14C6F005" w14:textId="77777777" w:rsidR="006C72A0" w:rsidRPr="006C72A0" w:rsidRDefault="006C72A0" w:rsidP="006C72A0">
      <w:pPr>
        <w:widowControl w:val="0"/>
        <w:tabs>
          <w:tab w:val="clear" w:pos="567"/>
        </w:tabs>
        <w:autoSpaceDE w:val="0"/>
        <w:autoSpaceDN w:val="0"/>
        <w:spacing w:before="15" w:line="454" w:lineRule="auto"/>
        <w:rPr>
          <w:rFonts w:eastAsia="Times New Roman"/>
          <w:b/>
          <w:bCs/>
          <w:szCs w:val="24"/>
        </w:rPr>
      </w:pPr>
      <w:r w:rsidRPr="006C72A0">
        <w:rPr>
          <w:rFonts w:eastAsia="Times New Roman"/>
          <w:b/>
          <w:szCs w:val="22"/>
        </w:rPr>
        <w:t>Informations importantes à savoir avant d’injecter Pyzchiva</w:t>
      </w:r>
    </w:p>
    <w:p w14:paraId="2EF2A757" w14:textId="77777777" w:rsidR="006C72A0" w:rsidRPr="006C72A0" w:rsidRDefault="006C72A0" w:rsidP="006C72A0">
      <w:pPr>
        <w:widowControl w:val="0"/>
        <w:numPr>
          <w:ilvl w:val="0"/>
          <w:numId w:val="37"/>
        </w:numPr>
        <w:tabs>
          <w:tab w:val="clear" w:pos="567"/>
        </w:tabs>
        <w:autoSpaceDE w:val="0"/>
        <w:autoSpaceDN w:val="0"/>
        <w:spacing w:before="15"/>
        <w:contextualSpacing/>
        <w:rPr>
          <w:rFonts w:eastAsia="Times New Roman"/>
          <w:szCs w:val="24"/>
        </w:rPr>
      </w:pPr>
      <w:r w:rsidRPr="006C72A0">
        <w:rPr>
          <w:rFonts w:eastAsia="Times New Roman"/>
          <w:b/>
          <w:szCs w:val="22"/>
        </w:rPr>
        <w:t>Pour injection sous-cutanée uniquement</w:t>
      </w:r>
      <w:r w:rsidRPr="006C72A0">
        <w:rPr>
          <w:rFonts w:eastAsia="Times New Roman"/>
          <w:szCs w:val="22"/>
        </w:rPr>
        <w:t xml:space="preserve"> (injecter directement sous la peau)</w:t>
      </w:r>
    </w:p>
    <w:p w14:paraId="2E0A7EF0" w14:textId="77777777" w:rsidR="006C72A0" w:rsidRPr="006C72A0" w:rsidRDefault="006C72A0" w:rsidP="006C72A0">
      <w:pPr>
        <w:widowControl w:val="0"/>
        <w:numPr>
          <w:ilvl w:val="0"/>
          <w:numId w:val="37"/>
        </w:numPr>
        <w:tabs>
          <w:tab w:val="clear" w:pos="567"/>
        </w:tabs>
        <w:autoSpaceDE w:val="0"/>
        <w:autoSpaceDN w:val="0"/>
        <w:spacing w:before="15"/>
        <w:contextualSpacing/>
        <w:rPr>
          <w:rFonts w:eastAsia="Times New Roman"/>
          <w:spacing w:val="9"/>
          <w:szCs w:val="24"/>
        </w:rPr>
      </w:pPr>
      <w:r w:rsidRPr="006C72A0">
        <w:rPr>
          <w:rFonts w:eastAsia="Times New Roman"/>
          <w:b/>
          <w:szCs w:val="22"/>
        </w:rPr>
        <w:t>Ne pas retirer</w:t>
      </w:r>
      <w:r w:rsidRPr="006C72A0">
        <w:rPr>
          <w:rFonts w:eastAsia="Times New Roman"/>
          <w:szCs w:val="22"/>
        </w:rPr>
        <w:t xml:space="preserve"> le capuchon de l’aiguille avant d’être prêt(e) à injecter.</w:t>
      </w:r>
    </w:p>
    <w:p w14:paraId="63B477DB" w14:textId="77777777" w:rsidR="006C72A0" w:rsidRPr="006C72A0" w:rsidRDefault="006C72A0" w:rsidP="006C72A0">
      <w:pPr>
        <w:widowControl w:val="0"/>
        <w:numPr>
          <w:ilvl w:val="0"/>
          <w:numId w:val="37"/>
        </w:numPr>
        <w:tabs>
          <w:tab w:val="clear" w:pos="567"/>
        </w:tabs>
        <w:autoSpaceDE w:val="0"/>
        <w:autoSpaceDN w:val="0"/>
        <w:spacing w:before="15"/>
        <w:contextualSpacing/>
        <w:rPr>
          <w:rFonts w:eastAsia="Times New Roman"/>
          <w:spacing w:val="9"/>
          <w:szCs w:val="24"/>
        </w:rPr>
      </w:pPr>
      <w:r w:rsidRPr="006C72A0">
        <w:rPr>
          <w:rFonts w:eastAsia="Times New Roman"/>
          <w:b/>
          <w:szCs w:val="22"/>
        </w:rPr>
        <w:t xml:space="preserve">Ne jamais secouer le stylo prérempli. </w:t>
      </w:r>
      <w:r w:rsidRPr="006C72A0">
        <w:rPr>
          <w:rFonts w:eastAsia="Times New Roman"/>
          <w:szCs w:val="22"/>
        </w:rPr>
        <w:t xml:space="preserve">Secouer le stylo prérempli pourrait endommager le médicament Pyzchiva. </w:t>
      </w:r>
    </w:p>
    <w:p w14:paraId="1D66EF04" w14:textId="77777777" w:rsidR="006C72A0" w:rsidRPr="006C72A0" w:rsidRDefault="006C72A0" w:rsidP="006C72A0">
      <w:pPr>
        <w:widowControl w:val="0"/>
        <w:tabs>
          <w:tab w:val="clear" w:pos="567"/>
        </w:tabs>
        <w:autoSpaceDE w:val="0"/>
        <w:autoSpaceDN w:val="0"/>
        <w:rPr>
          <w:rFonts w:eastAsia="Times New Roman"/>
          <w:szCs w:val="22"/>
        </w:rPr>
      </w:pPr>
    </w:p>
    <w:p w14:paraId="10EC39DB" w14:textId="77777777" w:rsidR="006C72A0" w:rsidRPr="006C72A0" w:rsidRDefault="006C72A0" w:rsidP="006C72A0">
      <w:pPr>
        <w:widowControl w:val="0"/>
        <w:tabs>
          <w:tab w:val="clear" w:pos="567"/>
        </w:tabs>
        <w:autoSpaceDE w:val="0"/>
        <w:autoSpaceDN w:val="0"/>
        <w:rPr>
          <w:rFonts w:eastAsia="Times New Roman"/>
          <w:b/>
          <w:szCs w:val="22"/>
        </w:rPr>
      </w:pPr>
      <w:r w:rsidRPr="006C72A0">
        <w:rPr>
          <w:rFonts w:eastAsia="Times New Roman"/>
          <w:b/>
          <w:szCs w:val="22"/>
        </w:rPr>
        <w:t>Conservation du stylo prérempli Pyzchiva :</w:t>
      </w:r>
    </w:p>
    <w:p w14:paraId="51745263" w14:textId="77777777" w:rsidR="006C72A0" w:rsidRPr="006C72A0" w:rsidRDefault="006C72A0" w:rsidP="006C72A0">
      <w:pPr>
        <w:widowControl w:val="0"/>
        <w:numPr>
          <w:ilvl w:val="0"/>
          <w:numId w:val="37"/>
        </w:numPr>
        <w:tabs>
          <w:tab w:val="clear" w:pos="567"/>
        </w:tabs>
        <w:autoSpaceDE w:val="0"/>
        <w:autoSpaceDN w:val="0"/>
        <w:spacing w:before="15"/>
        <w:contextualSpacing/>
        <w:rPr>
          <w:rFonts w:eastAsia="Times New Roman"/>
          <w:spacing w:val="9"/>
          <w:szCs w:val="24"/>
        </w:rPr>
      </w:pPr>
      <w:r w:rsidRPr="006C72A0">
        <w:rPr>
          <w:rFonts w:eastAsia="Times New Roman"/>
          <w:szCs w:val="22"/>
        </w:rPr>
        <w:t xml:space="preserve">Conserver Pyzchiva au réfrigérateur entre 2°C et 8°C. </w:t>
      </w:r>
    </w:p>
    <w:p w14:paraId="768972E8" w14:textId="77777777" w:rsidR="006C72A0" w:rsidRPr="006C72A0" w:rsidRDefault="006C72A0" w:rsidP="006C72A0">
      <w:pPr>
        <w:widowControl w:val="0"/>
        <w:numPr>
          <w:ilvl w:val="0"/>
          <w:numId w:val="37"/>
        </w:numPr>
        <w:tabs>
          <w:tab w:val="clear" w:pos="567"/>
        </w:tabs>
        <w:autoSpaceDE w:val="0"/>
        <w:autoSpaceDN w:val="0"/>
        <w:spacing w:before="15"/>
        <w:contextualSpacing/>
        <w:rPr>
          <w:rFonts w:eastAsia="Times New Roman"/>
          <w:spacing w:val="9"/>
          <w:szCs w:val="24"/>
        </w:rPr>
      </w:pPr>
      <w:r w:rsidRPr="006C72A0">
        <w:rPr>
          <w:rFonts w:eastAsia="Times New Roman"/>
          <w:szCs w:val="22"/>
        </w:rPr>
        <w:t>Conserver Pyzchiva dans l’emballage d’origine à l’abri de la lumière et des dégradations.</w:t>
      </w:r>
    </w:p>
    <w:p w14:paraId="120A3169" w14:textId="38121A82" w:rsidR="006C72A0" w:rsidRPr="006C72A0" w:rsidRDefault="006C72A0" w:rsidP="006C72A0">
      <w:pPr>
        <w:widowControl w:val="0"/>
        <w:numPr>
          <w:ilvl w:val="0"/>
          <w:numId w:val="37"/>
        </w:numPr>
        <w:tabs>
          <w:tab w:val="clear" w:pos="567"/>
        </w:tabs>
        <w:autoSpaceDE w:val="0"/>
        <w:autoSpaceDN w:val="0"/>
        <w:spacing w:before="15"/>
        <w:contextualSpacing/>
        <w:rPr>
          <w:rFonts w:eastAsia="Times New Roman"/>
          <w:spacing w:val="9"/>
          <w:szCs w:val="24"/>
        </w:rPr>
      </w:pPr>
      <w:r w:rsidRPr="006C72A0">
        <w:rPr>
          <w:rFonts w:eastAsia="Times New Roman"/>
          <w:szCs w:val="22"/>
        </w:rPr>
        <w:t xml:space="preserve">Si nécessaire, les stylos préremplis individuels Pyzchiva peuvent aussi être conservés à température ambiante jusqu’à 30°C pendant une période unique de </w:t>
      </w:r>
      <w:ins w:id="60" w:author="Author">
        <w:r w:rsidR="00F273CF">
          <w:rPr>
            <w:rFonts w:eastAsia="Times New Roman"/>
            <w:szCs w:val="22"/>
          </w:rPr>
          <w:t>35 jours</w:t>
        </w:r>
      </w:ins>
      <w:del w:id="61" w:author="Author">
        <w:r w:rsidRPr="006C72A0" w:rsidDel="00F273CF">
          <w:rPr>
            <w:rFonts w:eastAsia="Times New Roman"/>
            <w:szCs w:val="22"/>
          </w:rPr>
          <w:delText xml:space="preserve">1 mois </w:delText>
        </w:r>
      </w:del>
      <w:ins w:id="62" w:author="Author">
        <w:r w:rsidR="00037457">
          <w:rPr>
            <w:rFonts w:eastAsia="Times New Roman"/>
            <w:szCs w:val="22"/>
          </w:rPr>
          <w:t xml:space="preserve"> </w:t>
        </w:r>
      </w:ins>
      <w:r w:rsidRPr="006C72A0">
        <w:rPr>
          <w:rFonts w:eastAsia="Times New Roman"/>
          <w:szCs w:val="22"/>
        </w:rPr>
        <w:t xml:space="preserve">maximum dans le carton d’origine à l’abri de la lumière. Inscrire la date à laquelle le stylo prérempli est retiré du réfrigérateur pour la première fois dans l’espace prévu à cet effet sur le carton. Le produit peut être remis au réfrigérateur une seule fois, à tout moment avant la fin de cette période, et y être conservé jusqu’à la date de péremption. Jeter le stylo s’il n’est pas utilisé après la période maximale de conservation à température ambiante de </w:t>
      </w:r>
      <w:ins w:id="63" w:author="Author">
        <w:r w:rsidR="00F273CF">
          <w:rPr>
            <w:rFonts w:eastAsia="Times New Roman"/>
            <w:szCs w:val="22"/>
          </w:rPr>
          <w:t>35 jours</w:t>
        </w:r>
      </w:ins>
      <w:del w:id="64" w:author="Author">
        <w:r w:rsidRPr="006C72A0" w:rsidDel="00F273CF">
          <w:rPr>
            <w:rFonts w:eastAsia="Times New Roman"/>
            <w:szCs w:val="22"/>
          </w:rPr>
          <w:delText xml:space="preserve">1 mois </w:delText>
        </w:r>
      </w:del>
      <w:ins w:id="65" w:author="Author">
        <w:r w:rsidR="00037457">
          <w:rPr>
            <w:rFonts w:eastAsia="Times New Roman"/>
            <w:szCs w:val="22"/>
          </w:rPr>
          <w:t xml:space="preserve"> </w:t>
        </w:r>
      </w:ins>
      <w:r w:rsidRPr="006C72A0">
        <w:rPr>
          <w:rFonts w:eastAsia="Times New Roman"/>
          <w:szCs w:val="22"/>
        </w:rPr>
        <w:t xml:space="preserve">ou s’il n’est pas utilisé d’ici la date de péremption initiale, l’échéance la plus proche étant retenue. </w:t>
      </w:r>
      <w:r w:rsidRPr="006C72A0">
        <w:rPr>
          <w:rFonts w:eastAsia="Times New Roman"/>
          <w:b/>
          <w:szCs w:val="22"/>
        </w:rPr>
        <w:t>Ne pas conserver</w:t>
      </w:r>
      <w:r w:rsidRPr="006C72A0">
        <w:rPr>
          <w:rFonts w:eastAsia="Times New Roman"/>
          <w:szCs w:val="22"/>
        </w:rPr>
        <w:t xml:space="preserve"> Pyzchiva à une température extrêmement froide ou extrêmement chaude.</w:t>
      </w:r>
    </w:p>
    <w:p w14:paraId="2C1637D4" w14:textId="77777777" w:rsidR="006C72A0" w:rsidRPr="006C72A0" w:rsidRDefault="006C72A0" w:rsidP="006C72A0">
      <w:pPr>
        <w:widowControl w:val="0"/>
        <w:numPr>
          <w:ilvl w:val="0"/>
          <w:numId w:val="37"/>
        </w:numPr>
        <w:tabs>
          <w:tab w:val="clear" w:pos="567"/>
        </w:tabs>
        <w:autoSpaceDE w:val="0"/>
        <w:autoSpaceDN w:val="0"/>
        <w:spacing w:before="15"/>
        <w:contextualSpacing/>
        <w:rPr>
          <w:rFonts w:eastAsia="Times New Roman"/>
          <w:spacing w:val="9"/>
          <w:szCs w:val="24"/>
        </w:rPr>
      </w:pPr>
      <w:r w:rsidRPr="006C72A0">
        <w:rPr>
          <w:rFonts w:eastAsia="Times New Roman"/>
          <w:b/>
          <w:szCs w:val="22"/>
        </w:rPr>
        <w:t>Ne pas congeler</w:t>
      </w:r>
      <w:r w:rsidRPr="006C72A0">
        <w:rPr>
          <w:rFonts w:eastAsia="Times New Roman"/>
          <w:szCs w:val="22"/>
        </w:rPr>
        <w:t>.</w:t>
      </w:r>
    </w:p>
    <w:p w14:paraId="6B6879B5" w14:textId="77777777" w:rsidR="006C72A0" w:rsidRPr="006C72A0" w:rsidRDefault="006C72A0" w:rsidP="006C72A0">
      <w:pPr>
        <w:widowControl w:val="0"/>
        <w:tabs>
          <w:tab w:val="clear" w:pos="567"/>
        </w:tabs>
        <w:autoSpaceDE w:val="0"/>
        <w:autoSpaceDN w:val="0"/>
        <w:rPr>
          <w:rFonts w:eastAsia="Times New Roman"/>
          <w:szCs w:val="22"/>
          <w:lang w:val="en-GB"/>
        </w:rPr>
      </w:pPr>
    </w:p>
    <w:p w14:paraId="22120FB7" w14:textId="77777777" w:rsidR="006C72A0" w:rsidRPr="006C72A0" w:rsidRDefault="006C72A0" w:rsidP="006C72A0">
      <w:pPr>
        <w:widowControl w:val="0"/>
        <w:tabs>
          <w:tab w:val="clear" w:pos="567"/>
        </w:tabs>
        <w:autoSpaceDE w:val="0"/>
        <w:autoSpaceDN w:val="0"/>
        <w:rPr>
          <w:rFonts w:eastAsia="Times New Roman"/>
          <w:b/>
          <w:szCs w:val="22"/>
        </w:rPr>
      </w:pPr>
      <w:r w:rsidRPr="006C72A0">
        <w:rPr>
          <w:rFonts w:eastAsia="Times New Roman"/>
          <w:b/>
          <w:szCs w:val="22"/>
        </w:rPr>
        <w:t>Préparation de l’injection du stylo prérempli Pyzchiva</w:t>
      </w:r>
    </w:p>
    <w:p w14:paraId="29F195CE" w14:textId="77777777" w:rsidR="006C72A0" w:rsidRPr="006C72A0" w:rsidRDefault="006C72A0" w:rsidP="006C72A0">
      <w:pPr>
        <w:widowControl w:val="0"/>
        <w:tabs>
          <w:tab w:val="clear" w:pos="567"/>
        </w:tabs>
        <w:autoSpaceDE w:val="0"/>
        <w:autoSpaceDN w:val="0"/>
        <w:rPr>
          <w:rFonts w:eastAsia="Times New Roman"/>
          <w:b/>
          <w:szCs w:val="22"/>
          <w:lang w:eastAsia="ko-KR"/>
        </w:rPr>
      </w:pPr>
    </w:p>
    <w:p w14:paraId="340CCDC3" w14:textId="77777777" w:rsidR="006C72A0" w:rsidRPr="006C72A0" w:rsidRDefault="006C72A0" w:rsidP="006C72A0">
      <w:pPr>
        <w:widowControl w:val="0"/>
        <w:tabs>
          <w:tab w:val="clear" w:pos="567"/>
        </w:tabs>
        <w:autoSpaceDE w:val="0"/>
        <w:autoSpaceDN w:val="0"/>
        <w:rPr>
          <w:rFonts w:eastAsia="Times New Roman"/>
          <w:szCs w:val="24"/>
        </w:rPr>
      </w:pPr>
      <w:r w:rsidRPr="006C72A0">
        <w:rPr>
          <w:rFonts w:eastAsia="Times New Roman"/>
          <w:b/>
          <w:szCs w:val="22"/>
        </w:rPr>
        <w:t>Étape 1 : Avant de commencer, vérifiez l’emballage pour vous assurer qu’il s’agit de la dose correcte.</w:t>
      </w:r>
      <w:r w:rsidRPr="006C72A0">
        <w:rPr>
          <w:rFonts w:eastAsia="Times New Roman"/>
          <w:szCs w:val="22"/>
        </w:rPr>
        <w:t xml:space="preserve"> Votre médecin vous prescrira soit une dose de 45 mg soit une dose de 90 mg.</w:t>
      </w:r>
    </w:p>
    <w:p w14:paraId="6A3E8814" w14:textId="77777777" w:rsidR="006C72A0" w:rsidRPr="006C72A0" w:rsidRDefault="006C72A0" w:rsidP="006C72A0">
      <w:pPr>
        <w:widowControl w:val="0"/>
        <w:numPr>
          <w:ilvl w:val="0"/>
          <w:numId w:val="37"/>
        </w:numPr>
        <w:tabs>
          <w:tab w:val="clear" w:pos="567"/>
        </w:tabs>
        <w:autoSpaceDE w:val="0"/>
        <w:autoSpaceDN w:val="0"/>
        <w:spacing w:before="15"/>
        <w:contextualSpacing/>
        <w:rPr>
          <w:rFonts w:eastAsia="Times New Roman"/>
          <w:spacing w:val="9"/>
          <w:szCs w:val="24"/>
        </w:rPr>
      </w:pPr>
      <w:r w:rsidRPr="006C72A0">
        <w:rPr>
          <w:rFonts w:eastAsia="Times New Roman"/>
          <w:szCs w:val="22"/>
        </w:rPr>
        <w:t>Si votre dose est de 45 mg, vous recevrez un stylo prérempli de 45 mg.</w:t>
      </w:r>
    </w:p>
    <w:p w14:paraId="7BF76A16" w14:textId="77777777" w:rsidR="006C72A0" w:rsidRPr="006C72A0" w:rsidRDefault="006C72A0" w:rsidP="006C72A0">
      <w:pPr>
        <w:widowControl w:val="0"/>
        <w:numPr>
          <w:ilvl w:val="0"/>
          <w:numId w:val="37"/>
        </w:numPr>
        <w:tabs>
          <w:tab w:val="clear" w:pos="567"/>
        </w:tabs>
        <w:autoSpaceDE w:val="0"/>
        <w:autoSpaceDN w:val="0"/>
        <w:spacing w:before="15"/>
        <w:contextualSpacing/>
        <w:rPr>
          <w:rFonts w:eastAsia="Times New Roman"/>
          <w:szCs w:val="24"/>
        </w:rPr>
      </w:pPr>
      <w:r w:rsidRPr="006C72A0">
        <w:rPr>
          <w:rFonts w:eastAsia="Times New Roman"/>
          <w:szCs w:val="22"/>
        </w:rPr>
        <w:t>Si votre dose est de 90 mg, vous recevrez soit un stylo prérempli de 90 mg soit deux stylos préremplis de 45 mg. Si vous recevez deux stylos préremplis de 45 mg pour une dose de 90 mg, vous devrez vous administrer deux injections, l’une juste après l’autre.</w:t>
      </w:r>
    </w:p>
    <w:p w14:paraId="5DADD3BD" w14:textId="77777777" w:rsidR="006C72A0" w:rsidRPr="006C72A0" w:rsidRDefault="006C72A0" w:rsidP="006C72A0">
      <w:pPr>
        <w:widowControl w:val="0"/>
        <w:tabs>
          <w:tab w:val="clear" w:pos="567"/>
        </w:tabs>
        <w:autoSpaceDE w:val="0"/>
        <w:autoSpaceDN w:val="0"/>
        <w:rPr>
          <w:rFonts w:eastAsia="Times New Roman"/>
          <w:szCs w:val="24"/>
        </w:rPr>
      </w:pPr>
    </w:p>
    <w:p w14:paraId="70A0DC57" w14:textId="77777777" w:rsidR="006C72A0" w:rsidRPr="006C72A0" w:rsidRDefault="006C72A0" w:rsidP="006C72A0">
      <w:pPr>
        <w:widowControl w:val="0"/>
        <w:tabs>
          <w:tab w:val="clear" w:pos="567"/>
        </w:tabs>
        <w:autoSpaceDE w:val="0"/>
        <w:autoSpaceDN w:val="0"/>
        <w:rPr>
          <w:rFonts w:eastAsia="Times New Roman"/>
          <w:b/>
          <w:szCs w:val="22"/>
        </w:rPr>
      </w:pPr>
      <w:r w:rsidRPr="006C72A0">
        <w:rPr>
          <w:rFonts w:eastAsia="Times New Roman"/>
          <w:b/>
          <w:szCs w:val="22"/>
        </w:rPr>
        <w:t>Étape 2 : Rassemblez le matériel</w:t>
      </w:r>
    </w:p>
    <w:p w14:paraId="6631D7E9" w14:textId="77777777" w:rsidR="006C72A0" w:rsidRPr="006C72A0" w:rsidRDefault="006C72A0" w:rsidP="006C72A0">
      <w:pPr>
        <w:widowControl w:val="0"/>
        <w:numPr>
          <w:ilvl w:val="0"/>
          <w:numId w:val="38"/>
        </w:numPr>
        <w:tabs>
          <w:tab w:val="clear" w:pos="567"/>
        </w:tabs>
        <w:autoSpaceDE w:val="0"/>
        <w:autoSpaceDN w:val="0"/>
        <w:contextualSpacing/>
        <w:rPr>
          <w:rFonts w:eastAsia="Times New Roman"/>
          <w:szCs w:val="24"/>
        </w:rPr>
      </w:pPr>
      <w:r w:rsidRPr="006C72A0">
        <w:rPr>
          <w:rFonts w:eastAsia="Times New Roman"/>
          <w:b/>
          <w:szCs w:val="22"/>
        </w:rPr>
        <w:t>Étape 2.1 :</w:t>
      </w:r>
      <w:r w:rsidRPr="006C72A0">
        <w:rPr>
          <w:rFonts w:eastAsia="Times New Roman"/>
          <w:szCs w:val="22"/>
        </w:rPr>
        <w:t xml:space="preserve"> Choisissez une surface de travail bien éclairée, propre et plane.</w:t>
      </w:r>
    </w:p>
    <w:p w14:paraId="2134EB79" w14:textId="77777777" w:rsidR="006C72A0" w:rsidRPr="006C72A0" w:rsidRDefault="006C72A0" w:rsidP="006C72A0">
      <w:pPr>
        <w:widowControl w:val="0"/>
        <w:numPr>
          <w:ilvl w:val="0"/>
          <w:numId w:val="38"/>
        </w:numPr>
        <w:tabs>
          <w:tab w:val="clear" w:pos="567"/>
        </w:tabs>
        <w:autoSpaceDE w:val="0"/>
        <w:autoSpaceDN w:val="0"/>
        <w:contextualSpacing/>
        <w:rPr>
          <w:rFonts w:eastAsia="Times New Roman"/>
          <w:szCs w:val="24"/>
        </w:rPr>
      </w:pPr>
      <w:r w:rsidRPr="006C72A0">
        <w:rPr>
          <w:rFonts w:eastAsia="Times New Roman"/>
          <w:b/>
          <w:szCs w:val="22"/>
        </w:rPr>
        <w:t>Étape 2.2 :</w:t>
      </w:r>
      <w:r w:rsidRPr="006C72A0">
        <w:rPr>
          <w:rFonts w:eastAsia="Times New Roman"/>
          <w:szCs w:val="22"/>
        </w:rPr>
        <w:t xml:space="preserve"> Rassemblez le matériel dont vous aurez besoin de préparer pour vous administrer l’injection </w:t>
      </w:r>
      <w:r w:rsidRPr="006C72A0">
        <w:rPr>
          <w:rFonts w:eastAsia="Times New Roman"/>
          <w:b/>
          <w:szCs w:val="22"/>
        </w:rPr>
        <w:t>(Figure B)</w:t>
      </w:r>
      <w:r w:rsidRPr="006C72A0">
        <w:rPr>
          <w:rFonts w:eastAsia="Times New Roman"/>
          <w:szCs w:val="22"/>
        </w:rPr>
        <w:t xml:space="preserve">. </w:t>
      </w:r>
    </w:p>
    <w:p w14:paraId="063A5508" w14:textId="77777777" w:rsidR="006C72A0" w:rsidRPr="006C72A0" w:rsidRDefault="006C72A0" w:rsidP="006C72A0">
      <w:pPr>
        <w:widowControl w:val="0"/>
        <w:numPr>
          <w:ilvl w:val="0"/>
          <w:numId w:val="38"/>
        </w:numPr>
        <w:tabs>
          <w:tab w:val="clear" w:pos="567"/>
        </w:tabs>
        <w:autoSpaceDE w:val="0"/>
        <w:autoSpaceDN w:val="0"/>
        <w:contextualSpacing/>
        <w:rPr>
          <w:rFonts w:eastAsia="Times New Roman"/>
          <w:szCs w:val="24"/>
        </w:rPr>
      </w:pPr>
      <w:r w:rsidRPr="006C72A0">
        <w:rPr>
          <w:rFonts w:eastAsia="Times New Roman"/>
          <w:szCs w:val="22"/>
        </w:rPr>
        <w:t xml:space="preserve">Vous aurez besoin du matériel suivant. </w:t>
      </w:r>
    </w:p>
    <w:p w14:paraId="06DCBFBE" w14:textId="77777777" w:rsidR="006C72A0" w:rsidRPr="006C72A0" w:rsidRDefault="006C72A0" w:rsidP="006C72A0">
      <w:pPr>
        <w:widowControl w:val="0"/>
        <w:numPr>
          <w:ilvl w:val="1"/>
          <w:numId w:val="37"/>
        </w:numPr>
        <w:tabs>
          <w:tab w:val="clear" w:pos="567"/>
        </w:tabs>
        <w:autoSpaceDE w:val="0"/>
        <w:autoSpaceDN w:val="0"/>
        <w:spacing w:before="15"/>
        <w:contextualSpacing/>
        <w:rPr>
          <w:rFonts w:eastAsia="Times New Roman"/>
          <w:spacing w:val="9"/>
          <w:szCs w:val="24"/>
        </w:rPr>
      </w:pPr>
      <w:r w:rsidRPr="006C72A0">
        <w:rPr>
          <w:rFonts w:eastAsia="Times New Roman"/>
          <w:szCs w:val="22"/>
        </w:rPr>
        <w:t>Inclus dans l’emballage :</w:t>
      </w:r>
    </w:p>
    <w:p w14:paraId="5DB49977" w14:textId="77777777" w:rsidR="006C72A0" w:rsidRPr="006C72A0" w:rsidRDefault="006C72A0" w:rsidP="006C72A0">
      <w:pPr>
        <w:widowControl w:val="0"/>
        <w:tabs>
          <w:tab w:val="clear" w:pos="567"/>
        </w:tabs>
        <w:autoSpaceDE w:val="0"/>
        <w:autoSpaceDN w:val="0"/>
        <w:spacing w:before="15"/>
        <w:ind w:left="913" w:hanging="566"/>
        <w:rPr>
          <w:rFonts w:eastAsia="Times New Roman"/>
          <w:spacing w:val="9"/>
          <w:szCs w:val="24"/>
        </w:rPr>
      </w:pPr>
      <w:r w:rsidRPr="006C72A0">
        <w:rPr>
          <w:rFonts w:eastAsia="Times New Roman"/>
          <w:szCs w:val="22"/>
        </w:rPr>
        <w:t>- stylo prérempli Pyzchiva</w:t>
      </w:r>
    </w:p>
    <w:p w14:paraId="747041F8" w14:textId="77777777" w:rsidR="006C72A0" w:rsidRPr="006C72A0" w:rsidRDefault="006C72A0" w:rsidP="006C72A0">
      <w:pPr>
        <w:widowControl w:val="0"/>
        <w:numPr>
          <w:ilvl w:val="1"/>
          <w:numId w:val="37"/>
        </w:numPr>
        <w:tabs>
          <w:tab w:val="clear" w:pos="567"/>
        </w:tabs>
        <w:autoSpaceDE w:val="0"/>
        <w:autoSpaceDN w:val="0"/>
        <w:spacing w:before="15"/>
        <w:contextualSpacing/>
        <w:rPr>
          <w:rFonts w:eastAsia="Times New Roman"/>
          <w:b/>
          <w:spacing w:val="9"/>
          <w:szCs w:val="24"/>
        </w:rPr>
      </w:pPr>
      <w:r w:rsidRPr="006C72A0">
        <w:rPr>
          <w:rFonts w:eastAsia="Times New Roman"/>
          <w:szCs w:val="22"/>
        </w:rPr>
        <w:t>Non inclus dans l’emballage :</w:t>
      </w:r>
    </w:p>
    <w:p w14:paraId="119FBBD6" w14:textId="77777777" w:rsidR="006C72A0" w:rsidRPr="006C72A0" w:rsidRDefault="006C72A0" w:rsidP="006C72A0">
      <w:pPr>
        <w:widowControl w:val="0"/>
        <w:tabs>
          <w:tab w:val="clear" w:pos="567"/>
        </w:tabs>
        <w:autoSpaceDE w:val="0"/>
        <w:autoSpaceDN w:val="0"/>
        <w:spacing w:before="15"/>
        <w:ind w:left="913"/>
        <w:contextualSpacing/>
        <w:rPr>
          <w:rFonts w:eastAsia="Times New Roman"/>
          <w:b/>
          <w:spacing w:val="9"/>
          <w:szCs w:val="24"/>
        </w:rPr>
      </w:pPr>
      <w:r w:rsidRPr="006C72A0">
        <w:rPr>
          <w:rFonts w:eastAsia="Times New Roman"/>
          <w:szCs w:val="22"/>
        </w:rPr>
        <w:t>- Tampon d’alcool</w:t>
      </w:r>
      <w:r w:rsidRPr="006C72A0">
        <w:rPr>
          <w:rFonts w:eastAsia="Times New Roman"/>
          <w:szCs w:val="22"/>
        </w:rPr>
        <w:br/>
        <w:t xml:space="preserve">- Boules de coton ou bandes de gaze </w:t>
      </w:r>
      <w:r w:rsidRPr="006C72A0">
        <w:rPr>
          <w:rFonts w:eastAsia="Times New Roman"/>
          <w:szCs w:val="22"/>
        </w:rPr>
        <w:br/>
        <w:t>- Pansement adhésif</w:t>
      </w:r>
      <w:r w:rsidRPr="006C72A0">
        <w:rPr>
          <w:rFonts w:eastAsia="Times New Roman"/>
          <w:szCs w:val="22"/>
        </w:rPr>
        <w:br/>
        <w:t xml:space="preserve">- Bac à déchets pour objets tranchants </w:t>
      </w:r>
      <w:r w:rsidRPr="006C72A0">
        <w:rPr>
          <w:rFonts w:eastAsia="Times New Roman"/>
          <w:b/>
          <w:szCs w:val="22"/>
        </w:rPr>
        <w:t>(Voir la rubrique « Élimination du stylo prérempli Pyzchiva. »)</w:t>
      </w:r>
    </w:p>
    <w:p w14:paraId="37F5B438" w14:textId="77777777" w:rsidR="006C72A0" w:rsidRPr="006C72A0" w:rsidRDefault="006C72A0" w:rsidP="006C72A0">
      <w:pPr>
        <w:widowControl w:val="0"/>
        <w:tabs>
          <w:tab w:val="clear" w:pos="567"/>
        </w:tabs>
        <w:autoSpaceDE w:val="0"/>
        <w:autoSpaceDN w:val="0"/>
        <w:rPr>
          <w:rFonts w:eastAsia="Times New Roman"/>
          <w:szCs w:val="22"/>
          <w:lang w:eastAsia="ko-KR"/>
        </w:rPr>
      </w:pPr>
    </w:p>
    <w:p w14:paraId="680F9A03" w14:textId="77777777" w:rsidR="006C72A0" w:rsidRPr="006C72A0" w:rsidRDefault="006C72A0" w:rsidP="006C72A0">
      <w:pPr>
        <w:widowControl w:val="0"/>
        <w:tabs>
          <w:tab w:val="clear" w:pos="567"/>
        </w:tabs>
        <w:autoSpaceDE w:val="0"/>
        <w:autoSpaceDN w:val="0"/>
        <w:jc w:val="center"/>
        <w:rPr>
          <w:rFonts w:eastAsia="Times New Roman"/>
          <w:szCs w:val="22"/>
        </w:rPr>
      </w:pPr>
      <w:r w:rsidRPr="006C72A0">
        <w:rPr>
          <w:rFonts w:eastAsia="Times New Roman"/>
          <w:noProof/>
          <w:szCs w:val="22"/>
        </w:rPr>
        <mc:AlternateContent>
          <mc:Choice Requires="wps">
            <w:drawing>
              <wp:anchor distT="45720" distB="45720" distL="114300" distR="114300" simplePos="0" relativeHeight="251676698" behindDoc="0" locked="0" layoutInCell="1" allowOverlap="1" wp14:anchorId="27D81BC7" wp14:editId="28AE6D1F">
                <wp:simplePos x="0" y="0"/>
                <wp:positionH relativeFrom="column">
                  <wp:posOffset>977427</wp:posOffset>
                </wp:positionH>
                <wp:positionV relativeFrom="paragraph">
                  <wp:posOffset>753110</wp:posOffset>
                </wp:positionV>
                <wp:extent cx="564392" cy="349857"/>
                <wp:effectExtent l="0" t="38100" r="0" b="50800"/>
                <wp:wrapNone/>
                <wp:docPr id="608435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19784">
                          <a:off x="0" y="0"/>
                          <a:ext cx="564392" cy="349857"/>
                        </a:xfrm>
                        <a:prstGeom prst="rect">
                          <a:avLst/>
                        </a:prstGeom>
                        <a:noFill/>
                        <a:ln w="9525">
                          <a:noFill/>
                          <a:miter lim="800000"/>
                          <a:headEnd/>
                          <a:tailEnd/>
                        </a:ln>
                      </wps:spPr>
                      <wps:txbx>
                        <w:txbxContent>
                          <w:p w14:paraId="374CB032" w14:textId="77777777" w:rsidR="00360FAC" w:rsidRPr="007204C7" w:rsidRDefault="00360FAC" w:rsidP="006C72A0">
                            <w:pPr>
                              <w:spacing w:line="216" w:lineRule="auto"/>
                              <w:jc w:val="center"/>
                              <w:rPr>
                                <w:b/>
                                <w:bCs/>
                                <w:sz w:val="12"/>
                                <w:szCs w:val="12"/>
                              </w:rPr>
                            </w:pPr>
                            <w:r>
                              <w:rPr>
                                <w:b/>
                                <w:sz w:val="12"/>
                              </w:rPr>
                              <w:t>Tampon d’alcool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81BC7" id="_x0000_s1048" type="#_x0000_t202" style="position:absolute;left:0;text-align:left;margin-left:76.95pt;margin-top:59.3pt;width:44.45pt;height:27.55pt;rotation:1113876fd;z-index:25167669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" filled="f" stroked="f">
                <v:textbox>
                  <w:txbxContent>
                    <w:p w14:paraId="374CB032" w14:textId="77777777" w:rsidR="00360FAC" w:rsidRPr="007204C7" w:rsidRDefault="00360FAC" w:rsidP="006C72A0">
                      <w:pPr>
                        <w:spacing w:line="216" w:lineRule="auto"/>
                        <w:jc w:val="center"/>
                        <w:rPr>
                          <w:b/>
                          <w:bCs/>
                          <w:sz w:val="12"/>
                          <w:szCs w:val="12"/>
                        </w:rPr>
                      </w:pPr>
                      <w:r>
                        <w:rPr>
                          <w:b/>
                          <w:sz w:val="12"/>
                        </w:rPr>
                        <w:t>Tampon d’alcool</w:t>
                      </w:r>
                    </w:p>
                  </w:txbxContent>
                </v:textbox>
              </v:shape>
            </w:pict>
          </mc:Fallback>
        </mc:AlternateContent>
      </w:r>
      <w:r w:rsidRPr="006C72A0">
        <w:rPr>
          <w:rFonts w:eastAsia="Times New Roman"/>
          <w:noProof/>
          <w:szCs w:val="22"/>
        </w:rPr>
        <w:drawing>
          <wp:inline distT="0" distB="0" distL="0" distR="0" wp14:anchorId="469D1135" wp14:editId="12A9FB05">
            <wp:extent cx="3916680" cy="1376094"/>
            <wp:effectExtent l="0" t="0" r="7620" b="0"/>
            <wp:docPr id="751108317" name="Picture 7" descr="A close-up of a medica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08317" name="Picture 7" descr="A close-up of a medical device&#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31307" cy="1381233"/>
                    </a:xfrm>
                    <a:prstGeom prst="rect">
                      <a:avLst/>
                    </a:prstGeom>
                    <a:noFill/>
                    <a:ln>
                      <a:noFill/>
                    </a:ln>
                  </pic:spPr>
                </pic:pic>
              </a:graphicData>
            </a:graphic>
          </wp:inline>
        </w:drawing>
      </w:r>
    </w:p>
    <w:p w14:paraId="399464D8" w14:textId="77777777" w:rsidR="006C72A0" w:rsidRPr="006C72A0" w:rsidRDefault="006C72A0" w:rsidP="006C72A0">
      <w:pPr>
        <w:widowControl w:val="0"/>
        <w:tabs>
          <w:tab w:val="clear" w:pos="567"/>
        </w:tabs>
        <w:autoSpaceDE w:val="0"/>
        <w:autoSpaceDN w:val="0"/>
        <w:jc w:val="center"/>
        <w:rPr>
          <w:rFonts w:eastAsia="Times New Roman"/>
          <w:b/>
          <w:szCs w:val="22"/>
        </w:rPr>
      </w:pPr>
      <w:r w:rsidRPr="006C72A0">
        <w:rPr>
          <w:rFonts w:eastAsia="Times New Roman"/>
          <w:b/>
          <w:szCs w:val="22"/>
        </w:rPr>
        <w:t>Figure B</w:t>
      </w:r>
    </w:p>
    <w:p w14:paraId="0CED80B3" w14:textId="77777777" w:rsidR="006C72A0" w:rsidRPr="006C72A0" w:rsidRDefault="006C72A0" w:rsidP="006C72A0">
      <w:pPr>
        <w:widowControl w:val="0"/>
        <w:tabs>
          <w:tab w:val="clear" w:pos="567"/>
        </w:tabs>
        <w:autoSpaceDE w:val="0"/>
        <w:autoSpaceDN w:val="0"/>
        <w:rPr>
          <w:rFonts w:eastAsia="Times New Roman"/>
          <w:b/>
          <w:szCs w:val="22"/>
          <w:lang w:eastAsia="ko-KR"/>
        </w:rPr>
      </w:pPr>
    </w:p>
    <w:p w14:paraId="0E6EF86B" w14:textId="77777777" w:rsidR="006C72A0" w:rsidRPr="006C72A0" w:rsidRDefault="006C72A0" w:rsidP="006C72A0">
      <w:pPr>
        <w:widowControl w:val="0"/>
        <w:tabs>
          <w:tab w:val="clear" w:pos="567"/>
        </w:tabs>
        <w:autoSpaceDE w:val="0"/>
        <w:autoSpaceDN w:val="0"/>
        <w:rPr>
          <w:rFonts w:eastAsia="Times New Roman"/>
          <w:b/>
          <w:szCs w:val="22"/>
        </w:rPr>
      </w:pPr>
      <w:r w:rsidRPr="006C72A0">
        <w:rPr>
          <w:rFonts w:eastAsia="Times New Roman"/>
          <w:b/>
          <w:szCs w:val="22"/>
        </w:rPr>
        <w:t>Étape 3 : Inspectez le stylo prérempli</w:t>
      </w:r>
      <w:r w:rsidRPr="006C72A0">
        <w:rPr>
          <w:rFonts w:eastAsia="Times New Roman"/>
          <w:szCs w:val="22"/>
        </w:rPr>
        <w:t xml:space="preserve"> </w:t>
      </w:r>
      <w:r w:rsidRPr="006C72A0">
        <w:rPr>
          <w:rFonts w:eastAsia="Times New Roman"/>
          <w:b/>
          <w:szCs w:val="22"/>
        </w:rPr>
        <w:t>(Figure C)</w:t>
      </w:r>
    </w:p>
    <w:p w14:paraId="523CECD9" w14:textId="77777777" w:rsidR="006C72A0" w:rsidRPr="006C72A0" w:rsidRDefault="006C72A0" w:rsidP="006C72A0">
      <w:pPr>
        <w:widowControl w:val="0"/>
        <w:numPr>
          <w:ilvl w:val="0"/>
          <w:numId w:val="37"/>
        </w:numPr>
        <w:tabs>
          <w:tab w:val="clear" w:pos="567"/>
        </w:tabs>
        <w:autoSpaceDE w:val="0"/>
        <w:autoSpaceDN w:val="0"/>
        <w:spacing w:before="15"/>
        <w:contextualSpacing/>
        <w:rPr>
          <w:rFonts w:eastAsia="Times New Roman"/>
          <w:spacing w:val="9"/>
          <w:szCs w:val="24"/>
        </w:rPr>
      </w:pPr>
      <w:r w:rsidRPr="006C72A0">
        <w:rPr>
          <w:rFonts w:eastAsia="Times New Roman"/>
          <w:b/>
          <w:szCs w:val="22"/>
        </w:rPr>
        <w:t>Étape 3.1 :</w:t>
      </w:r>
      <w:r w:rsidRPr="006C72A0">
        <w:rPr>
          <w:rFonts w:eastAsia="Times New Roman"/>
          <w:szCs w:val="22"/>
        </w:rPr>
        <w:t xml:space="preserve"> Vérifiez la date de péremption sur le stylo prérempli ou l’emballage.</w:t>
      </w:r>
    </w:p>
    <w:p w14:paraId="065721B8" w14:textId="77777777" w:rsidR="006C72A0" w:rsidRPr="006C72A0" w:rsidRDefault="006C72A0" w:rsidP="006C72A0">
      <w:pPr>
        <w:widowControl w:val="0"/>
        <w:numPr>
          <w:ilvl w:val="0"/>
          <w:numId w:val="37"/>
        </w:numPr>
        <w:tabs>
          <w:tab w:val="clear" w:pos="567"/>
        </w:tabs>
        <w:autoSpaceDE w:val="0"/>
        <w:autoSpaceDN w:val="0"/>
        <w:spacing w:before="15"/>
        <w:contextualSpacing/>
        <w:rPr>
          <w:rFonts w:eastAsia="Times New Roman"/>
          <w:spacing w:val="9"/>
          <w:szCs w:val="24"/>
        </w:rPr>
      </w:pPr>
      <w:r w:rsidRPr="006C72A0">
        <w:rPr>
          <w:rFonts w:eastAsia="Times New Roman"/>
          <w:b/>
          <w:szCs w:val="22"/>
        </w:rPr>
        <w:t>Étape 3.2 :</w:t>
      </w:r>
      <w:r w:rsidRPr="006C72A0">
        <w:rPr>
          <w:rFonts w:eastAsia="Times New Roman"/>
          <w:szCs w:val="22"/>
        </w:rPr>
        <w:t xml:space="preserve"> Inspectez le médicament à travers la fenêtre de lecture pour détecter toute particule flottante ou toute décoloration. Le médicament doit être clair et sans couleur à jaunâtre, avec quelques particules blanches.</w:t>
      </w:r>
    </w:p>
    <w:p w14:paraId="57B53E00" w14:textId="77777777" w:rsidR="006C72A0" w:rsidRPr="006C72A0" w:rsidRDefault="006C72A0" w:rsidP="006C72A0">
      <w:pPr>
        <w:widowControl w:val="0"/>
        <w:numPr>
          <w:ilvl w:val="0"/>
          <w:numId w:val="37"/>
        </w:numPr>
        <w:tabs>
          <w:tab w:val="clear" w:pos="567"/>
        </w:tabs>
        <w:autoSpaceDE w:val="0"/>
        <w:autoSpaceDN w:val="0"/>
        <w:spacing w:before="15"/>
        <w:contextualSpacing/>
        <w:rPr>
          <w:rFonts w:eastAsia="Times New Roman"/>
          <w:spacing w:val="9"/>
          <w:szCs w:val="24"/>
        </w:rPr>
      </w:pPr>
      <w:r w:rsidRPr="006C72A0">
        <w:rPr>
          <w:rFonts w:eastAsia="Times New Roman"/>
          <w:b/>
          <w:szCs w:val="22"/>
        </w:rPr>
        <w:t>Étape 3.3 :</w:t>
      </w:r>
      <w:r w:rsidRPr="006C72A0">
        <w:rPr>
          <w:rFonts w:eastAsia="Times New Roman"/>
          <w:szCs w:val="22"/>
        </w:rPr>
        <w:t xml:space="preserve"> Assurez-vous que le stylo ne soit pas endommagé.</w:t>
      </w:r>
    </w:p>
    <w:p w14:paraId="5F185BA4" w14:textId="77777777" w:rsidR="006C72A0" w:rsidRPr="006C72A0" w:rsidRDefault="006C72A0" w:rsidP="006C72A0">
      <w:pPr>
        <w:widowControl w:val="0"/>
        <w:numPr>
          <w:ilvl w:val="0"/>
          <w:numId w:val="37"/>
        </w:numPr>
        <w:tabs>
          <w:tab w:val="clear" w:pos="567"/>
        </w:tabs>
        <w:autoSpaceDE w:val="0"/>
        <w:autoSpaceDN w:val="0"/>
        <w:spacing w:before="15"/>
        <w:contextualSpacing/>
        <w:rPr>
          <w:rFonts w:eastAsia="Times New Roman"/>
          <w:spacing w:val="9"/>
          <w:szCs w:val="24"/>
        </w:rPr>
      </w:pPr>
      <w:r w:rsidRPr="006C72A0">
        <w:rPr>
          <w:rFonts w:eastAsia="Times New Roman"/>
          <w:b/>
          <w:szCs w:val="22"/>
        </w:rPr>
        <w:t>N’utilisez</w:t>
      </w:r>
      <w:r w:rsidRPr="006C72A0">
        <w:rPr>
          <w:rFonts w:eastAsia="Times New Roman"/>
          <w:szCs w:val="22"/>
        </w:rPr>
        <w:t xml:space="preserve"> jamais Pyzchiva :</w:t>
      </w:r>
    </w:p>
    <w:p w14:paraId="44809405" w14:textId="314E277A" w:rsidR="006C72A0" w:rsidRPr="006C72A0" w:rsidRDefault="006C72A0" w:rsidP="006C72A0">
      <w:pPr>
        <w:widowControl w:val="0"/>
        <w:numPr>
          <w:ilvl w:val="1"/>
          <w:numId w:val="37"/>
        </w:numPr>
        <w:tabs>
          <w:tab w:val="clear" w:pos="567"/>
        </w:tabs>
        <w:autoSpaceDE w:val="0"/>
        <w:autoSpaceDN w:val="0"/>
        <w:spacing w:before="15"/>
        <w:contextualSpacing/>
        <w:rPr>
          <w:rFonts w:eastAsia="Times New Roman"/>
          <w:spacing w:val="9"/>
          <w:szCs w:val="24"/>
        </w:rPr>
      </w:pPr>
      <w:r w:rsidRPr="006C72A0">
        <w:rPr>
          <w:rFonts w:eastAsia="Times New Roman"/>
          <w:szCs w:val="22"/>
        </w:rPr>
        <w:t xml:space="preserve">si la date de péremption est dépassée, si le stylo prérempli a été conservé à une température ambiante de 30°C maximum au-delà d’une période unique de </w:t>
      </w:r>
      <w:ins w:id="66" w:author="Author">
        <w:r w:rsidR="00F273CF">
          <w:rPr>
            <w:rFonts w:eastAsia="Times New Roman"/>
            <w:szCs w:val="22"/>
          </w:rPr>
          <w:t>35 jours</w:t>
        </w:r>
        <w:r w:rsidR="00037457">
          <w:rPr>
            <w:rFonts w:eastAsia="Times New Roman"/>
            <w:szCs w:val="22"/>
          </w:rPr>
          <w:t xml:space="preserve"> </w:t>
        </w:r>
      </w:ins>
      <w:del w:id="67" w:author="Author">
        <w:r w:rsidRPr="006C72A0" w:rsidDel="00F273CF">
          <w:rPr>
            <w:rFonts w:eastAsia="Times New Roman"/>
            <w:szCs w:val="22"/>
          </w:rPr>
          <w:delText xml:space="preserve">1 mois </w:delText>
        </w:r>
      </w:del>
      <w:r w:rsidRPr="006C72A0">
        <w:rPr>
          <w:rFonts w:eastAsia="Times New Roman"/>
          <w:szCs w:val="22"/>
        </w:rPr>
        <w:t xml:space="preserve">ou si le stylo prérempli a été conservé à une température supérieure à 30°C. </w:t>
      </w:r>
    </w:p>
    <w:p w14:paraId="13BB5DCF" w14:textId="77777777" w:rsidR="006C72A0" w:rsidRPr="006C72A0" w:rsidRDefault="006C72A0" w:rsidP="006C72A0">
      <w:pPr>
        <w:widowControl w:val="0"/>
        <w:numPr>
          <w:ilvl w:val="1"/>
          <w:numId w:val="37"/>
        </w:numPr>
        <w:tabs>
          <w:tab w:val="clear" w:pos="567"/>
        </w:tabs>
        <w:autoSpaceDE w:val="0"/>
        <w:autoSpaceDN w:val="0"/>
        <w:spacing w:before="15"/>
        <w:contextualSpacing/>
        <w:rPr>
          <w:rFonts w:eastAsia="Times New Roman"/>
          <w:spacing w:val="9"/>
          <w:szCs w:val="24"/>
        </w:rPr>
      </w:pPr>
      <w:r w:rsidRPr="006C72A0">
        <w:rPr>
          <w:rFonts w:eastAsia="Times New Roman"/>
          <w:szCs w:val="22"/>
        </w:rPr>
        <w:t>si le médicament est congelé, décoloré, laiteux ou présente de grosses particules.</w:t>
      </w:r>
    </w:p>
    <w:p w14:paraId="160A8773" w14:textId="77777777" w:rsidR="006C72A0" w:rsidRPr="006C72A0" w:rsidRDefault="006C72A0" w:rsidP="006C72A0">
      <w:pPr>
        <w:widowControl w:val="0"/>
        <w:numPr>
          <w:ilvl w:val="1"/>
          <w:numId w:val="37"/>
        </w:numPr>
        <w:tabs>
          <w:tab w:val="clear" w:pos="567"/>
        </w:tabs>
        <w:autoSpaceDE w:val="0"/>
        <w:autoSpaceDN w:val="0"/>
        <w:spacing w:before="15"/>
        <w:contextualSpacing/>
        <w:rPr>
          <w:rFonts w:eastAsia="Times New Roman"/>
          <w:spacing w:val="9"/>
          <w:szCs w:val="24"/>
        </w:rPr>
      </w:pPr>
      <w:r w:rsidRPr="006C72A0">
        <w:rPr>
          <w:rFonts w:eastAsia="Times New Roman"/>
          <w:szCs w:val="22"/>
        </w:rPr>
        <w:t>si le stylo est endommagé.</w:t>
      </w:r>
    </w:p>
    <w:p w14:paraId="2CFAF190" w14:textId="77777777" w:rsidR="006C72A0" w:rsidRPr="006C72A0" w:rsidRDefault="006C72A0" w:rsidP="006C72A0">
      <w:pPr>
        <w:widowControl w:val="0"/>
        <w:numPr>
          <w:ilvl w:val="1"/>
          <w:numId w:val="37"/>
        </w:numPr>
        <w:tabs>
          <w:tab w:val="clear" w:pos="567"/>
        </w:tabs>
        <w:autoSpaceDE w:val="0"/>
        <w:autoSpaceDN w:val="0"/>
        <w:spacing w:before="15"/>
        <w:contextualSpacing/>
        <w:rPr>
          <w:rFonts w:eastAsia="Times New Roman"/>
          <w:spacing w:val="9"/>
          <w:szCs w:val="24"/>
        </w:rPr>
      </w:pPr>
      <w:r w:rsidRPr="006C72A0">
        <w:rPr>
          <w:rFonts w:eastAsia="Times New Roman"/>
          <w:szCs w:val="22"/>
        </w:rPr>
        <w:t>si le stylo présente des fissures ou est cassé après être tombé.</w:t>
      </w:r>
    </w:p>
    <w:p w14:paraId="3211F04A" w14:textId="77777777" w:rsidR="006C72A0" w:rsidRPr="006C72A0" w:rsidRDefault="006C72A0" w:rsidP="006C72A0">
      <w:pPr>
        <w:widowControl w:val="0"/>
        <w:numPr>
          <w:ilvl w:val="0"/>
          <w:numId w:val="37"/>
        </w:numPr>
        <w:tabs>
          <w:tab w:val="clear" w:pos="567"/>
        </w:tabs>
        <w:autoSpaceDE w:val="0"/>
        <w:autoSpaceDN w:val="0"/>
        <w:spacing w:before="15"/>
        <w:contextualSpacing/>
        <w:rPr>
          <w:rFonts w:eastAsia="Times New Roman"/>
          <w:spacing w:val="9"/>
          <w:szCs w:val="24"/>
        </w:rPr>
      </w:pPr>
      <w:r w:rsidRPr="006C72A0">
        <w:rPr>
          <w:rFonts w:eastAsia="Times New Roman"/>
          <w:szCs w:val="22"/>
        </w:rPr>
        <w:t>Il est normal de voir apparaître une ou plusieurs bulles dans la fenêtre de lecture.</w:t>
      </w:r>
    </w:p>
    <w:p w14:paraId="753C0B97" w14:textId="77777777" w:rsidR="006C72A0" w:rsidRPr="006C72A0" w:rsidRDefault="004712E1" w:rsidP="006C72A0">
      <w:pPr>
        <w:widowControl w:val="0"/>
        <w:tabs>
          <w:tab w:val="clear" w:pos="567"/>
        </w:tabs>
        <w:autoSpaceDE w:val="0"/>
        <w:autoSpaceDN w:val="0"/>
        <w:rPr>
          <w:rFonts w:eastAsia="Times New Roman"/>
          <w:szCs w:val="22"/>
          <w:lang w:eastAsia="ko-KR"/>
        </w:rPr>
      </w:pPr>
      <w:r w:rsidRPr="006C72A0">
        <w:rPr>
          <w:rFonts w:eastAsia="Times New Roman"/>
          <w:noProof/>
          <w:szCs w:val="22"/>
        </w:rPr>
        <mc:AlternateContent>
          <mc:Choice Requires="wpg">
            <w:drawing>
              <wp:anchor distT="0" distB="0" distL="114300" distR="114300" simplePos="0" relativeHeight="251677722" behindDoc="0" locked="0" layoutInCell="1" allowOverlap="1" wp14:anchorId="1E0F9D59" wp14:editId="58143174">
                <wp:simplePos x="0" y="0"/>
                <wp:positionH relativeFrom="column">
                  <wp:posOffset>1873250</wp:posOffset>
                </wp:positionH>
                <wp:positionV relativeFrom="paragraph">
                  <wp:posOffset>93345</wp:posOffset>
                </wp:positionV>
                <wp:extent cx="3410605" cy="1528445"/>
                <wp:effectExtent l="0" t="0" r="0" b="0"/>
                <wp:wrapNone/>
                <wp:docPr id="431401152" name="Group 28"/>
                <wp:cNvGraphicFramePr/>
                <a:graphic xmlns:a="http://schemas.openxmlformats.org/drawingml/2006/main">
                  <a:graphicData uri="http://schemas.microsoft.com/office/word/2010/wordprocessingGroup">
                    <wpg:wgp>
                      <wpg:cNvGrpSpPr/>
                      <wpg:grpSpPr>
                        <a:xfrm>
                          <a:off x="0" y="0"/>
                          <a:ext cx="3410605" cy="1528445"/>
                          <a:chOff x="0" y="0"/>
                          <a:chExt cx="3410666" cy="1528449"/>
                        </a:xfrm>
                      </wpg:grpSpPr>
                      <wps:wsp>
                        <wps:cNvPr id="1087678906" name="Text Box 2"/>
                        <wps:cNvSpPr txBox="1">
                          <a:spLocks noChangeArrowheads="1"/>
                        </wps:cNvSpPr>
                        <wps:spPr bwMode="auto">
                          <a:xfrm>
                            <a:off x="0" y="0"/>
                            <a:ext cx="3299518" cy="296545"/>
                          </a:xfrm>
                          <a:prstGeom prst="rect">
                            <a:avLst/>
                          </a:prstGeom>
                          <a:noFill/>
                          <a:ln w="9525">
                            <a:noFill/>
                            <a:miter lim="800000"/>
                            <a:headEnd/>
                            <a:tailEnd/>
                          </a:ln>
                        </wps:spPr>
                        <wps:txbx>
                          <w:txbxContent>
                            <w:p w14:paraId="4DE6B436" w14:textId="77777777" w:rsidR="00360FAC" w:rsidRPr="006C72A0" w:rsidRDefault="00360FAC" w:rsidP="006C72A0">
                              <w:pPr>
                                <w:spacing w:line="216" w:lineRule="auto"/>
                                <w:rPr>
                                  <w:rFonts w:ascii="Calibri" w:hAnsi="Calibri" w:cs="Calibri"/>
                                  <w:i/>
                                  <w:iCs/>
                                  <w:sz w:val="28"/>
                                  <w:szCs w:val="28"/>
                                </w:rPr>
                              </w:pPr>
                              <w:r w:rsidRPr="006C72A0">
                                <w:rPr>
                                  <w:rFonts w:ascii="Calibri" w:hAnsi="Calibri"/>
                                  <w:i/>
                                  <w:sz w:val="28"/>
                                </w:rPr>
                                <w:t>Le médicament est-il clair ? Sans couleur ?</w:t>
                              </w:r>
                            </w:p>
                          </w:txbxContent>
                        </wps:txbx>
                        <wps:bodyPr rot="0" vert="horz" wrap="square" lIns="91440" tIns="45720" rIns="91440" bIns="45720" anchor="t" anchorCtr="0">
                          <a:spAutoFit/>
                        </wps:bodyPr>
                      </wps:wsp>
                      <wps:wsp>
                        <wps:cNvPr id="278261771" name="Text Box 2"/>
                        <wps:cNvSpPr txBox="1">
                          <a:spLocks noChangeArrowheads="1"/>
                        </wps:cNvSpPr>
                        <wps:spPr bwMode="auto">
                          <a:xfrm>
                            <a:off x="0" y="254329"/>
                            <a:ext cx="1939959" cy="296545"/>
                          </a:xfrm>
                          <a:prstGeom prst="rect">
                            <a:avLst/>
                          </a:prstGeom>
                          <a:noFill/>
                          <a:ln w="9525">
                            <a:noFill/>
                            <a:miter lim="800000"/>
                            <a:headEnd/>
                            <a:tailEnd/>
                          </a:ln>
                        </wps:spPr>
                        <wps:txbx>
                          <w:txbxContent>
                            <w:p w14:paraId="55118BFD" w14:textId="77777777" w:rsidR="00360FAC" w:rsidRPr="006C72A0" w:rsidRDefault="00360FAC" w:rsidP="006C72A0">
                              <w:pPr>
                                <w:spacing w:line="216" w:lineRule="auto"/>
                                <w:rPr>
                                  <w:rFonts w:ascii="Calibri" w:hAnsi="Calibri" w:cs="Calibri"/>
                                  <w:i/>
                                  <w:iCs/>
                                  <w:sz w:val="28"/>
                                  <w:szCs w:val="28"/>
                                </w:rPr>
                              </w:pPr>
                              <w:r w:rsidRPr="006C72A0">
                                <w:rPr>
                                  <w:rFonts w:ascii="Calibri" w:hAnsi="Calibri"/>
                                  <w:i/>
                                  <w:sz w:val="28"/>
                                </w:rPr>
                                <w:t>Sans particule ?</w:t>
                              </w:r>
                            </w:p>
                          </w:txbxContent>
                        </wps:txbx>
                        <wps:bodyPr rot="0" vert="horz" wrap="square" lIns="91440" tIns="45720" rIns="91440" bIns="45720" anchor="t" anchorCtr="0">
                          <a:spAutoFit/>
                        </wps:bodyPr>
                      </wps:wsp>
                      <wps:wsp>
                        <wps:cNvPr id="250387204" name="Text Box 2"/>
                        <wps:cNvSpPr txBox="1">
                          <a:spLocks noChangeArrowheads="1"/>
                        </wps:cNvSpPr>
                        <wps:spPr bwMode="auto">
                          <a:xfrm>
                            <a:off x="1470707" y="254329"/>
                            <a:ext cx="1939959" cy="296545"/>
                          </a:xfrm>
                          <a:prstGeom prst="rect">
                            <a:avLst/>
                          </a:prstGeom>
                          <a:noFill/>
                          <a:ln w="9525">
                            <a:noFill/>
                            <a:miter lim="800000"/>
                            <a:headEnd/>
                            <a:tailEnd/>
                          </a:ln>
                        </wps:spPr>
                        <wps:txbx>
                          <w:txbxContent>
                            <w:p w14:paraId="78AC9486" w14:textId="77777777" w:rsidR="00360FAC" w:rsidRPr="006C72A0" w:rsidRDefault="00360FAC" w:rsidP="006C72A0">
                              <w:pPr>
                                <w:spacing w:line="216" w:lineRule="auto"/>
                                <w:rPr>
                                  <w:rFonts w:ascii="Calibri" w:hAnsi="Calibri" w:cs="Calibri"/>
                                  <w:i/>
                                  <w:iCs/>
                                  <w:sz w:val="28"/>
                                  <w:szCs w:val="28"/>
                                </w:rPr>
                              </w:pPr>
                              <w:r w:rsidRPr="006C72A0">
                                <w:rPr>
                                  <w:rFonts w:ascii="Calibri" w:hAnsi="Calibri"/>
                                  <w:i/>
                                  <w:sz w:val="28"/>
                                </w:rPr>
                                <w:t>Non périmé ?</w:t>
                              </w:r>
                            </w:p>
                          </w:txbxContent>
                        </wps:txbx>
                        <wps:bodyPr rot="0" vert="horz" wrap="square" lIns="91440" tIns="45720" rIns="91440" bIns="45720" anchor="t" anchorCtr="0">
                          <a:spAutoFit/>
                        </wps:bodyPr>
                      </wps:wsp>
                      <wps:wsp>
                        <wps:cNvPr id="412029643" name="Text Box 2"/>
                        <wps:cNvSpPr txBox="1">
                          <a:spLocks noChangeArrowheads="1"/>
                        </wps:cNvSpPr>
                        <wps:spPr bwMode="auto">
                          <a:xfrm>
                            <a:off x="556525" y="1231904"/>
                            <a:ext cx="1939959" cy="296545"/>
                          </a:xfrm>
                          <a:prstGeom prst="rect">
                            <a:avLst/>
                          </a:prstGeom>
                          <a:noFill/>
                          <a:ln w="9525">
                            <a:noFill/>
                            <a:miter lim="800000"/>
                            <a:headEnd/>
                            <a:tailEnd/>
                          </a:ln>
                        </wps:spPr>
                        <wps:txbx>
                          <w:txbxContent>
                            <w:p w14:paraId="7171048E" w14:textId="77777777" w:rsidR="00360FAC" w:rsidRPr="006C72A0" w:rsidRDefault="00360FAC" w:rsidP="006C72A0">
                              <w:pPr>
                                <w:spacing w:line="216" w:lineRule="auto"/>
                                <w:rPr>
                                  <w:rFonts w:ascii="Calibri" w:hAnsi="Calibri" w:cs="Calibri"/>
                                  <w:i/>
                                  <w:iCs/>
                                  <w:sz w:val="28"/>
                                  <w:szCs w:val="28"/>
                                </w:rPr>
                              </w:pPr>
                              <w:r w:rsidRPr="006C72A0">
                                <w:rPr>
                                  <w:rFonts w:ascii="Calibri" w:hAnsi="Calibri"/>
                                  <w:i/>
                                  <w:sz w:val="28"/>
                                </w:rPr>
                                <w:t>Non endommagé ?</w:t>
                              </w:r>
                            </w:p>
                          </w:txbxContent>
                        </wps:txbx>
                        <wps:bodyPr rot="0" vert="horz" wrap="square" lIns="91440" tIns="45720" rIns="91440" bIns="45720" anchor="t" anchorCtr="0">
                          <a:spAutoFit/>
                        </wps:bodyPr>
                      </wps:wsp>
                    </wpg:wgp>
                  </a:graphicData>
                </a:graphic>
              </wp:anchor>
            </w:drawing>
          </mc:Choice>
          <mc:Fallback>
            <w:pict>
              <v:group w14:anchorId="1E0F9D59" id="Group 28" o:spid="_x0000_s1049" style="position:absolute;margin-left:147.5pt;margin-top:7.35pt;width:268.55pt;height:120.35pt;z-index:251677722" coordsize="34106,15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">
                <v:shape id="_x0000_s1050" type="#_x0000_t202" style="position:absolute;width:32995;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" filled="f" stroked="f">
                  <v:textbox style="mso-fit-shape-to-text:t">
                    <w:txbxContent>
                      <w:p w14:paraId="4DE6B436" w14:textId="77777777" w:rsidR="00360FAC" w:rsidRPr="006C72A0" w:rsidRDefault="00360FAC" w:rsidP="006C72A0">
                        <w:pPr>
                          <w:spacing w:line="216" w:lineRule="auto"/>
                          <w:rPr>
                            <w:rFonts w:ascii="Calibri" w:hAnsi="Calibri" w:cs="Calibri"/>
                            <w:i/>
                            <w:iCs/>
                            <w:sz w:val="28"/>
                            <w:szCs w:val="28"/>
                          </w:rPr>
                        </w:pPr>
                        <w:r w:rsidRPr="006C72A0">
                          <w:rPr>
                            <w:rFonts w:ascii="Calibri" w:hAnsi="Calibri"/>
                            <w:i/>
                            <w:sz w:val="28"/>
                          </w:rPr>
                          <w:t>Le médicament est-il clair ? Sans couleur ?</w:t>
                        </w:r>
                      </w:p>
                    </w:txbxContent>
                  </v:textbox>
                </v:shape>
                <v:shape id="_x0000_s1051" type="#_x0000_t202" style="position:absolute;top:2543;width:193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" filled="f" stroked="f">
                  <v:textbox style="mso-fit-shape-to-text:t">
                    <w:txbxContent>
                      <w:p w14:paraId="55118BFD" w14:textId="77777777" w:rsidR="00360FAC" w:rsidRPr="006C72A0" w:rsidRDefault="00360FAC" w:rsidP="006C72A0">
                        <w:pPr>
                          <w:spacing w:line="216" w:lineRule="auto"/>
                          <w:rPr>
                            <w:rFonts w:ascii="Calibri" w:hAnsi="Calibri" w:cs="Calibri"/>
                            <w:i/>
                            <w:iCs/>
                            <w:sz w:val="28"/>
                            <w:szCs w:val="28"/>
                          </w:rPr>
                        </w:pPr>
                        <w:r w:rsidRPr="006C72A0">
                          <w:rPr>
                            <w:rFonts w:ascii="Calibri" w:hAnsi="Calibri"/>
                            <w:i/>
                            <w:sz w:val="28"/>
                          </w:rPr>
                          <w:t>Sans particule ?</w:t>
                        </w:r>
                      </w:p>
                    </w:txbxContent>
                  </v:textbox>
                </v:shape>
                <v:shape id="_x0000_s1052" type="#_x0000_t202" style="position:absolute;left:14707;top:2543;width:193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" filled="f" stroked="f">
                  <v:textbox style="mso-fit-shape-to-text:t">
                    <w:txbxContent>
                      <w:p w14:paraId="78AC9486" w14:textId="77777777" w:rsidR="00360FAC" w:rsidRPr="006C72A0" w:rsidRDefault="00360FAC" w:rsidP="006C72A0">
                        <w:pPr>
                          <w:spacing w:line="216" w:lineRule="auto"/>
                          <w:rPr>
                            <w:rFonts w:ascii="Calibri" w:hAnsi="Calibri" w:cs="Calibri"/>
                            <w:i/>
                            <w:iCs/>
                            <w:sz w:val="28"/>
                            <w:szCs w:val="28"/>
                          </w:rPr>
                        </w:pPr>
                        <w:r w:rsidRPr="006C72A0">
                          <w:rPr>
                            <w:rFonts w:ascii="Calibri" w:hAnsi="Calibri"/>
                            <w:i/>
                            <w:sz w:val="28"/>
                          </w:rPr>
                          <w:t>Non périmé ?</w:t>
                        </w:r>
                      </w:p>
                    </w:txbxContent>
                  </v:textbox>
                </v:shape>
                <v:shape id="_x0000_s1053" type="#_x0000_t202" style="position:absolute;left:5565;top:12319;width:19399;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" filled="f" stroked="f">
                  <v:textbox style="mso-fit-shape-to-text:t">
                    <w:txbxContent>
                      <w:p w14:paraId="7171048E" w14:textId="77777777" w:rsidR="00360FAC" w:rsidRPr="006C72A0" w:rsidRDefault="00360FAC" w:rsidP="006C72A0">
                        <w:pPr>
                          <w:spacing w:line="216" w:lineRule="auto"/>
                          <w:rPr>
                            <w:rFonts w:ascii="Calibri" w:hAnsi="Calibri" w:cs="Calibri"/>
                            <w:i/>
                            <w:iCs/>
                            <w:sz w:val="28"/>
                            <w:szCs w:val="28"/>
                          </w:rPr>
                        </w:pPr>
                        <w:r w:rsidRPr="006C72A0">
                          <w:rPr>
                            <w:rFonts w:ascii="Calibri" w:hAnsi="Calibri"/>
                            <w:i/>
                            <w:sz w:val="28"/>
                          </w:rPr>
                          <w:t>Non endommagé ?</w:t>
                        </w:r>
                      </w:p>
                    </w:txbxContent>
                  </v:textbox>
                </v:shape>
              </v:group>
            </w:pict>
          </mc:Fallback>
        </mc:AlternateContent>
      </w:r>
    </w:p>
    <w:p w14:paraId="1B958F5A" w14:textId="77777777" w:rsidR="006C72A0" w:rsidRPr="006C72A0" w:rsidRDefault="006C72A0" w:rsidP="006C72A0">
      <w:pPr>
        <w:widowControl w:val="0"/>
        <w:tabs>
          <w:tab w:val="clear" w:pos="567"/>
        </w:tabs>
        <w:autoSpaceDE w:val="0"/>
        <w:autoSpaceDN w:val="0"/>
        <w:jc w:val="center"/>
        <w:rPr>
          <w:rFonts w:eastAsia="Times New Roman"/>
          <w:noProof/>
          <w:szCs w:val="22"/>
        </w:rPr>
      </w:pPr>
      <w:r w:rsidRPr="006C72A0">
        <w:rPr>
          <w:rFonts w:eastAsia="Times New Roman"/>
          <w:noProof/>
          <w:szCs w:val="22"/>
        </w:rPr>
        <w:drawing>
          <wp:inline distT="0" distB="0" distL="0" distR="0" wp14:anchorId="19BA0BFB" wp14:editId="116A51B0">
            <wp:extent cx="3225800" cy="1491766"/>
            <wp:effectExtent l="0" t="0" r="0" b="0"/>
            <wp:docPr id="1493298706" name="Picture 8" descr="A close-up of a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298706" name="Picture 8" descr="A close-up of a button&#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46920" cy="1501533"/>
                    </a:xfrm>
                    <a:prstGeom prst="rect">
                      <a:avLst/>
                    </a:prstGeom>
                    <a:noFill/>
                    <a:ln>
                      <a:noFill/>
                    </a:ln>
                  </pic:spPr>
                </pic:pic>
              </a:graphicData>
            </a:graphic>
          </wp:inline>
        </w:drawing>
      </w:r>
    </w:p>
    <w:p w14:paraId="53A92DF6" w14:textId="77777777" w:rsidR="006C72A0" w:rsidRPr="006C72A0" w:rsidRDefault="006C72A0" w:rsidP="006C72A0">
      <w:pPr>
        <w:widowControl w:val="0"/>
        <w:tabs>
          <w:tab w:val="clear" w:pos="567"/>
        </w:tabs>
        <w:autoSpaceDE w:val="0"/>
        <w:autoSpaceDN w:val="0"/>
        <w:jc w:val="center"/>
        <w:rPr>
          <w:rFonts w:eastAsia="Times New Roman"/>
          <w:b/>
          <w:szCs w:val="22"/>
        </w:rPr>
      </w:pPr>
      <w:r w:rsidRPr="006C72A0">
        <w:rPr>
          <w:rFonts w:eastAsia="Times New Roman"/>
          <w:b/>
          <w:szCs w:val="22"/>
        </w:rPr>
        <w:t>Figure C</w:t>
      </w:r>
    </w:p>
    <w:p w14:paraId="1C550E09" w14:textId="77777777" w:rsidR="006C72A0" w:rsidRPr="006C72A0" w:rsidRDefault="006C72A0" w:rsidP="006C72A0">
      <w:pPr>
        <w:widowControl w:val="0"/>
        <w:tabs>
          <w:tab w:val="clear" w:pos="567"/>
        </w:tabs>
        <w:autoSpaceDE w:val="0"/>
        <w:autoSpaceDN w:val="0"/>
        <w:rPr>
          <w:rFonts w:eastAsia="Times New Roman"/>
          <w:szCs w:val="22"/>
          <w:lang w:eastAsia="ko-KR"/>
        </w:rPr>
      </w:pPr>
    </w:p>
    <w:p w14:paraId="060836AE" w14:textId="77777777" w:rsidR="006C72A0" w:rsidRPr="006C72A0" w:rsidRDefault="006C72A0" w:rsidP="006C72A0">
      <w:pPr>
        <w:widowControl w:val="0"/>
        <w:tabs>
          <w:tab w:val="clear" w:pos="567"/>
        </w:tabs>
        <w:autoSpaceDE w:val="0"/>
        <w:autoSpaceDN w:val="0"/>
        <w:rPr>
          <w:rFonts w:eastAsia="Times New Roman"/>
          <w:szCs w:val="22"/>
        </w:rPr>
      </w:pPr>
      <w:r w:rsidRPr="006C72A0">
        <w:rPr>
          <w:rFonts w:eastAsia="Times New Roman"/>
          <w:noProof/>
          <w:szCs w:val="22"/>
        </w:rPr>
        <w:drawing>
          <wp:anchor distT="0" distB="0" distL="114300" distR="114300" simplePos="0" relativeHeight="251667482" behindDoc="0" locked="0" layoutInCell="1" allowOverlap="1" wp14:anchorId="36CC7493" wp14:editId="5CA1089D">
            <wp:simplePos x="0" y="0"/>
            <wp:positionH relativeFrom="column">
              <wp:posOffset>4481830</wp:posOffset>
            </wp:positionH>
            <wp:positionV relativeFrom="paragraph">
              <wp:posOffset>61595</wp:posOffset>
            </wp:positionV>
            <wp:extent cx="990600" cy="925195"/>
            <wp:effectExtent l="0" t="0" r="0" b="8255"/>
            <wp:wrapSquare wrapText="bothSides"/>
            <wp:docPr id="27" name="그림 21" descr="A clock with a numb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그림 21" descr="A clock with a number on it&#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90600" cy="925195"/>
                    </a:xfrm>
                    <a:prstGeom prst="rect">
                      <a:avLst/>
                    </a:prstGeom>
                    <a:noFill/>
                  </pic:spPr>
                </pic:pic>
              </a:graphicData>
            </a:graphic>
            <wp14:sizeRelH relativeFrom="page">
              <wp14:pctWidth>0</wp14:pctWidth>
            </wp14:sizeRelH>
            <wp14:sizeRelV relativeFrom="page">
              <wp14:pctHeight>0</wp14:pctHeight>
            </wp14:sizeRelV>
          </wp:anchor>
        </w:drawing>
      </w:r>
      <w:r w:rsidRPr="006C72A0">
        <w:rPr>
          <w:rFonts w:eastAsia="Times New Roman"/>
          <w:b/>
          <w:szCs w:val="22"/>
        </w:rPr>
        <w:t>Étape 4 : Laissez le médicament revenir à température ambiante</w:t>
      </w:r>
    </w:p>
    <w:p w14:paraId="042668A9" w14:textId="77777777" w:rsidR="006C72A0" w:rsidRPr="006C72A0" w:rsidRDefault="006C72A0" w:rsidP="006C72A0">
      <w:pPr>
        <w:widowControl w:val="0"/>
        <w:numPr>
          <w:ilvl w:val="0"/>
          <w:numId w:val="37"/>
        </w:numPr>
        <w:tabs>
          <w:tab w:val="clear" w:pos="567"/>
        </w:tabs>
        <w:autoSpaceDE w:val="0"/>
        <w:autoSpaceDN w:val="0"/>
        <w:spacing w:before="15"/>
        <w:contextualSpacing/>
        <w:rPr>
          <w:rFonts w:eastAsia="Times New Roman"/>
          <w:spacing w:val="9"/>
          <w:szCs w:val="24"/>
        </w:rPr>
      </w:pPr>
      <w:r w:rsidRPr="006C72A0">
        <w:rPr>
          <w:rFonts w:eastAsia="Times New Roman"/>
          <w:szCs w:val="22"/>
        </w:rPr>
        <w:t xml:space="preserve">Pour que votre injection soit plus agréable, laissez le stylo prérempli Pyzchiva revenir à température ambiante pendant environ 30 minutes avant l’injection, après l’avoir retiré du réfrigérateur. </w:t>
      </w:r>
    </w:p>
    <w:p w14:paraId="5089DEC1" w14:textId="77777777" w:rsidR="006C72A0" w:rsidRPr="006C72A0" w:rsidRDefault="006C72A0" w:rsidP="006C72A0">
      <w:pPr>
        <w:widowControl w:val="0"/>
        <w:numPr>
          <w:ilvl w:val="0"/>
          <w:numId w:val="37"/>
        </w:numPr>
        <w:tabs>
          <w:tab w:val="clear" w:pos="567"/>
        </w:tabs>
        <w:autoSpaceDE w:val="0"/>
        <w:autoSpaceDN w:val="0"/>
        <w:spacing w:before="15"/>
        <w:contextualSpacing/>
        <w:rPr>
          <w:rFonts w:eastAsia="Times New Roman"/>
          <w:spacing w:val="9"/>
          <w:szCs w:val="24"/>
        </w:rPr>
      </w:pPr>
      <w:r w:rsidRPr="006C72A0">
        <w:rPr>
          <w:rFonts w:eastAsia="Times New Roman"/>
          <w:b/>
          <w:szCs w:val="22"/>
        </w:rPr>
        <w:t>Ne réchauffez pas</w:t>
      </w:r>
      <w:r w:rsidRPr="006C72A0">
        <w:rPr>
          <w:rFonts w:eastAsia="Times New Roman"/>
          <w:szCs w:val="22"/>
        </w:rPr>
        <w:t xml:space="preserve"> le stylo prérempli d’une autre manière (par exemple, ne le réchauffez pas au four à micro-ondes ou dans de l’eau chaude).</w:t>
      </w:r>
    </w:p>
    <w:p w14:paraId="54337744" w14:textId="77777777" w:rsidR="006C72A0" w:rsidRPr="006C72A0" w:rsidRDefault="006C72A0" w:rsidP="006C72A0">
      <w:pPr>
        <w:widowControl w:val="0"/>
        <w:tabs>
          <w:tab w:val="clear" w:pos="567"/>
        </w:tabs>
        <w:autoSpaceDE w:val="0"/>
        <w:autoSpaceDN w:val="0"/>
        <w:rPr>
          <w:rFonts w:eastAsia="Times New Roman"/>
          <w:szCs w:val="22"/>
          <w:lang w:eastAsia="ko-KR"/>
        </w:rPr>
      </w:pPr>
    </w:p>
    <w:p w14:paraId="55734DC9" w14:textId="77777777" w:rsidR="006C72A0" w:rsidRPr="006C72A0" w:rsidRDefault="006C72A0" w:rsidP="006C72A0">
      <w:pPr>
        <w:widowControl w:val="0"/>
        <w:tabs>
          <w:tab w:val="clear" w:pos="567"/>
        </w:tabs>
        <w:autoSpaceDE w:val="0"/>
        <w:autoSpaceDN w:val="0"/>
        <w:rPr>
          <w:rFonts w:eastAsia="Times New Roman"/>
          <w:b/>
          <w:spacing w:val="9"/>
          <w:szCs w:val="24"/>
        </w:rPr>
      </w:pPr>
      <w:r w:rsidRPr="006C72A0">
        <w:rPr>
          <w:rFonts w:eastAsia="Times New Roman"/>
          <w:b/>
          <w:szCs w:val="22"/>
        </w:rPr>
        <w:t xml:space="preserve">Étape 5 : Lavez-vous les mains </w:t>
      </w:r>
    </w:p>
    <w:p w14:paraId="437BE8F1" w14:textId="77777777" w:rsidR="006C72A0" w:rsidRPr="006C72A0" w:rsidRDefault="006C72A0" w:rsidP="006C72A0">
      <w:pPr>
        <w:widowControl w:val="0"/>
        <w:numPr>
          <w:ilvl w:val="0"/>
          <w:numId w:val="37"/>
        </w:numPr>
        <w:tabs>
          <w:tab w:val="clear" w:pos="567"/>
        </w:tabs>
        <w:autoSpaceDE w:val="0"/>
        <w:autoSpaceDN w:val="0"/>
        <w:spacing w:before="15"/>
        <w:contextualSpacing/>
        <w:rPr>
          <w:rFonts w:eastAsia="Times New Roman"/>
          <w:szCs w:val="24"/>
        </w:rPr>
      </w:pPr>
      <w:r w:rsidRPr="006C72A0">
        <w:rPr>
          <w:rFonts w:eastAsia="Times New Roman"/>
          <w:szCs w:val="22"/>
        </w:rPr>
        <w:t xml:space="preserve">Lavez-vous bien les mains au savon et à l’eau chaude </w:t>
      </w:r>
      <w:r w:rsidRPr="006C72A0">
        <w:rPr>
          <w:rFonts w:eastAsia="Times New Roman"/>
          <w:b/>
          <w:szCs w:val="22"/>
        </w:rPr>
        <w:t>(Figure D).</w:t>
      </w:r>
    </w:p>
    <w:p w14:paraId="03A445FD" w14:textId="77777777" w:rsidR="006C72A0" w:rsidRPr="006C72A0" w:rsidRDefault="006C72A0" w:rsidP="006C72A0">
      <w:pPr>
        <w:widowControl w:val="0"/>
        <w:tabs>
          <w:tab w:val="clear" w:pos="567"/>
        </w:tabs>
        <w:autoSpaceDE w:val="0"/>
        <w:autoSpaceDN w:val="0"/>
        <w:jc w:val="center"/>
        <w:rPr>
          <w:rFonts w:eastAsia="Times New Roman"/>
          <w:szCs w:val="22"/>
        </w:rPr>
      </w:pPr>
      <w:r w:rsidRPr="006C72A0">
        <w:rPr>
          <w:rFonts w:eastAsia="Times New Roman"/>
          <w:noProof/>
          <w:szCs w:val="22"/>
        </w:rPr>
        <w:drawing>
          <wp:inline distT="0" distB="0" distL="0" distR="0" wp14:anchorId="28D44761" wp14:editId="72C30DA1">
            <wp:extent cx="1844675" cy="1684020"/>
            <wp:effectExtent l="0" t="0" r="3175" b="0"/>
            <wp:docPr id="28" name="그림 20" descr="A drawing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그림 20" descr="A drawing of a person washing their hands&#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1844675" cy="1684020"/>
                    </a:xfrm>
                    <a:prstGeom prst="rect">
                      <a:avLst/>
                    </a:prstGeom>
                  </pic:spPr>
                </pic:pic>
              </a:graphicData>
            </a:graphic>
          </wp:inline>
        </w:drawing>
      </w:r>
    </w:p>
    <w:p w14:paraId="501DA59E" w14:textId="77777777" w:rsidR="006C72A0" w:rsidRPr="006C72A0" w:rsidRDefault="006C72A0" w:rsidP="006C72A0">
      <w:pPr>
        <w:widowControl w:val="0"/>
        <w:tabs>
          <w:tab w:val="clear" w:pos="567"/>
        </w:tabs>
        <w:autoSpaceDE w:val="0"/>
        <w:autoSpaceDN w:val="0"/>
        <w:jc w:val="center"/>
        <w:rPr>
          <w:rFonts w:eastAsia="Times New Roman"/>
          <w:b/>
          <w:szCs w:val="22"/>
        </w:rPr>
      </w:pPr>
      <w:r w:rsidRPr="006C72A0">
        <w:rPr>
          <w:rFonts w:eastAsia="Times New Roman"/>
          <w:b/>
          <w:szCs w:val="22"/>
        </w:rPr>
        <w:t>Figure D</w:t>
      </w:r>
    </w:p>
    <w:p w14:paraId="1C678CC5" w14:textId="77777777" w:rsidR="006C72A0" w:rsidRPr="006C72A0" w:rsidRDefault="006C72A0" w:rsidP="006C72A0">
      <w:pPr>
        <w:widowControl w:val="0"/>
        <w:tabs>
          <w:tab w:val="clear" w:pos="567"/>
        </w:tabs>
        <w:autoSpaceDE w:val="0"/>
        <w:autoSpaceDN w:val="0"/>
        <w:rPr>
          <w:rFonts w:eastAsia="Times New Roman"/>
          <w:szCs w:val="22"/>
          <w:lang w:eastAsia="ko-KR"/>
        </w:rPr>
      </w:pPr>
    </w:p>
    <w:p w14:paraId="4B902A65" w14:textId="77777777" w:rsidR="006C72A0" w:rsidRPr="006C72A0" w:rsidRDefault="006C72A0" w:rsidP="006C72A0">
      <w:pPr>
        <w:widowControl w:val="0"/>
        <w:tabs>
          <w:tab w:val="clear" w:pos="567"/>
        </w:tabs>
        <w:autoSpaceDE w:val="0"/>
        <w:autoSpaceDN w:val="0"/>
        <w:rPr>
          <w:rFonts w:eastAsia="Times New Roman"/>
          <w:b/>
          <w:szCs w:val="22"/>
        </w:rPr>
      </w:pPr>
      <w:r w:rsidRPr="006C72A0">
        <w:rPr>
          <w:rFonts w:eastAsia="Times New Roman"/>
          <w:b/>
          <w:szCs w:val="22"/>
        </w:rPr>
        <w:t>Étape 6 : Choisissez le site d’injection</w:t>
      </w:r>
      <w:r w:rsidRPr="006C72A0">
        <w:rPr>
          <w:rFonts w:eastAsia="Times New Roman"/>
          <w:szCs w:val="22"/>
        </w:rPr>
        <w:t xml:space="preserve"> </w:t>
      </w:r>
    </w:p>
    <w:p w14:paraId="74B753CF" w14:textId="77777777" w:rsidR="006C72A0" w:rsidRPr="006C72A0" w:rsidRDefault="006C72A0" w:rsidP="006C72A0">
      <w:pPr>
        <w:widowControl w:val="0"/>
        <w:numPr>
          <w:ilvl w:val="0"/>
          <w:numId w:val="37"/>
        </w:numPr>
        <w:tabs>
          <w:tab w:val="clear" w:pos="567"/>
        </w:tabs>
        <w:autoSpaceDE w:val="0"/>
        <w:autoSpaceDN w:val="0"/>
        <w:spacing w:before="15"/>
        <w:contextualSpacing/>
        <w:rPr>
          <w:rFonts w:eastAsia="Times New Roman"/>
          <w:spacing w:val="9"/>
          <w:szCs w:val="24"/>
        </w:rPr>
      </w:pPr>
      <w:r w:rsidRPr="006C72A0">
        <w:rPr>
          <w:rFonts w:eastAsia="Times New Roman"/>
          <w:szCs w:val="22"/>
        </w:rPr>
        <w:t xml:space="preserve">Choisissez un site d’injection entre le haut de vos jambes (cuisses) ou le bas du ventre (bas de l’abdomen), sauf dans une zone de 5 centimètres autour du nombril. Si un aidant vous administre l’injection, la partie extérieure du haut du bras peut aussi servir de site d’injection. </w:t>
      </w:r>
      <w:r w:rsidRPr="006C72A0">
        <w:rPr>
          <w:rFonts w:eastAsia="Times New Roman"/>
          <w:b/>
          <w:szCs w:val="22"/>
        </w:rPr>
        <w:t>(Figure E)</w:t>
      </w:r>
    </w:p>
    <w:p w14:paraId="3817145A" w14:textId="77777777" w:rsidR="006C72A0" w:rsidRPr="006C72A0" w:rsidRDefault="006C72A0" w:rsidP="006C72A0">
      <w:pPr>
        <w:widowControl w:val="0"/>
        <w:numPr>
          <w:ilvl w:val="0"/>
          <w:numId w:val="37"/>
        </w:numPr>
        <w:tabs>
          <w:tab w:val="clear" w:pos="567"/>
        </w:tabs>
        <w:autoSpaceDE w:val="0"/>
        <w:autoSpaceDN w:val="0"/>
        <w:spacing w:before="15"/>
        <w:contextualSpacing/>
        <w:rPr>
          <w:rFonts w:eastAsia="Times New Roman"/>
          <w:szCs w:val="22"/>
        </w:rPr>
      </w:pPr>
      <w:r w:rsidRPr="006C72A0">
        <w:rPr>
          <w:rFonts w:eastAsia="Times New Roman"/>
          <w:b/>
          <w:szCs w:val="22"/>
        </w:rPr>
        <w:t xml:space="preserve">Utilisez un site d’injection différent à chaque injection. </w:t>
      </w:r>
    </w:p>
    <w:p w14:paraId="687486C0" w14:textId="77777777" w:rsidR="006C72A0" w:rsidRPr="006C72A0" w:rsidRDefault="006C72A0" w:rsidP="006C72A0">
      <w:pPr>
        <w:widowControl w:val="0"/>
        <w:numPr>
          <w:ilvl w:val="0"/>
          <w:numId w:val="37"/>
        </w:numPr>
        <w:tabs>
          <w:tab w:val="clear" w:pos="567"/>
        </w:tabs>
        <w:autoSpaceDE w:val="0"/>
        <w:autoSpaceDN w:val="0"/>
        <w:spacing w:before="15"/>
        <w:contextualSpacing/>
        <w:rPr>
          <w:rFonts w:eastAsia="Times New Roman"/>
          <w:szCs w:val="22"/>
        </w:rPr>
      </w:pPr>
      <w:r w:rsidRPr="006C72A0">
        <w:rPr>
          <w:rFonts w:eastAsia="Times New Roman"/>
          <w:b/>
          <w:szCs w:val="22"/>
        </w:rPr>
        <w:t xml:space="preserve">N’administrez pas </w:t>
      </w:r>
      <w:r w:rsidRPr="006C72A0">
        <w:rPr>
          <w:rFonts w:eastAsia="Times New Roman"/>
          <w:szCs w:val="22"/>
        </w:rPr>
        <w:t>d’injection sur une zone de peau sensible, couverte d’ecchymoses, rouge, dure ou présentant des signes de psoriasis.</w:t>
      </w:r>
    </w:p>
    <w:p w14:paraId="59626D95" w14:textId="77777777" w:rsidR="006C72A0" w:rsidRPr="006C72A0" w:rsidRDefault="006C72A0" w:rsidP="006C72A0">
      <w:pPr>
        <w:widowControl w:val="0"/>
        <w:tabs>
          <w:tab w:val="clear" w:pos="567"/>
        </w:tabs>
        <w:autoSpaceDE w:val="0"/>
        <w:autoSpaceDN w:val="0"/>
        <w:rPr>
          <w:rFonts w:eastAsia="Times New Roman"/>
          <w:szCs w:val="22"/>
          <w:lang w:eastAsia="ko-KR"/>
        </w:rPr>
      </w:pPr>
    </w:p>
    <w:p w14:paraId="3012D44E" w14:textId="77777777" w:rsidR="006C72A0" w:rsidRPr="006C72A0" w:rsidRDefault="006C72A0" w:rsidP="006C72A0">
      <w:pPr>
        <w:widowControl w:val="0"/>
        <w:tabs>
          <w:tab w:val="clear" w:pos="567"/>
        </w:tabs>
        <w:autoSpaceDE w:val="0"/>
        <w:autoSpaceDN w:val="0"/>
        <w:jc w:val="center"/>
        <w:rPr>
          <w:rFonts w:eastAsia="Times New Roman"/>
          <w:noProof/>
          <w:szCs w:val="22"/>
        </w:rPr>
      </w:pPr>
      <w:r w:rsidRPr="006C72A0">
        <w:rPr>
          <w:rFonts w:eastAsia="Times New Roman"/>
          <w:noProof/>
          <w:szCs w:val="22"/>
        </w:rPr>
        <w:drawing>
          <wp:inline distT="0" distB="0" distL="0" distR="0" wp14:anchorId="3FEEDEF0" wp14:editId="49EB63FF">
            <wp:extent cx="2790908" cy="1468204"/>
            <wp:effectExtent l="0" t="0" r="0" b="0"/>
            <wp:docPr id="230" name="그림 3"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그림 3" descr="A diagram of a person's body&#10;&#10;Description automatically generated"/>
                    <pic:cNvPicPr/>
                  </pic:nvPicPr>
                  <pic:blipFill>
                    <a:blip r:embed="rId53"/>
                    <a:stretch>
                      <a:fillRect/>
                    </a:stretch>
                  </pic:blipFill>
                  <pic:spPr>
                    <a:xfrm>
                      <a:off x="0" y="0"/>
                      <a:ext cx="2794917" cy="1470313"/>
                    </a:xfrm>
                    <a:prstGeom prst="rect">
                      <a:avLst/>
                    </a:prstGeom>
                  </pic:spPr>
                </pic:pic>
              </a:graphicData>
            </a:graphic>
          </wp:inline>
        </w:drawing>
      </w:r>
    </w:p>
    <w:p w14:paraId="5D6792BE" w14:textId="77777777" w:rsidR="006C72A0" w:rsidRPr="006C72A0" w:rsidRDefault="006C72A0" w:rsidP="006C72A0">
      <w:pPr>
        <w:widowControl w:val="0"/>
        <w:tabs>
          <w:tab w:val="clear" w:pos="567"/>
        </w:tabs>
        <w:autoSpaceDE w:val="0"/>
        <w:autoSpaceDN w:val="0"/>
        <w:jc w:val="center"/>
        <w:rPr>
          <w:rFonts w:eastAsia="Times New Roman"/>
          <w:b/>
          <w:szCs w:val="22"/>
        </w:rPr>
      </w:pPr>
      <w:r w:rsidRPr="006C72A0">
        <w:rPr>
          <w:rFonts w:eastAsia="Times New Roman"/>
          <w:b/>
          <w:szCs w:val="22"/>
        </w:rPr>
        <w:t>Figure E</w:t>
      </w:r>
    </w:p>
    <w:p w14:paraId="69757E21" w14:textId="77777777" w:rsidR="006C72A0" w:rsidRPr="006C72A0" w:rsidRDefault="006C72A0" w:rsidP="006C72A0">
      <w:pPr>
        <w:tabs>
          <w:tab w:val="clear" w:pos="567"/>
        </w:tabs>
        <w:rPr>
          <w:rFonts w:eastAsia="Times New Roman"/>
          <w:b/>
          <w:szCs w:val="22"/>
        </w:rPr>
      </w:pPr>
      <w:r w:rsidRPr="006C72A0">
        <w:rPr>
          <w:rFonts w:eastAsia="Times New Roman"/>
          <w:szCs w:val="22"/>
        </w:rPr>
        <w:br w:type="page"/>
      </w:r>
    </w:p>
    <w:p w14:paraId="5B74A289" w14:textId="77777777" w:rsidR="006C72A0" w:rsidRPr="006C72A0" w:rsidRDefault="006C72A0" w:rsidP="006C72A0">
      <w:pPr>
        <w:widowControl w:val="0"/>
        <w:tabs>
          <w:tab w:val="clear" w:pos="567"/>
        </w:tabs>
        <w:autoSpaceDE w:val="0"/>
        <w:autoSpaceDN w:val="0"/>
        <w:spacing w:before="15"/>
        <w:rPr>
          <w:rFonts w:eastAsia="Times New Roman"/>
          <w:szCs w:val="22"/>
        </w:rPr>
      </w:pPr>
      <w:r w:rsidRPr="006C72A0">
        <w:rPr>
          <w:rFonts w:eastAsia="Times New Roman"/>
          <w:b/>
          <w:szCs w:val="22"/>
        </w:rPr>
        <w:t>Étape 7 : Nettoyez la peau au site d’injection</w:t>
      </w:r>
    </w:p>
    <w:p w14:paraId="248C46DA" w14:textId="77777777" w:rsidR="006C72A0" w:rsidRPr="006C72A0" w:rsidRDefault="006C72A0" w:rsidP="006C72A0">
      <w:pPr>
        <w:widowControl w:val="0"/>
        <w:numPr>
          <w:ilvl w:val="0"/>
          <w:numId w:val="37"/>
        </w:numPr>
        <w:tabs>
          <w:tab w:val="clear" w:pos="567"/>
        </w:tabs>
        <w:autoSpaceDE w:val="0"/>
        <w:autoSpaceDN w:val="0"/>
        <w:spacing w:before="15"/>
        <w:contextualSpacing/>
        <w:rPr>
          <w:rFonts w:eastAsia="Times New Roman"/>
          <w:b/>
          <w:szCs w:val="24"/>
        </w:rPr>
      </w:pPr>
      <w:r w:rsidRPr="006C72A0">
        <w:rPr>
          <w:rFonts w:eastAsia="Times New Roman"/>
          <w:szCs w:val="22"/>
        </w:rPr>
        <w:t xml:space="preserve">Nettoyez la peau à l’aide d’un tampon d’alcool non usagé à l’endroit où vous comptez administrer l’injection. </w:t>
      </w:r>
      <w:r w:rsidRPr="006C72A0">
        <w:rPr>
          <w:rFonts w:eastAsia="Times New Roman"/>
          <w:b/>
          <w:szCs w:val="22"/>
        </w:rPr>
        <w:t>(Figure F)</w:t>
      </w:r>
    </w:p>
    <w:p w14:paraId="3486CDF2" w14:textId="77777777" w:rsidR="006C72A0" w:rsidRPr="006C72A0" w:rsidRDefault="006C72A0" w:rsidP="006C72A0">
      <w:pPr>
        <w:widowControl w:val="0"/>
        <w:numPr>
          <w:ilvl w:val="0"/>
          <w:numId w:val="37"/>
        </w:numPr>
        <w:tabs>
          <w:tab w:val="clear" w:pos="567"/>
        </w:tabs>
        <w:autoSpaceDE w:val="0"/>
        <w:autoSpaceDN w:val="0"/>
        <w:spacing w:before="15"/>
        <w:contextualSpacing/>
        <w:rPr>
          <w:rFonts w:eastAsia="Times New Roman"/>
          <w:spacing w:val="5"/>
          <w:szCs w:val="24"/>
        </w:rPr>
      </w:pPr>
      <w:r w:rsidRPr="006C72A0">
        <w:rPr>
          <w:rFonts w:eastAsia="Times New Roman"/>
          <w:b/>
          <w:szCs w:val="22"/>
        </w:rPr>
        <w:t>Ne touchez pas</w:t>
      </w:r>
      <w:r w:rsidRPr="006C72A0">
        <w:rPr>
          <w:rFonts w:eastAsia="Times New Roman"/>
          <w:szCs w:val="22"/>
        </w:rPr>
        <w:t xml:space="preserve"> cette zone à nouveau avant d’administrer l’injection. Laissez votre peau sécher avant d’administrer l’injection.</w:t>
      </w:r>
    </w:p>
    <w:p w14:paraId="329791F5" w14:textId="77777777" w:rsidR="006C72A0" w:rsidRPr="006C72A0" w:rsidRDefault="006C72A0" w:rsidP="006C72A0">
      <w:pPr>
        <w:widowControl w:val="0"/>
        <w:numPr>
          <w:ilvl w:val="0"/>
          <w:numId w:val="37"/>
        </w:numPr>
        <w:tabs>
          <w:tab w:val="clear" w:pos="567"/>
        </w:tabs>
        <w:autoSpaceDE w:val="0"/>
        <w:autoSpaceDN w:val="0"/>
        <w:spacing w:before="15"/>
        <w:contextualSpacing/>
        <w:rPr>
          <w:rFonts w:eastAsia="Times New Roman"/>
          <w:spacing w:val="5"/>
          <w:szCs w:val="24"/>
        </w:rPr>
      </w:pPr>
      <w:r w:rsidRPr="006C72A0">
        <w:rPr>
          <w:rFonts w:eastAsia="Times New Roman"/>
          <w:b/>
          <w:szCs w:val="22"/>
        </w:rPr>
        <w:t>Ne ventilez pas ou ne soufflez pas</w:t>
      </w:r>
      <w:r w:rsidRPr="006C72A0">
        <w:rPr>
          <w:rFonts w:eastAsia="Times New Roman"/>
          <w:szCs w:val="22"/>
        </w:rPr>
        <w:t xml:space="preserve"> sur la zone propre.</w:t>
      </w:r>
    </w:p>
    <w:p w14:paraId="7BC7440F" w14:textId="77777777" w:rsidR="006C72A0" w:rsidRPr="006C72A0" w:rsidRDefault="006C72A0" w:rsidP="006C72A0">
      <w:pPr>
        <w:widowControl w:val="0"/>
        <w:tabs>
          <w:tab w:val="clear" w:pos="567"/>
        </w:tabs>
        <w:autoSpaceDE w:val="0"/>
        <w:autoSpaceDN w:val="0"/>
        <w:jc w:val="center"/>
        <w:rPr>
          <w:rFonts w:eastAsia="Times New Roman"/>
          <w:noProof/>
          <w:szCs w:val="22"/>
        </w:rPr>
      </w:pPr>
      <w:r w:rsidRPr="006C72A0">
        <w:rPr>
          <w:rFonts w:eastAsia="Times New Roman"/>
          <w:noProof/>
          <w:szCs w:val="22"/>
        </w:rPr>
        <w:drawing>
          <wp:inline distT="0" distB="0" distL="0" distR="0" wp14:anchorId="6667FA10" wp14:editId="3DF11C24">
            <wp:extent cx="2035175" cy="1812290"/>
            <wp:effectExtent l="0" t="0" r="3175" b="0"/>
            <wp:docPr id="46" name="그림 46" descr="A hand with a piece of tiss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그림 46" descr="A hand with a piece of tissue&#10;&#10;Description automatically generated with medium confidence"/>
                    <pic:cNvPicPr/>
                  </pic:nvPicPr>
                  <pic:blipFill>
                    <a:blip r:embed="rId54">
                      <a:extLst>
                        <a:ext uri="{28A0092B-C50C-407E-A947-70E740481C1C}">
                          <a14:useLocalDpi xmlns:a14="http://schemas.microsoft.com/office/drawing/2010/main" val="0"/>
                        </a:ext>
                      </a:extLst>
                    </a:blip>
                    <a:stretch>
                      <a:fillRect/>
                    </a:stretch>
                  </pic:blipFill>
                  <pic:spPr>
                    <a:xfrm>
                      <a:off x="0" y="0"/>
                      <a:ext cx="2035175" cy="1812290"/>
                    </a:xfrm>
                    <a:prstGeom prst="rect">
                      <a:avLst/>
                    </a:prstGeom>
                  </pic:spPr>
                </pic:pic>
              </a:graphicData>
            </a:graphic>
          </wp:inline>
        </w:drawing>
      </w:r>
    </w:p>
    <w:p w14:paraId="268AEE69" w14:textId="77777777" w:rsidR="006C72A0" w:rsidRPr="006C72A0" w:rsidRDefault="006C72A0" w:rsidP="006C72A0">
      <w:pPr>
        <w:widowControl w:val="0"/>
        <w:tabs>
          <w:tab w:val="clear" w:pos="567"/>
        </w:tabs>
        <w:autoSpaceDE w:val="0"/>
        <w:autoSpaceDN w:val="0"/>
        <w:jc w:val="center"/>
        <w:rPr>
          <w:rFonts w:eastAsia="Times New Roman"/>
          <w:b/>
          <w:szCs w:val="22"/>
        </w:rPr>
      </w:pPr>
      <w:r w:rsidRPr="006C72A0">
        <w:rPr>
          <w:rFonts w:eastAsia="Times New Roman"/>
          <w:b/>
          <w:szCs w:val="22"/>
        </w:rPr>
        <w:t>Figure F</w:t>
      </w:r>
    </w:p>
    <w:p w14:paraId="3AE8E878" w14:textId="77777777" w:rsidR="006C72A0" w:rsidRPr="006C72A0" w:rsidRDefault="006C72A0" w:rsidP="006C72A0">
      <w:pPr>
        <w:widowControl w:val="0"/>
        <w:tabs>
          <w:tab w:val="clear" w:pos="567"/>
        </w:tabs>
        <w:autoSpaceDE w:val="0"/>
        <w:autoSpaceDN w:val="0"/>
        <w:rPr>
          <w:rFonts w:eastAsia="Times New Roman"/>
          <w:szCs w:val="22"/>
          <w:lang w:eastAsia="ko-KR"/>
        </w:rPr>
      </w:pPr>
    </w:p>
    <w:p w14:paraId="142B1186" w14:textId="77777777" w:rsidR="006C72A0" w:rsidRPr="006C72A0" w:rsidRDefault="006C72A0" w:rsidP="006C72A0">
      <w:pPr>
        <w:widowControl w:val="0"/>
        <w:tabs>
          <w:tab w:val="clear" w:pos="567"/>
        </w:tabs>
        <w:autoSpaceDE w:val="0"/>
        <w:autoSpaceDN w:val="0"/>
        <w:rPr>
          <w:rFonts w:eastAsia="Times New Roman"/>
          <w:szCs w:val="22"/>
        </w:rPr>
      </w:pPr>
      <w:r w:rsidRPr="006C72A0">
        <w:rPr>
          <w:rFonts w:eastAsia="Times New Roman"/>
          <w:b/>
          <w:szCs w:val="22"/>
        </w:rPr>
        <w:t>Injection</w:t>
      </w:r>
      <w:r w:rsidRPr="006C72A0">
        <w:rPr>
          <w:rFonts w:eastAsia="Times New Roman"/>
          <w:szCs w:val="22"/>
        </w:rPr>
        <w:t xml:space="preserve"> </w:t>
      </w:r>
      <w:r w:rsidRPr="006C72A0">
        <w:rPr>
          <w:rFonts w:eastAsia="Times New Roman"/>
          <w:b/>
          <w:szCs w:val="22"/>
        </w:rPr>
        <w:t>du stylo prérempli Pyzchiva</w:t>
      </w:r>
    </w:p>
    <w:p w14:paraId="534BF18F" w14:textId="77777777" w:rsidR="006C72A0" w:rsidRPr="006C72A0" w:rsidRDefault="006C72A0" w:rsidP="006C72A0">
      <w:pPr>
        <w:widowControl w:val="0"/>
        <w:tabs>
          <w:tab w:val="clear" w:pos="567"/>
        </w:tabs>
        <w:autoSpaceDE w:val="0"/>
        <w:autoSpaceDN w:val="0"/>
        <w:rPr>
          <w:rFonts w:eastAsia="Times New Roman"/>
          <w:szCs w:val="22"/>
          <w:lang w:eastAsia="ko-KR"/>
        </w:rPr>
      </w:pPr>
    </w:p>
    <w:p w14:paraId="237ED76A" w14:textId="77777777" w:rsidR="006C72A0" w:rsidRPr="006C72A0" w:rsidRDefault="006C72A0" w:rsidP="006C72A0">
      <w:pPr>
        <w:widowControl w:val="0"/>
        <w:tabs>
          <w:tab w:val="clear" w:pos="567"/>
        </w:tabs>
        <w:autoSpaceDE w:val="0"/>
        <w:autoSpaceDN w:val="0"/>
        <w:rPr>
          <w:rFonts w:eastAsia="Times New Roman"/>
          <w:szCs w:val="24"/>
        </w:rPr>
      </w:pPr>
      <w:r w:rsidRPr="006C72A0">
        <w:rPr>
          <w:rFonts w:eastAsia="Times New Roman"/>
          <w:b/>
          <w:szCs w:val="22"/>
        </w:rPr>
        <w:t>Étape 8 : Retirez le capuchon de l’aiguille d’un coup sec lorsque vous êtes prêt(e) à injecter Pyzchiva (Figure G)</w:t>
      </w:r>
      <w:r w:rsidRPr="006C72A0">
        <w:rPr>
          <w:rFonts w:eastAsia="Times New Roman"/>
          <w:szCs w:val="22"/>
        </w:rPr>
        <w:t xml:space="preserve">. </w:t>
      </w:r>
    </w:p>
    <w:p w14:paraId="541AB687" w14:textId="77777777" w:rsidR="006C72A0" w:rsidRPr="006C72A0" w:rsidRDefault="006C72A0" w:rsidP="006C72A0">
      <w:pPr>
        <w:widowControl w:val="0"/>
        <w:numPr>
          <w:ilvl w:val="0"/>
          <w:numId w:val="39"/>
        </w:numPr>
        <w:tabs>
          <w:tab w:val="clear" w:pos="567"/>
        </w:tabs>
        <w:autoSpaceDE w:val="0"/>
        <w:autoSpaceDN w:val="0"/>
        <w:spacing w:before="16"/>
        <w:contextualSpacing/>
        <w:rPr>
          <w:rFonts w:eastAsia="Times New Roman"/>
          <w:szCs w:val="24"/>
        </w:rPr>
      </w:pPr>
      <w:r w:rsidRPr="006C72A0">
        <w:rPr>
          <w:rFonts w:eastAsia="Times New Roman"/>
          <w:szCs w:val="22"/>
        </w:rPr>
        <w:t xml:space="preserve">Jetez le capuchon de l’aiguille. </w:t>
      </w:r>
    </w:p>
    <w:p w14:paraId="1FD93BA7" w14:textId="77777777" w:rsidR="006C72A0" w:rsidRPr="006C72A0" w:rsidRDefault="006C72A0" w:rsidP="006C72A0">
      <w:pPr>
        <w:widowControl w:val="0"/>
        <w:numPr>
          <w:ilvl w:val="0"/>
          <w:numId w:val="39"/>
        </w:numPr>
        <w:tabs>
          <w:tab w:val="clear" w:pos="567"/>
        </w:tabs>
        <w:autoSpaceDE w:val="0"/>
        <w:autoSpaceDN w:val="0"/>
        <w:spacing w:before="16"/>
        <w:contextualSpacing/>
        <w:rPr>
          <w:rFonts w:eastAsia="Times New Roman"/>
          <w:szCs w:val="24"/>
        </w:rPr>
      </w:pPr>
      <w:r w:rsidRPr="006C72A0">
        <w:rPr>
          <w:rFonts w:eastAsia="Times New Roman"/>
          <w:szCs w:val="22"/>
        </w:rPr>
        <w:t>Il est normal d’observer quelques gouttes de liquide couler de l’aiguille.</w:t>
      </w:r>
    </w:p>
    <w:p w14:paraId="6BD22AA4" w14:textId="77777777" w:rsidR="006C72A0" w:rsidRPr="006C72A0" w:rsidRDefault="006C72A0" w:rsidP="006C72A0">
      <w:pPr>
        <w:widowControl w:val="0"/>
        <w:numPr>
          <w:ilvl w:val="0"/>
          <w:numId w:val="39"/>
        </w:numPr>
        <w:tabs>
          <w:tab w:val="clear" w:pos="567"/>
        </w:tabs>
        <w:autoSpaceDE w:val="0"/>
        <w:autoSpaceDN w:val="0"/>
        <w:spacing w:before="16"/>
        <w:contextualSpacing/>
        <w:rPr>
          <w:rFonts w:eastAsia="Times New Roman"/>
          <w:szCs w:val="24"/>
        </w:rPr>
      </w:pPr>
      <w:r w:rsidRPr="006C72A0">
        <w:rPr>
          <w:rFonts w:eastAsia="Times New Roman"/>
          <w:b/>
          <w:szCs w:val="22"/>
        </w:rPr>
        <w:t>Ne tordez pas ou ne pliez pas</w:t>
      </w:r>
      <w:r w:rsidRPr="006C72A0">
        <w:rPr>
          <w:rFonts w:eastAsia="Times New Roman"/>
          <w:szCs w:val="22"/>
        </w:rPr>
        <w:t xml:space="preserve"> le capuchon de l’aiguille en le retirant, car cela pourrait endommager l’aiguille. </w:t>
      </w:r>
    </w:p>
    <w:p w14:paraId="78BABF86" w14:textId="77777777" w:rsidR="006C72A0" w:rsidRPr="006C72A0" w:rsidRDefault="006C72A0" w:rsidP="006C72A0">
      <w:pPr>
        <w:widowControl w:val="0"/>
        <w:numPr>
          <w:ilvl w:val="0"/>
          <w:numId w:val="39"/>
        </w:numPr>
        <w:tabs>
          <w:tab w:val="clear" w:pos="567"/>
        </w:tabs>
        <w:autoSpaceDE w:val="0"/>
        <w:autoSpaceDN w:val="0"/>
        <w:spacing w:before="16"/>
        <w:contextualSpacing/>
        <w:rPr>
          <w:rFonts w:eastAsia="Times New Roman"/>
          <w:szCs w:val="22"/>
        </w:rPr>
      </w:pPr>
      <w:r w:rsidRPr="006C72A0">
        <w:rPr>
          <w:rFonts w:eastAsia="Times New Roman"/>
          <w:b/>
          <w:szCs w:val="22"/>
        </w:rPr>
        <w:t>N’utilisez pas</w:t>
      </w:r>
      <w:r w:rsidRPr="006C72A0">
        <w:rPr>
          <w:rFonts w:eastAsia="Times New Roman"/>
          <w:szCs w:val="22"/>
        </w:rPr>
        <w:t xml:space="preserve"> le stylo prérempli s’il est tombé après avoir retiré le capuchon de l’aiguille. Dans un tel cas, appelez votre professionnel de santé pour plus d’instructions.</w:t>
      </w:r>
    </w:p>
    <w:p w14:paraId="2F5271E4" w14:textId="77777777" w:rsidR="006C72A0" w:rsidRPr="006C72A0" w:rsidRDefault="006C72A0" w:rsidP="006C72A0">
      <w:pPr>
        <w:widowControl w:val="0"/>
        <w:tabs>
          <w:tab w:val="clear" w:pos="567"/>
        </w:tabs>
        <w:autoSpaceDE w:val="0"/>
        <w:autoSpaceDN w:val="0"/>
        <w:jc w:val="center"/>
        <w:rPr>
          <w:rFonts w:eastAsia="Times New Roman"/>
          <w:noProof/>
          <w:szCs w:val="22"/>
        </w:rPr>
      </w:pPr>
      <w:r w:rsidRPr="006C72A0">
        <w:rPr>
          <w:rFonts w:eastAsia="Times New Roman"/>
          <w:noProof/>
          <w:szCs w:val="22"/>
        </w:rPr>
        <w:drawing>
          <wp:inline distT="0" distB="0" distL="0" distR="0" wp14:anchorId="65D1733B" wp14:editId="2F3E9CB0">
            <wp:extent cx="2028190" cy="1809115"/>
            <wp:effectExtent l="0" t="0" r="0" b="635"/>
            <wp:docPr id="42" name="그림 42" descr="A close-up of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그림 42" descr="A close-up of a pen&#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28190" cy="1809115"/>
                    </a:xfrm>
                    <a:prstGeom prst="rect">
                      <a:avLst/>
                    </a:prstGeom>
                  </pic:spPr>
                </pic:pic>
              </a:graphicData>
            </a:graphic>
          </wp:inline>
        </w:drawing>
      </w:r>
    </w:p>
    <w:p w14:paraId="08E7F533" w14:textId="77777777" w:rsidR="006C72A0" w:rsidRPr="006C72A0" w:rsidRDefault="006C72A0" w:rsidP="006C72A0">
      <w:pPr>
        <w:widowControl w:val="0"/>
        <w:tabs>
          <w:tab w:val="clear" w:pos="567"/>
        </w:tabs>
        <w:autoSpaceDE w:val="0"/>
        <w:autoSpaceDN w:val="0"/>
        <w:jc w:val="center"/>
        <w:rPr>
          <w:rFonts w:eastAsia="Times New Roman"/>
          <w:b/>
          <w:szCs w:val="22"/>
        </w:rPr>
      </w:pPr>
      <w:r w:rsidRPr="006C72A0">
        <w:rPr>
          <w:rFonts w:eastAsia="Times New Roman"/>
          <w:b/>
          <w:szCs w:val="22"/>
        </w:rPr>
        <w:t>Figure G</w:t>
      </w:r>
    </w:p>
    <w:p w14:paraId="45B64FF0" w14:textId="77777777" w:rsidR="006C72A0" w:rsidRPr="006C72A0" w:rsidRDefault="006C72A0" w:rsidP="006C72A0">
      <w:pPr>
        <w:widowControl w:val="0"/>
        <w:tabs>
          <w:tab w:val="clear" w:pos="567"/>
        </w:tabs>
        <w:autoSpaceDE w:val="0"/>
        <w:autoSpaceDN w:val="0"/>
        <w:spacing w:before="16"/>
        <w:rPr>
          <w:rFonts w:eastAsia="Times New Roman"/>
          <w:szCs w:val="24"/>
          <w:lang w:eastAsia="ko-KR"/>
        </w:rPr>
      </w:pPr>
    </w:p>
    <w:p w14:paraId="7E257CAE" w14:textId="77777777" w:rsidR="006C72A0" w:rsidRPr="006C72A0" w:rsidRDefault="006C72A0" w:rsidP="006C72A0">
      <w:pPr>
        <w:widowControl w:val="0"/>
        <w:tabs>
          <w:tab w:val="clear" w:pos="567"/>
        </w:tabs>
        <w:autoSpaceDE w:val="0"/>
        <w:autoSpaceDN w:val="0"/>
        <w:rPr>
          <w:rFonts w:eastAsia="Times New Roman"/>
          <w:b/>
          <w:szCs w:val="22"/>
        </w:rPr>
      </w:pPr>
      <w:r w:rsidRPr="006C72A0">
        <w:rPr>
          <w:rFonts w:eastAsia="Times New Roman"/>
          <w:b/>
          <w:szCs w:val="22"/>
        </w:rPr>
        <w:t xml:space="preserve">Étape 9 : Positionnez le stylo prérempli en le tenant bien droit sur votre peau, à un angle de 90 degrés (Figure H). </w:t>
      </w:r>
    </w:p>
    <w:p w14:paraId="7F2D1EE3" w14:textId="77777777" w:rsidR="006C72A0" w:rsidRPr="006C72A0" w:rsidRDefault="006C72A0" w:rsidP="006C72A0">
      <w:pPr>
        <w:widowControl w:val="0"/>
        <w:tabs>
          <w:tab w:val="clear" w:pos="567"/>
        </w:tabs>
        <w:autoSpaceDE w:val="0"/>
        <w:autoSpaceDN w:val="0"/>
        <w:jc w:val="center"/>
        <w:rPr>
          <w:rFonts w:eastAsia="Times New Roman"/>
          <w:noProof/>
          <w:szCs w:val="22"/>
        </w:rPr>
      </w:pPr>
      <w:r w:rsidRPr="006C72A0">
        <w:rPr>
          <w:rFonts w:eastAsia="Times New Roman"/>
          <w:noProof/>
          <w:szCs w:val="22"/>
        </w:rPr>
        <w:drawing>
          <wp:inline distT="0" distB="0" distL="0" distR="0" wp14:anchorId="100DE841" wp14:editId="0093B0B4">
            <wp:extent cx="1957070" cy="1781810"/>
            <wp:effectExtent l="0" t="0" r="5080" b="8890"/>
            <wp:docPr id="43" name="그림 43"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그림 43" descr="A hand holding a pen&#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957070" cy="1781810"/>
                    </a:xfrm>
                    <a:prstGeom prst="rect">
                      <a:avLst/>
                    </a:prstGeom>
                  </pic:spPr>
                </pic:pic>
              </a:graphicData>
            </a:graphic>
          </wp:inline>
        </w:drawing>
      </w:r>
    </w:p>
    <w:p w14:paraId="0106D817" w14:textId="77777777" w:rsidR="006C72A0" w:rsidRPr="006C72A0" w:rsidRDefault="006C72A0" w:rsidP="006C72A0">
      <w:pPr>
        <w:widowControl w:val="0"/>
        <w:tabs>
          <w:tab w:val="clear" w:pos="567"/>
        </w:tabs>
        <w:autoSpaceDE w:val="0"/>
        <w:autoSpaceDN w:val="0"/>
        <w:jc w:val="center"/>
        <w:rPr>
          <w:rFonts w:eastAsia="Times New Roman"/>
          <w:b/>
          <w:szCs w:val="22"/>
        </w:rPr>
      </w:pPr>
      <w:r w:rsidRPr="006C72A0">
        <w:rPr>
          <w:rFonts w:eastAsia="Times New Roman"/>
          <w:b/>
          <w:szCs w:val="22"/>
        </w:rPr>
        <w:t>Figure H</w:t>
      </w:r>
    </w:p>
    <w:p w14:paraId="7E9C93F0" w14:textId="77777777" w:rsidR="006C72A0" w:rsidRPr="006C72A0" w:rsidRDefault="006C72A0" w:rsidP="006C72A0">
      <w:pPr>
        <w:widowControl w:val="0"/>
        <w:tabs>
          <w:tab w:val="clear" w:pos="567"/>
        </w:tabs>
        <w:autoSpaceDE w:val="0"/>
        <w:autoSpaceDN w:val="0"/>
        <w:rPr>
          <w:rFonts w:eastAsia="Times New Roman"/>
          <w:b/>
          <w:szCs w:val="22"/>
          <w:lang w:eastAsia="ko-KR"/>
        </w:rPr>
      </w:pPr>
    </w:p>
    <w:p w14:paraId="57E4571F" w14:textId="77777777" w:rsidR="006C72A0" w:rsidRPr="006C72A0" w:rsidRDefault="006C72A0" w:rsidP="006C72A0">
      <w:pPr>
        <w:widowControl w:val="0"/>
        <w:tabs>
          <w:tab w:val="clear" w:pos="567"/>
        </w:tabs>
        <w:autoSpaceDE w:val="0"/>
        <w:autoSpaceDN w:val="0"/>
        <w:rPr>
          <w:rFonts w:eastAsia="Times New Roman"/>
          <w:szCs w:val="22"/>
        </w:rPr>
      </w:pPr>
      <w:r w:rsidRPr="006C72A0">
        <w:rPr>
          <w:rFonts w:eastAsia="Times New Roman"/>
          <w:b/>
          <w:szCs w:val="22"/>
        </w:rPr>
        <w:t>Étape 10 : Poussez fermement le stylo vers le bas à travers votre peau pour commencer l’injection</w:t>
      </w:r>
      <w:r w:rsidRPr="006C72A0">
        <w:rPr>
          <w:rFonts w:eastAsia="Times New Roman"/>
          <w:szCs w:val="22"/>
        </w:rPr>
        <w:t xml:space="preserve"> </w:t>
      </w:r>
      <w:r w:rsidRPr="006C72A0">
        <w:rPr>
          <w:rFonts w:eastAsia="Times New Roman"/>
          <w:b/>
          <w:szCs w:val="22"/>
        </w:rPr>
        <w:t>(Figure I).</w:t>
      </w:r>
    </w:p>
    <w:p w14:paraId="6DEF2C15" w14:textId="77777777" w:rsidR="006C72A0" w:rsidRPr="006C72A0" w:rsidRDefault="006C72A0" w:rsidP="006C72A0">
      <w:pPr>
        <w:widowControl w:val="0"/>
        <w:numPr>
          <w:ilvl w:val="0"/>
          <w:numId w:val="40"/>
        </w:numPr>
        <w:tabs>
          <w:tab w:val="clear" w:pos="567"/>
        </w:tabs>
        <w:autoSpaceDE w:val="0"/>
        <w:autoSpaceDN w:val="0"/>
        <w:contextualSpacing/>
        <w:rPr>
          <w:rFonts w:eastAsia="Times New Roman"/>
          <w:szCs w:val="22"/>
        </w:rPr>
      </w:pPr>
      <w:r w:rsidRPr="006C72A0">
        <w:rPr>
          <w:rFonts w:eastAsia="Times New Roman"/>
          <w:szCs w:val="22"/>
        </w:rPr>
        <w:t xml:space="preserve">Vous pourriez entendre un premier clic au début de l’injection. </w:t>
      </w:r>
    </w:p>
    <w:p w14:paraId="0B7B0A15" w14:textId="77777777" w:rsidR="006C72A0" w:rsidRPr="006C72A0" w:rsidRDefault="006C72A0" w:rsidP="006C72A0">
      <w:pPr>
        <w:widowControl w:val="0"/>
        <w:tabs>
          <w:tab w:val="clear" w:pos="567"/>
        </w:tabs>
        <w:autoSpaceDE w:val="0"/>
        <w:autoSpaceDN w:val="0"/>
        <w:jc w:val="center"/>
        <w:rPr>
          <w:rFonts w:eastAsia="Times New Roman"/>
          <w:noProof/>
          <w:szCs w:val="22"/>
        </w:rPr>
      </w:pPr>
      <w:r w:rsidRPr="006C72A0">
        <w:rPr>
          <w:rFonts w:eastAsia="Times New Roman"/>
          <w:noProof/>
          <w:szCs w:val="22"/>
        </w:rPr>
        <w:drawing>
          <wp:inline distT="0" distB="0" distL="0" distR="0" wp14:anchorId="3CEE8783" wp14:editId="25D1872E">
            <wp:extent cx="2007235" cy="1803400"/>
            <wp:effectExtent l="0" t="0" r="0" b="6350"/>
            <wp:docPr id="47" name="그림 47"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그림 47" descr="A close-up of a person's hand&#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07235" cy="1803400"/>
                    </a:xfrm>
                    <a:prstGeom prst="rect">
                      <a:avLst/>
                    </a:prstGeom>
                  </pic:spPr>
                </pic:pic>
              </a:graphicData>
            </a:graphic>
          </wp:inline>
        </w:drawing>
      </w:r>
      <w:r w:rsidRPr="006C72A0">
        <w:rPr>
          <w:rFonts w:eastAsia="Times New Roman"/>
          <w:szCs w:val="22"/>
        </w:rPr>
        <w:t xml:space="preserve"> </w:t>
      </w:r>
    </w:p>
    <w:p w14:paraId="0A3E8333" w14:textId="77777777" w:rsidR="006C72A0" w:rsidRPr="006C72A0" w:rsidRDefault="006C72A0" w:rsidP="006C72A0">
      <w:pPr>
        <w:widowControl w:val="0"/>
        <w:tabs>
          <w:tab w:val="clear" w:pos="567"/>
        </w:tabs>
        <w:autoSpaceDE w:val="0"/>
        <w:autoSpaceDN w:val="0"/>
        <w:jc w:val="center"/>
        <w:rPr>
          <w:rFonts w:eastAsia="Times New Roman"/>
          <w:b/>
          <w:szCs w:val="22"/>
        </w:rPr>
      </w:pPr>
      <w:r w:rsidRPr="006C72A0">
        <w:rPr>
          <w:rFonts w:eastAsia="Times New Roman"/>
          <w:b/>
          <w:szCs w:val="22"/>
        </w:rPr>
        <w:t>Figure I</w:t>
      </w:r>
    </w:p>
    <w:p w14:paraId="1B3BFE84" w14:textId="77777777" w:rsidR="006C72A0" w:rsidRPr="006C72A0" w:rsidRDefault="006C72A0" w:rsidP="006C72A0">
      <w:pPr>
        <w:widowControl w:val="0"/>
        <w:tabs>
          <w:tab w:val="clear" w:pos="567"/>
        </w:tabs>
        <w:autoSpaceDE w:val="0"/>
        <w:autoSpaceDN w:val="0"/>
        <w:rPr>
          <w:rFonts w:eastAsia="Times New Roman"/>
          <w:szCs w:val="22"/>
          <w:lang w:eastAsia="ko-KR"/>
        </w:rPr>
      </w:pPr>
    </w:p>
    <w:p w14:paraId="679FD043" w14:textId="77777777" w:rsidR="006C72A0" w:rsidRPr="006C72A0" w:rsidRDefault="006C72A0" w:rsidP="006C72A0">
      <w:pPr>
        <w:widowControl w:val="0"/>
        <w:tabs>
          <w:tab w:val="clear" w:pos="567"/>
        </w:tabs>
        <w:autoSpaceDE w:val="0"/>
        <w:autoSpaceDN w:val="0"/>
        <w:rPr>
          <w:rFonts w:eastAsia="Times New Roman"/>
          <w:szCs w:val="22"/>
        </w:rPr>
      </w:pPr>
      <w:r w:rsidRPr="006C72A0">
        <w:rPr>
          <w:rFonts w:eastAsia="Times New Roman"/>
          <w:b/>
          <w:szCs w:val="22"/>
        </w:rPr>
        <w:t>Étape 11 : Continuez de pousser vers le bas à travers votre peau jusqu’à ce que l’indicateur jaune cesse de bouger. (Figure J).</w:t>
      </w:r>
      <w:r w:rsidRPr="006C72A0">
        <w:rPr>
          <w:rFonts w:eastAsia="Times New Roman"/>
          <w:szCs w:val="22"/>
        </w:rPr>
        <w:t xml:space="preserve"> </w:t>
      </w:r>
      <w:r w:rsidRPr="006C72A0">
        <w:rPr>
          <w:rFonts w:eastAsia="Times New Roman"/>
          <w:szCs w:val="22"/>
        </w:rPr>
        <w:br/>
        <w:t xml:space="preserve">Votre injection pourrait durer jusqu’à </w:t>
      </w:r>
      <w:r w:rsidRPr="006C72A0">
        <w:rPr>
          <w:rFonts w:eastAsia="Times New Roman"/>
          <w:b/>
          <w:szCs w:val="22"/>
        </w:rPr>
        <w:t>10 secondes.</w:t>
      </w:r>
      <w:r w:rsidRPr="006C72A0">
        <w:rPr>
          <w:rFonts w:eastAsia="Times New Roman"/>
          <w:szCs w:val="22"/>
        </w:rPr>
        <w:t xml:space="preserve"> </w:t>
      </w:r>
    </w:p>
    <w:p w14:paraId="79059106" w14:textId="77777777" w:rsidR="006C72A0" w:rsidRPr="006C72A0" w:rsidRDefault="006C72A0" w:rsidP="006C72A0">
      <w:pPr>
        <w:widowControl w:val="0"/>
        <w:numPr>
          <w:ilvl w:val="0"/>
          <w:numId w:val="41"/>
        </w:numPr>
        <w:tabs>
          <w:tab w:val="clear" w:pos="567"/>
          <w:tab w:val="left" w:pos="403"/>
        </w:tabs>
        <w:autoSpaceDE w:val="0"/>
        <w:autoSpaceDN w:val="0"/>
        <w:spacing w:line="269" w:lineRule="exact"/>
        <w:rPr>
          <w:rFonts w:eastAsia="Times New Roman"/>
          <w:szCs w:val="22"/>
        </w:rPr>
      </w:pPr>
      <w:r w:rsidRPr="006C72A0">
        <w:rPr>
          <w:rFonts w:eastAsia="Times New Roman"/>
          <w:szCs w:val="22"/>
        </w:rPr>
        <w:t xml:space="preserve">Vous pourriez entendre un deuxième clic. Cela signifie que l’injection est terminée. </w:t>
      </w:r>
    </w:p>
    <w:p w14:paraId="65998897" w14:textId="77777777" w:rsidR="006C72A0" w:rsidRPr="006C72A0" w:rsidRDefault="006C72A0" w:rsidP="006C72A0">
      <w:pPr>
        <w:widowControl w:val="0"/>
        <w:numPr>
          <w:ilvl w:val="0"/>
          <w:numId w:val="41"/>
        </w:numPr>
        <w:tabs>
          <w:tab w:val="clear" w:pos="567"/>
          <w:tab w:val="left" w:pos="403"/>
        </w:tabs>
        <w:autoSpaceDE w:val="0"/>
        <w:autoSpaceDN w:val="0"/>
        <w:spacing w:line="269" w:lineRule="exact"/>
        <w:rPr>
          <w:rFonts w:eastAsia="Times New Roman"/>
          <w:szCs w:val="22"/>
        </w:rPr>
      </w:pPr>
      <w:r w:rsidRPr="006C72A0">
        <w:rPr>
          <w:rFonts w:eastAsia="Times New Roman"/>
          <w:b/>
          <w:szCs w:val="22"/>
        </w:rPr>
        <w:t>Ne relâchez pas</w:t>
      </w:r>
      <w:r w:rsidRPr="006C72A0">
        <w:rPr>
          <w:rFonts w:eastAsia="Times New Roman"/>
          <w:szCs w:val="22"/>
        </w:rPr>
        <w:t xml:space="preserve"> la pression contre le site d’injection avant la fin de l’injection.</w:t>
      </w:r>
    </w:p>
    <w:p w14:paraId="4E19FAF9" w14:textId="77777777" w:rsidR="006C72A0" w:rsidRPr="006C72A0" w:rsidRDefault="006C72A0" w:rsidP="006C72A0">
      <w:pPr>
        <w:widowControl w:val="0"/>
        <w:numPr>
          <w:ilvl w:val="0"/>
          <w:numId w:val="41"/>
        </w:numPr>
        <w:tabs>
          <w:tab w:val="clear" w:pos="567"/>
          <w:tab w:val="left" w:pos="403"/>
        </w:tabs>
        <w:autoSpaceDE w:val="0"/>
        <w:autoSpaceDN w:val="0"/>
        <w:spacing w:line="269" w:lineRule="exact"/>
        <w:rPr>
          <w:rFonts w:eastAsia="Times New Roman"/>
          <w:szCs w:val="22"/>
        </w:rPr>
      </w:pPr>
      <w:r w:rsidRPr="006C72A0">
        <w:rPr>
          <w:rFonts w:eastAsia="Times New Roman"/>
          <w:b/>
          <w:szCs w:val="22"/>
        </w:rPr>
        <w:t>Ne bougez pas</w:t>
      </w:r>
      <w:r w:rsidRPr="006C72A0">
        <w:rPr>
          <w:rFonts w:eastAsia="Times New Roman"/>
          <w:szCs w:val="22"/>
        </w:rPr>
        <w:t xml:space="preserve"> le stylo prérempli pendant l’injection.</w:t>
      </w:r>
    </w:p>
    <w:p w14:paraId="55BDEE6F" w14:textId="77777777" w:rsidR="006C72A0" w:rsidRPr="006C72A0" w:rsidRDefault="006C72A0" w:rsidP="006C72A0">
      <w:pPr>
        <w:widowControl w:val="0"/>
        <w:tabs>
          <w:tab w:val="clear" w:pos="567"/>
        </w:tabs>
        <w:autoSpaceDE w:val="0"/>
        <w:autoSpaceDN w:val="0"/>
        <w:jc w:val="center"/>
        <w:rPr>
          <w:rFonts w:eastAsia="Times New Roman"/>
          <w:noProof/>
          <w:szCs w:val="22"/>
        </w:rPr>
      </w:pPr>
      <w:r w:rsidRPr="006C72A0">
        <w:rPr>
          <w:rFonts w:eastAsia="Times New Roman"/>
          <w:noProof/>
          <w:szCs w:val="22"/>
        </w:rPr>
        <w:drawing>
          <wp:inline distT="0" distB="0" distL="0" distR="0" wp14:anchorId="723BC5CD" wp14:editId="7A203E5C">
            <wp:extent cx="2070735" cy="1885950"/>
            <wp:effectExtent l="0" t="0" r="5715" b="0"/>
            <wp:docPr id="30" name="그림 30"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그림 30" descr="A close-up of a person's hand&#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70735" cy="1885950"/>
                    </a:xfrm>
                    <a:prstGeom prst="rect">
                      <a:avLst/>
                    </a:prstGeom>
                  </pic:spPr>
                </pic:pic>
              </a:graphicData>
            </a:graphic>
          </wp:inline>
        </w:drawing>
      </w:r>
    </w:p>
    <w:p w14:paraId="7270F934" w14:textId="77777777" w:rsidR="006C72A0" w:rsidRPr="006C72A0" w:rsidRDefault="006C72A0" w:rsidP="006C72A0">
      <w:pPr>
        <w:widowControl w:val="0"/>
        <w:tabs>
          <w:tab w:val="clear" w:pos="567"/>
        </w:tabs>
        <w:autoSpaceDE w:val="0"/>
        <w:autoSpaceDN w:val="0"/>
        <w:jc w:val="center"/>
        <w:rPr>
          <w:rFonts w:eastAsia="Times New Roman"/>
          <w:b/>
          <w:szCs w:val="22"/>
        </w:rPr>
      </w:pPr>
      <w:r w:rsidRPr="006C72A0">
        <w:rPr>
          <w:rFonts w:eastAsia="Times New Roman"/>
          <w:b/>
          <w:szCs w:val="22"/>
        </w:rPr>
        <w:t>Figure J</w:t>
      </w:r>
    </w:p>
    <w:p w14:paraId="73153AC5" w14:textId="77777777" w:rsidR="006C72A0" w:rsidRPr="006C72A0" w:rsidRDefault="006C72A0" w:rsidP="006C72A0">
      <w:pPr>
        <w:widowControl w:val="0"/>
        <w:tabs>
          <w:tab w:val="clear" w:pos="567"/>
        </w:tabs>
        <w:autoSpaceDE w:val="0"/>
        <w:autoSpaceDN w:val="0"/>
        <w:rPr>
          <w:rFonts w:eastAsia="Times New Roman"/>
          <w:szCs w:val="22"/>
        </w:rPr>
      </w:pPr>
    </w:p>
    <w:p w14:paraId="107C9393" w14:textId="77777777" w:rsidR="006C72A0" w:rsidRPr="006C72A0" w:rsidRDefault="006C72A0" w:rsidP="006C72A0">
      <w:pPr>
        <w:widowControl w:val="0"/>
        <w:tabs>
          <w:tab w:val="clear" w:pos="567"/>
          <w:tab w:val="left" w:pos="403"/>
        </w:tabs>
        <w:autoSpaceDE w:val="0"/>
        <w:autoSpaceDN w:val="0"/>
        <w:spacing w:line="269" w:lineRule="exact"/>
        <w:rPr>
          <w:rFonts w:eastAsia="Times New Roman"/>
          <w:szCs w:val="22"/>
        </w:rPr>
      </w:pPr>
      <w:r w:rsidRPr="006C72A0">
        <w:rPr>
          <w:rFonts w:eastAsia="Times New Roman"/>
          <w:b/>
          <w:szCs w:val="22"/>
        </w:rPr>
        <w:t>Étape 12 : Vérifiez que la fenêtre de lecture soit devenue complètement jaune pour vous assurer d’avoir administré la dose complète, puis retirez le stylo vide de votre peau (Figure K)</w:t>
      </w:r>
      <w:r w:rsidRPr="006C72A0">
        <w:rPr>
          <w:rFonts w:eastAsia="Times New Roman"/>
          <w:szCs w:val="22"/>
        </w:rPr>
        <w:t>.</w:t>
      </w:r>
    </w:p>
    <w:p w14:paraId="1636398F" w14:textId="77777777" w:rsidR="006C72A0" w:rsidRPr="006C72A0" w:rsidRDefault="006C72A0" w:rsidP="006C72A0">
      <w:pPr>
        <w:widowControl w:val="0"/>
        <w:numPr>
          <w:ilvl w:val="0"/>
          <w:numId w:val="41"/>
        </w:numPr>
        <w:tabs>
          <w:tab w:val="clear" w:pos="567"/>
          <w:tab w:val="left" w:pos="403"/>
        </w:tabs>
        <w:autoSpaceDE w:val="0"/>
        <w:autoSpaceDN w:val="0"/>
        <w:spacing w:line="269" w:lineRule="exact"/>
        <w:rPr>
          <w:rFonts w:eastAsia="Times New Roman"/>
          <w:szCs w:val="22"/>
        </w:rPr>
      </w:pPr>
      <w:r w:rsidRPr="006C72A0">
        <w:rPr>
          <w:rFonts w:eastAsia="Times New Roman"/>
          <w:szCs w:val="22"/>
        </w:rPr>
        <w:t>Le protège-aiguille couvrira entièrement l’aiguille.</w:t>
      </w:r>
    </w:p>
    <w:p w14:paraId="394ADD8B" w14:textId="77777777" w:rsidR="006C72A0" w:rsidRPr="006C72A0" w:rsidRDefault="006C72A0" w:rsidP="006C72A0">
      <w:pPr>
        <w:widowControl w:val="0"/>
        <w:numPr>
          <w:ilvl w:val="0"/>
          <w:numId w:val="41"/>
        </w:numPr>
        <w:tabs>
          <w:tab w:val="clear" w:pos="567"/>
          <w:tab w:val="left" w:pos="403"/>
        </w:tabs>
        <w:autoSpaceDE w:val="0"/>
        <w:autoSpaceDN w:val="0"/>
        <w:spacing w:line="269" w:lineRule="exact"/>
        <w:rPr>
          <w:rFonts w:eastAsia="Times New Roman"/>
          <w:szCs w:val="22"/>
        </w:rPr>
      </w:pPr>
      <w:r w:rsidRPr="006C72A0">
        <w:rPr>
          <w:rFonts w:eastAsia="Times New Roman"/>
          <w:szCs w:val="22"/>
        </w:rPr>
        <w:t xml:space="preserve">Comme montré dans la </w:t>
      </w:r>
      <w:r w:rsidRPr="006C72A0">
        <w:rPr>
          <w:rFonts w:eastAsia="Times New Roman"/>
          <w:b/>
          <w:szCs w:val="22"/>
        </w:rPr>
        <w:t>Figure K</w:t>
      </w:r>
      <w:r w:rsidRPr="006C72A0">
        <w:rPr>
          <w:rFonts w:eastAsia="Times New Roman"/>
          <w:szCs w:val="22"/>
        </w:rPr>
        <w:t xml:space="preserve">, une petite bande grise pourrait toujours être visible dans la fenêtre de lecture. </w:t>
      </w:r>
    </w:p>
    <w:p w14:paraId="0821F8FD" w14:textId="77777777" w:rsidR="006C72A0" w:rsidRPr="006C72A0" w:rsidRDefault="006C72A0" w:rsidP="006C72A0">
      <w:pPr>
        <w:widowControl w:val="0"/>
        <w:numPr>
          <w:ilvl w:val="0"/>
          <w:numId w:val="41"/>
        </w:numPr>
        <w:tabs>
          <w:tab w:val="clear" w:pos="567"/>
          <w:tab w:val="left" w:pos="403"/>
        </w:tabs>
        <w:autoSpaceDE w:val="0"/>
        <w:autoSpaceDN w:val="0"/>
        <w:spacing w:line="269" w:lineRule="exact"/>
        <w:rPr>
          <w:rFonts w:eastAsia="Times New Roman"/>
          <w:szCs w:val="22"/>
        </w:rPr>
      </w:pPr>
      <w:r w:rsidRPr="006C72A0">
        <w:rPr>
          <w:rFonts w:eastAsia="Times New Roman"/>
          <w:szCs w:val="22"/>
        </w:rPr>
        <w:t>Lorsque l’aiguille est retirée de votre peau, vous pourriez saigner un peu, quelques gouttes,</w:t>
      </w:r>
      <w:r w:rsidRPr="006C72A0">
        <w:rPr>
          <w:rFonts w:eastAsia="Times New Roman"/>
          <w:color w:val="FF0000"/>
          <w:szCs w:val="22"/>
        </w:rPr>
        <w:t xml:space="preserve"> </w:t>
      </w:r>
      <w:r w:rsidRPr="006C72A0">
        <w:rPr>
          <w:rFonts w:eastAsia="Times New Roman"/>
          <w:szCs w:val="22"/>
        </w:rPr>
        <w:t>au site d’injection. Ceci est normal. Vous pouvez presser une boule de coton ou une bande de gaze sur le site d’injection si besoin. Ne frottez pas le site d’injection. Vous pouvez couvrir le site d’injection avec un petit pansement adhésif, si besoin.</w:t>
      </w:r>
    </w:p>
    <w:p w14:paraId="1A59AD12" w14:textId="77777777" w:rsidR="006C72A0" w:rsidRPr="006C72A0" w:rsidRDefault="006C72A0" w:rsidP="006C72A0">
      <w:pPr>
        <w:widowControl w:val="0"/>
        <w:tabs>
          <w:tab w:val="clear" w:pos="567"/>
        </w:tabs>
        <w:autoSpaceDE w:val="0"/>
        <w:autoSpaceDN w:val="0"/>
        <w:jc w:val="center"/>
        <w:rPr>
          <w:rFonts w:eastAsia="Times New Roman"/>
          <w:noProof/>
          <w:szCs w:val="22"/>
        </w:rPr>
      </w:pPr>
      <w:r w:rsidRPr="006C72A0">
        <w:rPr>
          <w:rFonts w:eastAsia="Times New Roman"/>
          <w:noProof/>
          <w:szCs w:val="22"/>
        </w:rPr>
        <w:drawing>
          <wp:inline distT="0" distB="0" distL="0" distR="0" wp14:anchorId="4205370C" wp14:editId="5D1DA94A">
            <wp:extent cx="2062740" cy="1922400"/>
            <wp:effectExtent l="0" t="0" r="0" b="1905"/>
            <wp:docPr id="48" name="그림 48" descr="A diagram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그림 48" descr="A diagram of a hand holding a pen&#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2062740" cy="1922400"/>
                    </a:xfrm>
                    <a:prstGeom prst="rect">
                      <a:avLst/>
                    </a:prstGeom>
                  </pic:spPr>
                </pic:pic>
              </a:graphicData>
            </a:graphic>
          </wp:inline>
        </w:drawing>
      </w:r>
    </w:p>
    <w:p w14:paraId="7D5156FD" w14:textId="77777777" w:rsidR="006C72A0" w:rsidRPr="006C72A0" w:rsidRDefault="006C72A0" w:rsidP="006C72A0">
      <w:pPr>
        <w:widowControl w:val="0"/>
        <w:tabs>
          <w:tab w:val="clear" w:pos="567"/>
        </w:tabs>
        <w:autoSpaceDE w:val="0"/>
        <w:autoSpaceDN w:val="0"/>
        <w:jc w:val="center"/>
        <w:rPr>
          <w:rFonts w:eastAsia="Times New Roman"/>
          <w:b/>
          <w:szCs w:val="22"/>
        </w:rPr>
      </w:pPr>
      <w:r w:rsidRPr="006C72A0">
        <w:rPr>
          <w:rFonts w:eastAsia="Times New Roman"/>
          <w:b/>
          <w:szCs w:val="22"/>
        </w:rPr>
        <w:t>Figure K</w:t>
      </w:r>
    </w:p>
    <w:p w14:paraId="348324BE" w14:textId="77777777" w:rsidR="006C72A0" w:rsidRPr="006C72A0" w:rsidRDefault="006C72A0" w:rsidP="006C72A0">
      <w:pPr>
        <w:widowControl w:val="0"/>
        <w:tabs>
          <w:tab w:val="clear" w:pos="567"/>
          <w:tab w:val="left" w:pos="403"/>
        </w:tabs>
        <w:autoSpaceDE w:val="0"/>
        <w:autoSpaceDN w:val="0"/>
        <w:spacing w:line="269" w:lineRule="exact"/>
        <w:ind w:left="113"/>
        <w:rPr>
          <w:rFonts w:eastAsia="Times New Roman"/>
          <w:szCs w:val="22"/>
        </w:rPr>
      </w:pPr>
    </w:p>
    <w:p w14:paraId="2625582E" w14:textId="77777777" w:rsidR="006C72A0" w:rsidRPr="006C72A0" w:rsidRDefault="006C72A0" w:rsidP="006C72A0">
      <w:pPr>
        <w:widowControl w:val="0"/>
        <w:tabs>
          <w:tab w:val="clear" w:pos="567"/>
        </w:tabs>
        <w:autoSpaceDE w:val="0"/>
        <w:autoSpaceDN w:val="0"/>
        <w:rPr>
          <w:rFonts w:eastAsia="Times New Roman"/>
          <w:b/>
          <w:szCs w:val="22"/>
        </w:rPr>
      </w:pPr>
      <w:r w:rsidRPr="006C72A0">
        <w:rPr>
          <w:rFonts w:eastAsia="Times New Roman"/>
          <w:b/>
          <w:szCs w:val="22"/>
        </w:rPr>
        <w:t>Si votre dose est de 90 mg, vous recevrez soit un stylo prérempli de 90 mg soit deux stylos préremplis de 45 mg. Si vous recevez deux stylos préremplis de 45 mg pour une dose de 90 mg, vous devrez vous administrer une deuxième injection, juste après la première. Répétez les étapes 1 à 12 pour la deuxième injection en utilisant un nouveau stylo. Choisissez un site différent pour la deuxième injection.</w:t>
      </w:r>
    </w:p>
    <w:p w14:paraId="01B4974F" w14:textId="77777777" w:rsidR="006C72A0" w:rsidRPr="006C72A0" w:rsidRDefault="006C72A0" w:rsidP="006C72A0">
      <w:pPr>
        <w:widowControl w:val="0"/>
        <w:tabs>
          <w:tab w:val="clear" w:pos="567"/>
        </w:tabs>
        <w:autoSpaceDE w:val="0"/>
        <w:autoSpaceDN w:val="0"/>
        <w:rPr>
          <w:rFonts w:eastAsia="Times New Roman"/>
          <w:szCs w:val="22"/>
          <w:lang w:eastAsia="ko-KR"/>
        </w:rPr>
      </w:pPr>
    </w:p>
    <w:p w14:paraId="081D66D4" w14:textId="77777777" w:rsidR="006C72A0" w:rsidRPr="006C72A0" w:rsidRDefault="006C72A0" w:rsidP="006C72A0">
      <w:pPr>
        <w:widowControl w:val="0"/>
        <w:tabs>
          <w:tab w:val="clear" w:pos="567"/>
        </w:tabs>
        <w:autoSpaceDE w:val="0"/>
        <w:autoSpaceDN w:val="0"/>
        <w:rPr>
          <w:rFonts w:eastAsia="Times New Roman"/>
          <w:b/>
          <w:spacing w:val="9"/>
          <w:szCs w:val="24"/>
        </w:rPr>
      </w:pPr>
      <w:r w:rsidRPr="006C72A0">
        <w:rPr>
          <w:rFonts w:eastAsia="Times New Roman"/>
          <w:b/>
          <w:szCs w:val="22"/>
        </w:rPr>
        <w:t>Élimination du</w:t>
      </w:r>
      <w:r w:rsidRPr="006C72A0">
        <w:rPr>
          <w:rFonts w:eastAsia="Times New Roman"/>
          <w:szCs w:val="22"/>
        </w:rPr>
        <w:t xml:space="preserve"> </w:t>
      </w:r>
      <w:r w:rsidRPr="006C72A0">
        <w:rPr>
          <w:rFonts w:eastAsia="Times New Roman"/>
          <w:b/>
          <w:szCs w:val="22"/>
        </w:rPr>
        <w:t>stylo prérempli Pyzchiva</w:t>
      </w:r>
    </w:p>
    <w:p w14:paraId="6AFE7E2D" w14:textId="77777777" w:rsidR="006C72A0" w:rsidRPr="006C72A0" w:rsidRDefault="006C72A0" w:rsidP="006C72A0">
      <w:pPr>
        <w:widowControl w:val="0"/>
        <w:tabs>
          <w:tab w:val="clear" w:pos="567"/>
        </w:tabs>
        <w:autoSpaceDE w:val="0"/>
        <w:autoSpaceDN w:val="0"/>
        <w:rPr>
          <w:rFonts w:eastAsia="Times New Roman"/>
          <w:b/>
          <w:spacing w:val="9"/>
          <w:szCs w:val="24"/>
        </w:rPr>
      </w:pPr>
    </w:p>
    <w:p w14:paraId="403B66CB" w14:textId="77777777" w:rsidR="006C72A0" w:rsidRPr="006C72A0" w:rsidRDefault="006C72A0" w:rsidP="006C72A0">
      <w:pPr>
        <w:widowControl w:val="0"/>
        <w:tabs>
          <w:tab w:val="clear" w:pos="567"/>
        </w:tabs>
        <w:autoSpaceDE w:val="0"/>
        <w:autoSpaceDN w:val="0"/>
        <w:rPr>
          <w:rFonts w:eastAsia="Times New Roman"/>
          <w:szCs w:val="22"/>
        </w:rPr>
      </w:pPr>
      <w:r w:rsidRPr="006C72A0">
        <w:rPr>
          <w:rFonts w:eastAsia="Times New Roman"/>
          <w:b/>
          <w:szCs w:val="22"/>
        </w:rPr>
        <w:t>Étape 13 : Jetez le stylo usagé dans un bac à déchets pour objets tranchants immédiatement après utilisation</w:t>
      </w:r>
      <w:r w:rsidRPr="006C72A0">
        <w:rPr>
          <w:rFonts w:eastAsia="Times New Roman"/>
          <w:szCs w:val="22"/>
        </w:rPr>
        <w:t xml:space="preserve"> </w:t>
      </w:r>
      <w:r w:rsidRPr="006C72A0">
        <w:rPr>
          <w:rFonts w:eastAsia="Times New Roman"/>
          <w:b/>
          <w:szCs w:val="22"/>
        </w:rPr>
        <w:t>(Figure L)</w:t>
      </w:r>
      <w:r w:rsidRPr="006C72A0">
        <w:rPr>
          <w:rFonts w:eastAsia="Times New Roman"/>
          <w:szCs w:val="22"/>
        </w:rPr>
        <w:t xml:space="preserve">. </w:t>
      </w:r>
    </w:p>
    <w:p w14:paraId="41E35E60" w14:textId="77777777" w:rsidR="006C72A0" w:rsidRPr="006C72A0" w:rsidRDefault="006C72A0" w:rsidP="006C72A0">
      <w:pPr>
        <w:widowControl w:val="0"/>
        <w:numPr>
          <w:ilvl w:val="0"/>
          <w:numId w:val="41"/>
        </w:numPr>
        <w:tabs>
          <w:tab w:val="clear" w:pos="567"/>
          <w:tab w:val="left" w:pos="403"/>
        </w:tabs>
        <w:autoSpaceDE w:val="0"/>
        <w:autoSpaceDN w:val="0"/>
        <w:spacing w:line="269" w:lineRule="exact"/>
        <w:rPr>
          <w:rFonts w:eastAsia="Times New Roman"/>
          <w:szCs w:val="22"/>
        </w:rPr>
      </w:pPr>
      <w:r w:rsidRPr="006C72A0">
        <w:rPr>
          <w:rFonts w:eastAsia="Times New Roman"/>
          <w:b/>
          <w:szCs w:val="22"/>
        </w:rPr>
        <w:t>Ne jetez pas</w:t>
      </w:r>
      <w:r w:rsidRPr="006C72A0">
        <w:rPr>
          <w:rFonts w:eastAsia="Times New Roman"/>
          <w:szCs w:val="22"/>
        </w:rPr>
        <w:t xml:space="preserve"> (n’éliminez pas) les stylos avec vos ordures ménagères.</w:t>
      </w:r>
    </w:p>
    <w:p w14:paraId="4AA8608A" w14:textId="77777777" w:rsidR="006C72A0" w:rsidRPr="006C72A0" w:rsidRDefault="006C72A0" w:rsidP="006C72A0">
      <w:pPr>
        <w:widowControl w:val="0"/>
        <w:numPr>
          <w:ilvl w:val="0"/>
          <w:numId w:val="41"/>
        </w:numPr>
        <w:tabs>
          <w:tab w:val="clear" w:pos="567"/>
          <w:tab w:val="left" w:pos="403"/>
        </w:tabs>
        <w:autoSpaceDE w:val="0"/>
        <w:autoSpaceDN w:val="0"/>
        <w:spacing w:line="269" w:lineRule="exact"/>
        <w:rPr>
          <w:rFonts w:eastAsia="Times New Roman"/>
          <w:szCs w:val="22"/>
        </w:rPr>
      </w:pPr>
      <w:r w:rsidRPr="006C72A0">
        <w:rPr>
          <w:rFonts w:eastAsia="Times New Roman"/>
          <w:b/>
          <w:szCs w:val="22"/>
        </w:rPr>
        <w:t>Ne recyclez pas</w:t>
      </w:r>
      <w:r w:rsidRPr="006C72A0">
        <w:rPr>
          <w:rFonts w:eastAsia="Times New Roman"/>
          <w:szCs w:val="22"/>
        </w:rPr>
        <w:t xml:space="preserve"> le bac à déchets pour objets tranchants usagé.</w:t>
      </w:r>
    </w:p>
    <w:p w14:paraId="388C7BE7" w14:textId="77777777" w:rsidR="006C72A0" w:rsidRPr="006C72A0" w:rsidRDefault="006C72A0" w:rsidP="006C72A0">
      <w:pPr>
        <w:widowControl w:val="0"/>
        <w:tabs>
          <w:tab w:val="clear" w:pos="567"/>
        </w:tabs>
        <w:autoSpaceDE w:val="0"/>
        <w:autoSpaceDN w:val="0"/>
        <w:jc w:val="center"/>
        <w:rPr>
          <w:rFonts w:eastAsia="Times New Roman"/>
          <w:noProof/>
          <w:szCs w:val="22"/>
        </w:rPr>
      </w:pPr>
      <w:r w:rsidRPr="006C72A0">
        <w:rPr>
          <w:rFonts w:eastAsia="Times New Roman"/>
          <w:noProof/>
          <w:szCs w:val="22"/>
        </w:rPr>
        <w:drawing>
          <wp:inline distT="0" distB="0" distL="0" distR="0" wp14:anchorId="55F4653B" wp14:editId="1BDC711C">
            <wp:extent cx="1793875" cy="1971675"/>
            <wp:effectExtent l="0" t="0" r="0" b="9525"/>
            <wp:docPr id="36" name="그림 1" descr="A hand putting a needle into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그림 1" descr="A hand putting a needle into a container&#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1793875" cy="1971675"/>
                    </a:xfrm>
                    <a:prstGeom prst="rect">
                      <a:avLst/>
                    </a:prstGeom>
                  </pic:spPr>
                </pic:pic>
              </a:graphicData>
            </a:graphic>
          </wp:inline>
        </w:drawing>
      </w:r>
    </w:p>
    <w:p w14:paraId="007A2ABB" w14:textId="77777777" w:rsidR="006C72A0" w:rsidRPr="006C72A0" w:rsidRDefault="006C72A0" w:rsidP="006C72A0">
      <w:pPr>
        <w:widowControl w:val="0"/>
        <w:tabs>
          <w:tab w:val="clear" w:pos="567"/>
        </w:tabs>
        <w:autoSpaceDE w:val="0"/>
        <w:autoSpaceDN w:val="0"/>
        <w:jc w:val="center"/>
        <w:rPr>
          <w:rFonts w:eastAsia="Times New Roman"/>
          <w:b/>
          <w:szCs w:val="22"/>
        </w:rPr>
      </w:pPr>
      <w:r w:rsidRPr="006C72A0">
        <w:rPr>
          <w:rFonts w:eastAsia="Times New Roman"/>
          <w:b/>
          <w:szCs w:val="22"/>
        </w:rPr>
        <w:t>Figure L</w:t>
      </w:r>
    </w:p>
    <w:p w14:paraId="69C60B4B" w14:textId="77777777" w:rsidR="006C72A0" w:rsidRPr="006C72A0" w:rsidRDefault="006C72A0" w:rsidP="006C72A0">
      <w:pPr>
        <w:widowControl w:val="0"/>
        <w:tabs>
          <w:tab w:val="clear" w:pos="567"/>
        </w:tabs>
        <w:autoSpaceDE w:val="0"/>
        <w:autoSpaceDN w:val="0"/>
        <w:spacing w:before="4"/>
        <w:rPr>
          <w:rFonts w:eastAsia="Times New Roman"/>
          <w:sz w:val="21"/>
          <w:szCs w:val="24"/>
        </w:rPr>
      </w:pPr>
    </w:p>
    <w:p w14:paraId="6DAC2166" w14:textId="77777777" w:rsidR="006C72A0" w:rsidRPr="006C72A0" w:rsidRDefault="006C72A0" w:rsidP="006C72A0">
      <w:pPr>
        <w:widowControl w:val="0"/>
        <w:tabs>
          <w:tab w:val="clear" w:pos="567"/>
        </w:tabs>
        <w:autoSpaceDE w:val="0"/>
        <w:autoSpaceDN w:val="0"/>
        <w:spacing w:before="15" w:line="454" w:lineRule="auto"/>
        <w:rPr>
          <w:rFonts w:eastAsia="Times New Roman"/>
          <w:b/>
          <w:szCs w:val="22"/>
        </w:rPr>
      </w:pPr>
      <w:r w:rsidRPr="006C72A0">
        <w:rPr>
          <w:rFonts w:eastAsia="Times New Roman"/>
          <w:b/>
          <w:szCs w:val="22"/>
        </w:rPr>
        <w:t>Conservez Pyzchiva et tous les médicaments hors de portée des enfants.</w:t>
      </w:r>
    </w:p>
    <w:p w14:paraId="7F8A3399" w14:textId="77777777" w:rsidR="006C72A0" w:rsidRPr="006C72A0" w:rsidRDefault="006C72A0" w:rsidP="006C72A0">
      <w:pPr>
        <w:widowControl w:val="0"/>
        <w:tabs>
          <w:tab w:val="clear" w:pos="567"/>
        </w:tabs>
        <w:autoSpaceDE w:val="0"/>
        <w:autoSpaceDN w:val="0"/>
        <w:rPr>
          <w:rFonts w:eastAsia="Times New Roman"/>
          <w:b/>
          <w:szCs w:val="22"/>
        </w:rPr>
      </w:pPr>
    </w:p>
    <w:p w14:paraId="73EA63FF" w14:textId="414D92E3" w:rsidR="00A7405C" w:rsidRDefault="00A7405C">
      <w:pPr>
        <w:jc w:val="center"/>
        <w:rPr>
          <w:noProof/>
          <w:lang w:val="fr-BE" w:eastAsia="nl-BE"/>
        </w:rPr>
      </w:pPr>
    </w:p>
    <w:sectPr w:rsidR="00A7405C">
      <w:endnotePr>
        <w:numFmt w:val="decimal"/>
      </w:endnotePr>
      <w:pgSz w:w="11907" w:h="16840"/>
      <w:pgMar w:top="1134" w:right="1418" w:bottom="1134" w:left="1418" w:header="737" w:footer="73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16DB10" w14:textId="77777777" w:rsidR="00901068" w:rsidRDefault="00901068">
      <w:r>
        <w:separator/>
      </w:r>
    </w:p>
  </w:endnote>
  <w:endnote w:type="continuationSeparator" w:id="0">
    <w:p w14:paraId="6DC30962" w14:textId="77777777" w:rsidR="00901068" w:rsidRDefault="00901068">
      <w:r>
        <w:continuationSeparator/>
      </w:r>
    </w:p>
  </w:endnote>
  <w:endnote w:type="continuationNotice" w:id="1">
    <w:p w14:paraId="70C22E30" w14:textId="77777777" w:rsidR="00901068" w:rsidRDefault="009010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default"/>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New Roman Bold">
    <w:altName w:val="Courier New"/>
    <w:panose1 w:val="02020803070505020304"/>
    <w:charset w:val="00"/>
    <w:family w:val="roman"/>
    <w:notTrueType/>
    <w:pitch w:val="default"/>
  </w:font>
  <w:font w:name="TimesNewRoman">
    <w:altName w:val="Batang"/>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933E1" w14:textId="77777777" w:rsidR="00360FAC" w:rsidRDefault="00360FAC">
    <w:pPr>
      <w:pStyle w:val="Footer"/>
      <w:tabs>
        <w:tab w:val="clear" w:pos="8930"/>
        <w:tab w:val="right" w:pos="8931"/>
      </w:tabs>
      <w:ind w:right="96"/>
      <w:jc w:val="center"/>
    </w:pPr>
    <w:r>
      <w:fldChar w:fldCharType="begin"/>
    </w:r>
    <w:r>
      <w:instrText xml:space="preserve"> EQ </w:instrText>
    </w:r>
    <w:r>
      <w:fldChar w:fldCharType="end"/>
    </w:r>
    <w:r>
      <w:rPr>
        <w:rFonts w:ascii="Arial" w:hAnsi="Arial" w:cs="Arial"/>
      </w:rPr>
      <w:fldChar w:fldCharType="begin"/>
    </w:r>
    <w:r>
      <w:rPr>
        <w:rStyle w:val="PageNumber"/>
        <w:rFonts w:ascii="Arial" w:hAnsi="Arial" w:cs="Arial"/>
      </w:rPr>
      <w:instrText xml:space="preserve">PAGE  </w:instrText>
    </w:r>
    <w:r>
      <w:rPr>
        <w:rFonts w:ascii="Arial" w:hAnsi="Arial" w:cs="Arial"/>
      </w:rPr>
      <w:fldChar w:fldCharType="separate"/>
    </w:r>
    <w:r>
      <w:rPr>
        <w:rStyle w:val="PageNumber"/>
        <w:rFonts w:ascii="Arial" w:hAnsi="Arial" w:cs="Arial"/>
        <w:noProof/>
      </w:rPr>
      <w:t>122</w:t>
    </w:r>
    <w:r>
      <w:rP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F30EB" w14:textId="77777777" w:rsidR="00360FAC" w:rsidRDefault="00360FAC">
    <w:pPr>
      <w:pStyle w:val="Footer"/>
      <w:tabs>
        <w:tab w:val="clear" w:pos="8930"/>
        <w:tab w:val="right" w:pos="8931"/>
      </w:tabs>
      <w:ind w:right="96"/>
      <w:jc w:val="center"/>
    </w:pPr>
    <w:r>
      <w:fldChar w:fldCharType="begin"/>
    </w:r>
    <w:r>
      <w:instrText xml:space="preserve"> EQ </w:instrText>
    </w:r>
    <w:r>
      <w:fldChar w:fldCharType="end"/>
    </w:r>
    <w:r>
      <w:rPr>
        <w:rFonts w:ascii="Arial" w:hAnsi="Arial" w:cs="Arial"/>
      </w:rPr>
      <w:fldChar w:fldCharType="begin"/>
    </w:r>
    <w:r>
      <w:rPr>
        <w:rStyle w:val="PageNumber"/>
        <w:rFonts w:ascii="Arial" w:hAnsi="Arial" w:cs="Arial"/>
      </w:rPr>
      <w:instrText xml:space="preserve">PAGE  </w:instrText>
    </w:r>
    <w:r>
      <w:rPr>
        <w:rFonts w:ascii="Arial" w:hAnsi="Arial" w:cs="Arial"/>
      </w:rPr>
      <w:fldChar w:fldCharType="separate"/>
    </w:r>
    <w:r>
      <w:rPr>
        <w:rStyle w:val="PageNumber"/>
        <w:rFonts w:ascii="Arial" w:hAnsi="Arial" w:cs="Arial"/>
        <w:noProof/>
      </w:rPr>
      <w:t>1</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B4031" w14:textId="77777777" w:rsidR="00901068" w:rsidRDefault="00901068">
      <w:r>
        <w:separator/>
      </w:r>
    </w:p>
  </w:footnote>
  <w:footnote w:type="continuationSeparator" w:id="0">
    <w:p w14:paraId="38366E00" w14:textId="77777777" w:rsidR="00901068" w:rsidRDefault="00901068">
      <w:r>
        <w:continuationSeparator/>
      </w:r>
    </w:p>
  </w:footnote>
  <w:footnote w:type="continuationNotice" w:id="1">
    <w:p w14:paraId="38CCD620" w14:textId="77777777" w:rsidR="00901068" w:rsidRDefault="009010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EBB28" w14:textId="77777777" w:rsidR="00360FAC" w:rsidRDefault="00360F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842F64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9089178" o:spid="_x0000_i1025" type="#_x0000_t75" alt="BT_1000x858px" style="width:14.4pt;height:14.4pt;visibility:visible;mso-wrap-style:square">
            <v:imagedata r:id="rId1" o:title="BT_1000x858px"/>
          </v:shape>
        </w:pict>
      </mc:Choice>
      <mc:Fallback>
        <w:drawing>
          <wp:inline distT="0" distB="0" distL="0" distR="0" wp14:anchorId="0B1CA8A5" wp14:editId="0B1CA8A6">
            <wp:extent cx="182880" cy="182880"/>
            <wp:effectExtent l="0" t="0" r="0" b="0"/>
            <wp:docPr id="539089178" name="Picture 539089178"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BT_1000x858p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FFFFFF7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FFFFF7F"/>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FFFFF8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FFFFF81"/>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FFFFF8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FFF83"/>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FFFFF8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FFFFF89"/>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492AA8"/>
    <w:multiLevelType w:val="hybridMultilevel"/>
    <w:tmpl w:val="E38854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5540702"/>
    <w:multiLevelType w:val="hybridMultilevel"/>
    <w:tmpl w:val="027A5F34"/>
    <w:lvl w:ilvl="0" w:tplc="04090001">
      <w:start w:val="1"/>
      <w:numFmt w:val="bullet"/>
      <w:lvlText w:val=""/>
      <w:lvlJc w:val="left"/>
      <w:pPr>
        <w:tabs>
          <w:tab w:val="num" w:pos="360"/>
        </w:tabs>
        <w:ind w:left="360" w:hanging="360"/>
      </w:pPr>
      <w:rPr>
        <w:rFonts w:ascii="Symbol" w:hAnsi="Symbol" w:hint="default"/>
      </w:rPr>
    </w:lvl>
    <w:lvl w:ilvl="1" w:tplc="82DEF676">
      <w:start w:val="1"/>
      <w:numFmt w:val="bullet"/>
      <w:pStyle w:val="BulletList-SS-1single-spaced"/>
      <w:lvlText w:val=""/>
      <w:lvlJc w:val="left"/>
      <w:pPr>
        <w:tabs>
          <w:tab w:val="num" w:pos="1296"/>
        </w:tabs>
        <w:ind w:left="1296" w:hanging="576"/>
      </w:pPr>
      <w:rPr>
        <w:rFonts w:ascii="Symbol" w:hAnsi="Symbol" w:hint="default"/>
        <w:sz w:val="2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85F4D74"/>
    <w:multiLevelType w:val="multilevel"/>
    <w:tmpl w:val="A02E932A"/>
    <w:styleLink w:val="BulletsAgency"/>
    <w:lvl w:ilvl="0">
      <w:start w:val="1"/>
      <w:numFmt w:val="bullet"/>
      <w:lvlText w:val=""/>
      <w:lvlJc w:val="left"/>
      <w:pPr>
        <w:tabs>
          <w:tab w:val="num" w:pos="357"/>
        </w:tabs>
        <w:ind w:left="357" w:hanging="357"/>
      </w:pPr>
      <w:rPr>
        <w:rFonts w:ascii="Symbol" w:hAnsi="Symbol" w:hint="default"/>
        <w:color w:val="003399"/>
        <w:sz w:val="18"/>
      </w:rPr>
    </w:lvl>
    <w:lvl w:ilvl="1">
      <w:start w:val="1"/>
      <w:numFmt w:val="bullet"/>
      <w:lvlText w:val=""/>
      <w:lvlJc w:val="left"/>
      <w:pPr>
        <w:tabs>
          <w:tab w:val="num" w:pos="720"/>
        </w:tabs>
        <w:ind w:left="720" w:hanging="363"/>
      </w:pPr>
      <w:rPr>
        <w:rFonts w:ascii="Symbol" w:hAnsi="Symbol" w:hint="default"/>
        <w:color w:val="003399"/>
      </w:rPr>
    </w:lvl>
    <w:lvl w:ilvl="2">
      <w:start w:val="1"/>
      <w:numFmt w:val="none"/>
      <w:lvlText w:val=""/>
      <w:lvlJc w:val="left"/>
      <w:pPr>
        <w:tabs>
          <w:tab w:val="num" w:pos="720"/>
        </w:tabs>
        <w:ind w:left="720" w:firstLine="0"/>
      </w:pPr>
      <w:rPr>
        <w:rFonts w:hint="default"/>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lef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left"/>
      <w:pPr>
        <w:tabs>
          <w:tab w:val="num" w:pos="720"/>
        </w:tabs>
        <w:ind w:left="720" w:firstLine="0"/>
      </w:pPr>
      <w:rPr>
        <w:rFonts w:hint="default"/>
      </w:rPr>
    </w:lvl>
  </w:abstractNum>
  <w:abstractNum w:abstractNumId="13" w15:restartNumberingAfterBreak="0">
    <w:nsid w:val="0B172BE4"/>
    <w:multiLevelType w:val="hybridMultilevel"/>
    <w:tmpl w:val="F3E642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77238B1"/>
    <w:multiLevelType w:val="hybridMultilevel"/>
    <w:tmpl w:val="EE6676E8"/>
    <w:lvl w:ilvl="0" w:tplc="7698039A">
      <w:numFmt w:val="bullet"/>
      <w:lvlText w:val="•"/>
      <w:lvlJc w:val="left"/>
      <w:pPr>
        <w:ind w:left="513" w:hanging="400"/>
      </w:pPr>
      <w:rPr>
        <w:rFont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17A7213D"/>
    <w:multiLevelType w:val="hybridMultilevel"/>
    <w:tmpl w:val="27E613DC"/>
    <w:lvl w:ilvl="0" w:tplc="04090003">
      <w:start w:val="1"/>
      <w:numFmt w:val="bullet"/>
      <w:lvlText w:val="o"/>
      <w:lvlJc w:val="left"/>
      <w:pPr>
        <w:tabs>
          <w:tab w:val="num" w:pos="720"/>
        </w:tabs>
        <w:ind w:left="720" w:hanging="360"/>
      </w:pPr>
      <w:rPr>
        <w:rFonts w:ascii="Courier New" w:hAnsi="Courier New" w:cs="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EEB6743"/>
    <w:multiLevelType w:val="hybridMultilevel"/>
    <w:tmpl w:val="949A756C"/>
    <w:lvl w:ilvl="0" w:tplc="7698039A">
      <w:numFmt w:val="bullet"/>
      <w:lvlText w:val="•"/>
      <w:lvlJc w:val="left"/>
      <w:pPr>
        <w:ind w:left="513" w:hanging="400"/>
      </w:pPr>
      <w:rPr>
        <w:rFont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1F6B133A"/>
    <w:multiLevelType w:val="hybridMultilevel"/>
    <w:tmpl w:val="8D242A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1F745FE3"/>
    <w:multiLevelType w:val="multilevel"/>
    <w:tmpl w:val="135AB84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FD73357"/>
    <w:multiLevelType w:val="multilevel"/>
    <w:tmpl w:val="7A2C49B6"/>
    <w:lvl w:ilvl="0">
      <w:start w:val="1"/>
      <w:numFmt w:val="bullet"/>
      <w:pStyle w:val="C-Heading1nopagebreak"/>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20" w15:restartNumberingAfterBreak="0">
    <w:nsid w:val="3642441C"/>
    <w:multiLevelType w:val="hybridMultilevel"/>
    <w:tmpl w:val="61205D6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36D37209"/>
    <w:multiLevelType w:val="multilevel"/>
    <w:tmpl w:val="36D37209"/>
    <w:lvl w:ilvl="0">
      <w:start w:val="1"/>
      <w:numFmt w:val="bullet"/>
      <w:lvlText w:val="o"/>
      <w:lvlJc w:val="left"/>
      <w:pPr>
        <w:ind w:left="927" w:hanging="360"/>
      </w:pPr>
      <w:rPr>
        <w:rFonts w:ascii="Courier New" w:hAnsi="Courier New" w:cs="Courier New"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22" w15:restartNumberingAfterBreak="0">
    <w:nsid w:val="392B5A05"/>
    <w:multiLevelType w:val="hybridMultilevel"/>
    <w:tmpl w:val="8FD43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FE4B2A"/>
    <w:multiLevelType w:val="hybridMultilevel"/>
    <w:tmpl w:val="0D68D196"/>
    <w:lvl w:ilvl="0" w:tplc="E3F24EE2">
      <w:start w:val="1"/>
      <w:numFmt w:val="bullet"/>
      <w:pStyle w:val="GuideBullet"/>
      <w:lvlText w:val=""/>
      <w:lvlJc w:val="left"/>
      <w:pPr>
        <w:tabs>
          <w:tab w:val="num" w:pos="360"/>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0040E0"/>
    <w:multiLevelType w:val="multilevel"/>
    <w:tmpl w:val="3E0040E0"/>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85069FE"/>
    <w:multiLevelType w:val="hybridMultilevel"/>
    <w:tmpl w:val="49000024"/>
    <w:lvl w:ilvl="0" w:tplc="2036299A">
      <w:start w:val="2333"/>
      <w:numFmt w:val="decimal"/>
      <w:lvlText w:val="%1."/>
      <w:lvlJc w:val="left"/>
      <w:pPr>
        <w:ind w:left="930" w:hanging="57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977765D"/>
    <w:multiLevelType w:val="hybridMultilevel"/>
    <w:tmpl w:val="5D0AC942"/>
    <w:lvl w:ilvl="0" w:tplc="3F2E422A">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5D2E7C37"/>
    <w:multiLevelType w:val="hybridMultilevel"/>
    <w:tmpl w:val="FBE2C3F2"/>
    <w:lvl w:ilvl="0" w:tplc="7698039A">
      <w:numFmt w:val="bullet"/>
      <w:lvlText w:val="•"/>
      <w:lvlJc w:val="left"/>
      <w:pPr>
        <w:ind w:left="513" w:hanging="400"/>
      </w:pPr>
      <w:rPr>
        <w:rFonts w:hint="default"/>
      </w:rPr>
    </w:lvl>
    <w:lvl w:ilvl="1" w:tplc="3C9A3D66">
      <w:start w:val="1"/>
      <w:numFmt w:val="bullet"/>
      <w:lvlText w:val="◦"/>
      <w:lvlJc w:val="left"/>
      <w:pPr>
        <w:ind w:left="913" w:hanging="400"/>
      </w:pPr>
      <w:rPr>
        <w:rFonts w:ascii="Times New Roman" w:hAnsi="Times New Roman" w:cs="Times New Roman" w:hint="default"/>
      </w:rPr>
    </w:lvl>
    <w:lvl w:ilvl="2" w:tplc="04090005">
      <w:start w:val="1"/>
      <w:numFmt w:val="bullet"/>
      <w:lvlText w:val=""/>
      <w:lvlJc w:val="left"/>
      <w:pPr>
        <w:ind w:left="1313" w:hanging="400"/>
      </w:pPr>
      <w:rPr>
        <w:rFonts w:ascii="Wingdings" w:hAnsi="Wingdings" w:hint="default"/>
      </w:rPr>
    </w:lvl>
    <w:lvl w:ilvl="3" w:tplc="04090001" w:tentative="1">
      <w:start w:val="1"/>
      <w:numFmt w:val="bullet"/>
      <w:lvlText w:val=""/>
      <w:lvlJc w:val="left"/>
      <w:pPr>
        <w:ind w:left="1713" w:hanging="400"/>
      </w:pPr>
      <w:rPr>
        <w:rFonts w:ascii="Wingdings" w:hAnsi="Wingdings" w:hint="default"/>
      </w:rPr>
    </w:lvl>
    <w:lvl w:ilvl="4" w:tplc="04090003" w:tentative="1">
      <w:start w:val="1"/>
      <w:numFmt w:val="bullet"/>
      <w:lvlText w:val=""/>
      <w:lvlJc w:val="left"/>
      <w:pPr>
        <w:ind w:left="2113" w:hanging="400"/>
      </w:pPr>
      <w:rPr>
        <w:rFonts w:ascii="Wingdings" w:hAnsi="Wingdings" w:hint="default"/>
      </w:rPr>
    </w:lvl>
    <w:lvl w:ilvl="5" w:tplc="04090005" w:tentative="1">
      <w:start w:val="1"/>
      <w:numFmt w:val="bullet"/>
      <w:lvlText w:val=""/>
      <w:lvlJc w:val="left"/>
      <w:pPr>
        <w:ind w:left="2513" w:hanging="400"/>
      </w:pPr>
      <w:rPr>
        <w:rFonts w:ascii="Wingdings" w:hAnsi="Wingdings" w:hint="default"/>
      </w:rPr>
    </w:lvl>
    <w:lvl w:ilvl="6" w:tplc="04090001" w:tentative="1">
      <w:start w:val="1"/>
      <w:numFmt w:val="bullet"/>
      <w:lvlText w:val=""/>
      <w:lvlJc w:val="left"/>
      <w:pPr>
        <w:ind w:left="2913" w:hanging="400"/>
      </w:pPr>
      <w:rPr>
        <w:rFonts w:ascii="Wingdings" w:hAnsi="Wingdings" w:hint="default"/>
      </w:rPr>
    </w:lvl>
    <w:lvl w:ilvl="7" w:tplc="04090003" w:tentative="1">
      <w:start w:val="1"/>
      <w:numFmt w:val="bullet"/>
      <w:lvlText w:val=""/>
      <w:lvlJc w:val="left"/>
      <w:pPr>
        <w:ind w:left="3313" w:hanging="400"/>
      </w:pPr>
      <w:rPr>
        <w:rFonts w:ascii="Wingdings" w:hAnsi="Wingdings" w:hint="default"/>
      </w:rPr>
    </w:lvl>
    <w:lvl w:ilvl="8" w:tplc="04090005" w:tentative="1">
      <w:start w:val="1"/>
      <w:numFmt w:val="bullet"/>
      <w:lvlText w:val=""/>
      <w:lvlJc w:val="left"/>
      <w:pPr>
        <w:ind w:left="3713" w:hanging="400"/>
      </w:pPr>
      <w:rPr>
        <w:rFonts w:ascii="Wingdings" w:hAnsi="Wingdings" w:hint="default"/>
      </w:rPr>
    </w:lvl>
  </w:abstractNum>
  <w:abstractNum w:abstractNumId="28" w15:restartNumberingAfterBreak="0">
    <w:nsid w:val="62D83526"/>
    <w:multiLevelType w:val="hybridMultilevel"/>
    <w:tmpl w:val="4EE2CE78"/>
    <w:lvl w:ilvl="0" w:tplc="6778F7DC">
      <w:start w:val="2333"/>
      <w:numFmt w:val="decimal"/>
      <w:lvlText w:val="%1."/>
      <w:lvlJc w:val="left"/>
      <w:pPr>
        <w:ind w:left="930" w:hanging="57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3C831CF"/>
    <w:multiLevelType w:val="multilevel"/>
    <w:tmpl w:val="D7CAFD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3EE5ABF"/>
    <w:multiLevelType w:val="hybridMultilevel"/>
    <w:tmpl w:val="EBB62DAE"/>
    <w:lvl w:ilvl="0" w:tplc="7698039A">
      <w:numFmt w:val="bullet"/>
      <w:lvlText w:val="•"/>
      <w:lvlJc w:val="left"/>
      <w:pPr>
        <w:ind w:left="913" w:hanging="400"/>
      </w:pPr>
      <w:rPr>
        <w:rFonts w:hint="default"/>
      </w:rPr>
    </w:lvl>
    <w:lvl w:ilvl="1" w:tplc="04090003" w:tentative="1">
      <w:start w:val="1"/>
      <w:numFmt w:val="bullet"/>
      <w:lvlText w:val=""/>
      <w:lvlJc w:val="left"/>
      <w:pPr>
        <w:ind w:left="1313" w:hanging="400"/>
      </w:pPr>
      <w:rPr>
        <w:rFonts w:ascii="Wingdings" w:hAnsi="Wingdings" w:hint="default"/>
      </w:rPr>
    </w:lvl>
    <w:lvl w:ilvl="2" w:tplc="04090005" w:tentative="1">
      <w:start w:val="1"/>
      <w:numFmt w:val="bullet"/>
      <w:lvlText w:val=""/>
      <w:lvlJc w:val="left"/>
      <w:pPr>
        <w:ind w:left="1713" w:hanging="400"/>
      </w:pPr>
      <w:rPr>
        <w:rFonts w:ascii="Wingdings" w:hAnsi="Wingdings" w:hint="default"/>
      </w:rPr>
    </w:lvl>
    <w:lvl w:ilvl="3" w:tplc="04090001" w:tentative="1">
      <w:start w:val="1"/>
      <w:numFmt w:val="bullet"/>
      <w:lvlText w:val=""/>
      <w:lvlJc w:val="left"/>
      <w:pPr>
        <w:ind w:left="2113" w:hanging="400"/>
      </w:pPr>
      <w:rPr>
        <w:rFonts w:ascii="Wingdings" w:hAnsi="Wingdings" w:hint="default"/>
      </w:rPr>
    </w:lvl>
    <w:lvl w:ilvl="4" w:tplc="04090003" w:tentative="1">
      <w:start w:val="1"/>
      <w:numFmt w:val="bullet"/>
      <w:lvlText w:val=""/>
      <w:lvlJc w:val="left"/>
      <w:pPr>
        <w:ind w:left="2513" w:hanging="400"/>
      </w:pPr>
      <w:rPr>
        <w:rFonts w:ascii="Wingdings" w:hAnsi="Wingdings" w:hint="default"/>
      </w:rPr>
    </w:lvl>
    <w:lvl w:ilvl="5" w:tplc="04090005" w:tentative="1">
      <w:start w:val="1"/>
      <w:numFmt w:val="bullet"/>
      <w:lvlText w:val=""/>
      <w:lvlJc w:val="left"/>
      <w:pPr>
        <w:ind w:left="2913" w:hanging="400"/>
      </w:pPr>
      <w:rPr>
        <w:rFonts w:ascii="Wingdings" w:hAnsi="Wingdings" w:hint="default"/>
      </w:rPr>
    </w:lvl>
    <w:lvl w:ilvl="6" w:tplc="04090001" w:tentative="1">
      <w:start w:val="1"/>
      <w:numFmt w:val="bullet"/>
      <w:lvlText w:val=""/>
      <w:lvlJc w:val="left"/>
      <w:pPr>
        <w:ind w:left="3313" w:hanging="400"/>
      </w:pPr>
      <w:rPr>
        <w:rFonts w:ascii="Wingdings" w:hAnsi="Wingdings" w:hint="default"/>
      </w:rPr>
    </w:lvl>
    <w:lvl w:ilvl="7" w:tplc="04090003" w:tentative="1">
      <w:start w:val="1"/>
      <w:numFmt w:val="bullet"/>
      <w:lvlText w:val=""/>
      <w:lvlJc w:val="left"/>
      <w:pPr>
        <w:ind w:left="3713" w:hanging="400"/>
      </w:pPr>
      <w:rPr>
        <w:rFonts w:ascii="Wingdings" w:hAnsi="Wingdings" w:hint="default"/>
      </w:rPr>
    </w:lvl>
    <w:lvl w:ilvl="8" w:tplc="04090005" w:tentative="1">
      <w:start w:val="1"/>
      <w:numFmt w:val="bullet"/>
      <w:lvlText w:val=""/>
      <w:lvlJc w:val="left"/>
      <w:pPr>
        <w:ind w:left="4113" w:hanging="400"/>
      </w:pPr>
      <w:rPr>
        <w:rFonts w:ascii="Wingdings" w:hAnsi="Wingdings" w:hint="default"/>
      </w:rPr>
    </w:lvl>
  </w:abstractNum>
  <w:abstractNum w:abstractNumId="31" w15:restartNumberingAfterBreak="0">
    <w:nsid w:val="66CB4113"/>
    <w:multiLevelType w:val="hybridMultilevel"/>
    <w:tmpl w:val="197AE6DA"/>
    <w:lvl w:ilvl="0" w:tplc="3E42D656">
      <w:start w:val="2333"/>
      <w:numFmt w:val="decimal"/>
      <w:lvlText w:val="%1."/>
      <w:lvlJc w:val="left"/>
      <w:pPr>
        <w:ind w:left="930" w:hanging="57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88509C3"/>
    <w:multiLevelType w:val="hybridMultilevel"/>
    <w:tmpl w:val="A148D892"/>
    <w:lvl w:ilvl="0" w:tplc="94506254">
      <w:start w:val="2333"/>
      <w:numFmt w:val="decimal"/>
      <w:lvlText w:val="%1."/>
      <w:lvlJc w:val="left"/>
      <w:pPr>
        <w:ind w:left="930" w:hanging="57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C793EF7"/>
    <w:multiLevelType w:val="hybridMultilevel"/>
    <w:tmpl w:val="972AC724"/>
    <w:lvl w:ilvl="0" w:tplc="7698039A">
      <w:numFmt w:val="bullet"/>
      <w:lvlText w:val="•"/>
      <w:lvlJc w:val="left"/>
      <w:pPr>
        <w:ind w:left="513" w:hanging="400"/>
      </w:pPr>
      <w:rPr>
        <w:rFont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4" w15:restartNumberingAfterBreak="0">
    <w:nsid w:val="6D437BC6"/>
    <w:multiLevelType w:val="hybridMultilevel"/>
    <w:tmpl w:val="80E8C4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F9337D0"/>
    <w:multiLevelType w:val="hybridMultilevel"/>
    <w:tmpl w:val="135AB8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0E84154"/>
    <w:multiLevelType w:val="multilevel"/>
    <w:tmpl w:val="70E84154"/>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4FF3478"/>
    <w:multiLevelType w:val="hybridMultilevel"/>
    <w:tmpl w:val="27E61456"/>
    <w:lvl w:ilvl="0" w:tplc="7698039A">
      <w:numFmt w:val="bullet"/>
      <w:lvlText w:val="•"/>
      <w:lvlJc w:val="left"/>
      <w:pPr>
        <w:ind w:left="513" w:hanging="400"/>
      </w:pPr>
      <w:rPr>
        <w:rFont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8" w15:restartNumberingAfterBreak="0">
    <w:nsid w:val="7599361A"/>
    <w:multiLevelType w:val="hybridMultilevel"/>
    <w:tmpl w:val="AFDAA91C"/>
    <w:lvl w:ilvl="0" w:tplc="38348804">
      <w:start w:val="1"/>
      <w:numFmt w:val="bullet"/>
      <w:lvlText w:val="-"/>
      <w:lvlJc w:val="left"/>
      <w:pPr>
        <w:tabs>
          <w:tab w:val="num" w:pos="720"/>
        </w:tabs>
        <w:ind w:left="720" w:hanging="360"/>
      </w:pPr>
      <w:rPr>
        <w:rFonts w:ascii="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737DF2"/>
    <w:multiLevelType w:val="hybridMultilevel"/>
    <w:tmpl w:val="E94EDE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883784966">
    <w:abstractNumId w:val="4"/>
  </w:num>
  <w:num w:numId="2" w16cid:durableId="701706221">
    <w:abstractNumId w:val="2"/>
  </w:num>
  <w:num w:numId="3" w16cid:durableId="442041153">
    <w:abstractNumId w:val="1"/>
  </w:num>
  <w:num w:numId="4" w16cid:durableId="708837973">
    <w:abstractNumId w:val="3"/>
  </w:num>
  <w:num w:numId="5" w16cid:durableId="1169712530">
    <w:abstractNumId w:val="0"/>
  </w:num>
  <w:num w:numId="6" w16cid:durableId="1673877601">
    <w:abstractNumId w:val="7"/>
  </w:num>
  <w:num w:numId="7" w16cid:durableId="379666833">
    <w:abstractNumId w:val="5"/>
  </w:num>
  <w:num w:numId="8" w16cid:durableId="1250584076">
    <w:abstractNumId w:val="8"/>
  </w:num>
  <w:num w:numId="9" w16cid:durableId="1503742122">
    <w:abstractNumId w:val="6"/>
  </w:num>
  <w:num w:numId="10" w16cid:durableId="1229801615">
    <w:abstractNumId w:val="9"/>
  </w:num>
  <w:num w:numId="11" w16cid:durableId="278800536">
    <w:abstractNumId w:val="29"/>
  </w:num>
  <w:num w:numId="12" w16cid:durableId="301275988">
    <w:abstractNumId w:val="24"/>
  </w:num>
  <w:num w:numId="13" w16cid:durableId="1691757655">
    <w:abstractNumId w:val="21"/>
  </w:num>
  <w:num w:numId="14" w16cid:durableId="815411252">
    <w:abstractNumId w:val="36"/>
  </w:num>
  <w:num w:numId="15" w16cid:durableId="141116220">
    <w:abstractNumId w:val="36"/>
  </w:num>
  <w:num w:numId="16" w16cid:durableId="800730774">
    <w:abstractNumId w:val="29"/>
  </w:num>
  <w:num w:numId="17" w16cid:durableId="701177385">
    <w:abstractNumId w:val="13"/>
  </w:num>
  <w:num w:numId="18" w16cid:durableId="1005204177">
    <w:abstractNumId w:val="34"/>
  </w:num>
  <w:num w:numId="19" w16cid:durableId="783966395">
    <w:abstractNumId w:val="26"/>
  </w:num>
  <w:num w:numId="20" w16cid:durableId="887495718">
    <w:abstractNumId w:val="20"/>
  </w:num>
  <w:num w:numId="21" w16cid:durableId="1390419836">
    <w:abstractNumId w:val="17"/>
  </w:num>
  <w:num w:numId="22" w16cid:durableId="1654260847">
    <w:abstractNumId w:val="39"/>
  </w:num>
  <w:num w:numId="23" w16cid:durableId="1560246370">
    <w:abstractNumId w:val="35"/>
  </w:num>
  <w:num w:numId="24" w16cid:durableId="1821077265">
    <w:abstractNumId w:val="22"/>
  </w:num>
  <w:num w:numId="25" w16cid:durableId="169639533">
    <w:abstractNumId w:val="10"/>
  </w:num>
  <w:num w:numId="26" w16cid:durableId="1090391018">
    <w:abstractNumId w:val="32"/>
  </w:num>
  <w:num w:numId="27" w16cid:durableId="1617180330">
    <w:abstractNumId w:val="28"/>
  </w:num>
  <w:num w:numId="28" w16cid:durableId="734468827">
    <w:abstractNumId w:val="25"/>
  </w:num>
  <w:num w:numId="29" w16cid:durableId="874732142">
    <w:abstractNumId w:val="31"/>
  </w:num>
  <w:num w:numId="30" w16cid:durableId="227107350">
    <w:abstractNumId w:val="18"/>
  </w:num>
  <w:num w:numId="31" w16cid:durableId="1843547701">
    <w:abstractNumId w:val="15"/>
  </w:num>
  <w:num w:numId="32" w16cid:durableId="1129083282">
    <w:abstractNumId w:val="38"/>
  </w:num>
  <w:num w:numId="33" w16cid:durableId="1780755546">
    <w:abstractNumId w:val="11"/>
  </w:num>
  <w:num w:numId="34" w16cid:durableId="1174035714">
    <w:abstractNumId w:val="12"/>
  </w:num>
  <w:num w:numId="35" w16cid:durableId="548030204">
    <w:abstractNumId w:val="23"/>
  </w:num>
  <w:num w:numId="36" w16cid:durableId="287199906">
    <w:abstractNumId w:val="30"/>
  </w:num>
  <w:num w:numId="37" w16cid:durableId="973634286">
    <w:abstractNumId w:val="27"/>
  </w:num>
  <w:num w:numId="38" w16cid:durableId="1156800993">
    <w:abstractNumId w:val="33"/>
  </w:num>
  <w:num w:numId="39" w16cid:durableId="1163207162">
    <w:abstractNumId w:val="16"/>
  </w:num>
  <w:num w:numId="40" w16cid:durableId="1591236891">
    <w:abstractNumId w:val="14"/>
  </w:num>
  <w:num w:numId="41" w16cid:durableId="4603597">
    <w:abstractNumId w:val="37"/>
  </w:num>
  <w:num w:numId="42" w16cid:durableId="1937711295">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trackRevisions/>
  <w:defaultTabStop w:val="567"/>
  <w:hyphenationZone w:val="425"/>
  <w:doNotHyphenateCaps/>
  <w:doNotUseMarginsForDrawingGridOrigin/>
  <w:noPunctuationKerning/>
  <w:characterSpacingControl w:val="doNotCompress"/>
  <w:hdrShapeDefaults>
    <o:shapedefaults v:ext="edit" spidmax="2051" fillcolor="white">
      <v:fill color="white"/>
    </o:shapedefaults>
  </w:hdrShapeDefaults>
  <w:footnotePr>
    <w:footnote w:id="-1"/>
    <w:footnote w:id="0"/>
    <w:footnote w:id="1"/>
  </w:footnotePr>
  <w:endnotePr>
    <w:numFmt w:val="decimal"/>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5F2BF9"/>
    <w:rsid w:val="00005BCE"/>
    <w:rsid w:val="000132E8"/>
    <w:rsid w:val="00020DAE"/>
    <w:rsid w:val="00022A78"/>
    <w:rsid w:val="00030D49"/>
    <w:rsid w:val="00037457"/>
    <w:rsid w:val="000420E9"/>
    <w:rsid w:val="00042308"/>
    <w:rsid w:val="000438ED"/>
    <w:rsid w:val="000534F5"/>
    <w:rsid w:val="0005609B"/>
    <w:rsid w:val="00061F36"/>
    <w:rsid w:val="00062FDE"/>
    <w:rsid w:val="00070F09"/>
    <w:rsid w:val="000757AD"/>
    <w:rsid w:val="00082FE4"/>
    <w:rsid w:val="00095A26"/>
    <w:rsid w:val="000A13F0"/>
    <w:rsid w:val="000A1480"/>
    <w:rsid w:val="000A66B2"/>
    <w:rsid w:val="000B19CB"/>
    <w:rsid w:val="000B2D5A"/>
    <w:rsid w:val="000B3659"/>
    <w:rsid w:val="000B38B6"/>
    <w:rsid w:val="000B6F0B"/>
    <w:rsid w:val="000B7180"/>
    <w:rsid w:val="000C377A"/>
    <w:rsid w:val="000D26A4"/>
    <w:rsid w:val="000D4686"/>
    <w:rsid w:val="000D4C12"/>
    <w:rsid w:val="000D5C0D"/>
    <w:rsid w:val="000D6CA4"/>
    <w:rsid w:val="000E5465"/>
    <w:rsid w:val="000E5BFF"/>
    <w:rsid w:val="000E5D4C"/>
    <w:rsid w:val="000E6278"/>
    <w:rsid w:val="000E7DD1"/>
    <w:rsid w:val="000F09D5"/>
    <w:rsid w:val="000F0CE9"/>
    <w:rsid w:val="000F21AD"/>
    <w:rsid w:val="000F3666"/>
    <w:rsid w:val="000F3997"/>
    <w:rsid w:val="0010503A"/>
    <w:rsid w:val="00105439"/>
    <w:rsid w:val="00110E63"/>
    <w:rsid w:val="00114915"/>
    <w:rsid w:val="00115BAC"/>
    <w:rsid w:val="001163F2"/>
    <w:rsid w:val="001178D2"/>
    <w:rsid w:val="00125AB3"/>
    <w:rsid w:val="001334D8"/>
    <w:rsid w:val="0014067C"/>
    <w:rsid w:val="001418AF"/>
    <w:rsid w:val="00142673"/>
    <w:rsid w:val="00144312"/>
    <w:rsid w:val="001478C4"/>
    <w:rsid w:val="00151074"/>
    <w:rsid w:val="00155A5D"/>
    <w:rsid w:val="00157B50"/>
    <w:rsid w:val="00166EB9"/>
    <w:rsid w:val="00170C43"/>
    <w:rsid w:val="00177482"/>
    <w:rsid w:val="001816A3"/>
    <w:rsid w:val="00181C6A"/>
    <w:rsid w:val="00183143"/>
    <w:rsid w:val="00187131"/>
    <w:rsid w:val="00187389"/>
    <w:rsid w:val="001900B0"/>
    <w:rsid w:val="001910AA"/>
    <w:rsid w:val="00192DC9"/>
    <w:rsid w:val="001949B7"/>
    <w:rsid w:val="001A2A4C"/>
    <w:rsid w:val="001A618F"/>
    <w:rsid w:val="001B057D"/>
    <w:rsid w:val="001B444E"/>
    <w:rsid w:val="001C02FD"/>
    <w:rsid w:val="001C09C2"/>
    <w:rsid w:val="001C0B01"/>
    <w:rsid w:val="001C15D8"/>
    <w:rsid w:val="001C397B"/>
    <w:rsid w:val="001C7CB3"/>
    <w:rsid w:val="001C7F04"/>
    <w:rsid w:val="001D1AC0"/>
    <w:rsid w:val="001D4413"/>
    <w:rsid w:val="001D76C9"/>
    <w:rsid w:val="001E0B99"/>
    <w:rsid w:val="001F1312"/>
    <w:rsid w:val="001F3C62"/>
    <w:rsid w:val="001F4929"/>
    <w:rsid w:val="001F6A47"/>
    <w:rsid w:val="002014AC"/>
    <w:rsid w:val="002040A1"/>
    <w:rsid w:val="0020655C"/>
    <w:rsid w:val="00212BE1"/>
    <w:rsid w:val="002135A7"/>
    <w:rsid w:val="0021744E"/>
    <w:rsid w:val="0021791B"/>
    <w:rsid w:val="00217D4B"/>
    <w:rsid w:val="002225A1"/>
    <w:rsid w:val="0024275A"/>
    <w:rsid w:val="00252059"/>
    <w:rsid w:val="0025242A"/>
    <w:rsid w:val="00253AEA"/>
    <w:rsid w:val="002544FE"/>
    <w:rsid w:val="00256A04"/>
    <w:rsid w:val="00256C8A"/>
    <w:rsid w:val="00256E41"/>
    <w:rsid w:val="00261D8D"/>
    <w:rsid w:val="00270A97"/>
    <w:rsid w:val="00271DD0"/>
    <w:rsid w:val="0027313F"/>
    <w:rsid w:val="00274A56"/>
    <w:rsid w:val="002802B7"/>
    <w:rsid w:val="002827C5"/>
    <w:rsid w:val="00285405"/>
    <w:rsid w:val="00286A95"/>
    <w:rsid w:val="00293AD8"/>
    <w:rsid w:val="00294FEA"/>
    <w:rsid w:val="00297B54"/>
    <w:rsid w:val="002A4C8B"/>
    <w:rsid w:val="002A5CDE"/>
    <w:rsid w:val="002A7481"/>
    <w:rsid w:val="002B050E"/>
    <w:rsid w:val="002B4BB2"/>
    <w:rsid w:val="002B570F"/>
    <w:rsid w:val="002B68D1"/>
    <w:rsid w:val="002B7D6D"/>
    <w:rsid w:val="002B7DEB"/>
    <w:rsid w:val="002D06E5"/>
    <w:rsid w:val="002D19C9"/>
    <w:rsid w:val="002D3388"/>
    <w:rsid w:val="002E08EA"/>
    <w:rsid w:val="002E0916"/>
    <w:rsid w:val="002E27E8"/>
    <w:rsid w:val="002E5411"/>
    <w:rsid w:val="002E79ED"/>
    <w:rsid w:val="002F53F8"/>
    <w:rsid w:val="003009F9"/>
    <w:rsid w:val="0030104A"/>
    <w:rsid w:val="003013B5"/>
    <w:rsid w:val="00302A65"/>
    <w:rsid w:val="00302E89"/>
    <w:rsid w:val="0031263B"/>
    <w:rsid w:val="0032163C"/>
    <w:rsid w:val="003250C3"/>
    <w:rsid w:val="003262C2"/>
    <w:rsid w:val="00326FDA"/>
    <w:rsid w:val="00327FF5"/>
    <w:rsid w:val="003314E6"/>
    <w:rsid w:val="003343DC"/>
    <w:rsid w:val="00337DD1"/>
    <w:rsid w:val="00343F42"/>
    <w:rsid w:val="00345BE9"/>
    <w:rsid w:val="00350689"/>
    <w:rsid w:val="00355137"/>
    <w:rsid w:val="003567B4"/>
    <w:rsid w:val="00360FAC"/>
    <w:rsid w:val="00372BBD"/>
    <w:rsid w:val="00374A2B"/>
    <w:rsid w:val="0037644C"/>
    <w:rsid w:val="003A4243"/>
    <w:rsid w:val="003A623E"/>
    <w:rsid w:val="003A79D3"/>
    <w:rsid w:val="003B1143"/>
    <w:rsid w:val="003B3864"/>
    <w:rsid w:val="003B3AC5"/>
    <w:rsid w:val="003B443D"/>
    <w:rsid w:val="003B48CF"/>
    <w:rsid w:val="003B5BAC"/>
    <w:rsid w:val="003C48E2"/>
    <w:rsid w:val="003C5D8D"/>
    <w:rsid w:val="003C5FE8"/>
    <w:rsid w:val="003D2F29"/>
    <w:rsid w:val="003D4433"/>
    <w:rsid w:val="003D71AD"/>
    <w:rsid w:val="003D724A"/>
    <w:rsid w:val="003E134E"/>
    <w:rsid w:val="003F03B8"/>
    <w:rsid w:val="003F11E3"/>
    <w:rsid w:val="003F1849"/>
    <w:rsid w:val="003F28A1"/>
    <w:rsid w:val="003F5E1A"/>
    <w:rsid w:val="003F735E"/>
    <w:rsid w:val="004003CD"/>
    <w:rsid w:val="00406A77"/>
    <w:rsid w:val="004127E9"/>
    <w:rsid w:val="004129A6"/>
    <w:rsid w:val="00421C92"/>
    <w:rsid w:val="0042322F"/>
    <w:rsid w:val="00426882"/>
    <w:rsid w:val="0043005E"/>
    <w:rsid w:val="00434341"/>
    <w:rsid w:val="004410BD"/>
    <w:rsid w:val="00451344"/>
    <w:rsid w:val="00451E79"/>
    <w:rsid w:val="0045466B"/>
    <w:rsid w:val="00455C40"/>
    <w:rsid w:val="00457421"/>
    <w:rsid w:val="00457E31"/>
    <w:rsid w:val="004633F5"/>
    <w:rsid w:val="004643AE"/>
    <w:rsid w:val="00464AD5"/>
    <w:rsid w:val="0046651F"/>
    <w:rsid w:val="00470576"/>
    <w:rsid w:val="004712E1"/>
    <w:rsid w:val="00472F8E"/>
    <w:rsid w:val="004739E3"/>
    <w:rsid w:val="004770FB"/>
    <w:rsid w:val="00484B10"/>
    <w:rsid w:val="00485947"/>
    <w:rsid w:val="00493D12"/>
    <w:rsid w:val="00493F47"/>
    <w:rsid w:val="004968F8"/>
    <w:rsid w:val="004A146D"/>
    <w:rsid w:val="004B078F"/>
    <w:rsid w:val="004B4FA1"/>
    <w:rsid w:val="004C0DF2"/>
    <w:rsid w:val="004C1F92"/>
    <w:rsid w:val="004C21C3"/>
    <w:rsid w:val="004C62BA"/>
    <w:rsid w:val="004D2138"/>
    <w:rsid w:val="004D2EBC"/>
    <w:rsid w:val="004D559B"/>
    <w:rsid w:val="004D6526"/>
    <w:rsid w:val="004D7B6C"/>
    <w:rsid w:val="004E1DC7"/>
    <w:rsid w:val="004E373F"/>
    <w:rsid w:val="004E601C"/>
    <w:rsid w:val="004E7F90"/>
    <w:rsid w:val="004F1E5A"/>
    <w:rsid w:val="004F32E0"/>
    <w:rsid w:val="004F4090"/>
    <w:rsid w:val="004F561C"/>
    <w:rsid w:val="004F5970"/>
    <w:rsid w:val="004F7EFE"/>
    <w:rsid w:val="00512347"/>
    <w:rsid w:val="00514C3F"/>
    <w:rsid w:val="005151A3"/>
    <w:rsid w:val="0051631F"/>
    <w:rsid w:val="005163C9"/>
    <w:rsid w:val="005240B7"/>
    <w:rsid w:val="00531BE4"/>
    <w:rsid w:val="00535B91"/>
    <w:rsid w:val="00541C93"/>
    <w:rsid w:val="005437AE"/>
    <w:rsid w:val="00544E0E"/>
    <w:rsid w:val="0054696D"/>
    <w:rsid w:val="00557F2D"/>
    <w:rsid w:val="00562B28"/>
    <w:rsid w:val="005656D3"/>
    <w:rsid w:val="00567BAF"/>
    <w:rsid w:val="00571641"/>
    <w:rsid w:val="00573795"/>
    <w:rsid w:val="00574670"/>
    <w:rsid w:val="005747D0"/>
    <w:rsid w:val="005807F2"/>
    <w:rsid w:val="00584F3E"/>
    <w:rsid w:val="00590346"/>
    <w:rsid w:val="005A21EB"/>
    <w:rsid w:val="005A32CF"/>
    <w:rsid w:val="005A6C53"/>
    <w:rsid w:val="005B2026"/>
    <w:rsid w:val="005B42BF"/>
    <w:rsid w:val="005B4C23"/>
    <w:rsid w:val="005D67B5"/>
    <w:rsid w:val="005E0292"/>
    <w:rsid w:val="005F0361"/>
    <w:rsid w:val="005F2336"/>
    <w:rsid w:val="005F2BF9"/>
    <w:rsid w:val="005F3AED"/>
    <w:rsid w:val="005F3E0A"/>
    <w:rsid w:val="006021D5"/>
    <w:rsid w:val="00605BD6"/>
    <w:rsid w:val="0061203C"/>
    <w:rsid w:val="00613112"/>
    <w:rsid w:val="00623207"/>
    <w:rsid w:val="00625F79"/>
    <w:rsid w:val="0062668F"/>
    <w:rsid w:val="006270C4"/>
    <w:rsid w:val="006405CB"/>
    <w:rsid w:val="00644CDF"/>
    <w:rsid w:val="00645F2C"/>
    <w:rsid w:val="00662249"/>
    <w:rsid w:val="00672537"/>
    <w:rsid w:val="00676DFF"/>
    <w:rsid w:val="00677CBA"/>
    <w:rsid w:val="00684871"/>
    <w:rsid w:val="00691B09"/>
    <w:rsid w:val="00691D97"/>
    <w:rsid w:val="00692E97"/>
    <w:rsid w:val="006A2832"/>
    <w:rsid w:val="006A54AB"/>
    <w:rsid w:val="006B19EA"/>
    <w:rsid w:val="006B1ED9"/>
    <w:rsid w:val="006B2CDD"/>
    <w:rsid w:val="006B3956"/>
    <w:rsid w:val="006B5A07"/>
    <w:rsid w:val="006B6A76"/>
    <w:rsid w:val="006B76C9"/>
    <w:rsid w:val="006C08AD"/>
    <w:rsid w:val="006C3A4A"/>
    <w:rsid w:val="006C3AB0"/>
    <w:rsid w:val="006C583D"/>
    <w:rsid w:val="006C72A0"/>
    <w:rsid w:val="006C75F0"/>
    <w:rsid w:val="006D3860"/>
    <w:rsid w:val="006D7FA0"/>
    <w:rsid w:val="006F1BC6"/>
    <w:rsid w:val="006F32B1"/>
    <w:rsid w:val="006F5627"/>
    <w:rsid w:val="006F5DDA"/>
    <w:rsid w:val="00700392"/>
    <w:rsid w:val="007023B0"/>
    <w:rsid w:val="007043C3"/>
    <w:rsid w:val="00704D9A"/>
    <w:rsid w:val="00704E06"/>
    <w:rsid w:val="007059C3"/>
    <w:rsid w:val="00707C80"/>
    <w:rsid w:val="00714B7A"/>
    <w:rsid w:val="00715950"/>
    <w:rsid w:val="0072154A"/>
    <w:rsid w:val="0072161A"/>
    <w:rsid w:val="00730632"/>
    <w:rsid w:val="00741B2F"/>
    <w:rsid w:val="007445F7"/>
    <w:rsid w:val="007447F5"/>
    <w:rsid w:val="0075000B"/>
    <w:rsid w:val="00750126"/>
    <w:rsid w:val="007534AE"/>
    <w:rsid w:val="00756BEB"/>
    <w:rsid w:val="00760566"/>
    <w:rsid w:val="00763D60"/>
    <w:rsid w:val="00763F95"/>
    <w:rsid w:val="00764231"/>
    <w:rsid w:val="00766BEA"/>
    <w:rsid w:val="0077544A"/>
    <w:rsid w:val="0079004E"/>
    <w:rsid w:val="00793D95"/>
    <w:rsid w:val="007947B4"/>
    <w:rsid w:val="007967C4"/>
    <w:rsid w:val="007A23CA"/>
    <w:rsid w:val="007B0F4C"/>
    <w:rsid w:val="007B56FC"/>
    <w:rsid w:val="007B7709"/>
    <w:rsid w:val="007C0CC9"/>
    <w:rsid w:val="007C50BC"/>
    <w:rsid w:val="007C7BAE"/>
    <w:rsid w:val="007D126C"/>
    <w:rsid w:val="007D2A23"/>
    <w:rsid w:val="007D3CA8"/>
    <w:rsid w:val="007E0F2C"/>
    <w:rsid w:val="007E152D"/>
    <w:rsid w:val="007E19F8"/>
    <w:rsid w:val="007E33BF"/>
    <w:rsid w:val="007E41AF"/>
    <w:rsid w:val="007F121D"/>
    <w:rsid w:val="007F22A0"/>
    <w:rsid w:val="007F278C"/>
    <w:rsid w:val="007F3F74"/>
    <w:rsid w:val="007F5043"/>
    <w:rsid w:val="00802EF8"/>
    <w:rsid w:val="00805339"/>
    <w:rsid w:val="008062E5"/>
    <w:rsid w:val="00811E1D"/>
    <w:rsid w:val="00817261"/>
    <w:rsid w:val="00821AC3"/>
    <w:rsid w:val="008260B2"/>
    <w:rsid w:val="008320EA"/>
    <w:rsid w:val="00835592"/>
    <w:rsid w:val="008359A1"/>
    <w:rsid w:val="00840DD8"/>
    <w:rsid w:val="00841218"/>
    <w:rsid w:val="00843883"/>
    <w:rsid w:val="00845713"/>
    <w:rsid w:val="0085037B"/>
    <w:rsid w:val="008533A9"/>
    <w:rsid w:val="008536F6"/>
    <w:rsid w:val="008549DD"/>
    <w:rsid w:val="00854C5A"/>
    <w:rsid w:val="00854E21"/>
    <w:rsid w:val="0086120E"/>
    <w:rsid w:val="00872EF8"/>
    <w:rsid w:val="008756D9"/>
    <w:rsid w:val="00877C95"/>
    <w:rsid w:val="008901CD"/>
    <w:rsid w:val="0089079E"/>
    <w:rsid w:val="0089124E"/>
    <w:rsid w:val="00893F2E"/>
    <w:rsid w:val="008951CC"/>
    <w:rsid w:val="008A00D4"/>
    <w:rsid w:val="008A616E"/>
    <w:rsid w:val="008A7ECB"/>
    <w:rsid w:val="008B1E00"/>
    <w:rsid w:val="008B2D3D"/>
    <w:rsid w:val="008C5CA5"/>
    <w:rsid w:val="008D4826"/>
    <w:rsid w:val="008D6FB1"/>
    <w:rsid w:val="008E2565"/>
    <w:rsid w:val="008E46E7"/>
    <w:rsid w:val="008E633E"/>
    <w:rsid w:val="008E7A31"/>
    <w:rsid w:val="00901068"/>
    <w:rsid w:val="0090140A"/>
    <w:rsid w:val="009032B4"/>
    <w:rsid w:val="0090706E"/>
    <w:rsid w:val="00910569"/>
    <w:rsid w:val="009152E5"/>
    <w:rsid w:val="00920629"/>
    <w:rsid w:val="00930023"/>
    <w:rsid w:val="00937471"/>
    <w:rsid w:val="009378B0"/>
    <w:rsid w:val="00942B68"/>
    <w:rsid w:val="00943B91"/>
    <w:rsid w:val="009459B9"/>
    <w:rsid w:val="00946F1C"/>
    <w:rsid w:val="0095069E"/>
    <w:rsid w:val="009539AC"/>
    <w:rsid w:val="0095400B"/>
    <w:rsid w:val="0095465F"/>
    <w:rsid w:val="00954C43"/>
    <w:rsid w:val="009603E2"/>
    <w:rsid w:val="0096753D"/>
    <w:rsid w:val="00970D59"/>
    <w:rsid w:val="00981AC9"/>
    <w:rsid w:val="009865B4"/>
    <w:rsid w:val="009872E7"/>
    <w:rsid w:val="00987A94"/>
    <w:rsid w:val="00991617"/>
    <w:rsid w:val="00993033"/>
    <w:rsid w:val="009A1407"/>
    <w:rsid w:val="009A3804"/>
    <w:rsid w:val="009A608E"/>
    <w:rsid w:val="009B183F"/>
    <w:rsid w:val="009C4CB2"/>
    <w:rsid w:val="009C4E31"/>
    <w:rsid w:val="009C70B3"/>
    <w:rsid w:val="009C7AA1"/>
    <w:rsid w:val="009C7F4A"/>
    <w:rsid w:val="009D4B0E"/>
    <w:rsid w:val="009D565F"/>
    <w:rsid w:val="009F16E2"/>
    <w:rsid w:val="009F7557"/>
    <w:rsid w:val="00A01299"/>
    <w:rsid w:val="00A06D63"/>
    <w:rsid w:val="00A0770F"/>
    <w:rsid w:val="00A07D78"/>
    <w:rsid w:val="00A169F7"/>
    <w:rsid w:val="00A17991"/>
    <w:rsid w:val="00A20F3B"/>
    <w:rsid w:val="00A26523"/>
    <w:rsid w:val="00A26FAB"/>
    <w:rsid w:val="00A31770"/>
    <w:rsid w:val="00A334AD"/>
    <w:rsid w:val="00A359D1"/>
    <w:rsid w:val="00A36D44"/>
    <w:rsid w:val="00A3787A"/>
    <w:rsid w:val="00A45C42"/>
    <w:rsid w:val="00A52556"/>
    <w:rsid w:val="00A53060"/>
    <w:rsid w:val="00A53C87"/>
    <w:rsid w:val="00A56316"/>
    <w:rsid w:val="00A645E5"/>
    <w:rsid w:val="00A73519"/>
    <w:rsid w:val="00A7405C"/>
    <w:rsid w:val="00A766A6"/>
    <w:rsid w:val="00A76CC0"/>
    <w:rsid w:val="00A806C7"/>
    <w:rsid w:val="00A80894"/>
    <w:rsid w:val="00A80BE4"/>
    <w:rsid w:val="00A81B2A"/>
    <w:rsid w:val="00A829C5"/>
    <w:rsid w:val="00A83E83"/>
    <w:rsid w:val="00A83F03"/>
    <w:rsid w:val="00A86325"/>
    <w:rsid w:val="00A86CC9"/>
    <w:rsid w:val="00A90D44"/>
    <w:rsid w:val="00AA5A88"/>
    <w:rsid w:val="00AA667A"/>
    <w:rsid w:val="00AA72C9"/>
    <w:rsid w:val="00AB3782"/>
    <w:rsid w:val="00AC0E48"/>
    <w:rsid w:val="00AC1C9E"/>
    <w:rsid w:val="00AD2785"/>
    <w:rsid w:val="00AD5609"/>
    <w:rsid w:val="00AD6C69"/>
    <w:rsid w:val="00AE13AA"/>
    <w:rsid w:val="00AF1AA2"/>
    <w:rsid w:val="00B006A6"/>
    <w:rsid w:val="00B11E55"/>
    <w:rsid w:val="00B14CE5"/>
    <w:rsid w:val="00B17F89"/>
    <w:rsid w:val="00B21D41"/>
    <w:rsid w:val="00B25ACA"/>
    <w:rsid w:val="00B313B7"/>
    <w:rsid w:val="00B3684A"/>
    <w:rsid w:val="00B37744"/>
    <w:rsid w:val="00B37B78"/>
    <w:rsid w:val="00B40131"/>
    <w:rsid w:val="00B425A0"/>
    <w:rsid w:val="00B42DEB"/>
    <w:rsid w:val="00B44304"/>
    <w:rsid w:val="00B50843"/>
    <w:rsid w:val="00B55D8C"/>
    <w:rsid w:val="00B60B63"/>
    <w:rsid w:val="00B7200E"/>
    <w:rsid w:val="00B729C6"/>
    <w:rsid w:val="00B72AC8"/>
    <w:rsid w:val="00B773C7"/>
    <w:rsid w:val="00B80ACA"/>
    <w:rsid w:val="00B83256"/>
    <w:rsid w:val="00B854EF"/>
    <w:rsid w:val="00B8724E"/>
    <w:rsid w:val="00B90F86"/>
    <w:rsid w:val="00B9222D"/>
    <w:rsid w:val="00BA0736"/>
    <w:rsid w:val="00BA568E"/>
    <w:rsid w:val="00BA65DD"/>
    <w:rsid w:val="00BB104A"/>
    <w:rsid w:val="00BC7C05"/>
    <w:rsid w:val="00BD3D90"/>
    <w:rsid w:val="00BE2E46"/>
    <w:rsid w:val="00BE2EFC"/>
    <w:rsid w:val="00BE2F6C"/>
    <w:rsid w:val="00BE4240"/>
    <w:rsid w:val="00BF19B6"/>
    <w:rsid w:val="00BF7716"/>
    <w:rsid w:val="00C02BC0"/>
    <w:rsid w:val="00C11CD9"/>
    <w:rsid w:val="00C16402"/>
    <w:rsid w:val="00C172A9"/>
    <w:rsid w:val="00C248E4"/>
    <w:rsid w:val="00C2778A"/>
    <w:rsid w:val="00C27850"/>
    <w:rsid w:val="00C414A4"/>
    <w:rsid w:val="00C50F16"/>
    <w:rsid w:val="00C51049"/>
    <w:rsid w:val="00C53551"/>
    <w:rsid w:val="00C546F8"/>
    <w:rsid w:val="00C56359"/>
    <w:rsid w:val="00C675D2"/>
    <w:rsid w:val="00C81B5A"/>
    <w:rsid w:val="00C85421"/>
    <w:rsid w:val="00C86E89"/>
    <w:rsid w:val="00C9394B"/>
    <w:rsid w:val="00C96F0A"/>
    <w:rsid w:val="00C976E0"/>
    <w:rsid w:val="00CA3FCF"/>
    <w:rsid w:val="00CA591D"/>
    <w:rsid w:val="00CB1824"/>
    <w:rsid w:val="00CB2214"/>
    <w:rsid w:val="00CB27F6"/>
    <w:rsid w:val="00CB6144"/>
    <w:rsid w:val="00CC1521"/>
    <w:rsid w:val="00CC3B5D"/>
    <w:rsid w:val="00CD3E72"/>
    <w:rsid w:val="00CD4A37"/>
    <w:rsid w:val="00CD5C22"/>
    <w:rsid w:val="00CE00BD"/>
    <w:rsid w:val="00CE44ED"/>
    <w:rsid w:val="00CE4777"/>
    <w:rsid w:val="00CE593C"/>
    <w:rsid w:val="00CF071E"/>
    <w:rsid w:val="00CF16F6"/>
    <w:rsid w:val="00CF1B4F"/>
    <w:rsid w:val="00CF3130"/>
    <w:rsid w:val="00CF3A49"/>
    <w:rsid w:val="00CF4986"/>
    <w:rsid w:val="00D00EE3"/>
    <w:rsid w:val="00D01899"/>
    <w:rsid w:val="00D0333D"/>
    <w:rsid w:val="00D03817"/>
    <w:rsid w:val="00D052CC"/>
    <w:rsid w:val="00D05E53"/>
    <w:rsid w:val="00D062A7"/>
    <w:rsid w:val="00D128DA"/>
    <w:rsid w:val="00D1644A"/>
    <w:rsid w:val="00D23724"/>
    <w:rsid w:val="00D24341"/>
    <w:rsid w:val="00D24B6E"/>
    <w:rsid w:val="00D30805"/>
    <w:rsid w:val="00D3597F"/>
    <w:rsid w:val="00D40C33"/>
    <w:rsid w:val="00D43963"/>
    <w:rsid w:val="00D45E98"/>
    <w:rsid w:val="00D46147"/>
    <w:rsid w:val="00D56CFC"/>
    <w:rsid w:val="00D6090F"/>
    <w:rsid w:val="00D619E2"/>
    <w:rsid w:val="00D61B94"/>
    <w:rsid w:val="00D630DB"/>
    <w:rsid w:val="00D63F6C"/>
    <w:rsid w:val="00D67A52"/>
    <w:rsid w:val="00D70ED4"/>
    <w:rsid w:val="00D71E73"/>
    <w:rsid w:val="00D7264B"/>
    <w:rsid w:val="00D7702A"/>
    <w:rsid w:val="00D77901"/>
    <w:rsid w:val="00D87D2F"/>
    <w:rsid w:val="00D938FA"/>
    <w:rsid w:val="00D93E95"/>
    <w:rsid w:val="00D96C41"/>
    <w:rsid w:val="00DA042C"/>
    <w:rsid w:val="00DA255F"/>
    <w:rsid w:val="00DA336D"/>
    <w:rsid w:val="00DA3684"/>
    <w:rsid w:val="00DB1E8B"/>
    <w:rsid w:val="00DB2C24"/>
    <w:rsid w:val="00DB3B5E"/>
    <w:rsid w:val="00DB55A8"/>
    <w:rsid w:val="00DB5717"/>
    <w:rsid w:val="00DB5EB0"/>
    <w:rsid w:val="00DB7A62"/>
    <w:rsid w:val="00DE63E5"/>
    <w:rsid w:val="00DF517E"/>
    <w:rsid w:val="00DF5BDF"/>
    <w:rsid w:val="00E01AFC"/>
    <w:rsid w:val="00E043F6"/>
    <w:rsid w:val="00E12A77"/>
    <w:rsid w:val="00E13671"/>
    <w:rsid w:val="00E13E15"/>
    <w:rsid w:val="00E26812"/>
    <w:rsid w:val="00E273C2"/>
    <w:rsid w:val="00E35891"/>
    <w:rsid w:val="00E42F6E"/>
    <w:rsid w:val="00E46A3F"/>
    <w:rsid w:val="00E572B3"/>
    <w:rsid w:val="00E574EB"/>
    <w:rsid w:val="00E61A9B"/>
    <w:rsid w:val="00E669FD"/>
    <w:rsid w:val="00E66DD1"/>
    <w:rsid w:val="00E7057C"/>
    <w:rsid w:val="00E71B33"/>
    <w:rsid w:val="00E7480C"/>
    <w:rsid w:val="00E74F64"/>
    <w:rsid w:val="00E94A55"/>
    <w:rsid w:val="00E970C1"/>
    <w:rsid w:val="00EA65B3"/>
    <w:rsid w:val="00EB25AC"/>
    <w:rsid w:val="00EB275A"/>
    <w:rsid w:val="00EB2D99"/>
    <w:rsid w:val="00EB57B3"/>
    <w:rsid w:val="00ED4904"/>
    <w:rsid w:val="00EE12A8"/>
    <w:rsid w:val="00EE7F12"/>
    <w:rsid w:val="00EF06A4"/>
    <w:rsid w:val="00EF1F5F"/>
    <w:rsid w:val="00EF404A"/>
    <w:rsid w:val="00F022B6"/>
    <w:rsid w:val="00F036F8"/>
    <w:rsid w:val="00F11569"/>
    <w:rsid w:val="00F147E2"/>
    <w:rsid w:val="00F14F56"/>
    <w:rsid w:val="00F1774B"/>
    <w:rsid w:val="00F17ABC"/>
    <w:rsid w:val="00F20ABD"/>
    <w:rsid w:val="00F24668"/>
    <w:rsid w:val="00F267F1"/>
    <w:rsid w:val="00F273CF"/>
    <w:rsid w:val="00F27CEA"/>
    <w:rsid w:val="00F35E3F"/>
    <w:rsid w:val="00F37012"/>
    <w:rsid w:val="00F40CF3"/>
    <w:rsid w:val="00F4268E"/>
    <w:rsid w:val="00F46AA4"/>
    <w:rsid w:val="00F47E8E"/>
    <w:rsid w:val="00F507AF"/>
    <w:rsid w:val="00F53422"/>
    <w:rsid w:val="00F53726"/>
    <w:rsid w:val="00F57F5A"/>
    <w:rsid w:val="00F67C47"/>
    <w:rsid w:val="00F7099C"/>
    <w:rsid w:val="00F72202"/>
    <w:rsid w:val="00F750B1"/>
    <w:rsid w:val="00F77741"/>
    <w:rsid w:val="00F81013"/>
    <w:rsid w:val="00F843F2"/>
    <w:rsid w:val="00F864F7"/>
    <w:rsid w:val="00F876CF"/>
    <w:rsid w:val="00F90DCB"/>
    <w:rsid w:val="00F978A8"/>
    <w:rsid w:val="00FA1B64"/>
    <w:rsid w:val="00FA5840"/>
    <w:rsid w:val="00FA7122"/>
    <w:rsid w:val="00FB4DA8"/>
    <w:rsid w:val="00FB5C33"/>
    <w:rsid w:val="00FB7320"/>
    <w:rsid w:val="00FB7757"/>
    <w:rsid w:val="00FC40C7"/>
    <w:rsid w:val="00FD0EFD"/>
    <w:rsid w:val="00FD5804"/>
    <w:rsid w:val="00FD6149"/>
    <w:rsid w:val="00FE19ED"/>
    <w:rsid w:val="00FE3C84"/>
    <w:rsid w:val="00FF2D79"/>
    <w:rsid w:val="1674D66A"/>
  </w:rsids>
  <m:mathPr>
    <m:mathFont m:val="Cambria Math"/>
    <m:brkBin m:val="before"/>
    <m:brkBinSub m:val="--"/>
    <m:smallFrac m:val="0"/>
    <m:dispDef/>
    <m:lMargin m:val="0"/>
    <m:rMargin m:val="0"/>
    <m:defJc m:val="centerGroup"/>
    <m:wrapIndent m:val="1440"/>
    <m:intLim m:val="subSup"/>
    <m:naryLim m:val="undOvr"/>
  </m:mathPr>
  <w:themeFontLang w:val="fr-FR"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fillcolor="white">
      <v:fill color="white"/>
    </o:shapedefaults>
    <o:shapelayout v:ext="edit">
      <o:idmap v:ext="edit" data="2"/>
    </o:shapelayout>
  </w:shapeDefaults>
  <w:decimalSymbol w:val="."/>
  <w:listSeparator w:val=","/>
  <w14:docId w14:val="58AB7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unhideWhenUsed="1"/>
    <w:lsdException w:name="header" w:semiHidden="1" w:uiPriority="0" w:unhideWhenUsed="1"/>
    <w:lsdException w:name="footer" w:semiHidden="1" w:unhideWhenUsed="1"/>
    <w:lsdException w:name="index heading" w:semiHidden="1" w:uiPriority="0" w:unhideWhenUsed="1"/>
    <w:lsdException w:name="caption"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lsdException w:name="macro" w:semiHidden="1" w:uiPriority="0" w:unhideWhenUsed="1"/>
    <w:lsdException w:name="toa heading" w:semiHidden="1" w:uiPriority="0" w:unhideWhenUsed="1"/>
    <w:lsdException w:name="List" w:semiHidden="1" w:uiPriority="0"/>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lsdException w:name="List Continue 3" w:semiHidden="1" w:uiPriority="0"/>
    <w:lsdException w:name="List Continue 4" w:semiHidden="1" w:uiPriority="0"/>
    <w:lsdException w:name="List Continue 5" w:semiHidden="1" w:uiPriority="0"/>
    <w:lsdException w:name="Message Header" w:semiHidden="1" w:uiPriority="0" w:unhideWhenUsed="1"/>
    <w:lsdException w:name="Subtitle" w:uiPriority="0" w:qFormat="1"/>
    <w:lsdException w:name="Salutation" w:semiHidden="1" w:uiPriority="0" w:unhideWhenUsed="1"/>
    <w:lsdException w:name="Date"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02A"/>
    <w:pPr>
      <w:tabs>
        <w:tab w:val="left" w:pos="567"/>
      </w:tabs>
    </w:pPr>
    <w:rPr>
      <w:sz w:val="22"/>
      <w:lang w:val="fr-FR" w:eastAsia="en-US"/>
    </w:rPr>
  </w:style>
  <w:style w:type="paragraph" w:styleId="Heading1">
    <w:name w:val="heading 1"/>
    <w:aliases w:val="D70AR,Info rubrik 1,titel 1,WLI Heading Level a,heading 1"/>
    <w:basedOn w:val="Normal"/>
    <w:next w:val="Normal"/>
    <w:link w:val="Heading1Char"/>
    <w:uiPriority w:val="9"/>
    <w:qFormat/>
    <w:pPr>
      <w:keepNext/>
      <w:suppressAutoHyphens/>
      <w:jc w:val="both"/>
      <w:outlineLvl w:val="0"/>
    </w:pPr>
    <w:rPr>
      <w:b/>
    </w:rPr>
  </w:style>
  <w:style w:type="paragraph" w:styleId="Heading2">
    <w:name w:val="heading 2"/>
    <w:aliases w:val="D70AR2"/>
    <w:basedOn w:val="Normal"/>
    <w:next w:val="Normal"/>
    <w:link w:val="Heading2Char"/>
    <w:qFormat/>
    <w:pPr>
      <w:keepNext/>
      <w:suppressAutoHyphens/>
      <w:jc w:val="both"/>
      <w:outlineLvl w:val="1"/>
    </w:pPr>
  </w:style>
  <w:style w:type="paragraph" w:styleId="Heading3">
    <w:name w:val="heading 3"/>
    <w:aliases w:val="D70AR3"/>
    <w:basedOn w:val="Normal"/>
    <w:next w:val="Normal"/>
    <w:link w:val="Heading3Char"/>
    <w:qFormat/>
    <w:pPr>
      <w:keepNext/>
      <w:suppressAutoHyphens/>
      <w:jc w:val="center"/>
      <w:outlineLvl w:val="2"/>
    </w:pPr>
    <w:rPr>
      <w:b/>
    </w:rPr>
  </w:style>
  <w:style w:type="paragraph" w:styleId="Heading4">
    <w:name w:val="heading 4"/>
    <w:aliases w:val="D70AR4"/>
    <w:basedOn w:val="Normal"/>
    <w:next w:val="Normal"/>
    <w:link w:val="Heading4Char"/>
    <w:qFormat/>
    <w:pPr>
      <w:keepNext/>
      <w:spacing w:line="260" w:lineRule="exact"/>
      <w:jc w:val="both"/>
      <w:outlineLvl w:val="3"/>
    </w:pPr>
    <w:rPr>
      <w:b/>
    </w:rPr>
  </w:style>
  <w:style w:type="paragraph" w:styleId="Heading5">
    <w:name w:val="heading 5"/>
    <w:aliases w:val="D70AR5"/>
    <w:basedOn w:val="Normal"/>
    <w:next w:val="Normal"/>
    <w:link w:val="Heading5Char"/>
    <w:qFormat/>
    <w:pPr>
      <w:keepNext/>
      <w:ind w:right="34"/>
      <w:outlineLvl w:val="4"/>
    </w:pPr>
    <w:rPr>
      <w:b/>
    </w:rPr>
  </w:style>
  <w:style w:type="paragraph" w:styleId="Heading6">
    <w:name w:val="heading 6"/>
    <w:basedOn w:val="Normal"/>
    <w:next w:val="Normal"/>
    <w:link w:val="Heading6Char"/>
    <w:qFormat/>
    <w:pPr>
      <w:keepNext/>
      <w:tabs>
        <w:tab w:val="left" w:pos="-720"/>
        <w:tab w:val="left" w:pos="4536"/>
      </w:tabs>
      <w:suppressAutoHyphens/>
      <w:spacing w:line="260" w:lineRule="exact"/>
      <w:outlineLvl w:val="5"/>
    </w:pPr>
    <w:rPr>
      <w:i/>
      <w:lang w:val="en-GB"/>
    </w:rPr>
  </w:style>
  <w:style w:type="paragraph" w:styleId="Heading7">
    <w:name w:val="heading 7"/>
    <w:basedOn w:val="Normal"/>
    <w:next w:val="Normal"/>
    <w:link w:val="Heading7Char"/>
    <w:qFormat/>
    <w:pPr>
      <w:keepNext/>
      <w:tabs>
        <w:tab w:val="left" w:pos="-720"/>
        <w:tab w:val="left" w:pos="4536"/>
      </w:tabs>
      <w:suppressAutoHyphens/>
      <w:spacing w:line="260" w:lineRule="exact"/>
      <w:jc w:val="both"/>
      <w:outlineLvl w:val="6"/>
    </w:pPr>
    <w:rPr>
      <w:i/>
      <w:lang w:val="en-GB"/>
    </w:rPr>
  </w:style>
  <w:style w:type="paragraph" w:styleId="Heading8">
    <w:name w:val="heading 8"/>
    <w:basedOn w:val="Normal"/>
    <w:next w:val="Normal"/>
    <w:link w:val="Heading8Char"/>
    <w:qFormat/>
    <w:pPr>
      <w:keepNext/>
      <w:suppressAutoHyphens/>
      <w:outlineLvl w:val="7"/>
    </w:pPr>
    <w:rPr>
      <w:b/>
    </w:rPr>
  </w:style>
  <w:style w:type="paragraph" w:styleId="Heading9">
    <w:name w:val="heading 9"/>
    <w:basedOn w:val="Normal"/>
    <w:next w:val="Normal"/>
    <w:link w:val="Heading9Char"/>
    <w:qFormat/>
    <w:pPr>
      <w:keepNext/>
      <w:outlineLvl w:val="8"/>
    </w:pPr>
    <w:rPr>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character" w:styleId="FollowedHyperlink">
    <w:name w:val="FollowedHyperlink"/>
    <w:uiPriority w:val="99"/>
    <w:semiHidden/>
    <w:rPr>
      <w:color w:val="800080"/>
      <w:u w:val="single"/>
    </w:rPr>
  </w:style>
  <w:style w:type="character" w:styleId="CommentReference">
    <w:name w:val="annotation reference"/>
    <w:uiPriority w:val="99"/>
    <w:rPr>
      <w:sz w:val="16"/>
      <w:szCs w:val="16"/>
    </w:rPr>
  </w:style>
  <w:style w:type="character" w:styleId="PageNumber">
    <w:name w:val="page number"/>
    <w:basedOn w:val="DefaultParagraphFont"/>
    <w:semiHidden/>
  </w:style>
  <w:style w:type="character" w:customStyle="1" w:styleId="DraftingNotesAgencyChar">
    <w:name w:val="Drafting Notes (Agency) Char"/>
    <w:link w:val="DraftingNotesAgency"/>
    <w:rPr>
      <w:rFonts w:ascii="Courier New" w:eastAsia="Verdana" w:hAnsi="Courier New"/>
      <w:i/>
      <w:color w:val="339966"/>
      <w:sz w:val="22"/>
      <w:szCs w:val="18"/>
      <w:lang w:val="fr-FR" w:eastAsia="fr-FR" w:bidi="fr-FR"/>
    </w:rPr>
  </w:style>
  <w:style w:type="character" w:customStyle="1" w:styleId="BodytextAgencyChar">
    <w:name w:val="Body text (Agency) Char"/>
    <w:link w:val="BodytextAgency"/>
    <w:qFormat/>
    <w:rPr>
      <w:rFonts w:ascii="Verdana" w:eastAsia="Verdana" w:hAnsi="Verdana"/>
      <w:sz w:val="18"/>
      <w:szCs w:val="18"/>
      <w:lang w:val="fr-FR" w:eastAsia="fr-FR" w:bidi="fr-FR"/>
    </w:rPr>
  </w:style>
  <w:style w:type="character" w:customStyle="1" w:styleId="No-numheading3AgencyChar">
    <w:name w:val="No-num heading 3 (Agency) Char"/>
    <w:link w:val="No-numheading3Agency"/>
    <w:rPr>
      <w:rFonts w:ascii="Verdana" w:eastAsia="Verdana" w:hAnsi="Verdana"/>
      <w:b/>
      <w:bCs/>
      <w:kern w:val="32"/>
      <w:sz w:val="22"/>
      <w:szCs w:val="22"/>
      <w:lang w:val="fr-FR" w:eastAsia="fr-FR" w:bidi="fr-FR"/>
    </w:rPr>
  </w:style>
  <w:style w:type="character" w:customStyle="1" w:styleId="shorttext">
    <w:name w:val="short_text"/>
  </w:style>
  <w:style w:type="character" w:customStyle="1" w:styleId="DateChar">
    <w:name w:val="Date Char"/>
    <w:link w:val="Date"/>
    <w:uiPriority w:val="99"/>
    <w:rPr>
      <w:sz w:val="22"/>
      <w:lang w:val="en-GB" w:eastAsia="en-US"/>
    </w:rPr>
  </w:style>
  <w:style w:type="character" w:customStyle="1" w:styleId="CommentTextChar">
    <w:name w:val="Comment Text Char"/>
    <w:link w:val="CommentText"/>
    <w:uiPriority w:val="99"/>
    <w:rPr>
      <w:lang w:eastAsia="en-US"/>
    </w:rPr>
  </w:style>
  <w:style w:type="character" w:customStyle="1" w:styleId="CommentSubjectChar">
    <w:name w:val="Comment Subject Char"/>
    <w:link w:val="CommentSubject"/>
    <w:uiPriority w:val="99"/>
    <w:rPr>
      <w:lang w:eastAsia="en-US"/>
    </w:rPr>
  </w:style>
  <w:style w:type="character" w:customStyle="1" w:styleId="HeaderChar">
    <w:name w:val="Header Char"/>
    <w:link w:val="Header"/>
    <w:rPr>
      <w:rFonts w:ascii="Helvetica" w:hAnsi="Helvetica"/>
      <w:sz w:val="22"/>
      <w:lang w:val="fr-FR"/>
    </w:rPr>
  </w:style>
  <w:style w:type="paragraph" w:styleId="BodyText">
    <w:name w:val="Body Text"/>
    <w:aliases w:val="Textkörper Char,Textkörper Char Char Char,Textkörper Char2 Char Char Char,Textkörper Char1 Char Char Char,Textkörper Char Char Char Char Char,Textkörper Char2 Char Char Char Char Char,Textkörper Char1,Textkörper Char Char1, Char"/>
    <w:basedOn w:val="Normal"/>
    <w:link w:val="BodyTextChar"/>
    <w:uiPriority w:val="1"/>
    <w:qFormat/>
    <w:pPr>
      <w:suppressAutoHyphens/>
    </w:pPr>
    <w:rPr>
      <w:sz w:val="24"/>
    </w:rPr>
  </w:style>
  <w:style w:type="paragraph" w:styleId="PlainText">
    <w:name w:val="Plain Text"/>
    <w:basedOn w:val="Normal"/>
    <w:link w:val="PlainTextChar"/>
    <w:semiHidden/>
    <w:rPr>
      <w:rFonts w:ascii="Courier New" w:hAnsi="Courier New" w:cs="Courier New"/>
      <w:sz w:val="20"/>
    </w:rPr>
  </w:style>
  <w:style w:type="paragraph" w:styleId="BodyTextIndent2">
    <w:name w:val="Body Text Indent 2"/>
    <w:basedOn w:val="Normal"/>
    <w:link w:val="BodyTextIndent2Char"/>
    <w:semiHidden/>
    <w:pPr>
      <w:suppressAutoHyphens/>
      <w:ind w:left="1134"/>
    </w:pPr>
    <w:rPr>
      <w:bCs/>
    </w:rPr>
  </w:style>
  <w:style w:type="paragraph" w:styleId="ListContinue3">
    <w:name w:val="List Continue 3"/>
    <w:basedOn w:val="Normal"/>
    <w:semiHidden/>
    <w:pPr>
      <w:spacing w:after="120"/>
      <w:ind w:left="1080"/>
    </w:pPr>
  </w:style>
  <w:style w:type="paragraph" w:styleId="Caption">
    <w:name w:val="caption"/>
    <w:basedOn w:val="Normal"/>
    <w:next w:val="Normal"/>
    <w:uiPriority w:val="99"/>
    <w:qFormat/>
    <w:pPr>
      <w:spacing w:before="120" w:after="120"/>
    </w:pPr>
    <w:rPr>
      <w:b/>
      <w:bCs/>
      <w:sz w:val="20"/>
    </w:rPr>
  </w:style>
  <w:style w:type="paragraph" w:styleId="Index5">
    <w:name w:val="index 5"/>
    <w:basedOn w:val="Normal"/>
    <w:next w:val="Normal"/>
    <w:semiHidden/>
    <w:pPr>
      <w:ind w:left="1100" w:hanging="220"/>
    </w:pPr>
  </w:style>
  <w:style w:type="paragraph" w:styleId="List3">
    <w:name w:val="List 3"/>
    <w:basedOn w:val="Normal"/>
    <w:semiHidden/>
    <w:pPr>
      <w:ind w:left="1080" w:hanging="360"/>
    </w:pPr>
  </w:style>
  <w:style w:type="paragraph" w:styleId="Index8">
    <w:name w:val="index 8"/>
    <w:basedOn w:val="Normal"/>
    <w:next w:val="Normal"/>
    <w:semiHidden/>
    <w:pPr>
      <w:ind w:left="1760" w:hanging="220"/>
    </w:pPr>
  </w:style>
  <w:style w:type="paragraph" w:styleId="MessageHeader">
    <w:name w:val="Message Header"/>
    <w:basedOn w:val="Normal"/>
    <w:link w:val="MessageHeaderChar"/>
    <w:semiHidden/>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CommentSubject">
    <w:name w:val="annotation subject"/>
    <w:basedOn w:val="CommentText"/>
    <w:next w:val="CommentText"/>
    <w:link w:val="CommentSubjectChar"/>
    <w:uiPriority w:val="99"/>
    <w:unhideWhenUsed/>
    <w:rPr>
      <w:b/>
      <w:bCs/>
    </w:rPr>
  </w:style>
  <w:style w:type="paragraph" w:styleId="Closing">
    <w:name w:val="Closing"/>
    <w:basedOn w:val="Normal"/>
    <w:link w:val="ClosingChar"/>
    <w:semiHidden/>
    <w:pPr>
      <w:ind w:left="4320"/>
    </w:pPr>
  </w:style>
  <w:style w:type="paragraph" w:styleId="TOAHeading">
    <w:name w:val="toa heading"/>
    <w:basedOn w:val="Normal"/>
    <w:next w:val="Normal"/>
    <w:semiHidden/>
    <w:pPr>
      <w:spacing w:before="120"/>
    </w:pPr>
    <w:rPr>
      <w:rFonts w:ascii="Arial" w:hAnsi="Arial" w:cs="Arial"/>
      <w:b/>
      <w:bCs/>
      <w:sz w:val="24"/>
      <w:szCs w:val="24"/>
    </w:rPr>
  </w:style>
  <w:style w:type="paragraph" w:styleId="BodyTextIndent">
    <w:name w:val="Body Text Indent"/>
    <w:basedOn w:val="Normal"/>
    <w:link w:val="BodyTextIndentChar"/>
    <w:semiHidden/>
    <w:pPr>
      <w:suppressAutoHyphens/>
      <w:ind w:left="567" w:hanging="567"/>
    </w:pPr>
    <w:rPr>
      <w:bCs/>
    </w:rPr>
  </w:style>
  <w:style w:type="paragraph" w:styleId="Index7">
    <w:name w:val="index 7"/>
    <w:basedOn w:val="Normal"/>
    <w:next w:val="Normal"/>
    <w:semiHidden/>
    <w:pPr>
      <w:ind w:left="1540" w:hanging="220"/>
    </w:pPr>
  </w:style>
  <w:style w:type="paragraph" w:styleId="Signature">
    <w:name w:val="Signature"/>
    <w:basedOn w:val="Normal"/>
    <w:link w:val="SignatureChar"/>
    <w:semiHidden/>
    <w:pPr>
      <w:ind w:left="4320"/>
    </w:pPr>
  </w:style>
  <w:style w:type="paragraph" w:styleId="Date">
    <w:name w:val="Date"/>
    <w:basedOn w:val="Normal"/>
    <w:next w:val="Normal"/>
    <w:link w:val="DateChar"/>
    <w:uiPriority w:val="99"/>
    <w:rPr>
      <w:lang w:val="en-GB"/>
    </w:rPr>
  </w:style>
  <w:style w:type="paragraph" w:styleId="Index2">
    <w:name w:val="index 2"/>
    <w:basedOn w:val="Normal"/>
    <w:next w:val="Normal"/>
    <w:semiHidden/>
    <w:pPr>
      <w:ind w:left="440" w:hanging="220"/>
    </w:pPr>
  </w:style>
  <w:style w:type="paragraph" w:styleId="ListBullet5">
    <w:name w:val="List Bullet 5"/>
    <w:basedOn w:val="Normal"/>
    <w:semiHidden/>
    <w:pPr>
      <w:numPr>
        <w:numId w:val="1"/>
      </w:numPr>
      <w:tabs>
        <w:tab w:val="clear" w:pos="1800"/>
      </w:tabs>
    </w:pPr>
  </w:style>
  <w:style w:type="paragraph" w:styleId="E-mailSignature">
    <w:name w:val="E-mail Signature"/>
    <w:basedOn w:val="Normal"/>
    <w:link w:val="E-mailSignatureChar"/>
    <w:semiHidden/>
  </w:style>
  <w:style w:type="paragraph" w:styleId="FootnoteText">
    <w:name w:val="footnote text"/>
    <w:basedOn w:val="Normal"/>
    <w:link w:val="FootnoteTextChar"/>
    <w:semiHidden/>
    <w:rPr>
      <w:sz w:val="20"/>
    </w:rPr>
  </w:style>
  <w:style w:type="paragraph" w:styleId="NoteHeading">
    <w:name w:val="Note Heading"/>
    <w:basedOn w:val="Normal"/>
    <w:next w:val="Normal"/>
    <w:link w:val="NoteHeadingChar"/>
    <w:semiHidden/>
  </w:style>
  <w:style w:type="paragraph" w:styleId="ListNumber3">
    <w:name w:val="List Number 3"/>
    <w:basedOn w:val="Normal"/>
    <w:semiHidden/>
    <w:pPr>
      <w:numPr>
        <w:numId w:val="2"/>
      </w:numPr>
      <w:tabs>
        <w:tab w:val="clear" w:pos="1080"/>
      </w:tabs>
    </w:pPr>
  </w:style>
  <w:style w:type="paragraph" w:styleId="Header">
    <w:name w:val="header"/>
    <w:basedOn w:val="Normal"/>
    <w:link w:val="HeaderChar"/>
    <w:pPr>
      <w:widowControl w:val="0"/>
      <w:tabs>
        <w:tab w:val="center" w:pos="4153"/>
        <w:tab w:val="right" w:pos="8306"/>
      </w:tabs>
    </w:pPr>
    <w:rPr>
      <w:rFonts w:ascii="Helvetica" w:hAnsi="Helvetica"/>
    </w:rPr>
  </w:style>
  <w:style w:type="paragraph" w:styleId="TOC5">
    <w:name w:val="toc 5"/>
    <w:basedOn w:val="Normal"/>
    <w:next w:val="Normal"/>
    <w:semiHidden/>
    <w:pPr>
      <w:ind w:left="880"/>
    </w:pPr>
  </w:style>
  <w:style w:type="paragraph" w:styleId="NormalWeb">
    <w:name w:val="Normal (Web)"/>
    <w:basedOn w:val="Normal"/>
    <w:uiPriority w:val="99"/>
    <w:semiHidden/>
    <w:rPr>
      <w:sz w:val="24"/>
      <w:szCs w:val="24"/>
    </w:rPr>
  </w:style>
  <w:style w:type="paragraph" w:styleId="TOC8">
    <w:name w:val="toc 8"/>
    <w:basedOn w:val="Normal"/>
    <w:next w:val="Normal"/>
    <w:semiHidden/>
    <w:pPr>
      <w:ind w:left="1540"/>
    </w:pPr>
  </w:style>
  <w:style w:type="paragraph" w:styleId="ListContinue4">
    <w:name w:val="List Continue 4"/>
    <w:basedOn w:val="Normal"/>
    <w:semiHidden/>
    <w:pPr>
      <w:spacing w:after="120"/>
      <w:ind w:left="1440"/>
    </w:pPr>
  </w:style>
  <w:style w:type="paragraph" w:styleId="HTMLAddress">
    <w:name w:val="HTML Address"/>
    <w:basedOn w:val="Normal"/>
    <w:link w:val="HTMLAddressChar"/>
    <w:semiHidden/>
    <w:rPr>
      <w:i/>
      <w:iCs/>
    </w:rPr>
  </w:style>
  <w:style w:type="paragraph" w:styleId="HTMLPreformatted">
    <w:name w:val="HTML Preformatted"/>
    <w:basedOn w:val="Normal"/>
    <w:link w:val="HTMLPreformattedChar"/>
    <w:semiHidden/>
    <w:rPr>
      <w:rFonts w:ascii="Courier New" w:hAnsi="Courier New" w:cs="Courier New"/>
      <w:sz w:val="20"/>
    </w:rPr>
  </w:style>
  <w:style w:type="paragraph" w:styleId="CommentText">
    <w:name w:val="annotation text"/>
    <w:basedOn w:val="Normal"/>
    <w:link w:val="CommentTextChar"/>
    <w:uiPriority w:val="99"/>
    <w:rPr>
      <w:sz w:val="20"/>
      <w:lang w:val="en-GB"/>
    </w:rPr>
  </w:style>
  <w:style w:type="paragraph" w:styleId="BodyTextFirstIndent2">
    <w:name w:val="Body Text First Indent 2"/>
    <w:basedOn w:val="BodyTextIndent"/>
    <w:link w:val="BodyTextFirstIndent2Char"/>
    <w:semiHidden/>
    <w:pPr>
      <w:suppressAutoHyphens w:val="0"/>
      <w:spacing w:after="120"/>
      <w:ind w:left="360" w:firstLine="210"/>
    </w:pPr>
    <w:rPr>
      <w:bCs w:val="0"/>
    </w:rPr>
  </w:style>
  <w:style w:type="paragraph" w:styleId="TOC2">
    <w:name w:val="toc 2"/>
    <w:basedOn w:val="Normal"/>
    <w:next w:val="Normal"/>
    <w:semiHidden/>
    <w:pPr>
      <w:ind w:left="220"/>
    </w:pPr>
  </w:style>
  <w:style w:type="paragraph" w:styleId="BlockText">
    <w:name w:val="Block Text"/>
    <w:basedOn w:val="Normal"/>
    <w:semiHidden/>
    <w:pPr>
      <w:spacing w:after="120"/>
      <w:ind w:left="1440" w:right="1440"/>
    </w:pPr>
  </w:style>
  <w:style w:type="paragraph" w:styleId="IndexHeading">
    <w:name w:val="index heading"/>
    <w:basedOn w:val="Normal"/>
    <w:next w:val="Index1"/>
    <w:semiHidden/>
    <w:rPr>
      <w:rFonts w:ascii="Arial" w:hAnsi="Arial" w:cs="Arial"/>
      <w:b/>
      <w:bCs/>
    </w:rPr>
  </w:style>
  <w:style w:type="paragraph" w:styleId="EndnoteText">
    <w:name w:val="endnote text"/>
    <w:basedOn w:val="Normal"/>
    <w:link w:val="EndnoteTextChar"/>
    <w:uiPriority w:val="99"/>
    <w:rPr>
      <w:sz w:val="20"/>
    </w:rPr>
  </w:style>
  <w:style w:type="paragraph" w:styleId="List2">
    <w:name w:val="List 2"/>
    <w:basedOn w:val="Normal"/>
    <w:semiHidden/>
    <w:pPr>
      <w:ind w:left="720" w:hanging="360"/>
    </w:pPr>
  </w:style>
  <w:style w:type="paragraph" w:styleId="ListContinue5">
    <w:name w:val="List Continue 5"/>
    <w:basedOn w:val="Normal"/>
    <w:semiHidden/>
    <w:pPr>
      <w:spacing w:after="120"/>
      <w:ind w:left="1800"/>
    </w:pPr>
  </w:style>
  <w:style w:type="paragraph" w:styleId="BodyText3">
    <w:name w:val="Body Text 3"/>
    <w:basedOn w:val="Normal"/>
    <w:link w:val="BodyText3Char"/>
    <w:semiHidden/>
    <w:pPr>
      <w:keepNext/>
      <w:suppressAutoHyphens/>
    </w:pPr>
    <w:rPr>
      <w:i/>
      <w:iCs/>
    </w:rPr>
  </w:style>
  <w:style w:type="paragraph" w:styleId="List4">
    <w:name w:val="List 4"/>
    <w:basedOn w:val="Normal"/>
    <w:semiHidden/>
    <w:pPr>
      <w:ind w:left="1440" w:hanging="360"/>
    </w:pPr>
  </w:style>
  <w:style w:type="paragraph" w:styleId="TOC1">
    <w:name w:val="toc 1"/>
    <w:basedOn w:val="Normal"/>
    <w:next w:val="Normal"/>
    <w:uiPriority w:val="39"/>
    <w:semiHidden/>
  </w:style>
  <w:style w:type="paragraph" w:styleId="ListNumber4">
    <w:name w:val="List Number 4"/>
    <w:basedOn w:val="Normal"/>
    <w:semiHidden/>
    <w:pPr>
      <w:numPr>
        <w:numId w:val="3"/>
      </w:numPr>
      <w:tabs>
        <w:tab w:val="clear" w:pos="1440"/>
      </w:tabs>
    </w:pPr>
  </w:style>
  <w:style w:type="paragraph" w:styleId="BalloonText">
    <w:name w:val="Balloon Text"/>
    <w:basedOn w:val="Normal"/>
    <w:link w:val="BalloonTextChar"/>
    <w:uiPriority w:val="99"/>
    <w:semiHidden/>
    <w:rPr>
      <w:rFonts w:ascii="Lucida Grande" w:hAnsi="Lucida Grande"/>
      <w:sz w:val="18"/>
      <w:szCs w:val="18"/>
    </w:rPr>
  </w:style>
  <w:style w:type="paragraph" w:styleId="Footer">
    <w:name w:val="footer"/>
    <w:basedOn w:val="Normal"/>
    <w:link w:val="FooterChar"/>
    <w:uiPriority w:val="99"/>
    <w:pPr>
      <w:widowControl w:val="0"/>
      <w:tabs>
        <w:tab w:val="center" w:pos="4536"/>
        <w:tab w:val="center" w:pos="8930"/>
      </w:tabs>
    </w:pPr>
    <w:rPr>
      <w:rFonts w:ascii="Helvetica" w:hAnsi="Helvetica"/>
      <w:sz w:val="16"/>
    </w:rPr>
  </w:style>
  <w:style w:type="paragraph" w:styleId="Index3">
    <w:name w:val="index 3"/>
    <w:basedOn w:val="Normal"/>
    <w:next w:val="Normal"/>
    <w:semiHidden/>
    <w:pPr>
      <w:ind w:left="660" w:hanging="220"/>
    </w:pPr>
  </w:style>
  <w:style w:type="paragraph" w:styleId="Index1">
    <w:name w:val="index 1"/>
    <w:basedOn w:val="Normal"/>
    <w:next w:val="Normal"/>
    <w:semiHidden/>
    <w:pPr>
      <w:ind w:left="220" w:hanging="220"/>
    </w:pPr>
  </w:style>
  <w:style w:type="paragraph" w:styleId="ListNumber2">
    <w:name w:val="List Number 2"/>
    <w:basedOn w:val="Normal"/>
    <w:semiHidden/>
    <w:pPr>
      <w:numPr>
        <w:numId w:val="4"/>
      </w:numPr>
      <w:tabs>
        <w:tab w:val="clear" w:pos="720"/>
      </w:tabs>
    </w:pPr>
  </w:style>
  <w:style w:type="paragraph" w:styleId="TOC3">
    <w:name w:val="toc 3"/>
    <w:basedOn w:val="Normal"/>
    <w:next w:val="Normal"/>
    <w:semiHidden/>
    <w:pPr>
      <w:ind w:left="440"/>
    </w:pPr>
  </w:style>
  <w:style w:type="paragraph" w:styleId="TOC9">
    <w:name w:val="toc 9"/>
    <w:basedOn w:val="Normal"/>
    <w:next w:val="Normal"/>
    <w:semiHidden/>
    <w:pPr>
      <w:ind w:left="1760"/>
    </w:pPr>
  </w:style>
  <w:style w:type="paragraph" w:styleId="BodyText2">
    <w:name w:val="Body Text 2"/>
    <w:basedOn w:val="Normal"/>
    <w:link w:val="BodyText2Char"/>
    <w:semiHidden/>
    <w:pPr>
      <w:suppressAutoHyphens/>
    </w:pPr>
    <w:rPr>
      <w:b/>
      <w:bCs/>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fr-FR" w:eastAsia="en-US"/>
    </w:rPr>
  </w:style>
  <w:style w:type="paragraph" w:styleId="ListNumber5">
    <w:name w:val="List Number 5"/>
    <w:basedOn w:val="Normal"/>
    <w:semiHidden/>
    <w:pPr>
      <w:numPr>
        <w:numId w:val="5"/>
      </w:numPr>
      <w:tabs>
        <w:tab w:val="clear" w:pos="1800"/>
      </w:tabs>
    </w:pPr>
  </w:style>
  <w:style w:type="paragraph" w:styleId="BodyTextFirstIndent">
    <w:name w:val="Body Text First Indent"/>
    <w:basedOn w:val="BodyText"/>
    <w:link w:val="BodyTextFirstIndentChar"/>
    <w:semiHidden/>
    <w:pPr>
      <w:suppressAutoHyphens w:val="0"/>
      <w:spacing w:after="120"/>
      <w:ind w:firstLine="210"/>
    </w:pPr>
    <w:rPr>
      <w:sz w:val="22"/>
    </w:rPr>
  </w:style>
  <w:style w:type="paragraph" w:styleId="BodyTextIndent3">
    <w:name w:val="Body Text Indent 3"/>
    <w:basedOn w:val="Normal"/>
    <w:link w:val="BodyTextIndent3Char"/>
    <w:semiHidden/>
    <w:pPr>
      <w:spacing w:after="120"/>
      <w:ind w:left="360"/>
    </w:pPr>
    <w:rPr>
      <w:sz w:val="16"/>
      <w:szCs w:val="16"/>
    </w:rPr>
  </w:style>
  <w:style w:type="paragraph" w:styleId="Index4">
    <w:name w:val="index 4"/>
    <w:basedOn w:val="Normal"/>
    <w:next w:val="Normal"/>
    <w:semiHidden/>
    <w:pPr>
      <w:ind w:left="880" w:hanging="220"/>
    </w:pPr>
  </w:style>
  <w:style w:type="paragraph" w:styleId="ListBullet2">
    <w:name w:val="List Bullet 2"/>
    <w:basedOn w:val="Normal"/>
    <w:semiHidden/>
    <w:pPr>
      <w:numPr>
        <w:numId w:val="6"/>
      </w:numPr>
      <w:tabs>
        <w:tab w:val="clear" w:pos="720"/>
      </w:tabs>
    </w:pPr>
  </w:style>
  <w:style w:type="paragraph" w:styleId="Salutation">
    <w:name w:val="Salutation"/>
    <w:basedOn w:val="Normal"/>
    <w:next w:val="Normal"/>
    <w:link w:val="SalutationChar"/>
    <w:semiHidden/>
  </w:style>
  <w:style w:type="paragraph" w:styleId="Subtitle">
    <w:name w:val="Subtitle"/>
    <w:basedOn w:val="Normal"/>
    <w:link w:val="SubtitleChar"/>
    <w:qFormat/>
    <w:pPr>
      <w:spacing w:after="60"/>
      <w:jc w:val="center"/>
      <w:outlineLvl w:val="1"/>
    </w:pPr>
    <w:rPr>
      <w:rFonts w:ascii="Arial" w:hAnsi="Arial" w:cs="Arial"/>
      <w:sz w:val="24"/>
      <w:szCs w:val="24"/>
    </w:rPr>
  </w:style>
  <w:style w:type="paragraph" w:styleId="DocumentMap">
    <w:name w:val="Document Map"/>
    <w:basedOn w:val="Normal"/>
    <w:link w:val="DocumentMapChar"/>
    <w:semiHidden/>
    <w:pPr>
      <w:shd w:val="clear" w:color="auto" w:fill="000080"/>
    </w:pPr>
    <w:rPr>
      <w:rFonts w:ascii="Tahoma" w:hAnsi="Tahoma" w:cs="Tahoma"/>
    </w:rPr>
  </w:style>
  <w:style w:type="paragraph" w:styleId="TOC7">
    <w:name w:val="toc 7"/>
    <w:basedOn w:val="Normal"/>
    <w:next w:val="Normal"/>
    <w:semiHidden/>
    <w:pPr>
      <w:ind w:left="1320"/>
    </w:pPr>
  </w:style>
  <w:style w:type="paragraph" w:styleId="ListContinue2">
    <w:name w:val="List Continue 2"/>
    <w:basedOn w:val="Normal"/>
    <w:semiHidden/>
    <w:pPr>
      <w:spacing w:after="120"/>
      <w:ind w:left="720"/>
    </w:pPr>
  </w:style>
  <w:style w:type="paragraph" w:styleId="TOC4">
    <w:name w:val="toc 4"/>
    <w:basedOn w:val="Normal"/>
    <w:next w:val="Normal"/>
    <w:uiPriority w:val="39"/>
    <w:pPr>
      <w:ind w:left="660"/>
    </w:pPr>
  </w:style>
  <w:style w:type="paragraph" w:styleId="NormalIndent">
    <w:name w:val="Normal Indent"/>
    <w:basedOn w:val="Normal"/>
    <w:semiHidden/>
    <w:pPr>
      <w:ind w:left="720"/>
    </w:pPr>
  </w:style>
  <w:style w:type="paragraph" w:styleId="TableofAuthorities">
    <w:name w:val="table of authorities"/>
    <w:basedOn w:val="Normal"/>
    <w:next w:val="Normal"/>
    <w:semiHidden/>
    <w:pPr>
      <w:ind w:left="220" w:hanging="220"/>
    </w:pPr>
  </w:style>
  <w:style w:type="paragraph" w:styleId="List5">
    <w:name w:val="List 5"/>
    <w:basedOn w:val="Normal"/>
    <w:semiHidden/>
    <w:pPr>
      <w:ind w:left="1800" w:hanging="360"/>
    </w:pPr>
  </w:style>
  <w:style w:type="paragraph" w:styleId="ListBullet4">
    <w:name w:val="List Bullet 4"/>
    <w:basedOn w:val="Normal"/>
    <w:semiHidden/>
    <w:pPr>
      <w:numPr>
        <w:numId w:val="7"/>
      </w:numPr>
      <w:tabs>
        <w:tab w:val="clear" w:pos="1440"/>
      </w:tabs>
    </w:pPr>
  </w:style>
  <w:style w:type="paragraph" w:styleId="ListNumber">
    <w:name w:val="List Number"/>
    <w:basedOn w:val="Normal"/>
    <w:semiHidden/>
    <w:pPr>
      <w:numPr>
        <w:numId w:val="8"/>
      </w:numPr>
      <w:tabs>
        <w:tab w:val="clear" w:pos="360"/>
      </w:tabs>
    </w:pPr>
  </w:style>
  <w:style w:type="paragraph" w:styleId="Index6">
    <w:name w:val="index 6"/>
    <w:basedOn w:val="Normal"/>
    <w:next w:val="Normal"/>
    <w:semiHidden/>
    <w:pPr>
      <w:ind w:left="1320" w:hanging="220"/>
    </w:pPr>
  </w:style>
  <w:style w:type="paragraph" w:styleId="EnvelopeReturn">
    <w:name w:val="envelope return"/>
    <w:basedOn w:val="Normal"/>
    <w:semiHidden/>
    <w:rPr>
      <w:rFonts w:ascii="Arial" w:hAnsi="Arial" w:cs="Arial"/>
      <w:sz w:val="20"/>
    </w:rPr>
  </w:style>
  <w:style w:type="paragraph" w:styleId="Index9">
    <w:name w:val="index 9"/>
    <w:basedOn w:val="Normal"/>
    <w:next w:val="Normal"/>
    <w:semiHidden/>
    <w:pPr>
      <w:ind w:left="1980" w:hanging="220"/>
    </w:pPr>
  </w:style>
  <w:style w:type="paragraph" w:styleId="List">
    <w:name w:val="List"/>
    <w:basedOn w:val="Normal"/>
    <w:semiHidden/>
    <w:pPr>
      <w:ind w:left="360" w:hanging="360"/>
    </w:pPr>
  </w:style>
  <w:style w:type="paragraph" w:styleId="EnvelopeAddress">
    <w:name w:val="envelope address"/>
    <w:basedOn w:val="Normal"/>
    <w:semiHidden/>
    <w:pPr>
      <w:framePr w:w="7920" w:h="1980" w:hRule="exact" w:hSpace="180" w:wrap="around" w:hAnchor="page" w:xAlign="center" w:yAlign="bottom"/>
      <w:ind w:left="2880"/>
    </w:pPr>
    <w:rPr>
      <w:rFonts w:ascii="Arial" w:hAnsi="Arial" w:cs="Arial"/>
      <w:sz w:val="24"/>
      <w:szCs w:val="24"/>
    </w:rPr>
  </w:style>
  <w:style w:type="paragraph" w:styleId="TOC6">
    <w:name w:val="toc 6"/>
    <w:basedOn w:val="Normal"/>
    <w:next w:val="Normal"/>
    <w:semiHidden/>
    <w:pPr>
      <w:ind w:left="1100"/>
    </w:pPr>
  </w:style>
  <w:style w:type="paragraph" w:styleId="ListBullet3">
    <w:name w:val="List Bullet 3"/>
    <w:basedOn w:val="Normal"/>
    <w:semiHidden/>
    <w:pPr>
      <w:numPr>
        <w:numId w:val="9"/>
      </w:numPr>
      <w:tabs>
        <w:tab w:val="clear" w:pos="1080"/>
      </w:tabs>
    </w:pPr>
  </w:style>
  <w:style w:type="paragraph" w:styleId="ListContinue">
    <w:name w:val="List Continue"/>
    <w:basedOn w:val="Normal"/>
    <w:semiHidden/>
    <w:pPr>
      <w:spacing w:after="120"/>
      <w:ind w:left="360"/>
    </w:pPr>
  </w:style>
  <w:style w:type="paragraph" w:styleId="ListBullet">
    <w:name w:val="List Bullet"/>
    <w:basedOn w:val="Normal"/>
    <w:semiHidden/>
    <w:pPr>
      <w:numPr>
        <w:numId w:val="10"/>
      </w:numPr>
      <w:tabs>
        <w:tab w:val="clear" w:pos="360"/>
      </w:tabs>
    </w:pPr>
  </w:style>
  <w:style w:type="paragraph" w:styleId="TableofFigures">
    <w:name w:val="table of figures"/>
    <w:basedOn w:val="Normal"/>
    <w:next w:val="Normal"/>
    <w:semiHidden/>
    <w:pPr>
      <w:ind w:left="440" w:hanging="440"/>
    </w:pPr>
  </w:style>
  <w:style w:type="paragraph" w:styleId="Title">
    <w:name w:val="Title"/>
    <w:basedOn w:val="Normal"/>
    <w:link w:val="TitleChar"/>
    <w:qFormat/>
    <w:pPr>
      <w:spacing w:before="240" w:after="60"/>
      <w:jc w:val="center"/>
      <w:outlineLvl w:val="0"/>
    </w:pPr>
    <w:rPr>
      <w:rFonts w:ascii="Arial" w:hAnsi="Arial" w:cs="Arial"/>
      <w:b/>
      <w:bCs/>
      <w:kern w:val="28"/>
      <w:sz w:val="32"/>
      <w:szCs w:val="32"/>
    </w:rPr>
  </w:style>
  <w:style w:type="paragraph" w:customStyle="1" w:styleId="BodytextAgency">
    <w:name w:val="Body text (Agency)"/>
    <w:basedOn w:val="Normal"/>
    <w:link w:val="BodytextAgencyChar"/>
    <w:qFormat/>
    <w:pPr>
      <w:tabs>
        <w:tab w:val="clear" w:pos="567"/>
      </w:tabs>
      <w:spacing w:after="140" w:line="280" w:lineRule="atLeast"/>
    </w:pPr>
    <w:rPr>
      <w:rFonts w:ascii="Verdana" w:eastAsia="Verdana" w:hAnsi="Verdana"/>
      <w:sz w:val="18"/>
      <w:szCs w:val="18"/>
      <w:lang w:eastAsia="fr-FR" w:bidi="fr-FR"/>
    </w:rPr>
  </w:style>
  <w:style w:type="paragraph" w:styleId="NoSpacing">
    <w:name w:val="No Spacing"/>
    <w:uiPriority w:val="1"/>
    <w:qFormat/>
    <w:rPr>
      <w:rFonts w:ascii="Calibri" w:hAnsi="Calibri"/>
      <w:sz w:val="22"/>
      <w:szCs w:val="22"/>
      <w:lang w:val="en-US" w:eastAsia="en-US"/>
    </w:rPr>
  </w:style>
  <w:style w:type="paragraph" w:customStyle="1" w:styleId="ListParagraph1">
    <w:name w:val="List Paragraph1"/>
    <w:basedOn w:val="Normal"/>
    <w:uiPriority w:val="34"/>
    <w:qFormat/>
    <w:pPr>
      <w:ind w:left="720"/>
    </w:pPr>
  </w:style>
  <w:style w:type="paragraph" w:customStyle="1" w:styleId="DraftingNotesAgency">
    <w:name w:val="Drafting Notes (Agency)"/>
    <w:basedOn w:val="Normal"/>
    <w:next w:val="BodytextAgency"/>
    <w:link w:val="DraftingNotesAgencyChar"/>
    <w:pPr>
      <w:tabs>
        <w:tab w:val="clear" w:pos="567"/>
      </w:tabs>
      <w:spacing w:after="140" w:line="280" w:lineRule="atLeast"/>
    </w:pPr>
    <w:rPr>
      <w:rFonts w:ascii="Courier New" w:eastAsia="Verdana" w:hAnsi="Courier New"/>
      <w:i/>
      <w:color w:val="339966"/>
      <w:szCs w:val="18"/>
      <w:lang w:eastAsia="fr-FR" w:bidi="fr-FR"/>
    </w:rPr>
  </w:style>
  <w:style w:type="paragraph" w:customStyle="1" w:styleId="Default">
    <w:name w:val="Default"/>
    <w:basedOn w:val="Normal"/>
    <w:pPr>
      <w:tabs>
        <w:tab w:val="clear" w:pos="567"/>
      </w:tabs>
      <w:autoSpaceDE w:val="0"/>
      <w:autoSpaceDN w:val="0"/>
    </w:pPr>
    <w:rPr>
      <w:rFonts w:ascii="Arial" w:eastAsia="Calibri" w:hAnsi="Arial" w:cs="Arial"/>
      <w:color w:val="000000"/>
      <w:sz w:val="24"/>
      <w:szCs w:val="24"/>
      <w:lang w:val="en-US"/>
    </w:rPr>
  </w:style>
  <w:style w:type="paragraph" w:customStyle="1" w:styleId="NoSpacing1">
    <w:name w:val="No Spacing1"/>
    <w:uiPriority w:val="1"/>
    <w:qFormat/>
    <w:rPr>
      <w:rFonts w:ascii="Calibri" w:hAnsi="Calibri"/>
      <w:sz w:val="22"/>
      <w:szCs w:val="22"/>
      <w:lang w:val="en-US" w:eastAsia="zh-CN"/>
    </w:rPr>
  </w:style>
  <w:style w:type="paragraph" w:customStyle="1" w:styleId="BalloonText1">
    <w:name w:val="Balloon Text1"/>
    <w:basedOn w:val="Normal"/>
    <w:semiHidden/>
    <w:rPr>
      <w:rFonts w:ascii="Tahoma" w:hAnsi="Tahoma" w:cs="Tahoma"/>
      <w:sz w:val="16"/>
      <w:szCs w:val="16"/>
    </w:rPr>
  </w:style>
  <w:style w:type="paragraph" w:customStyle="1" w:styleId="bulletlist">
    <w:name w:val="bullet list"/>
    <w:basedOn w:val="Normal"/>
    <w:pPr>
      <w:spacing w:before="120" w:line="240" w:lineRule="exact"/>
    </w:pPr>
    <w:rPr>
      <w:kern w:val="28"/>
      <w:lang w:val="en-GB"/>
    </w:rPr>
  </w:style>
  <w:style w:type="paragraph" w:customStyle="1" w:styleId="TitleA">
    <w:name w:val="Title A"/>
    <w:basedOn w:val="Normal"/>
    <w:link w:val="TitleAChar"/>
    <w:qFormat/>
    <w:pPr>
      <w:suppressAutoHyphens/>
      <w:jc w:val="center"/>
    </w:pPr>
    <w:rPr>
      <w:b/>
    </w:rPr>
  </w:style>
  <w:style w:type="paragraph" w:customStyle="1" w:styleId="TitleB">
    <w:name w:val="Title B"/>
    <w:basedOn w:val="Normal"/>
    <w:link w:val="TitleBChar"/>
    <w:qFormat/>
    <w:pPr>
      <w:suppressAutoHyphens/>
      <w:ind w:left="567" w:hanging="567"/>
    </w:pPr>
    <w:rPr>
      <w:b/>
    </w:rPr>
  </w:style>
  <w:style w:type="paragraph" w:customStyle="1" w:styleId="Revision1">
    <w:name w:val="Revision1"/>
    <w:uiPriority w:val="99"/>
    <w:semiHidden/>
    <w:rPr>
      <w:sz w:val="22"/>
      <w:lang w:val="fr-FR" w:eastAsia="en-US"/>
    </w:rPr>
  </w:style>
  <w:style w:type="paragraph" w:styleId="Revision">
    <w:name w:val="Revision"/>
    <w:uiPriority w:val="99"/>
    <w:semiHidden/>
    <w:rPr>
      <w:sz w:val="22"/>
      <w:lang w:val="fr-FR" w:eastAsia="en-US"/>
    </w:rPr>
  </w:style>
  <w:style w:type="paragraph" w:customStyle="1" w:styleId="No-numheading3Agency">
    <w:name w:val="No-num heading 3 (Agency)"/>
    <w:basedOn w:val="Normal"/>
    <w:next w:val="BodytextAgency"/>
    <w:link w:val="No-numheading3AgencyChar"/>
    <w:pPr>
      <w:keepNext/>
      <w:tabs>
        <w:tab w:val="clear" w:pos="567"/>
      </w:tabs>
      <w:spacing w:before="280" w:after="220"/>
      <w:outlineLvl w:val="2"/>
    </w:pPr>
    <w:rPr>
      <w:rFonts w:ascii="Verdana" w:eastAsia="Verdana" w:hAnsi="Verdana"/>
      <w:b/>
      <w:bCs/>
      <w:kern w:val="32"/>
      <w:szCs w:val="22"/>
      <w:lang w:eastAsia="fr-FR" w:bidi="fr-FR"/>
    </w:r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UCP-Heading-1">
    <w:name w:val="EUCP-Heading-1"/>
    <w:basedOn w:val="Normal"/>
    <w:qFormat/>
    <w:pPr>
      <w:jc w:val="center"/>
    </w:pPr>
    <w:rPr>
      <w:b/>
      <w:noProof/>
      <w:lang w:eastAsia="nl-BE"/>
    </w:rPr>
  </w:style>
  <w:style w:type="paragraph" w:customStyle="1" w:styleId="EUCP-Heading-2">
    <w:name w:val="EUCP-Heading-2"/>
    <w:basedOn w:val="Normal"/>
    <w:qFormat/>
    <w:pPr>
      <w:keepNext/>
      <w:ind w:left="567" w:hanging="567"/>
    </w:pPr>
    <w:rPr>
      <w:b/>
      <w:bCs/>
      <w:noProof/>
      <w:lang w:eastAsia="nl-BE"/>
    </w:rPr>
  </w:style>
  <w:style w:type="character" w:styleId="UnresolvedMention">
    <w:name w:val="Unresolved Mention"/>
    <w:basedOn w:val="DefaultParagraphFont"/>
    <w:uiPriority w:val="99"/>
    <w:semiHidden/>
    <w:unhideWhenUsed/>
    <w:rPr>
      <w:color w:val="605E5C"/>
      <w:shd w:val="clear" w:color="auto" w:fill="E1DFDD"/>
    </w:rPr>
  </w:style>
  <w:style w:type="character" w:styleId="Mention">
    <w:name w:val="Mention"/>
    <w:basedOn w:val="DefaultParagraphFont"/>
    <w:uiPriority w:val="99"/>
    <w:unhideWhenUsed/>
    <w:rsid w:val="003009F9"/>
    <w:rPr>
      <w:color w:val="2B579A"/>
      <w:shd w:val="clear" w:color="auto" w:fill="E1DFDD"/>
    </w:rPr>
  </w:style>
  <w:style w:type="character" w:customStyle="1" w:styleId="BodyText3Char">
    <w:name w:val="Body Text 3 Char"/>
    <w:basedOn w:val="DefaultParagraphFont"/>
    <w:link w:val="BodyText3"/>
    <w:semiHidden/>
    <w:rsid w:val="0024275A"/>
    <w:rPr>
      <w:i/>
      <w:iCs/>
      <w:sz w:val="22"/>
      <w:lang w:val="fr-FR" w:eastAsia="en-US"/>
    </w:rPr>
  </w:style>
  <w:style w:type="character" w:customStyle="1" w:styleId="Lienhypertexte1">
    <w:name w:val="Lien hypertexte1"/>
    <w:uiPriority w:val="99"/>
    <w:rsid w:val="0096753D"/>
    <w:rPr>
      <w:color w:val="0000FF"/>
      <w:u w:val="single"/>
    </w:rPr>
  </w:style>
  <w:style w:type="paragraph" w:styleId="ListParagraph">
    <w:name w:val="List Paragraph"/>
    <w:basedOn w:val="Normal"/>
    <w:link w:val="ListParagraphChar"/>
    <w:uiPriority w:val="34"/>
    <w:qFormat/>
    <w:rsid w:val="00854C5A"/>
    <w:pPr>
      <w:ind w:left="720"/>
      <w:contextualSpacing/>
    </w:pPr>
  </w:style>
  <w:style w:type="paragraph" w:customStyle="1" w:styleId="pil-t1">
    <w:name w:val="pil-t1"/>
    <w:basedOn w:val="Normal"/>
    <w:rsid w:val="00514C3F"/>
    <w:pPr>
      <w:tabs>
        <w:tab w:val="clear" w:pos="567"/>
      </w:tabs>
    </w:pPr>
    <w:rPr>
      <w:rFonts w:eastAsiaTheme="minorEastAsia"/>
      <w:szCs w:val="22"/>
      <w:lang w:val="en-US"/>
    </w:rPr>
  </w:style>
  <w:style w:type="paragraph" w:customStyle="1" w:styleId="pil-t2">
    <w:name w:val="pil-t2"/>
    <w:basedOn w:val="Normal"/>
    <w:rsid w:val="00514C3F"/>
    <w:pPr>
      <w:tabs>
        <w:tab w:val="clear" w:pos="567"/>
      </w:tabs>
    </w:pPr>
    <w:rPr>
      <w:rFonts w:eastAsiaTheme="minorEastAsia"/>
      <w:b/>
      <w:bCs/>
      <w:szCs w:val="22"/>
      <w:lang w:val="en-US"/>
    </w:rPr>
  </w:style>
  <w:style w:type="paragraph" w:customStyle="1" w:styleId="spc-t1">
    <w:name w:val="spc-t1"/>
    <w:basedOn w:val="Normal"/>
    <w:rsid w:val="00514C3F"/>
    <w:pPr>
      <w:tabs>
        <w:tab w:val="clear" w:pos="567"/>
      </w:tabs>
    </w:pPr>
    <w:rPr>
      <w:rFonts w:eastAsiaTheme="minorEastAsia"/>
      <w:szCs w:val="22"/>
      <w:lang w:val="en-US"/>
    </w:rPr>
  </w:style>
  <w:style w:type="paragraph" w:customStyle="1" w:styleId="spc-t3">
    <w:name w:val="spc-t3"/>
    <w:basedOn w:val="Normal"/>
    <w:rsid w:val="00514C3F"/>
    <w:pPr>
      <w:tabs>
        <w:tab w:val="clear" w:pos="567"/>
      </w:tabs>
    </w:pPr>
    <w:rPr>
      <w:rFonts w:eastAsiaTheme="minorEastAsia"/>
      <w:b/>
      <w:bCs/>
      <w:szCs w:val="22"/>
      <w:lang w:val="en-US"/>
    </w:rPr>
  </w:style>
  <w:style w:type="numbering" w:customStyle="1" w:styleId="NoList1">
    <w:name w:val="No List1"/>
    <w:next w:val="NoList"/>
    <w:uiPriority w:val="99"/>
    <w:semiHidden/>
    <w:unhideWhenUsed/>
    <w:rsid w:val="0032163C"/>
  </w:style>
  <w:style w:type="character" w:customStyle="1" w:styleId="Heading1Char">
    <w:name w:val="Heading 1 Char"/>
    <w:aliases w:val="D70AR Char,Info rubrik 1 Char,titel 1 Char,WLI Heading Level a Char,heading 1 Char"/>
    <w:basedOn w:val="DefaultParagraphFont"/>
    <w:link w:val="Heading1"/>
    <w:uiPriority w:val="9"/>
    <w:rsid w:val="0032163C"/>
    <w:rPr>
      <w:b/>
      <w:sz w:val="22"/>
      <w:lang w:val="fr-FR" w:eastAsia="en-US"/>
    </w:rPr>
  </w:style>
  <w:style w:type="character" w:customStyle="1" w:styleId="Heading2Char">
    <w:name w:val="Heading 2 Char"/>
    <w:aliases w:val="D70AR2 Char"/>
    <w:basedOn w:val="DefaultParagraphFont"/>
    <w:link w:val="Heading2"/>
    <w:rsid w:val="0032163C"/>
    <w:rPr>
      <w:sz w:val="22"/>
      <w:lang w:val="fr-FR" w:eastAsia="en-US"/>
    </w:rPr>
  </w:style>
  <w:style w:type="character" w:customStyle="1" w:styleId="Heading3Char">
    <w:name w:val="Heading 3 Char"/>
    <w:aliases w:val="D70AR3 Char"/>
    <w:basedOn w:val="DefaultParagraphFont"/>
    <w:link w:val="Heading3"/>
    <w:rsid w:val="0032163C"/>
    <w:rPr>
      <w:b/>
      <w:sz w:val="22"/>
      <w:lang w:val="fr-FR" w:eastAsia="en-US"/>
    </w:rPr>
  </w:style>
  <w:style w:type="character" w:customStyle="1" w:styleId="Heading4Char">
    <w:name w:val="Heading 4 Char"/>
    <w:aliases w:val="D70AR4 Char"/>
    <w:basedOn w:val="DefaultParagraphFont"/>
    <w:link w:val="Heading4"/>
    <w:rsid w:val="0032163C"/>
    <w:rPr>
      <w:b/>
      <w:sz w:val="22"/>
      <w:lang w:val="fr-FR" w:eastAsia="en-US"/>
    </w:rPr>
  </w:style>
  <w:style w:type="character" w:customStyle="1" w:styleId="Heading5Char">
    <w:name w:val="Heading 5 Char"/>
    <w:aliases w:val="D70AR5 Char"/>
    <w:basedOn w:val="DefaultParagraphFont"/>
    <w:link w:val="Heading5"/>
    <w:rsid w:val="0032163C"/>
    <w:rPr>
      <w:b/>
      <w:sz w:val="22"/>
      <w:lang w:val="fr-FR" w:eastAsia="en-US"/>
    </w:rPr>
  </w:style>
  <w:style w:type="character" w:customStyle="1" w:styleId="Heading6Char">
    <w:name w:val="Heading 6 Char"/>
    <w:basedOn w:val="DefaultParagraphFont"/>
    <w:link w:val="Heading6"/>
    <w:rsid w:val="0032163C"/>
    <w:rPr>
      <w:i/>
      <w:sz w:val="22"/>
      <w:lang w:val="en-GB" w:eastAsia="en-US"/>
    </w:rPr>
  </w:style>
  <w:style w:type="character" w:customStyle="1" w:styleId="Heading7Char">
    <w:name w:val="Heading 7 Char"/>
    <w:basedOn w:val="DefaultParagraphFont"/>
    <w:link w:val="Heading7"/>
    <w:rsid w:val="0032163C"/>
    <w:rPr>
      <w:i/>
      <w:sz w:val="22"/>
      <w:lang w:val="en-GB" w:eastAsia="en-US"/>
    </w:rPr>
  </w:style>
  <w:style w:type="character" w:customStyle="1" w:styleId="Heading8Char">
    <w:name w:val="Heading 8 Char"/>
    <w:basedOn w:val="DefaultParagraphFont"/>
    <w:link w:val="Heading8"/>
    <w:rsid w:val="0032163C"/>
    <w:rPr>
      <w:b/>
      <w:sz w:val="22"/>
      <w:lang w:val="fr-FR" w:eastAsia="en-US"/>
    </w:rPr>
  </w:style>
  <w:style w:type="character" w:customStyle="1" w:styleId="Heading9Char">
    <w:name w:val="Heading 9 Char"/>
    <w:basedOn w:val="DefaultParagraphFont"/>
    <w:link w:val="Heading9"/>
    <w:rsid w:val="0032163C"/>
    <w:rPr>
      <w:bCs/>
      <w:sz w:val="22"/>
      <w:u w:val="single"/>
      <w:lang w:val="fr-FR" w:eastAsia="en-US"/>
    </w:rPr>
  </w:style>
  <w:style w:type="character" w:customStyle="1" w:styleId="TitleChar">
    <w:name w:val="Title Char"/>
    <w:basedOn w:val="DefaultParagraphFont"/>
    <w:link w:val="Title"/>
    <w:rsid w:val="0032163C"/>
    <w:rPr>
      <w:rFonts w:ascii="Arial" w:hAnsi="Arial" w:cs="Arial"/>
      <w:b/>
      <w:bCs/>
      <w:kern w:val="28"/>
      <w:sz w:val="32"/>
      <w:szCs w:val="32"/>
      <w:lang w:val="fr-FR" w:eastAsia="en-US"/>
    </w:rPr>
  </w:style>
  <w:style w:type="character" w:customStyle="1" w:styleId="SubtitleChar">
    <w:name w:val="Subtitle Char"/>
    <w:basedOn w:val="DefaultParagraphFont"/>
    <w:link w:val="Subtitle"/>
    <w:rsid w:val="0032163C"/>
    <w:rPr>
      <w:rFonts w:ascii="Arial" w:hAnsi="Arial" w:cs="Arial"/>
      <w:sz w:val="24"/>
      <w:szCs w:val="24"/>
      <w:lang w:val="fr-FR" w:eastAsia="en-US"/>
    </w:rPr>
  </w:style>
  <w:style w:type="paragraph" w:customStyle="1" w:styleId="Quote1">
    <w:name w:val="Quote1"/>
    <w:basedOn w:val="Normal"/>
    <w:next w:val="Normal"/>
    <w:uiPriority w:val="29"/>
    <w:qFormat/>
    <w:rsid w:val="0032163C"/>
    <w:pPr>
      <w:tabs>
        <w:tab w:val="clear" w:pos="567"/>
      </w:tabs>
      <w:spacing w:before="160" w:after="160" w:line="278" w:lineRule="auto"/>
      <w:jc w:val="center"/>
    </w:pPr>
    <w:rPr>
      <w:rFonts w:ascii="Calibri" w:eastAsia="DengXian" w:hAnsi="Calibri" w:cs="Arial"/>
      <w:i/>
      <w:iCs/>
      <w:color w:val="404040"/>
      <w:kern w:val="2"/>
      <w:sz w:val="24"/>
      <w:szCs w:val="24"/>
      <w:lang w:val="en-GB" w:eastAsia="zh-CN"/>
      <w14:ligatures w14:val="standardContextual"/>
    </w:rPr>
  </w:style>
  <w:style w:type="character" w:customStyle="1" w:styleId="QuoteChar">
    <w:name w:val="Quote Char"/>
    <w:basedOn w:val="DefaultParagraphFont"/>
    <w:link w:val="Quote"/>
    <w:uiPriority w:val="29"/>
    <w:rsid w:val="0032163C"/>
    <w:rPr>
      <w:rFonts w:ascii="Calibri" w:hAnsi="Calibri"/>
      <w:i/>
      <w:iCs/>
      <w:color w:val="404040"/>
    </w:rPr>
  </w:style>
  <w:style w:type="paragraph" w:customStyle="1" w:styleId="IntenseQuote1">
    <w:name w:val="Intense Quote1"/>
    <w:basedOn w:val="Normal"/>
    <w:next w:val="Normal"/>
    <w:uiPriority w:val="30"/>
    <w:qFormat/>
    <w:rsid w:val="0032163C"/>
    <w:pPr>
      <w:pBdr>
        <w:top w:val="single" w:sz="4" w:space="10" w:color="2F5496"/>
        <w:bottom w:val="single" w:sz="4" w:space="10" w:color="2F5496"/>
      </w:pBdr>
      <w:tabs>
        <w:tab w:val="clear" w:pos="567"/>
      </w:tabs>
      <w:spacing w:before="360" w:after="360" w:line="278" w:lineRule="auto"/>
      <w:ind w:left="864" w:right="864"/>
      <w:jc w:val="center"/>
    </w:pPr>
    <w:rPr>
      <w:rFonts w:ascii="Calibri" w:eastAsia="DengXian" w:hAnsi="Calibri" w:cs="Arial"/>
      <w:i/>
      <w:iCs/>
      <w:color w:val="2F5496"/>
      <w:kern w:val="2"/>
      <w:sz w:val="24"/>
      <w:szCs w:val="24"/>
      <w:lang w:val="en-GB" w:eastAsia="zh-CN"/>
      <w14:ligatures w14:val="standardContextual"/>
    </w:rPr>
  </w:style>
  <w:style w:type="character" w:customStyle="1" w:styleId="IntenseQuoteChar">
    <w:name w:val="Intense Quote Char"/>
    <w:basedOn w:val="DefaultParagraphFont"/>
    <w:link w:val="IntenseQuote"/>
    <w:uiPriority w:val="30"/>
    <w:rsid w:val="0032163C"/>
    <w:rPr>
      <w:rFonts w:ascii="Calibri" w:hAnsi="Calibri"/>
      <w:i/>
      <w:iCs/>
      <w:color w:val="2F5496"/>
    </w:rPr>
  </w:style>
  <w:style w:type="character" w:customStyle="1" w:styleId="IntenseEmphasis1">
    <w:name w:val="Intense Emphasis1"/>
    <w:basedOn w:val="DefaultParagraphFont"/>
    <w:uiPriority w:val="21"/>
    <w:qFormat/>
    <w:rsid w:val="0032163C"/>
    <w:rPr>
      <w:i/>
      <w:iCs/>
      <w:color w:val="2F5496"/>
    </w:rPr>
  </w:style>
  <w:style w:type="character" w:customStyle="1" w:styleId="IntenseReference1">
    <w:name w:val="Intense Reference1"/>
    <w:basedOn w:val="DefaultParagraphFont"/>
    <w:uiPriority w:val="32"/>
    <w:qFormat/>
    <w:rsid w:val="0032163C"/>
    <w:rPr>
      <w:b/>
      <w:bCs/>
      <w:smallCaps/>
      <w:color w:val="2F5496"/>
      <w:spacing w:val="5"/>
    </w:rPr>
  </w:style>
  <w:style w:type="character" w:customStyle="1" w:styleId="FooterChar">
    <w:name w:val="Footer Char"/>
    <w:basedOn w:val="DefaultParagraphFont"/>
    <w:link w:val="Footer"/>
    <w:uiPriority w:val="99"/>
    <w:rsid w:val="0032163C"/>
    <w:rPr>
      <w:rFonts w:ascii="Helvetica" w:hAnsi="Helvetica"/>
      <w:sz w:val="16"/>
      <w:lang w:val="fr-FR" w:eastAsia="en-US"/>
    </w:rPr>
  </w:style>
  <w:style w:type="numbering" w:customStyle="1" w:styleId="NoList11">
    <w:name w:val="No List11"/>
    <w:next w:val="NoList"/>
    <w:uiPriority w:val="99"/>
    <w:semiHidden/>
    <w:unhideWhenUsed/>
    <w:rsid w:val="0032163C"/>
  </w:style>
  <w:style w:type="character" w:customStyle="1" w:styleId="BodyTextChar">
    <w:name w:val="Body Text Char"/>
    <w:aliases w:val="Textkörper Char Char,Textkörper Char Char Char Char,Textkörper Char2 Char Char Char Char,Textkörper Char1 Char Char Char Char,Textkörper Char Char Char Char Char Char,Textkörper Char2 Char Char Char Char Char Char,Textkörper Char1 Char"/>
    <w:basedOn w:val="DefaultParagraphFont"/>
    <w:link w:val="BodyText"/>
    <w:uiPriority w:val="1"/>
    <w:rsid w:val="0032163C"/>
    <w:rPr>
      <w:sz w:val="24"/>
      <w:lang w:val="fr-FR" w:eastAsia="en-US"/>
    </w:rPr>
  </w:style>
  <w:style w:type="character" w:customStyle="1" w:styleId="PlainTextChar">
    <w:name w:val="Plain Text Char"/>
    <w:basedOn w:val="DefaultParagraphFont"/>
    <w:link w:val="PlainText"/>
    <w:semiHidden/>
    <w:rsid w:val="0032163C"/>
    <w:rPr>
      <w:rFonts w:ascii="Courier New" w:hAnsi="Courier New" w:cs="Courier New"/>
      <w:lang w:val="fr-FR" w:eastAsia="en-US"/>
    </w:rPr>
  </w:style>
  <w:style w:type="character" w:customStyle="1" w:styleId="BodyTextIndent2Char">
    <w:name w:val="Body Text Indent 2 Char"/>
    <w:basedOn w:val="DefaultParagraphFont"/>
    <w:link w:val="BodyTextIndent2"/>
    <w:semiHidden/>
    <w:rsid w:val="0032163C"/>
    <w:rPr>
      <w:bCs/>
      <w:sz w:val="22"/>
      <w:lang w:val="fr-FR" w:eastAsia="en-US"/>
    </w:rPr>
  </w:style>
  <w:style w:type="character" w:customStyle="1" w:styleId="MessageHeaderChar">
    <w:name w:val="Message Header Char"/>
    <w:basedOn w:val="DefaultParagraphFont"/>
    <w:link w:val="MessageHeader"/>
    <w:semiHidden/>
    <w:rsid w:val="0032163C"/>
    <w:rPr>
      <w:rFonts w:ascii="Arial" w:hAnsi="Arial" w:cs="Arial"/>
      <w:sz w:val="24"/>
      <w:szCs w:val="24"/>
      <w:shd w:val="pct20" w:color="auto" w:fill="auto"/>
      <w:lang w:val="fr-FR" w:eastAsia="en-US"/>
    </w:rPr>
  </w:style>
  <w:style w:type="character" w:customStyle="1" w:styleId="CommentTextChar1">
    <w:name w:val="Comment Text Char1"/>
    <w:basedOn w:val="DefaultParagraphFont"/>
    <w:uiPriority w:val="99"/>
    <w:semiHidden/>
    <w:rsid w:val="0032163C"/>
    <w:rPr>
      <w:rFonts w:ascii="Calibri" w:hAnsi="Calibri"/>
      <w:sz w:val="20"/>
      <w:szCs w:val="20"/>
    </w:rPr>
  </w:style>
  <w:style w:type="character" w:customStyle="1" w:styleId="CommentSubjectChar1">
    <w:name w:val="Comment Subject Char1"/>
    <w:basedOn w:val="CommentTextChar1"/>
    <w:uiPriority w:val="99"/>
    <w:semiHidden/>
    <w:rsid w:val="0032163C"/>
    <w:rPr>
      <w:rFonts w:ascii="Calibri" w:hAnsi="Calibri"/>
      <w:b/>
      <w:bCs/>
      <w:sz w:val="20"/>
      <w:szCs w:val="20"/>
    </w:rPr>
  </w:style>
  <w:style w:type="character" w:customStyle="1" w:styleId="ClosingChar">
    <w:name w:val="Closing Char"/>
    <w:basedOn w:val="DefaultParagraphFont"/>
    <w:link w:val="Closing"/>
    <w:semiHidden/>
    <w:rsid w:val="0032163C"/>
    <w:rPr>
      <w:sz w:val="22"/>
      <w:lang w:val="fr-FR" w:eastAsia="en-US"/>
    </w:rPr>
  </w:style>
  <w:style w:type="character" w:customStyle="1" w:styleId="BodyTextIndentChar">
    <w:name w:val="Body Text Indent Char"/>
    <w:basedOn w:val="DefaultParagraphFont"/>
    <w:link w:val="BodyTextIndent"/>
    <w:semiHidden/>
    <w:rsid w:val="0032163C"/>
    <w:rPr>
      <w:bCs/>
      <w:sz w:val="22"/>
      <w:lang w:val="fr-FR" w:eastAsia="en-US"/>
    </w:rPr>
  </w:style>
  <w:style w:type="character" w:customStyle="1" w:styleId="SignatureChar">
    <w:name w:val="Signature Char"/>
    <w:basedOn w:val="DefaultParagraphFont"/>
    <w:link w:val="Signature"/>
    <w:semiHidden/>
    <w:rsid w:val="0032163C"/>
    <w:rPr>
      <w:sz w:val="22"/>
      <w:lang w:val="fr-FR" w:eastAsia="en-US"/>
    </w:rPr>
  </w:style>
  <w:style w:type="character" w:customStyle="1" w:styleId="DateChar1">
    <w:name w:val="Date Char1"/>
    <w:basedOn w:val="DefaultParagraphFont"/>
    <w:uiPriority w:val="99"/>
    <w:semiHidden/>
    <w:rsid w:val="0032163C"/>
    <w:rPr>
      <w:rFonts w:ascii="Calibri" w:hAnsi="Calibri"/>
    </w:rPr>
  </w:style>
  <w:style w:type="character" w:customStyle="1" w:styleId="E-mailSignatureChar">
    <w:name w:val="E-mail Signature Char"/>
    <w:basedOn w:val="DefaultParagraphFont"/>
    <w:link w:val="E-mailSignature"/>
    <w:semiHidden/>
    <w:rsid w:val="0032163C"/>
    <w:rPr>
      <w:sz w:val="22"/>
      <w:lang w:val="fr-FR" w:eastAsia="en-US"/>
    </w:rPr>
  </w:style>
  <w:style w:type="character" w:customStyle="1" w:styleId="FootnoteTextChar">
    <w:name w:val="Footnote Text Char"/>
    <w:basedOn w:val="DefaultParagraphFont"/>
    <w:link w:val="FootnoteText"/>
    <w:semiHidden/>
    <w:rsid w:val="0032163C"/>
    <w:rPr>
      <w:lang w:val="fr-FR" w:eastAsia="en-US"/>
    </w:rPr>
  </w:style>
  <w:style w:type="character" w:customStyle="1" w:styleId="NoteHeadingChar">
    <w:name w:val="Note Heading Char"/>
    <w:basedOn w:val="DefaultParagraphFont"/>
    <w:link w:val="NoteHeading"/>
    <w:semiHidden/>
    <w:rsid w:val="0032163C"/>
    <w:rPr>
      <w:sz w:val="22"/>
      <w:lang w:val="fr-FR" w:eastAsia="en-US"/>
    </w:rPr>
  </w:style>
  <w:style w:type="character" w:customStyle="1" w:styleId="HTMLAddressChar">
    <w:name w:val="HTML Address Char"/>
    <w:basedOn w:val="DefaultParagraphFont"/>
    <w:link w:val="HTMLAddress"/>
    <w:semiHidden/>
    <w:rsid w:val="0032163C"/>
    <w:rPr>
      <w:i/>
      <w:iCs/>
      <w:sz w:val="22"/>
      <w:lang w:val="fr-FR" w:eastAsia="en-US"/>
    </w:rPr>
  </w:style>
  <w:style w:type="character" w:customStyle="1" w:styleId="HTMLPreformattedChar">
    <w:name w:val="HTML Preformatted Char"/>
    <w:basedOn w:val="DefaultParagraphFont"/>
    <w:link w:val="HTMLPreformatted"/>
    <w:semiHidden/>
    <w:rsid w:val="0032163C"/>
    <w:rPr>
      <w:rFonts w:ascii="Courier New" w:hAnsi="Courier New" w:cs="Courier New"/>
      <w:lang w:val="fr-FR" w:eastAsia="en-US"/>
    </w:rPr>
  </w:style>
  <w:style w:type="character" w:customStyle="1" w:styleId="BodyTextFirstIndent2Char">
    <w:name w:val="Body Text First Indent 2 Char"/>
    <w:basedOn w:val="BodyTextIndentChar"/>
    <w:link w:val="BodyTextFirstIndent2"/>
    <w:semiHidden/>
    <w:rsid w:val="0032163C"/>
    <w:rPr>
      <w:bCs w:val="0"/>
      <w:sz w:val="22"/>
      <w:lang w:val="fr-FR" w:eastAsia="en-US"/>
    </w:rPr>
  </w:style>
  <w:style w:type="character" w:customStyle="1" w:styleId="EndnoteTextChar">
    <w:name w:val="Endnote Text Char"/>
    <w:basedOn w:val="DefaultParagraphFont"/>
    <w:link w:val="EndnoteText"/>
    <w:uiPriority w:val="99"/>
    <w:rsid w:val="0032163C"/>
    <w:rPr>
      <w:lang w:val="fr-FR" w:eastAsia="en-US"/>
    </w:rPr>
  </w:style>
  <w:style w:type="character" w:customStyle="1" w:styleId="BalloonTextChar">
    <w:name w:val="Balloon Text Char"/>
    <w:basedOn w:val="DefaultParagraphFont"/>
    <w:link w:val="BalloonText"/>
    <w:uiPriority w:val="99"/>
    <w:semiHidden/>
    <w:rsid w:val="0032163C"/>
    <w:rPr>
      <w:rFonts w:ascii="Lucida Grande" w:hAnsi="Lucida Grande"/>
      <w:sz w:val="18"/>
      <w:szCs w:val="18"/>
      <w:lang w:val="fr-FR" w:eastAsia="en-US"/>
    </w:rPr>
  </w:style>
  <w:style w:type="character" w:customStyle="1" w:styleId="BodyText2Char">
    <w:name w:val="Body Text 2 Char"/>
    <w:basedOn w:val="DefaultParagraphFont"/>
    <w:link w:val="BodyText2"/>
    <w:uiPriority w:val="99"/>
    <w:semiHidden/>
    <w:rsid w:val="0032163C"/>
    <w:rPr>
      <w:b/>
      <w:bCs/>
      <w:sz w:val="22"/>
      <w:lang w:val="fr-FR" w:eastAsia="en-US"/>
    </w:rPr>
  </w:style>
  <w:style w:type="character" w:customStyle="1" w:styleId="MacroTextChar">
    <w:name w:val="Macro Text Char"/>
    <w:basedOn w:val="DefaultParagraphFont"/>
    <w:link w:val="MacroText"/>
    <w:semiHidden/>
    <w:rsid w:val="0032163C"/>
    <w:rPr>
      <w:rFonts w:ascii="Courier New" w:hAnsi="Courier New" w:cs="Courier New"/>
      <w:lang w:val="fr-FR" w:eastAsia="en-US"/>
    </w:rPr>
  </w:style>
  <w:style w:type="character" w:customStyle="1" w:styleId="BodyTextFirstIndentChar">
    <w:name w:val="Body Text First Indent Char"/>
    <w:basedOn w:val="BodyTextChar"/>
    <w:link w:val="BodyTextFirstIndent"/>
    <w:semiHidden/>
    <w:rsid w:val="0032163C"/>
    <w:rPr>
      <w:sz w:val="22"/>
      <w:lang w:val="fr-FR" w:eastAsia="en-US"/>
    </w:rPr>
  </w:style>
  <w:style w:type="character" w:customStyle="1" w:styleId="BodyTextIndent3Char">
    <w:name w:val="Body Text Indent 3 Char"/>
    <w:basedOn w:val="DefaultParagraphFont"/>
    <w:link w:val="BodyTextIndent3"/>
    <w:semiHidden/>
    <w:rsid w:val="0032163C"/>
    <w:rPr>
      <w:sz w:val="16"/>
      <w:szCs w:val="16"/>
      <w:lang w:val="fr-FR" w:eastAsia="en-US"/>
    </w:rPr>
  </w:style>
  <w:style w:type="character" w:customStyle="1" w:styleId="SalutationChar">
    <w:name w:val="Salutation Char"/>
    <w:basedOn w:val="DefaultParagraphFont"/>
    <w:link w:val="Salutation"/>
    <w:semiHidden/>
    <w:rsid w:val="0032163C"/>
    <w:rPr>
      <w:sz w:val="22"/>
      <w:lang w:val="fr-FR" w:eastAsia="en-US"/>
    </w:rPr>
  </w:style>
  <w:style w:type="character" w:customStyle="1" w:styleId="DocumentMapChar">
    <w:name w:val="Document Map Char"/>
    <w:basedOn w:val="DefaultParagraphFont"/>
    <w:link w:val="DocumentMap"/>
    <w:semiHidden/>
    <w:rsid w:val="0032163C"/>
    <w:rPr>
      <w:rFonts w:ascii="Tahoma" w:hAnsi="Tahoma" w:cs="Tahoma"/>
      <w:sz w:val="22"/>
      <w:shd w:val="clear" w:color="auto" w:fill="000080"/>
      <w:lang w:val="fr-FR" w:eastAsia="en-US"/>
    </w:rPr>
  </w:style>
  <w:style w:type="paragraph" w:styleId="Quote">
    <w:name w:val="Quote"/>
    <w:basedOn w:val="Normal"/>
    <w:next w:val="Normal"/>
    <w:link w:val="QuoteChar"/>
    <w:uiPriority w:val="29"/>
    <w:qFormat/>
    <w:rsid w:val="0032163C"/>
    <w:pPr>
      <w:spacing w:before="200" w:after="160"/>
      <w:ind w:left="864" w:right="864"/>
      <w:jc w:val="center"/>
    </w:pPr>
    <w:rPr>
      <w:rFonts w:ascii="Calibri" w:hAnsi="Calibri"/>
      <w:i/>
      <w:iCs/>
      <w:color w:val="404040"/>
      <w:sz w:val="20"/>
      <w:lang w:val="nl-BE" w:eastAsia="nl-BE"/>
    </w:rPr>
  </w:style>
  <w:style w:type="character" w:customStyle="1" w:styleId="QuoteChar1">
    <w:name w:val="Quote Char1"/>
    <w:basedOn w:val="DefaultParagraphFont"/>
    <w:uiPriority w:val="99"/>
    <w:rsid w:val="0032163C"/>
    <w:rPr>
      <w:i/>
      <w:iCs/>
      <w:color w:val="404040" w:themeColor="text1" w:themeTint="BF"/>
      <w:sz w:val="22"/>
      <w:lang w:val="fr-FR" w:eastAsia="en-US"/>
    </w:rPr>
  </w:style>
  <w:style w:type="paragraph" w:styleId="IntenseQuote">
    <w:name w:val="Intense Quote"/>
    <w:basedOn w:val="Normal"/>
    <w:next w:val="Normal"/>
    <w:link w:val="IntenseQuoteChar"/>
    <w:uiPriority w:val="30"/>
    <w:qFormat/>
    <w:rsid w:val="0032163C"/>
    <w:pPr>
      <w:pBdr>
        <w:top w:val="single" w:sz="4" w:space="10" w:color="4472C4" w:themeColor="accent1"/>
        <w:bottom w:val="single" w:sz="4" w:space="10" w:color="4472C4" w:themeColor="accent1"/>
      </w:pBdr>
      <w:spacing w:before="360" w:after="360"/>
      <w:ind w:left="864" w:right="864"/>
      <w:jc w:val="center"/>
    </w:pPr>
    <w:rPr>
      <w:rFonts w:ascii="Calibri" w:hAnsi="Calibri"/>
      <w:i/>
      <w:iCs/>
      <w:color w:val="2F5496"/>
      <w:sz w:val="20"/>
      <w:lang w:val="nl-BE" w:eastAsia="nl-BE"/>
    </w:rPr>
  </w:style>
  <w:style w:type="character" w:customStyle="1" w:styleId="IntenseQuoteChar1">
    <w:name w:val="Intense Quote Char1"/>
    <w:basedOn w:val="DefaultParagraphFont"/>
    <w:uiPriority w:val="99"/>
    <w:rsid w:val="0032163C"/>
    <w:rPr>
      <w:i/>
      <w:iCs/>
      <w:color w:val="4472C4" w:themeColor="accent1"/>
      <w:sz w:val="22"/>
      <w:lang w:val="fr-FR" w:eastAsia="en-US"/>
    </w:rPr>
  </w:style>
  <w:style w:type="character" w:styleId="IntenseEmphasis">
    <w:name w:val="Intense Emphasis"/>
    <w:basedOn w:val="DefaultParagraphFont"/>
    <w:uiPriority w:val="21"/>
    <w:qFormat/>
    <w:rsid w:val="0032163C"/>
    <w:rPr>
      <w:i/>
      <w:iCs/>
      <w:color w:val="4472C4" w:themeColor="accent1"/>
    </w:rPr>
  </w:style>
  <w:style w:type="character" w:styleId="IntenseReference">
    <w:name w:val="Intense Reference"/>
    <w:basedOn w:val="DefaultParagraphFont"/>
    <w:uiPriority w:val="32"/>
    <w:qFormat/>
    <w:rsid w:val="0032163C"/>
    <w:rPr>
      <w:b/>
      <w:bCs/>
      <w:smallCaps/>
      <w:color w:val="4472C4" w:themeColor="accent1"/>
      <w:spacing w:val="5"/>
    </w:rPr>
  </w:style>
  <w:style w:type="numbering" w:customStyle="1" w:styleId="NoList2">
    <w:name w:val="No List2"/>
    <w:next w:val="NoList"/>
    <w:uiPriority w:val="99"/>
    <w:semiHidden/>
    <w:unhideWhenUsed/>
    <w:rsid w:val="006C72A0"/>
  </w:style>
  <w:style w:type="table" w:customStyle="1" w:styleId="TableNormal1">
    <w:name w:val="Table Normal1"/>
    <w:uiPriority w:val="2"/>
    <w:semiHidden/>
    <w:unhideWhenUsed/>
    <w:qFormat/>
    <w:rsid w:val="006C72A0"/>
    <w:pPr>
      <w:widowControl w:val="0"/>
      <w:autoSpaceDE w:val="0"/>
      <w:autoSpaceDN w:val="0"/>
    </w:pPr>
    <w:rPr>
      <w:rFonts w:ascii="Calibri" w:eastAsia="Malgun Gothic" w:hAnsi="Calibri" w:cs="Arial"/>
      <w:sz w:val="22"/>
      <w:szCs w:val="22"/>
      <w:lang w:val="fr-FR"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C72A0"/>
    <w:pPr>
      <w:widowControl w:val="0"/>
      <w:tabs>
        <w:tab w:val="clear" w:pos="567"/>
      </w:tabs>
      <w:autoSpaceDE w:val="0"/>
      <w:autoSpaceDN w:val="0"/>
      <w:spacing w:line="252" w:lineRule="exact"/>
      <w:ind w:left="103"/>
      <w:jc w:val="center"/>
    </w:pPr>
    <w:rPr>
      <w:rFonts w:eastAsia="Times New Roman"/>
      <w:szCs w:val="22"/>
    </w:rPr>
  </w:style>
  <w:style w:type="character" w:customStyle="1" w:styleId="TitleAChar">
    <w:name w:val="Title A Char"/>
    <w:basedOn w:val="DefaultParagraphFont"/>
    <w:link w:val="TitleA"/>
    <w:rsid w:val="006C72A0"/>
    <w:rPr>
      <w:b/>
      <w:sz w:val="22"/>
      <w:lang w:val="fr-FR" w:eastAsia="en-US"/>
    </w:rPr>
  </w:style>
  <w:style w:type="paragraph" w:customStyle="1" w:styleId="TableTitle">
    <w:name w:val="Table Title"/>
    <w:basedOn w:val="Normal"/>
    <w:link w:val="TableTitleChar"/>
    <w:autoRedefine/>
    <w:qFormat/>
    <w:rsid w:val="006C72A0"/>
    <w:pPr>
      <w:spacing w:line="260" w:lineRule="exact"/>
    </w:pPr>
    <w:rPr>
      <w:rFonts w:eastAsia="Times New Roman"/>
      <w:b/>
    </w:rPr>
  </w:style>
  <w:style w:type="character" w:customStyle="1" w:styleId="TableTitleChar">
    <w:name w:val="Table Title Char"/>
    <w:basedOn w:val="DefaultParagraphFont"/>
    <w:link w:val="TableTitle"/>
    <w:rsid w:val="006C72A0"/>
    <w:rPr>
      <w:rFonts w:eastAsia="Times New Roman"/>
      <w:b/>
      <w:sz w:val="22"/>
      <w:lang w:val="fr-FR" w:eastAsia="en-US"/>
    </w:rPr>
  </w:style>
  <w:style w:type="character" w:customStyle="1" w:styleId="1">
    <w:name w:val="확인되지 않은 멘션1"/>
    <w:basedOn w:val="DefaultParagraphFont"/>
    <w:uiPriority w:val="99"/>
    <w:semiHidden/>
    <w:unhideWhenUsed/>
    <w:rsid w:val="006C72A0"/>
    <w:rPr>
      <w:color w:val="605E5C"/>
      <w:shd w:val="clear" w:color="auto" w:fill="E1DFDD"/>
    </w:rPr>
  </w:style>
  <w:style w:type="character" w:customStyle="1" w:styleId="TitleBChar">
    <w:name w:val="Title B Char"/>
    <w:basedOn w:val="DefaultParagraphFont"/>
    <w:link w:val="TitleB"/>
    <w:rsid w:val="006C72A0"/>
    <w:rPr>
      <w:b/>
      <w:sz w:val="22"/>
      <w:lang w:val="fr-FR" w:eastAsia="en-US"/>
    </w:rPr>
  </w:style>
  <w:style w:type="character" w:customStyle="1" w:styleId="ListParagraphChar">
    <w:name w:val="List Paragraph Char"/>
    <w:basedOn w:val="DefaultParagraphFont"/>
    <w:link w:val="ListParagraph"/>
    <w:uiPriority w:val="34"/>
    <w:rsid w:val="006C72A0"/>
    <w:rPr>
      <w:sz w:val="22"/>
      <w:lang w:val="fr-FR" w:eastAsia="en-US"/>
    </w:rPr>
  </w:style>
  <w:style w:type="paragraph" w:customStyle="1" w:styleId="C-TableText">
    <w:name w:val="C-Table Text"/>
    <w:link w:val="C-TableTextChar"/>
    <w:rsid w:val="006C72A0"/>
    <w:pPr>
      <w:spacing w:before="60" w:after="60"/>
    </w:pPr>
    <w:rPr>
      <w:rFonts w:eastAsia="Malgun Gothic"/>
      <w:sz w:val="22"/>
      <w:lang w:val="fr-FR" w:eastAsia="en-US"/>
    </w:rPr>
  </w:style>
  <w:style w:type="character" w:customStyle="1" w:styleId="C-TableTextChar">
    <w:name w:val="C-Table Text Char"/>
    <w:link w:val="C-TableText"/>
    <w:rsid w:val="006C72A0"/>
    <w:rPr>
      <w:rFonts w:eastAsia="Malgun Gothic"/>
      <w:sz w:val="22"/>
      <w:lang w:val="fr-FR" w:eastAsia="en-US"/>
    </w:rPr>
  </w:style>
  <w:style w:type="table" w:customStyle="1" w:styleId="TableGrid1">
    <w:name w:val="Table Grid1"/>
    <w:basedOn w:val="TableNormal"/>
    <w:next w:val="TableGrid"/>
    <w:uiPriority w:val="39"/>
    <w:rsid w:val="006C72A0"/>
    <w:pPr>
      <w:widowControl w:val="0"/>
      <w:autoSpaceDE w:val="0"/>
      <w:autoSpaceDN w:val="0"/>
    </w:pPr>
    <w:rPr>
      <w:rFonts w:ascii="Calibri" w:eastAsia="Malgun Gothic" w:hAnsi="Calibri" w:cs="Arial"/>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rsid w:val="006C72A0"/>
    <w:rPr>
      <w:color w:val="605E5C"/>
      <w:shd w:val="clear" w:color="auto" w:fill="E1DFDD"/>
    </w:rPr>
  </w:style>
  <w:style w:type="paragraph" w:customStyle="1" w:styleId="MemoHeaderStyle">
    <w:name w:val="MemoHeaderStyle"/>
    <w:basedOn w:val="Normal"/>
    <w:next w:val="Normal"/>
    <w:rsid w:val="006C72A0"/>
    <w:pPr>
      <w:spacing w:line="120" w:lineRule="atLeast"/>
      <w:ind w:left="1418"/>
      <w:jc w:val="both"/>
    </w:pPr>
    <w:rPr>
      <w:rFonts w:ascii="Arial" w:eastAsia="Malgun Gothic" w:hAnsi="Arial"/>
      <w:b/>
      <w:smallCaps/>
      <w:noProof/>
    </w:rPr>
  </w:style>
  <w:style w:type="paragraph" w:customStyle="1" w:styleId="Text">
    <w:name w:val="Text"/>
    <w:basedOn w:val="Normal"/>
    <w:rsid w:val="006C72A0"/>
    <w:pPr>
      <w:spacing w:after="240" w:line="312" w:lineRule="atLeast"/>
    </w:pPr>
    <w:rPr>
      <w:rFonts w:eastAsia="Malgun Gothic"/>
      <w:noProof/>
    </w:rPr>
  </w:style>
  <w:style w:type="paragraph" w:customStyle="1" w:styleId="Normal1">
    <w:name w:val="Normal1"/>
    <w:basedOn w:val="Heading1"/>
    <w:rsid w:val="006C72A0"/>
    <w:pPr>
      <w:keepNext w:val="0"/>
      <w:tabs>
        <w:tab w:val="clear" w:pos="567"/>
        <w:tab w:val="num" w:pos="570"/>
      </w:tabs>
      <w:suppressAutoHyphens w:val="0"/>
      <w:ind w:left="570" w:hanging="570"/>
      <w:jc w:val="center"/>
    </w:pPr>
    <w:rPr>
      <w:rFonts w:ascii="Times New Roman Bold" w:eastAsia="Malgun Gothic" w:hAnsi="Times New Roman Bold"/>
      <w:b w:val="0"/>
      <w:caps/>
      <w:noProof/>
      <w:sz w:val="28"/>
    </w:rPr>
  </w:style>
  <w:style w:type="character" w:customStyle="1" w:styleId="t101">
    <w:name w:val="t101"/>
    <w:rsid w:val="006C72A0"/>
    <w:rPr>
      <w:rFonts w:ascii="Arial" w:hAnsi="Arial" w:cs="Arial" w:hint="default"/>
      <w:b w:val="0"/>
      <w:bCs w:val="0"/>
      <w:i w:val="0"/>
      <w:iCs w:val="0"/>
      <w:smallCaps w:val="0"/>
      <w:spacing w:val="255"/>
      <w:sz w:val="18"/>
      <w:szCs w:val="18"/>
    </w:rPr>
  </w:style>
  <w:style w:type="paragraph" w:customStyle="1" w:styleId="Proc1">
    <w:name w:val="Proc 1"/>
    <w:basedOn w:val="bullethead"/>
    <w:rsid w:val="006C72A0"/>
    <w:pPr>
      <w:tabs>
        <w:tab w:val="num" w:pos="567"/>
      </w:tabs>
      <w:ind w:left="567" w:hanging="567"/>
    </w:pPr>
  </w:style>
  <w:style w:type="paragraph" w:customStyle="1" w:styleId="bullethead">
    <w:name w:val="bullet head"/>
    <w:basedOn w:val="Normal"/>
    <w:rsid w:val="006C72A0"/>
    <w:pPr>
      <w:spacing w:before="240" w:line="240" w:lineRule="exact"/>
    </w:pPr>
    <w:rPr>
      <w:rFonts w:eastAsia="Malgun Gothic"/>
      <w:b/>
      <w:noProof/>
      <w:kern w:val="28"/>
    </w:rPr>
  </w:style>
  <w:style w:type="paragraph" w:customStyle="1" w:styleId="Proc2">
    <w:name w:val="Proc 2"/>
    <w:basedOn w:val="bullethead"/>
    <w:rsid w:val="006C72A0"/>
    <w:pPr>
      <w:tabs>
        <w:tab w:val="num" w:pos="567"/>
      </w:tabs>
      <w:ind w:left="567" w:hanging="567"/>
    </w:pPr>
  </w:style>
  <w:style w:type="paragraph" w:customStyle="1" w:styleId="Proc3">
    <w:name w:val="Proc 3"/>
    <w:basedOn w:val="bulletlist"/>
    <w:rsid w:val="006C72A0"/>
    <w:pPr>
      <w:tabs>
        <w:tab w:val="num" w:pos="567"/>
      </w:tabs>
      <w:ind w:left="567" w:hanging="567"/>
    </w:pPr>
    <w:rPr>
      <w:rFonts w:eastAsia="Malgun Gothic"/>
      <w:noProof/>
      <w:lang w:val="fr-FR"/>
    </w:rPr>
  </w:style>
  <w:style w:type="paragraph" w:customStyle="1" w:styleId="PlainText1">
    <w:name w:val="Plain Text1"/>
    <w:basedOn w:val="bullethead"/>
    <w:rsid w:val="006C72A0"/>
    <w:pPr>
      <w:ind w:left="567" w:hanging="567"/>
    </w:pPr>
    <w:rPr>
      <w:b w:val="0"/>
    </w:rPr>
  </w:style>
  <w:style w:type="paragraph" w:customStyle="1" w:styleId="BulletList-SS-1single-spaced">
    <w:name w:val="Bullet List-SS-1 (single-spaced)"/>
    <w:basedOn w:val="Normal"/>
    <w:rsid w:val="006C72A0"/>
    <w:pPr>
      <w:numPr>
        <w:ilvl w:val="1"/>
        <w:numId w:val="33"/>
      </w:numPr>
      <w:tabs>
        <w:tab w:val="clear" w:pos="1296"/>
        <w:tab w:val="num" w:pos="1080"/>
      </w:tabs>
      <w:spacing w:line="260" w:lineRule="exact"/>
      <w:ind w:left="1080" w:hanging="360"/>
    </w:pPr>
    <w:rPr>
      <w:rFonts w:eastAsia="Malgun Gothic"/>
      <w:noProof/>
    </w:rPr>
  </w:style>
  <w:style w:type="paragraph" w:customStyle="1" w:styleId="ReferenceBullet">
    <w:name w:val="Reference Bullet"/>
    <w:basedOn w:val="Bullet"/>
    <w:rsid w:val="006C72A0"/>
    <w:pPr>
      <w:tabs>
        <w:tab w:val="num" w:pos="1224"/>
      </w:tabs>
      <w:ind w:left="1224" w:hanging="389"/>
    </w:pPr>
  </w:style>
  <w:style w:type="paragraph" w:customStyle="1" w:styleId="Bullet">
    <w:name w:val="Bullet"/>
    <w:rsid w:val="006C72A0"/>
    <w:pPr>
      <w:suppressAutoHyphens/>
      <w:spacing w:after="200"/>
      <w:ind w:left="360" w:hanging="360"/>
      <w:jc w:val="both"/>
    </w:pPr>
    <w:rPr>
      <w:rFonts w:eastAsia="Malgun Gothic"/>
      <w:lang w:val="fr-FR" w:eastAsia="en-US"/>
    </w:rPr>
  </w:style>
  <w:style w:type="paragraph" w:customStyle="1" w:styleId="BulletIndent1">
    <w:name w:val="Bullet Indent 1 (•)"/>
    <w:rsid w:val="006C72A0"/>
    <w:pPr>
      <w:tabs>
        <w:tab w:val="left" w:pos="288"/>
      </w:tabs>
      <w:spacing w:after="120"/>
      <w:ind w:left="288" w:hanging="288"/>
      <w:jc w:val="both"/>
    </w:pPr>
    <w:rPr>
      <w:rFonts w:eastAsia="Malgun Gothic"/>
      <w:sz w:val="24"/>
      <w:lang w:val="fr-FR" w:eastAsia="en-US"/>
    </w:rPr>
  </w:style>
  <w:style w:type="paragraph" w:customStyle="1" w:styleId="BulletIndent2-">
    <w:name w:val="Bullet Indent 2 (-)"/>
    <w:rsid w:val="006C72A0"/>
    <w:pPr>
      <w:tabs>
        <w:tab w:val="left" w:pos="576"/>
      </w:tabs>
      <w:spacing w:after="120"/>
      <w:ind w:left="576" w:hanging="288"/>
      <w:jc w:val="both"/>
    </w:pPr>
    <w:rPr>
      <w:rFonts w:eastAsia="Malgun Gothic"/>
      <w:sz w:val="24"/>
      <w:lang w:val="fr-FR" w:eastAsia="en-US"/>
    </w:rPr>
  </w:style>
  <w:style w:type="paragraph" w:customStyle="1" w:styleId="BulletIndent3">
    <w:name w:val="Bullet Indent 3 (.)"/>
    <w:rsid w:val="006C72A0"/>
    <w:pPr>
      <w:tabs>
        <w:tab w:val="left" w:pos="864"/>
      </w:tabs>
      <w:spacing w:after="120"/>
      <w:ind w:left="864" w:hanging="288"/>
      <w:jc w:val="both"/>
    </w:pPr>
    <w:rPr>
      <w:rFonts w:eastAsia="Malgun Gothic"/>
      <w:sz w:val="24"/>
      <w:lang w:val="fr-FR" w:eastAsia="en-US"/>
    </w:rPr>
  </w:style>
  <w:style w:type="paragraph" w:customStyle="1" w:styleId="BulletIndent4">
    <w:name w:val="Bullet Indent 4 (•)"/>
    <w:rsid w:val="006C72A0"/>
    <w:pPr>
      <w:tabs>
        <w:tab w:val="left" w:pos="1138"/>
      </w:tabs>
      <w:spacing w:after="120"/>
      <w:ind w:left="1138" w:hanging="288"/>
      <w:jc w:val="both"/>
    </w:pPr>
    <w:rPr>
      <w:rFonts w:eastAsia="Malgun Gothic"/>
      <w:sz w:val="24"/>
      <w:lang w:val="fr-FR" w:eastAsia="en-US"/>
    </w:rPr>
  </w:style>
  <w:style w:type="paragraph" w:customStyle="1" w:styleId="BulletIndent5-">
    <w:name w:val="Bullet Indent 5 (-)"/>
    <w:rsid w:val="006C72A0"/>
    <w:pPr>
      <w:tabs>
        <w:tab w:val="left" w:pos="1426"/>
      </w:tabs>
      <w:spacing w:after="120"/>
      <w:ind w:left="1426" w:hanging="288"/>
      <w:jc w:val="both"/>
    </w:pPr>
    <w:rPr>
      <w:rFonts w:eastAsia="Malgun Gothic"/>
      <w:sz w:val="24"/>
      <w:lang w:val="fr-FR" w:eastAsia="en-US"/>
    </w:rPr>
  </w:style>
  <w:style w:type="paragraph" w:customStyle="1" w:styleId="BulletIndent6">
    <w:name w:val="Bullet Indent 6 (.)"/>
    <w:rsid w:val="006C72A0"/>
    <w:pPr>
      <w:tabs>
        <w:tab w:val="left" w:pos="1714"/>
      </w:tabs>
      <w:spacing w:after="120"/>
      <w:ind w:left="1714" w:hanging="288"/>
      <w:jc w:val="both"/>
    </w:pPr>
    <w:rPr>
      <w:rFonts w:eastAsia="Malgun Gothic"/>
      <w:sz w:val="24"/>
      <w:lang w:val="fr-FR" w:eastAsia="en-US"/>
    </w:rPr>
  </w:style>
  <w:style w:type="paragraph" w:customStyle="1" w:styleId="BodyText12">
    <w:name w:val="BodyText12"/>
    <w:link w:val="BodyText12Char"/>
    <w:qFormat/>
    <w:rsid w:val="006C72A0"/>
    <w:pPr>
      <w:spacing w:after="60"/>
      <w:ind w:left="850"/>
      <w:jc w:val="both"/>
    </w:pPr>
    <w:rPr>
      <w:rFonts w:eastAsia="Malgun Gothic"/>
      <w:sz w:val="24"/>
      <w:lang w:val="fr-FR" w:eastAsia="en-US"/>
    </w:rPr>
  </w:style>
  <w:style w:type="paragraph" w:customStyle="1" w:styleId="AppendixSubheading">
    <w:name w:val="Appendix Subheading"/>
    <w:rsid w:val="006C72A0"/>
    <w:pPr>
      <w:keepNext/>
      <w:keepLines/>
      <w:spacing w:after="60"/>
      <w:jc w:val="center"/>
    </w:pPr>
    <w:rPr>
      <w:rFonts w:ascii="Arial" w:eastAsia="Malgun Gothic" w:hAnsi="Arial"/>
      <w:sz w:val="24"/>
      <w:lang w:val="fr-FR" w:eastAsia="en-US"/>
    </w:rPr>
  </w:style>
  <w:style w:type="paragraph" w:customStyle="1" w:styleId="SummaryBody">
    <w:name w:val="SummaryBody"/>
    <w:rsid w:val="006C72A0"/>
    <w:pPr>
      <w:spacing w:after="200"/>
      <w:jc w:val="both"/>
    </w:pPr>
    <w:rPr>
      <w:rFonts w:eastAsia="Malgun Gothic"/>
      <w:sz w:val="24"/>
      <w:lang w:val="fr-FR" w:eastAsia="en-US"/>
    </w:rPr>
  </w:style>
  <w:style w:type="character" w:styleId="FootnoteReference">
    <w:name w:val="footnote reference"/>
    <w:semiHidden/>
    <w:rsid w:val="006C72A0"/>
    <w:rPr>
      <w:noProof w:val="0"/>
      <w:vertAlign w:val="superscript"/>
      <w:lang w:val="fr-FR"/>
    </w:rPr>
  </w:style>
  <w:style w:type="character" w:customStyle="1" w:styleId="BodyText12Char">
    <w:name w:val="BodyText12 Char"/>
    <w:link w:val="BodyText12"/>
    <w:rsid w:val="006C72A0"/>
    <w:rPr>
      <w:rFonts w:eastAsia="Malgun Gothic"/>
      <w:sz w:val="24"/>
      <w:lang w:val="fr-FR" w:eastAsia="en-US"/>
    </w:rPr>
  </w:style>
  <w:style w:type="paragraph" w:customStyle="1" w:styleId="Bullet12-1">
    <w:name w:val="Bullet 12-1"/>
    <w:qFormat/>
    <w:rsid w:val="006C72A0"/>
    <w:pPr>
      <w:tabs>
        <w:tab w:val="num" w:pos="432"/>
      </w:tabs>
      <w:spacing w:after="120"/>
      <w:ind w:left="432" w:hanging="432"/>
      <w:jc w:val="both"/>
    </w:pPr>
    <w:rPr>
      <w:rFonts w:eastAsia="Malgun Gothic"/>
      <w:sz w:val="24"/>
      <w:lang w:val="fr-FR" w:eastAsia="en-US"/>
    </w:rPr>
  </w:style>
  <w:style w:type="paragraph" w:customStyle="1" w:styleId="BodyText120">
    <w:name w:val="Body Text 12"/>
    <w:link w:val="BodyText12Char0"/>
    <w:qFormat/>
    <w:rsid w:val="006C72A0"/>
    <w:pPr>
      <w:spacing w:after="200" w:line="264" w:lineRule="auto"/>
      <w:jc w:val="both"/>
    </w:pPr>
    <w:rPr>
      <w:rFonts w:eastAsia="Malgun Gothic"/>
      <w:sz w:val="24"/>
      <w:lang w:val="fr-FR" w:eastAsia="en-US"/>
    </w:rPr>
  </w:style>
  <w:style w:type="character" w:customStyle="1" w:styleId="BodyText12Char0">
    <w:name w:val="Body Text 12 Char"/>
    <w:link w:val="BodyText120"/>
    <w:rsid w:val="006C72A0"/>
    <w:rPr>
      <w:rFonts w:eastAsia="Malgun Gothic"/>
      <w:sz w:val="24"/>
      <w:lang w:val="fr-FR" w:eastAsia="en-US"/>
    </w:rPr>
  </w:style>
  <w:style w:type="paragraph" w:customStyle="1" w:styleId="TableText">
    <w:name w:val="Table Text"/>
    <w:qFormat/>
    <w:rsid w:val="006C72A0"/>
    <w:pPr>
      <w:tabs>
        <w:tab w:val="left" w:pos="288"/>
        <w:tab w:val="left" w:pos="576"/>
        <w:tab w:val="left" w:pos="864"/>
      </w:tabs>
    </w:pPr>
    <w:rPr>
      <w:rFonts w:eastAsia="Malgun Gothic"/>
      <w:lang w:val="fr-FR" w:eastAsia="en-US"/>
    </w:rPr>
  </w:style>
  <w:style w:type="paragraph" w:customStyle="1" w:styleId="TableFootnote">
    <w:name w:val="Table Footnote"/>
    <w:qFormat/>
    <w:rsid w:val="006C72A0"/>
    <w:pPr>
      <w:tabs>
        <w:tab w:val="left" w:pos="288"/>
      </w:tabs>
      <w:ind w:left="288" w:hanging="288"/>
    </w:pPr>
    <w:rPr>
      <w:rFonts w:eastAsia="Malgun Gothic"/>
      <w:lang w:val="fr-FR" w:eastAsia="en-US"/>
    </w:rPr>
  </w:style>
  <w:style w:type="character" w:styleId="EndnoteReference">
    <w:name w:val="endnote reference"/>
    <w:uiPriority w:val="99"/>
    <w:unhideWhenUsed/>
    <w:rsid w:val="006C72A0"/>
    <w:rPr>
      <w:vertAlign w:val="superscript"/>
    </w:rPr>
  </w:style>
  <w:style w:type="character" w:customStyle="1" w:styleId="apple-converted-space">
    <w:name w:val="apple-converted-space"/>
    <w:rsid w:val="006C72A0"/>
  </w:style>
  <w:style w:type="character" w:customStyle="1" w:styleId="ref-journal">
    <w:name w:val="ref-journal"/>
    <w:rsid w:val="006C72A0"/>
  </w:style>
  <w:style w:type="character" w:customStyle="1" w:styleId="ref-vol">
    <w:name w:val="ref-vol"/>
    <w:rsid w:val="006C72A0"/>
  </w:style>
  <w:style w:type="paragraph" w:customStyle="1" w:styleId="BulletIndentFirst">
    <w:name w:val="Bullet Indent First (•)"/>
    <w:rsid w:val="006C72A0"/>
    <w:pPr>
      <w:tabs>
        <w:tab w:val="left" w:pos="720"/>
        <w:tab w:val="num" w:pos="2520"/>
      </w:tabs>
      <w:spacing w:after="200"/>
      <w:ind w:left="720" w:hanging="720"/>
      <w:jc w:val="both"/>
    </w:pPr>
    <w:rPr>
      <w:rFonts w:eastAsia="Malgun Gothic"/>
      <w:sz w:val="24"/>
      <w:lang w:val="fr-FR" w:eastAsia="en-US"/>
    </w:rPr>
  </w:style>
  <w:style w:type="paragraph" w:customStyle="1" w:styleId="BulletIndentsecond-">
    <w:name w:val="Bullet Indent second (-)"/>
    <w:rsid w:val="006C72A0"/>
    <w:pPr>
      <w:tabs>
        <w:tab w:val="left" w:pos="720"/>
      </w:tabs>
      <w:spacing w:after="200"/>
      <w:ind w:left="1440" w:hanging="720"/>
      <w:jc w:val="both"/>
    </w:pPr>
    <w:rPr>
      <w:rFonts w:eastAsia="Malgun Gothic"/>
      <w:sz w:val="24"/>
      <w:lang w:val="fr-FR" w:eastAsia="en-US"/>
    </w:rPr>
  </w:style>
  <w:style w:type="numbering" w:customStyle="1" w:styleId="BulletsAgency">
    <w:name w:val="Bullets (Agency)"/>
    <w:basedOn w:val="NoList"/>
    <w:rsid w:val="006C72A0"/>
    <w:pPr>
      <w:numPr>
        <w:numId w:val="34"/>
      </w:numPr>
    </w:pPr>
  </w:style>
  <w:style w:type="paragraph" w:customStyle="1" w:styleId="GuideBullet">
    <w:name w:val="GuideBullet"/>
    <w:rsid w:val="006C72A0"/>
    <w:pPr>
      <w:numPr>
        <w:numId w:val="35"/>
      </w:numPr>
      <w:tabs>
        <w:tab w:val="clear" w:pos="360"/>
        <w:tab w:val="left" w:pos="288"/>
      </w:tabs>
      <w:spacing w:after="40"/>
      <w:ind w:left="720" w:hanging="360"/>
    </w:pPr>
    <w:rPr>
      <w:rFonts w:eastAsia="Malgun Gothic"/>
      <w:sz w:val="22"/>
      <w:lang w:val="fr-FR" w:eastAsia="en-US"/>
    </w:rPr>
  </w:style>
  <w:style w:type="character" w:customStyle="1" w:styleId="JegyzetszvegChar">
    <w:name w:val="Jegyzetszöveg Char"/>
    <w:uiPriority w:val="99"/>
    <w:rsid w:val="006C72A0"/>
    <w:rPr>
      <w:noProof/>
      <w:lang w:val="fr-FR"/>
    </w:rPr>
  </w:style>
  <w:style w:type="character" w:customStyle="1" w:styleId="Bold">
    <w:name w:val="Bold"/>
    <w:uiPriority w:val="99"/>
    <w:rsid w:val="006C72A0"/>
    <w:rPr>
      <w:b/>
      <w:bCs/>
    </w:rPr>
  </w:style>
  <w:style w:type="paragraph" w:customStyle="1" w:styleId="C-Heading1nopagebreak">
    <w:name w:val="C-Heading 1 (no page break)"/>
    <w:basedOn w:val="Normal"/>
    <w:next w:val="Normal"/>
    <w:rsid w:val="006C72A0"/>
    <w:pPr>
      <w:keepNext/>
      <w:numPr>
        <w:numId w:val="42"/>
      </w:numPr>
      <w:tabs>
        <w:tab w:val="clear" w:pos="567"/>
        <w:tab w:val="clear" w:pos="2880"/>
      </w:tabs>
      <w:spacing w:before="480" w:after="120"/>
      <w:ind w:left="800" w:hanging="400"/>
      <w:outlineLvl w:val="0"/>
    </w:pPr>
    <w:rPr>
      <w:rFonts w:eastAsia="Times New Roman"/>
      <w:b/>
      <w:cap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351511">
      <w:bodyDiv w:val="1"/>
      <w:marLeft w:val="0"/>
      <w:marRight w:val="0"/>
      <w:marTop w:val="0"/>
      <w:marBottom w:val="0"/>
      <w:divBdr>
        <w:top w:val="none" w:sz="0" w:space="0" w:color="auto"/>
        <w:left w:val="none" w:sz="0" w:space="0" w:color="auto"/>
        <w:bottom w:val="none" w:sz="0" w:space="0" w:color="auto"/>
        <w:right w:val="none" w:sz="0" w:space="0" w:color="auto"/>
      </w:divBdr>
    </w:div>
    <w:div w:id="165681126">
      <w:bodyDiv w:val="1"/>
      <w:marLeft w:val="0"/>
      <w:marRight w:val="0"/>
      <w:marTop w:val="0"/>
      <w:marBottom w:val="0"/>
      <w:divBdr>
        <w:top w:val="none" w:sz="0" w:space="0" w:color="auto"/>
        <w:left w:val="none" w:sz="0" w:space="0" w:color="auto"/>
        <w:bottom w:val="none" w:sz="0" w:space="0" w:color="auto"/>
        <w:right w:val="none" w:sz="0" w:space="0" w:color="auto"/>
      </w:divBdr>
    </w:div>
    <w:div w:id="278269051">
      <w:bodyDiv w:val="1"/>
      <w:marLeft w:val="0"/>
      <w:marRight w:val="0"/>
      <w:marTop w:val="0"/>
      <w:marBottom w:val="0"/>
      <w:divBdr>
        <w:top w:val="none" w:sz="0" w:space="0" w:color="auto"/>
        <w:left w:val="none" w:sz="0" w:space="0" w:color="auto"/>
        <w:bottom w:val="none" w:sz="0" w:space="0" w:color="auto"/>
        <w:right w:val="none" w:sz="0" w:space="0" w:color="auto"/>
      </w:divBdr>
    </w:div>
    <w:div w:id="343484797">
      <w:bodyDiv w:val="1"/>
      <w:marLeft w:val="0"/>
      <w:marRight w:val="0"/>
      <w:marTop w:val="0"/>
      <w:marBottom w:val="0"/>
      <w:divBdr>
        <w:top w:val="none" w:sz="0" w:space="0" w:color="auto"/>
        <w:left w:val="none" w:sz="0" w:space="0" w:color="auto"/>
        <w:bottom w:val="none" w:sz="0" w:space="0" w:color="auto"/>
        <w:right w:val="none" w:sz="0" w:space="0" w:color="auto"/>
      </w:divBdr>
    </w:div>
    <w:div w:id="364447056">
      <w:bodyDiv w:val="1"/>
      <w:marLeft w:val="0"/>
      <w:marRight w:val="0"/>
      <w:marTop w:val="0"/>
      <w:marBottom w:val="0"/>
      <w:divBdr>
        <w:top w:val="none" w:sz="0" w:space="0" w:color="auto"/>
        <w:left w:val="none" w:sz="0" w:space="0" w:color="auto"/>
        <w:bottom w:val="none" w:sz="0" w:space="0" w:color="auto"/>
        <w:right w:val="none" w:sz="0" w:space="0" w:color="auto"/>
      </w:divBdr>
    </w:div>
    <w:div w:id="367797685">
      <w:bodyDiv w:val="1"/>
      <w:marLeft w:val="0"/>
      <w:marRight w:val="0"/>
      <w:marTop w:val="0"/>
      <w:marBottom w:val="0"/>
      <w:divBdr>
        <w:top w:val="none" w:sz="0" w:space="0" w:color="auto"/>
        <w:left w:val="none" w:sz="0" w:space="0" w:color="auto"/>
        <w:bottom w:val="none" w:sz="0" w:space="0" w:color="auto"/>
        <w:right w:val="none" w:sz="0" w:space="0" w:color="auto"/>
      </w:divBdr>
    </w:div>
    <w:div w:id="371004547">
      <w:bodyDiv w:val="1"/>
      <w:marLeft w:val="0"/>
      <w:marRight w:val="0"/>
      <w:marTop w:val="0"/>
      <w:marBottom w:val="0"/>
      <w:divBdr>
        <w:top w:val="none" w:sz="0" w:space="0" w:color="auto"/>
        <w:left w:val="none" w:sz="0" w:space="0" w:color="auto"/>
        <w:bottom w:val="none" w:sz="0" w:space="0" w:color="auto"/>
        <w:right w:val="none" w:sz="0" w:space="0" w:color="auto"/>
      </w:divBdr>
    </w:div>
    <w:div w:id="441799451">
      <w:bodyDiv w:val="1"/>
      <w:marLeft w:val="0"/>
      <w:marRight w:val="0"/>
      <w:marTop w:val="0"/>
      <w:marBottom w:val="0"/>
      <w:divBdr>
        <w:top w:val="none" w:sz="0" w:space="0" w:color="auto"/>
        <w:left w:val="none" w:sz="0" w:space="0" w:color="auto"/>
        <w:bottom w:val="none" w:sz="0" w:space="0" w:color="auto"/>
        <w:right w:val="none" w:sz="0" w:space="0" w:color="auto"/>
      </w:divBdr>
    </w:div>
    <w:div w:id="458492434">
      <w:bodyDiv w:val="1"/>
      <w:marLeft w:val="0"/>
      <w:marRight w:val="0"/>
      <w:marTop w:val="0"/>
      <w:marBottom w:val="0"/>
      <w:divBdr>
        <w:top w:val="none" w:sz="0" w:space="0" w:color="auto"/>
        <w:left w:val="none" w:sz="0" w:space="0" w:color="auto"/>
        <w:bottom w:val="none" w:sz="0" w:space="0" w:color="auto"/>
        <w:right w:val="none" w:sz="0" w:space="0" w:color="auto"/>
      </w:divBdr>
    </w:div>
    <w:div w:id="659113991">
      <w:bodyDiv w:val="1"/>
      <w:marLeft w:val="0"/>
      <w:marRight w:val="0"/>
      <w:marTop w:val="0"/>
      <w:marBottom w:val="0"/>
      <w:divBdr>
        <w:top w:val="none" w:sz="0" w:space="0" w:color="auto"/>
        <w:left w:val="none" w:sz="0" w:space="0" w:color="auto"/>
        <w:bottom w:val="none" w:sz="0" w:space="0" w:color="auto"/>
        <w:right w:val="none" w:sz="0" w:space="0" w:color="auto"/>
      </w:divBdr>
    </w:div>
    <w:div w:id="710686866">
      <w:bodyDiv w:val="1"/>
      <w:marLeft w:val="0"/>
      <w:marRight w:val="0"/>
      <w:marTop w:val="0"/>
      <w:marBottom w:val="0"/>
      <w:divBdr>
        <w:top w:val="none" w:sz="0" w:space="0" w:color="auto"/>
        <w:left w:val="none" w:sz="0" w:space="0" w:color="auto"/>
        <w:bottom w:val="none" w:sz="0" w:space="0" w:color="auto"/>
        <w:right w:val="none" w:sz="0" w:space="0" w:color="auto"/>
      </w:divBdr>
    </w:div>
    <w:div w:id="780565438">
      <w:bodyDiv w:val="1"/>
      <w:marLeft w:val="0"/>
      <w:marRight w:val="0"/>
      <w:marTop w:val="0"/>
      <w:marBottom w:val="0"/>
      <w:divBdr>
        <w:top w:val="none" w:sz="0" w:space="0" w:color="auto"/>
        <w:left w:val="none" w:sz="0" w:space="0" w:color="auto"/>
        <w:bottom w:val="none" w:sz="0" w:space="0" w:color="auto"/>
        <w:right w:val="none" w:sz="0" w:space="0" w:color="auto"/>
      </w:divBdr>
    </w:div>
    <w:div w:id="790590691">
      <w:bodyDiv w:val="1"/>
      <w:marLeft w:val="0"/>
      <w:marRight w:val="0"/>
      <w:marTop w:val="0"/>
      <w:marBottom w:val="0"/>
      <w:divBdr>
        <w:top w:val="none" w:sz="0" w:space="0" w:color="auto"/>
        <w:left w:val="none" w:sz="0" w:space="0" w:color="auto"/>
        <w:bottom w:val="none" w:sz="0" w:space="0" w:color="auto"/>
        <w:right w:val="none" w:sz="0" w:space="0" w:color="auto"/>
      </w:divBdr>
    </w:div>
    <w:div w:id="836070764">
      <w:bodyDiv w:val="1"/>
      <w:marLeft w:val="0"/>
      <w:marRight w:val="0"/>
      <w:marTop w:val="0"/>
      <w:marBottom w:val="0"/>
      <w:divBdr>
        <w:top w:val="none" w:sz="0" w:space="0" w:color="auto"/>
        <w:left w:val="none" w:sz="0" w:space="0" w:color="auto"/>
        <w:bottom w:val="none" w:sz="0" w:space="0" w:color="auto"/>
        <w:right w:val="none" w:sz="0" w:space="0" w:color="auto"/>
      </w:divBdr>
    </w:div>
    <w:div w:id="967855015">
      <w:bodyDiv w:val="1"/>
      <w:marLeft w:val="0"/>
      <w:marRight w:val="0"/>
      <w:marTop w:val="0"/>
      <w:marBottom w:val="0"/>
      <w:divBdr>
        <w:top w:val="none" w:sz="0" w:space="0" w:color="auto"/>
        <w:left w:val="none" w:sz="0" w:space="0" w:color="auto"/>
        <w:bottom w:val="none" w:sz="0" w:space="0" w:color="auto"/>
        <w:right w:val="none" w:sz="0" w:space="0" w:color="auto"/>
      </w:divBdr>
    </w:div>
    <w:div w:id="1075736230">
      <w:bodyDiv w:val="1"/>
      <w:marLeft w:val="0"/>
      <w:marRight w:val="0"/>
      <w:marTop w:val="0"/>
      <w:marBottom w:val="0"/>
      <w:divBdr>
        <w:top w:val="none" w:sz="0" w:space="0" w:color="auto"/>
        <w:left w:val="none" w:sz="0" w:space="0" w:color="auto"/>
        <w:bottom w:val="none" w:sz="0" w:space="0" w:color="auto"/>
        <w:right w:val="none" w:sz="0" w:space="0" w:color="auto"/>
      </w:divBdr>
    </w:div>
    <w:div w:id="1302425480">
      <w:bodyDiv w:val="1"/>
      <w:marLeft w:val="0"/>
      <w:marRight w:val="0"/>
      <w:marTop w:val="0"/>
      <w:marBottom w:val="0"/>
      <w:divBdr>
        <w:top w:val="none" w:sz="0" w:space="0" w:color="auto"/>
        <w:left w:val="none" w:sz="0" w:space="0" w:color="auto"/>
        <w:bottom w:val="none" w:sz="0" w:space="0" w:color="auto"/>
        <w:right w:val="none" w:sz="0" w:space="0" w:color="auto"/>
      </w:divBdr>
    </w:div>
    <w:div w:id="1523130444">
      <w:bodyDiv w:val="1"/>
      <w:marLeft w:val="0"/>
      <w:marRight w:val="0"/>
      <w:marTop w:val="0"/>
      <w:marBottom w:val="0"/>
      <w:divBdr>
        <w:top w:val="none" w:sz="0" w:space="0" w:color="auto"/>
        <w:left w:val="none" w:sz="0" w:space="0" w:color="auto"/>
        <w:bottom w:val="none" w:sz="0" w:space="0" w:color="auto"/>
        <w:right w:val="none" w:sz="0" w:space="0" w:color="auto"/>
      </w:divBdr>
    </w:div>
    <w:div w:id="1536043154">
      <w:bodyDiv w:val="1"/>
      <w:marLeft w:val="0"/>
      <w:marRight w:val="0"/>
      <w:marTop w:val="0"/>
      <w:marBottom w:val="0"/>
      <w:divBdr>
        <w:top w:val="none" w:sz="0" w:space="0" w:color="auto"/>
        <w:left w:val="none" w:sz="0" w:space="0" w:color="auto"/>
        <w:bottom w:val="none" w:sz="0" w:space="0" w:color="auto"/>
        <w:right w:val="none" w:sz="0" w:space="0" w:color="auto"/>
      </w:divBdr>
    </w:div>
    <w:div w:id="1564483447">
      <w:bodyDiv w:val="1"/>
      <w:marLeft w:val="0"/>
      <w:marRight w:val="0"/>
      <w:marTop w:val="0"/>
      <w:marBottom w:val="0"/>
      <w:divBdr>
        <w:top w:val="none" w:sz="0" w:space="0" w:color="auto"/>
        <w:left w:val="none" w:sz="0" w:space="0" w:color="auto"/>
        <w:bottom w:val="none" w:sz="0" w:space="0" w:color="auto"/>
        <w:right w:val="none" w:sz="0" w:space="0" w:color="auto"/>
      </w:divBdr>
    </w:div>
    <w:div w:id="1564758843">
      <w:bodyDiv w:val="1"/>
      <w:marLeft w:val="0"/>
      <w:marRight w:val="0"/>
      <w:marTop w:val="0"/>
      <w:marBottom w:val="0"/>
      <w:divBdr>
        <w:top w:val="none" w:sz="0" w:space="0" w:color="auto"/>
        <w:left w:val="none" w:sz="0" w:space="0" w:color="auto"/>
        <w:bottom w:val="none" w:sz="0" w:space="0" w:color="auto"/>
        <w:right w:val="none" w:sz="0" w:space="0" w:color="auto"/>
      </w:divBdr>
    </w:div>
    <w:div w:id="1663122814">
      <w:bodyDiv w:val="1"/>
      <w:marLeft w:val="0"/>
      <w:marRight w:val="0"/>
      <w:marTop w:val="0"/>
      <w:marBottom w:val="0"/>
      <w:divBdr>
        <w:top w:val="none" w:sz="0" w:space="0" w:color="auto"/>
        <w:left w:val="none" w:sz="0" w:space="0" w:color="auto"/>
        <w:bottom w:val="none" w:sz="0" w:space="0" w:color="auto"/>
        <w:right w:val="none" w:sz="0" w:space="0" w:color="auto"/>
      </w:divBdr>
    </w:div>
    <w:div w:id="175643464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ma.europa.eu/" TargetMode="External"/><Relationship Id="rId21" Type="http://schemas.openxmlformats.org/officeDocument/2006/relationships/header" Target="header1.xml"/><Relationship Id="rId42" Type="http://schemas.openxmlformats.org/officeDocument/2006/relationships/image" Target="media/image14.png"/><Relationship Id="rId47" Type="http://schemas.openxmlformats.org/officeDocument/2006/relationships/image" Target="media/image17.png"/><Relationship Id="rId63" Type="http://schemas.openxmlformats.org/officeDocument/2006/relationships/image" Target="media/image31.png"/><Relationship Id="rId68"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hyperlink" Target="http://www.ema.europa.eu/docs/en_GB/document_library/Template_or_form/2013/03/WC500139752.doc" TargetMode="External"/><Relationship Id="rId29" Type="http://schemas.openxmlformats.org/officeDocument/2006/relationships/image" Target="media/image3.png"/><Relationship Id="rId11" Type="http://schemas.openxmlformats.org/officeDocument/2006/relationships/hyperlink" Target="https://www.ema.europa.eu/en/medicines/human/EPAR/pyzchiva" TargetMode="External"/><Relationship Id="rId24" Type="http://schemas.openxmlformats.org/officeDocument/2006/relationships/image" Target="media/image1.png"/><Relationship Id="rId32" Type="http://schemas.openxmlformats.org/officeDocument/2006/relationships/image" Target="media/image6.png"/><Relationship Id="rId37" Type="http://schemas.openxmlformats.org/officeDocument/2006/relationships/hyperlink" Target="http://www.ema.europa.eu/docs/en_GB/document_library/Template_or_form/2013/03/WC500139752.doc" TargetMode="External"/><Relationship Id="rId40" Type="http://schemas.openxmlformats.org/officeDocument/2006/relationships/image" Target="media/image12.png"/><Relationship Id="rId45" Type="http://schemas.openxmlformats.org/officeDocument/2006/relationships/hyperlink" Target="http://www.ema.europa.eu/docs/en_GB/document_library/Template_or_form/2013/03/WC500139752.doc" TargetMode="External"/><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image" Target="media/image34.png"/><Relationship Id="rId5" Type="http://schemas.openxmlformats.org/officeDocument/2006/relationships/numbering" Target="numbering.xml"/><Relationship Id="rId61" Type="http://schemas.openxmlformats.org/officeDocument/2006/relationships/hyperlink" Target="http://www.ema.europa.eu/docs/en_GB/document_library/Template_or_form/2013/03/WC500139752.doc" TargetMode="External"/><Relationship Id="rId19" Type="http://schemas.openxmlformats.org/officeDocument/2006/relationships/hyperlink" Target="http://www.ema.europa.eu/docs/en_GB/document_library/Template_or_form/2013/03/WC500139752.doc" TargetMode="External"/><Relationship Id="rId14" Type="http://schemas.openxmlformats.org/officeDocument/2006/relationships/hyperlink" Target="https://www.ema.europa.eu" TargetMode="External"/><Relationship Id="rId22" Type="http://schemas.openxmlformats.org/officeDocument/2006/relationships/footer" Target="footer1.xml"/><Relationship Id="rId27" Type="http://schemas.openxmlformats.org/officeDocument/2006/relationships/hyperlink" Target="http://www.ema.europa.eu/docs/en_GB/document_library/Template_or_form/2013/03/WC500139752.doc"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5.png"/><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image" Target="media/image32.png"/><Relationship Id="rId69"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ema.europa.eu" TargetMode="External"/><Relationship Id="rId25" Type="http://schemas.openxmlformats.org/officeDocument/2006/relationships/hyperlink" Target="http://www.ema.europa.eu/docs/en_GB/document_library/Template_or_form/2013/03/WC500139752.doc" TargetMode="External"/><Relationship Id="rId33" Type="http://schemas.openxmlformats.org/officeDocument/2006/relationships/image" Target="media/image7.png"/><Relationship Id="rId38" Type="http://schemas.openxmlformats.org/officeDocument/2006/relationships/hyperlink" Target="https://www.ema.europa.eu/." TargetMode="External"/><Relationship Id="rId46" Type="http://schemas.openxmlformats.org/officeDocument/2006/relationships/hyperlink" Target="https://www.ema.europa.eu/" TargetMode="External"/><Relationship Id="rId59" Type="http://schemas.openxmlformats.org/officeDocument/2006/relationships/image" Target="media/image29.png"/><Relationship Id="rId67" Type="http://schemas.openxmlformats.org/officeDocument/2006/relationships/image" Target="media/image35.png"/><Relationship Id="rId20" Type="http://schemas.openxmlformats.org/officeDocument/2006/relationships/hyperlink" Target="https://www.ema.europa.eu" TargetMode="External"/><Relationship Id="rId41" Type="http://schemas.openxmlformats.org/officeDocument/2006/relationships/image" Target="media/image13.png"/><Relationship Id="rId54" Type="http://schemas.openxmlformats.org/officeDocument/2006/relationships/image" Target="media/image24.png"/><Relationship Id="rId62" Type="http://schemas.openxmlformats.org/officeDocument/2006/relationships/hyperlink" Target="https://www.ema.europa.eu/."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ma.europa.eu/" TargetMode="External"/><Relationship Id="rId23" Type="http://schemas.openxmlformats.org/officeDocument/2006/relationships/footer" Target="footer2.xml"/><Relationship Id="rId28" Type="http://schemas.openxmlformats.org/officeDocument/2006/relationships/hyperlink" Target="https://www.ema.europa.eu/" TargetMode="External"/><Relationship Id="rId36" Type="http://schemas.openxmlformats.org/officeDocument/2006/relationships/image" Target="media/image10.png"/><Relationship Id="rId49" Type="http://schemas.openxmlformats.org/officeDocument/2006/relationships/image" Target="media/image19.png"/><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image" Target="media/image16.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3.png"/><Relationship Id="rId73"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hyperlink" Target="https://www.ema.europa.eu" TargetMode="External"/><Relationship Id="rId39" Type="http://schemas.openxmlformats.org/officeDocument/2006/relationships/image" Target="media/image11.png"/><Relationship Id="rId34" Type="http://schemas.openxmlformats.org/officeDocument/2006/relationships/image" Target="media/image8.png"/><Relationship Id="rId50" Type="http://schemas.openxmlformats.org/officeDocument/2006/relationships/image" Target="media/image20.png"/><Relationship Id="rId55" Type="http://schemas.openxmlformats.org/officeDocument/2006/relationships/image" Target="media/image25.png"/><Relationship Id="rId7" Type="http://schemas.openxmlformats.org/officeDocument/2006/relationships/settings" Target="settings.xml"/><Relationship Id="rId71" Type="http://schemas.microsoft.com/office/2011/relationships/people" Target="peop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ign_x002d_off xmlns="62874b74-7561-4a92-a6e7-f8370cb4455a" xsi:nil="true"/>
    <TaxCatchAll xmlns="a034c160-bfb7-45f5-8632-2eb7e0508071" xsi:nil="true"/>
    <_Flow_SignoffStatus xmlns="62874b74-7561-4a92-a6e7-f8370cb4455a" xsi:nil="true"/>
    <Application_x0020_Status xmlns="62874b74-7561-4a92-a6e7-f8370cb4455a" xsi:nil="true"/>
    <_vti_ItemDeclaredRecord xmlns="62874b74-7561-4a92-a6e7-f8370cb4455a" xsi:nil="true"/>
    <Information xmlns="62874b74-7561-4a92-a6e7-f8370cb4455a" xsi:nil="true"/>
    <lcf76f155ced4ddcb4097134ff3c332f xmlns="62874b74-7561-4a92-a6e7-f8370cb4455a" xsi:nil="true"/>
    <_dlc_DocId xmlns="a034c160-bfb7-45f5-8632-2eb7e0508071">EMADOC-1700519818-2315115</_dlc_DocId>
    <_dlc_DocIdUrl xmlns="a034c160-bfb7-45f5-8632-2eb7e0508071">
      <Url>https://euema.sharepoint.com/sites/CRM/_layouts/15/DocIdRedir.aspx?ID=EMADOC-1700519818-2315115</Url>
      <Description>EMADOC-1700519818-2315115</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7044A7FB2EB2F4D8B1CA47F982F77DB" ma:contentTypeVersion="7" ma:contentTypeDescription="Create a new document." ma:contentTypeScope="" ma:versionID="f1ce4c1f591fb321d969808d94fb6d4e">
  <xsd:schema xmlns:xsd="http://www.w3.org/2001/XMLSchema" xmlns:xs="http://www.w3.org/2001/XMLSchema" xmlns:p="http://schemas.microsoft.com/office/2006/metadata/properties" xmlns:ns2="a034c160-bfb7-45f5-8632-2eb7e0508071" xmlns:ns3="62874b74-7561-4a92-a6e7-f8370cb4455a" targetNamespace="http://schemas.microsoft.com/office/2006/metadata/properties" ma:root="true" ma:fieldsID="444cf7a999204886a927b198466410c1" ns2:_="" ns3:_="">
    <xsd:import namespace="a034c160-bfb7-45f5-8632-2eb7e0508071"/>
    <xsd:import namespace="62874b74-7561-4a92-a6e7-f8370cb4455a"/>
    <xsd:element name="properties">
      <xsd:complexType>
        <xsd:sequence>
          <xsd:element name="documentManagement">
            <xsd:complexType>
              <xsd:all>
                <xsd:element ref="ns2:_dlc_DocId" minOccurs="0"/>
                <xsd:element ref="ns2:_dlc_DocIdUrl" minOccurs="0"/>
                <xsd:element ref="ns2:_dlc_DocIdPersistId" minOccurs="0"/>
                <xsd:element ref="ns3:_Flow_SignoffStatus" minOccurs="0"/>
                <xsd:element ref="ns3:_vti_ItemDeclaredRecord" minOccurs="0"/>
                <xsd:element ref="ns3:Application_x0020_Status" minOccurs="0"/>
                <xsd:element ref="ns3:Information" minOccurs="0"/>
                <xsd:element ref="ns3:lcf76f155ced4ddcb4097134ff3c332f" minOccurs="0"/>
                <xsd:element ref="ns2:TaxCatchAll"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_Flow_SignoffStatus" ma:index="11" nillable="true" ma:displayName="Sign-off status" ma:internalName="Sign_x002d_off_x0020_status">
      <xsd:simpleType>
        <xsd:restriction base="dms:Text"/>
      </xsd:simpleType>
    </xsd:element>
    <xsd:element name="_vti_ItemDeclaredRecord" ma:index="12" nillable="true" ma:displayName="_vti_ItemDeclaredRecord" ma:format="DateOnly" ma:internalName="_vti_ItemDeclaredRecord">
      <xsd:simpleType>
        <xsd:restriction base="dms:DateTime"/>
      </xsd:simpleType>
    </xsd:element>
    <xsd:element name="Application_x0020_Status" ma:index="13" nillable="true" ma:displayName="Application Status" ma:internalName="Application_x0020_Status">
      <xsd:simpleType>
        <xsd:restriction base="dms:Text">
          <xsd:maxLength value="255"/>
        </xsd:restriction>
      </xsd:simpleType>
    </xsd:element>
    <xsd:element name="Information" ma:index="14" nillable="true" ma:displayName="Information" ma:indexed="true" ma:internalName="Information">
      <xsd:simpleType>
        <xsd:restriction base="dms:Text">
          <xsd:maxLength value="80"/>
        </xsd:restriction>
      </xsd:simpleType>
    </xsd:element>
    <xsd:element name="lcf76f155ced4ddcb4097134ff3c332f" ma:index="15" nillable="true" ma:displayName="Image Tags_0" ma:hidden="true" ma:internalName="lcf76f155ced4ddcb4097134ff3c332f">
      <xsd:simpleType>
        <xsd:restriction base="dms:Note"/>
      </xsd:simpleType>
    </xsd:element>
    <xsd:element name="Sign_x002d_off" ma:index="17" nillable="true" ma:displayName="Sign-off" ma:format="Dropdown" ma:internalName="Sign_x002d_off">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74A0008-CC60-49AF-96CE-0842BF96D45E}">
  <ds:schemaRefs>
    <ds:schemaRef ds:uri="http://schemas.openxmlformats.org/officeDocument/2006/bibliography"/>
  </ds:schemaRefs>
</ds:datastoreItem>
</file>

<file path=customXml/itemProps2.xml><?xml version="1.0" encoding="utf-8"?>
<ds:datastoreItem xmlns:ds="http://schemas.openxmlformats.org/officeDocument/2006/customXml" ds:itemID="{84328938-BC66-4141-8469-86ABCF2E2F36}">
  <ds:schemaRefs>
    <ds:schemaRef ds:uri="http://purl.org/dc/dcmitype/"/>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purl.org/dc/terms/"/>
    <ds:schemaRef ds:uri="http://schemas.microsoft.com/office/infopath/2007/PartnerControls"/>
    <ds:schemaRef ds:uri="001864b7-5124-40a8-a1eb-2f600494c9ac"/>
    <ds:schemaRef ds:uri="7e982435-51af-472a-8661-fb34f1d0cd6d"/>
    <ds:schemaRef ds:uri="http://www.w3.org/XML/1998/namespace"/>
  </ds:schemaRefs>
</ds:datastoreItem>
</file>

<file path=customXml/itemProps3.xml><?xml version="1.0" encoding="utf-8"?>
<ds:datastoreItem xmlns:ds="http://schemas.openxmlformats.org/officeDocument/2006/customXml" ds:itemID="{09266AB6-508A-4E62-B069-00F22835EB61}">
  <ds:schemaRefs>
    <ds:schemaRef ds:uri="http://schemas.microsoft.com/sharepoint/v3/contenttype/forms"/>
  </ds:schemaRefs>
</ds:datastoreItem>
</file>

<file path=customXml/itemProps4.xml><?xml version="1.0" encoding="utf-8"?>
<ds:datastoreItem xmlns:ds="http://schemas.openxmlformats.org/officeDocument/2006/customXml" ds:itemID="{C2819D94-9870-48FC-8493-257C668D8F15}"/>
</file>

<file path=customXml/itemProps5.xml><?xml version="1.0" encoding="utf-8"?>
<ds:datastoreItem xmlns:ds="http://schemas.openxmlformats.org/officeDocument/2006/customXml" ds:itemID="{1F1CE869-CCD0-47BD-9D2C-196AA38BC842}"/>
</file>

<file path=docProps/app.xml><?xml version="1.0" encoding="utf-8"?>
<Properties xmlns="http://schemas.openxmlformats.org/officeDocument/2006/extended-properties" xmlns:vt="http://schemas.openxmlformats.org/officeDocument/2006/docPropsVTypes">
  <Template>Normal.dotm</Template>
  <TotalTime>0</TotalTime>
  <Pages>72</Pages>
  <Words>59732</Words>
  <Characters>340475</Characters>
  <Application>Microsoft Office Word</Application>
  <DocSecurity>0</DocSecurity>
  <Lines>2837</Lines>
  <Paragraphs>798</Paragraphs>
  <ScaleCrop>false</ScaleCrop>
  <HeadingPairs>
    <vt:vector size="2" baseType="variant">
      <vt:variant>
        <vt:lpstr>Title</vt:lpstr>
      </vt:variant>
      <vt:variant>
        <vt:i4>1</vt:i4>
      </vt:variant>
    </vt:vector>
  </HeadingPairs>
  <TitlesOfParts>
    <vt:vector size="1" baseType="lpstr">
      <vt:lpstr>Pyzchiva: EPAR – Product information – tracked changes</vt:lpstr>
    </vt:vector>
  </TitlesOfParts>
  <Company/>
  <LinksUpToDate>false</LinksUpToDate>
  <CharactersWithSpaces>399409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Pyzchiva: EPAR – Product information – tracked changes</dc:title>
  <dc:subject>EPAR</dc:subject>
  <dc:creator/>
  <cp:keywords>Pyzchiva, INN-ustekinumab</cp:keywords>
  <cp:lastModifiedBy/>
  <cp:revision>1</cp:revision>
  <dcterms:created xsi:type="dcterms:W3CDTF">2025-06-20T16:31:00Z</dcterms:created>
  <dcterms:modified xsi:type="dcterms:W3CDTF">2025-06-23T17:24:00Z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0x010100C7044A7FB2EB2F4D8B1CA47F982F77DB</vt:lpwstr>
  </property>
  <property fmtid="{D5CDD505-2E9C-101B-9397-08002B2CF9AE}" pid="3" name="MSIP_Label_898e16e8-c07a-4d54-b613-7ba52508ca4b_Enabled">
    <vt:lpwstr>true</vt:lpwstr>
  </property>
  <property fmtid="{D5CDD505-2E9C-101B-9397-08002B2CF9AE}" pid="4" name="MSIP_Label_898e16e8-c07a-4d54-b613-7ba52508ca4b_SetDate">
    <vt:lpwstr>2025-06-23T10:11:19Z</vt:lpwstr>
  </property>
  <property fmtid="{D5CDD505-2E9C-101B-9397-08002B2CF9AE}" pid="5" name="MSIP_Label_898e16e8-c07a-4d54-b613-7ba52508ca4b_Method">
    <vt:lpwstr>Standard</vt:lpwstr>
  </property>
  <property fmtid="{D5CDD505-2E9C-101B-9397-08002B2CF9AE}" pid="6" name="MSIP_Label_898e16e8-c07a-4d54-b613-7ba52508ca4b_Name">
    <vt:lpwstr>Restricted – Any Recipient</vt:lpwstr>
  </property>
  <property fmtid="{D5CDD505-2E9C-101B-9397-08002B2CF9AE}" pid="7" name="MSIP_Label_898e16e8-c07a-4d54-b613-7ba52508ca4b_SiteId">
    <vt:lpwstr>06fe4af5-9412-436c-acdb-444ee0010489</vt:lpwstr>
  </property>
  <property fmtid="{D5CDD505-2E9C-101B-9397-08002B2CF9AE}" pid="8" name="MSIP_Label_898e16e8-c07a-4d54-b613-7ba52508ca4b_ActionId">
    <vt:lpwstr>8bd4e2ed-d953-40e5-a56b-9b345a15a7ff</vt:lpwstr>
  </property>
  <property fmtid="{D5CDD505-2E9C-101B-9397-08002B2CF9AE}" pid="9" name="MSIP_Label_898e16e8-c07a-4d54-b613-7ba52508ca4b_ContentBits">
    <vt:lpwstr>0</vt:lpwstr>
  </property>
  <property fmtid="{D5CDD505-2E9C-101B-9397-08002B2CF9AE}" pid="10" name="MSIP_Label_898e16e8-c07a-4d54-b613-7ba52508ca4b_Tag">
    <vt:lpwstr>10, 1, 2, 1</vt:lpwstr>
  </property>
  <property fmtid="{D5CDD505-2E9C-101B-9397-08002B2CF9AE}" pid="11" name="_dlc_DocIdItemGuid">
    <vt:lpwstr>6674c92d-1925-47b4-b216-774df66a726a</vt:lpwstr>
  </property>
</Properties>
</file>